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e047" w14:textId="b63e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Аралтөбе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26 желтоқсандағы № 42-2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Аралтөбе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37 040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5 550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Сырым аудандық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Аралтөбе ауылдық округінің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Аралтөбе ауылдық округінің бюджетіне аудандық бюджеттен берілетін субвенция түсімдерінің жалпы сомасы 29 040 мың теңге көлемінде көзделсін.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Аралтөбе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Сырым аудандық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 2025 жылғы 26 желтоқсандағы № 42-2 шешіміне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Аралтөбе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 2025 жылғы 26 желтоқсандағы № 42-2 шешіміне 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Аралтөбе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