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8db14" w14:textId="bf8db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Үлкен Нарын ауданы бойынша коммуналдық қалдықтардың түзілу және жинақталу нормаларын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Үлкен Нарын аудандық мәслихатының 2025 жылғы 16 мамырдағы № 12/139-VIII шешімі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Экология Кодексінің 365-бабы </w:t>
      </w:r>
      <w:r>
        <w:rPr>
          <w:rFonts w:ascii="Times New Roman"/>
          <w:b w:val="false"/>
          <w:i w:val="false"/>
          <w:color w:val="000000"/>
          <w:sz w:val="28"/>
        </w:rPr>
        <w:t>3-тармағының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тармақшасына,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15) тармақшасына сәйкес, Үлкен Нарын ауданы мәслихаты ШЕШІМ ҚАБЫЛДАДЫ: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Үлкен Нарын ауданы бойынша коммуналдық қалдықтардың түзілу және жинақталу нормалары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 рет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Үлкен Нарын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Сыдыкова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Үлкен Нарын ауданы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16 мамырдағы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№12/139-VIII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Үлкен Нарын ауданы бойынша коммуналдық қалдықтардың түзілу және жинақталу нормалары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қалдықтар жинақталатын объектілер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қалдықтардың жиналған жылдық шамасы, м3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Үйлер: жайлы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емес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Жатақханалар, интернаттар, балалар үйлері және сол сияқтылар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Қонақ үйлер, демалыс үйлері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Балабақшалар, бөбекжай және басқа да мектепке дейінгі мекемелер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Мекемелер, ұйымдар, офистер, кеңселер, банктер, байланыс бөлімшелері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қызметкер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Емханалар, медициналық орталықтар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келіп кету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Ауруханалар, өзге де емдеу-сауықтыру мекемелері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төсек-орын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 және өзге де оқу орындары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оқушы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Мейрамханалар, дәмханалар, басқада көніл көтеретін ғимараттар және қоғамдық тамақтану мекемелері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отыратын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Концерт залдары, ойын автоматтарының залы, интернет-кафелер, компьютерлік клубтар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отыратын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Мұражайлар, көрмелер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Стадиондар, спорт алаңдары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 бойынша 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Спорт, би және ойын залдары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өнеркәсіптік тауар дүкендері, аралас дүкендер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Базарлар, сауда павильондары, дүңгіршектер, сөрелер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Өнеркәсіптік, азық-түлік тауарларының көтерме базалары, қоймалары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Тұрмыстық қызмет корсету үйі: халыққа қызмет көрсету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Автовокзал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Жағажайлар, жолдардан көше сыпырындысы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Дәріханалар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Автотұрақтар, автомобильді жуу орындары, АЖС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машина-орын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шеберханалары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 кооперативтері, гараждар, паркингтер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гаражға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Шаштараздар, косметикалық салондар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 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 жуатын орындар, химиялық тазалау орындары, тұрмыстық техниканы жөндеу орындары, тігін ательесі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Зергерлік, аяқ киімді, сағаттарды жөндеу шеберханалары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Кішігірім жөндеу және қызмет көрсету орындары (кілттер жасау және сол сияқтылар.)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 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Моншалар, сауналар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жаппай іс-шаралар ұйымдастыратын заңды ұйымдар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қатысушы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Бау-бақша кооперативтері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учаске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