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02cc" w14:textId="1a10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Құйған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18 желтоқсандағы № 48/6-VIII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2025 жылғы 15 наурыздағы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негізінде, Күршім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ауданы Құйған ауылдық округінің 2026-2028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- 117484,0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- 9192,0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- 108124,0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- 118521,7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- 1037,7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- 1037,7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- 1037,7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- 1037,7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Күршім аудандық мәслихатының 21.07.2026 </w:t>
      </w:r>
      <w:r>
        <w:rPr>
          <w:rFonts w:ascii="Times New Roman"/>
          <w:b w:val="false"/>
          <w:i w:val="false"/>
          <w:color w:val="000000"/>
          <w:sz w:val="28"/>
        </w:rPr>
        <w:t>№ 56/6-VIII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Құйған ауылдық округінің бюджетіне берілген субвенция көлемі 2026 жылға 48484,0 мың теңге сомасында Құйған ауылдық округінің бюджетінде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48/6-VIIІ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Құйған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Күршім аудандық мәслихатының 21.07.2026 </w:t>
      </w:r>
      <w:r>
        <w:rPr>
          <w:rFonts w:ascii="Times New Roman"/>
          <w:b w:val="false"/>
          <w:i w:val="false"/>
          <w:color w:val="ff0000"/>
          <w:sz w:val="28"/>
        </w:rPr>
        <w:t>№ 56/6-VIII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48/6-VІII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Құйған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басқаларды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48/6-VІII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Құйған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басқаларды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Субвенциялар0,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