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6eb4e" w14:textId="346eb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"2026-2028 жылдарға арналған аудандық бюджет туралы"</w:t>
      </w:r>
    </w:p>
    <w:p>
      <w:pPr>
        <w:spacing w:after="0"/>
        <w:ind w:left="0"/>
        <w:jc w:val="both"/>
      </w:pPr>
      <w:r>
        <w:rPr>
          <w:rFonts w:ascii="Times New Roman"/>
          <w:b w:val="false"/>
          <w:i w:val="false"/>
          <w:color w:val="000000"/>
          <w:sz w:val="28"/>
        </w:rPr>
        <w:t>Түркістан облысы Ордабасы аудандық мәслихатының 2025 жылғы 25 желтоқсандағы № 40/1 шешiмi</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01.01.2026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Бюджет кодексінің 7-бабы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91-бабының </w:t>
      </w:r>
      <w:r>
        <w:rPr>
          <w:rFonts w:ascii="Times New Roman"/>
          <w:b w:val="false"/>
          <w:i w:val="false"/>
          <w:color w:val="000000"/>
          <w:sz w:val="28"/>
        </w:rPr>
        <w:t>3-тармағына</w:t>
      </w:r>
      <w:r>
        <w:rPr>
          <w:rFonts w:ascii="Times New Roman"/>
          <w:b w:val="false"/>
          <w:i w:val="false"/>
          <w:color w:val="000000"/>
          <w:sz w:val="28"/>
        </w:rPr>
        <w:t xml:space="preserve"> және өзін-өзі басқару туралы" Қазақстан Республикасының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Ордабасы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Ордабасы ауданының 2026-2028 жылдарға арналған аудандық бюджеті тиісінше </w:t>
      </w:r>
      <w:r>
        <w:rPr>
          <w:rFonts w:ascii="Times New Roman"/>
          <w:b w:val="false"/>
          <w:i w:val="false"/>
          <w:color w:val="000000"/>
          <w:sz w:val="28"/>
        </w:rPr>
        <w:t>1 қосымшаға</w:t>
      </w:r>
      <w:r>
        <w:rPr>
          <w:rFonts w:ascii="Times New Roman"/>
          <w:b w:val="false"/>
          <w:i w:val="false"/>
          <w:color w:val="000000"/>
          <w:sz w:val="28"/>
        </w:rPr>
        <w:t xml:space="preserve"> сәйкес, оның ішінде 2026 жылға мынадай көлемде бекiтiлсiн:</w:t>
      </w:r>
    </w:p>
    <w:bookmarkEnd w:id="1"/>
    <w:bookmarkStart w:name="z3" w:id="2"/>
    <w:p>
      <w:pPr>
        <w:spacing w:after="0"/>
        <w:ind w:left="0"/>
        <w:jc w:val="both"/>
      </w:pPr>
      <w:r>
        <w:rPr>
          <w:rFonts w:ascii="Times New Roman"/>
          <w:b w:val="false"/>
          <w:i w:val="false"/>
          <w:color w:val="000000"/>
          <w:sz w:val="28"/>
        </w:rPr>
        <w:t>
      1) кiрiстер – 17 383 818 мың теңге:</w:t>
      </w:r>
    </w:p>
    <w:bookmarkEnd w:id="2"/>
    <w:p>
      <w:pPr>
        <w:spacing w:after="0"/>
        <w:ind w:left="0"/>
        <w:jc w:val="both"/>
      </w:pPr>
      <w:r>
        <w:rPr>
          <w:rFonts w:ascii="Times New Roman"/>
          <w:b w:val="false"/>
          <w:i w:val="false"/>
          <w:color w:val="000000"/>
          <w:sz w:val="28"/>
        </w:rPr>
        <w:t>
      салықтық түсiмдер –10 903 954 мың теңге;</w:t>
      </w:r>
    </w:p>
    <w:p>
      <w:pPr>
        <w:spacing w:after="0"/>
        <w:ind w:left="0"/>
        <w:jc w:val="both"/>
      </w:pPr>
      <w:r>
        <w:rPr>
          <w:rFonts w:ascii="Times New Roman"/>
          <w:b w:val="false"/>
          <w:i w:val="false"/>
          <w:color w:val="000000"/>
          <w:sz w:val="28"/>
        </w:rPr>
        <w:t>
      салықтық емес түсiмдер – 64 355 мың теңге;</w:t>
      </w:r>
    </w:p>
    <w:p>
      <w:pPr>
        <w:spacing w:after="0"/>
        <w:ind w:left="0"/>
        <w:jc w:val="both"/>
      </w:pPr>
      <w:r>
        <w:rPr>
          <w:rFonts w:ascii="Times New Roman"/>
          <w:b w:val="false"/>
          <w:i w:val="false"/>
          <w:color w:val="000000"/>
          <w:sz w:val="28"/>
        </w:rPr>
        <w:t>
      негiзгi капиталды сатудан түсетiн түсiмдер – 98 262 мың теңге;</w:t>
      </w:r>
    </w:p>
    <w:p>
      <w:pPr>
        <w:spacing w:after="0"/>
        <w:ind w:left="0"/>
        <w:jc w:val="both"/>
      </w:pPr>
      <w:r>
        <w:rPr>
          <w:rFonts w:ascii="Times New Roman"/>
          <w:b w:val="false"/>
          <w:i w:val="false"/>
          <w:color w:val="000000"/>
          <w:sz w:val="28"/>
        </w:rPr>
        <w:t>
      арнаулы түсімдер – 0;</w:t>
      </w:r>
    </w:p>
    <w:p>
      <w:pPr>
        <w:spacing w:after="0"/>
        <w:ind w:left="0"/>
        <w:jc w:val="both"/>
      </w:pPr>
      <w:r>
        <w:rPr>
          <w:rFonts w:ascii="Times New Roman"/>
          <w:b w:val="false"/>
          <w:i w:val="false"/>
          <w:color w:val="000000"/>
          <w:sz w:val="28"/>
        </w:rPr>
        <w:t>
      трансферттер түсiмi – 6 317 247 мың теңге;</w:t>
      </w:r>
    </w:p>
    <w:p>
      <w:pPr>
        <w:spacing w:after="0"/>
        <w:ind w:left="0"/>
        <w:jc w:val="both"/>
      </w:pPr>
      <w:r>
        <w:rPr>
          <w:rFonts w:ascii="Times New Roman"/>
          <w:b w:val="false"/>
          <w:i w:val="false"/>
          <w:color w:val="000000"/>
          <w:sz w:val="28"/>
        </w:rPr>
        <w:t>
      2) шығындар – 17 908 440 мың теңге;</w:t>
      </w:r>
    </w:p>
    <w:p>
      <w:pPr>
        <w:spacing w:after="0"/>
        <w:ind w:left="0"/>
        <w:jc w:val="both"/>
      </w:pPr>
      <w:r>
        <w:rPr>
          <w:rFonts w:ascii="Times New Roman"/>
          <w:b w:val="false"/>
          <w:i w:val="false"/>
          <w:color w:val="000000"/>
          <w:sz w:val="28"/>
        </w:rPr>
        <w:t>
      3) таза бюджеттiк кредиттеу – 92 503 мың теңге:</w:t>
      </w:r>
    </w:p>
    <w:p>
      <w:pPr>
        <w:spacing w:after="0"/>
        <w:ind w:left="0"/>
        <w:jc w:val="both"/>
      </w:pPr>
      <w:r>
        <w:rPr>
          <w:rFonts w:ascii="Times New Roman"/>
          <w:b w:val="false"/>
          <w:i w:val="false"/>
          <w:color w:val="000000"/>
          <w:sz w:val="28"/>
        </w:rPr>
        <w:t>
      бюджеттік кредиттер – 162 187 мың теңге;</w:t>
      </w:r>
    </w:p>
    <w:p>
      <w:pPr>
        <w:spacing w:after="0"/>
        <w:ind w:left="0"/>
        <w:jc w:val="both"/>
      </w:pPr>
      <w:r>
        <w:rPr>
          <w:rFonts w:ascii="Times New Roman"/>
          <w:b w:val="false"/>
          <w:i w:val="false"/>
          <w:color w:val="000000"/>
          <w:sz w:val="28"/>
        </w:rPr>
        <w:t>
      бюджеттік кредиттерді өтеу – 69 684 мың теңге;</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-617 125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617 125 мың теңге:</w:t>
      </w:r>
    </w:p>
    <w:p>
      <w:pPr>
        <w:spacing w:after="0"/>
        <w:ind w:left="0"/>
        <w:jc w:val="both"/>
      </w:pPr>
      <w:r>
        <w:rPr>
          <w:rFonts w:ascii="Times New Roman"/>
          <w:b w:val="false"/>
          <w:i w:val="false"/>
          <w:color w:val="000000"/>
          <w:sz w:val="28"/>
        </w:rPr>
        <w:t>
      қарыздар түсімі – 162 187 мың теңге;</w:t>
      </w:r>
    </w:p>
    <w:p>
      <w:pPr>
        <w:spacing w:after="0"/>
        <w:ind w:left="0"/>
        <w:jc w:val="both"/>
      </w:pPr>
      <w:r>
        <w:rPr>
          <w:rFonts w:ascii="Times New Roman"/>
          <w:b w:val="false"/>
          <w:i w:val="false"/>
          <w:color w:val="000000"/>
          <w:sz w:val="28"/>
        </w:rPr>
        <w:t>
      қарыздарды өтеу – 69 684 мың теңге;</w:t>
      </w:r>
    </w:p>
    <w:p>
      <w:pPr>
        <w:spacing w:after="0"/>
        <w:ind w:left="0"/>
        <w:jc w:val="both"/>
      </w:pPr>
      <w:r>
        <w:rPr>
          <w:rFonts w:ascii="Times New Roman"/>
          <w:b w:val="false"/>
          <w:i w:val="false"/>
          <w:color w:val="000000"/>
          <w:sz w:val="28"/>
        </w:rPr>
        <w:t>
      бюджет қаражатының пайдаланылатын қалдықтары – 524 622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Ордабасы аудандық мәслихатының 10.03.2026 </w:t>
      </w:r>
      <w:r>
        <w:rPr>
          <w:rFonts w:ascii="Times New Roman"/>
          <w:b w:val="false"/>
          <w:i w:val="false"/>
          <w:color w:val="000000"/>
          <w:sz w:val="28"/>
        </w:rPr>
        <w:t>№ 44/1</w:t>
      </w:r>
      <w:r>
        <w:rPr>
          <w:rFonts w:ascii="Times New Roman"/>
          <w:b w:val="false"/>
          <w:i w:val="false"/>
          <w:color w:val="ff0000"/>
          <w:sz w:val="28"/>
        </w:rPr>
        <w:t xml:space="preserve"> (01.01.2026 бастап қолданысқа енгізіледі) шешiмiмен.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2. Бюджеттік инвестициялық жобаларды (бағдарламаларды) іске асыруға бағытталған бюджеттік бағдарламалар бөлінісінде 2026 жылға арналған аудан бюджеттінің даму бағдарламалар тізбесі 2- қосымшаға сәйкес бекітілсін.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Түркістан облысы Ордабасы аудандық мәслихатының 10.03.2026 </w:t>
      </w:r>
      <w:r>
        <w:rPr>
          <w:rFonts w:ascii="Times New Roman"/>
          <w:b w:val="false"/>
          <w:i w:val="false"/>
          <w:color w:val="000000"/>
          <w:sz w:val="28"/>
        </w:rPr>
        <w:t>№ 44/1</w:t>
      </w:r>
      <w:r>
        <w:rPr>
          <w:rFonts w:ascii="Times New Roman"/>
          <w:b w:val="false"/>
          <w:i w:val="false"/>
          <w:color w:val="ff0000"/>
          <w:sz w:val="28"/>
        </w:rPr>
        <w:t xml:space="preserve"> (01.01.2026 бастап қолданысқа енгізіледі) шешiмiмен.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Бюджеттік инвестициялық жобаларды (бағдарламаларды) іске асыруға бағытталған бюджеттік бағдарламалар бөлінісінде 2026 жылға арналған аудан бюджеттінің даму бағдарламалар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Start w:name="z5" w:id="4"/>
    <w:p>
      <w:pPr>
        <w:spacing w:after="0"/>
        <w:ind w:left="0"/>
        <w:jc w:val="both"/>
      </w:pPr>
      <w:r>
        <w:rPr>
          <w:rFonts w:ascii="Times New Roman"/>
          <w:b w:val="false"/>
          <w:i w:val="false"/>
          <w:color w:val="000000"/>
          <w:sz w:val="28"/>
        </w:rPr>
        <w:t>
      4. 2026 жылға аудандық маңызы бар ауылдық округтардың бюджеттерінен аудандық бюджетке бюджеттік алып қоюлардың жалпы көлемдері 354 868 мың теңге сомасында қарастырылсын, оның ішінде:</w:t>
      </w:r>
    </w:p>
    <w:bookmarkEnd w:id="4"/>
    <w:p>
      <w:pPr>
        <w:spacing w:after="0"/>
        <w:ind w:left="0"/>
        <w:jc w:val="both"/>
      </w:pPr>
      <w:r>
        <w:rPr>
          <w:rFonts w:ascii="Times New Roman"/>
          <w:b w:val="false"/>
          <w:i w:val="false"/>
          <w:color w:val="000000"/>
          <w:sz w:val="28"/>
        </w:rPr>
        <w:t>
      Бадам ауылдық округі – 76 467 мың теңге;</w:t>
      </w:r>
    </w:p>
    <w:p>
      <w:pPr>
        <w:spacing w:after="0"/>
        <w:ind w:left="0"/>
        <w:jc w:val="both"/>
      </w:pPr>
      <w:r>
        <w:rPr>
          <w:rFonts w:ascii="Times New Roman"/>
          <w:b w:val="false"/>
          <w:i w:val="false"/>
          <w:color w:val="000000"/>
          <w:sz w:val="28"/>
        </w:rPr>
        <w:t>
      Қараспан ауылдық округі – 20 148 мың теңге;</w:t>
      </w:r>
    </w:p>
    <w:p>
      <w:pPr>
        <w:spacing w:after="0"/>
        <w:ind w:left="0"/>
        <w:jc w:val="both"/>
      </w:pPr>
      <w:r>
        <w:rPr>
          <w:rFonts w:ascii="Times New Roman"/>
          <w:b w:val="false"/>
          <w:i w:val="false"/>
          <w:color w:val="000000"/>
          <w:sz w:val="28"/>
        </w:rPr>
        <w:t>
      Қажымұқан ауылдық округі – 135 378 мың теңге;</w:t>
      </w:r>
    </w:p>
    <w:p>
      <w:pPr>
        <w:spacing w:after="0"/>
        <w:ind w:left="0"/>
        <w:jc w:val="both"/>
      </w:pPr>
      <w:r>
        <w:rPr>
          <w:rFonts w:ascii="Times New Roman"/>
          <w:b w:val="false"/>
          <w:i w:val="false"/>
          <w:color w:val="000000"/>
          <w:sz w:val="28"/>
        </w:rPr>
        <w:t>
      Төрткүл ауылдық округі – 23 846 мың теңге;</w:t>
      </w:r>
    </w:p>
    <w:p>
      <w:pPr>
        <w:spacing w:after="0"/>
        <w:ind w:left="0"/>
        <w:jc w:val="both"/>
      </w:pPr>
      <w:r>
        <w:rPr>
          <w:rFonts w:ascii="Times New Roman"/>
          <w:b w:val="false"/>
          <w:i w:val="false"/>
          <w:color w:val="000000"/>
          <w:sz w:val="28"/>
        </w:rPr>
        <w:t>
      Шұбарсу ауылдық округі – 99 029 мың теңге соммасында белгіленсін.</w:t>
      </w:r>
    </w:p>
    <w:bookmarkStart w:name="z6" w:id="5"/>
    <w:p>
      <w:pPr>
        <w:spacing w:after="0"/>
        <w:ind w:left="0"/>
        <w:jc w:val="both"/>
      </w:pPr>
      <w:r>
        <w:rPr>
          <w:rFonts w:ascii="Times New Roman"/>
          <w:b w:val="false"/>
          <w:i w:val="false"/>
          <w:color w:val="000000"/>
          <w:sz w:val="28"/>
        </w:rPr>
        <w:t>
      5. Аудан әкімдігінің 2026 жылға арналған резервi 237 674 мың теңге сомасында белгіленсін.</w:t>
      </w:r>
    </w:p>
    <w:bookmarkEnd w:id="5"/>
    <w:bookmarkStart w:name="z7" w:id="6"/>
    <w:p>
      <w:pPr>
        <w:spacing w:after="0"/>
        <w:ind w:left="0"/>
        <w:jc w:val="both"/>
      </w:pPr>
      <w:r>
        <w:rPr>
          <w:rFonts w:ascii="Times New Roman"/>
          <w:b w:val="false"/>
          <w:i w:val="false"/>
          <w:color w:val="000000"/>
          <w:sz w:val="28"/>
        </w:rPr>
        <w:t xml:space="preserve">
      6. Елді мекен көшелерін жөндеуге бағытталатын бюджет қаражатының ең төменгі көлемі осы шешімнің </w:t>
      </w:r>
      <w:r>
        <w:rPr>
          <w:rFonts w:ascii="Times New Roman"/>
          <w:b w:val="false"/>
          <w:i w:val="false"/>
          <w:color w:val="000000"/>
          <w:sz w:val="28"/>
        </w:rPr>
        <w:t>5-қосымшаға</w:t>
      </w:r>
      <w:r>
        <w:rPr>
          <w:rFonts w:ascii="Times New Roman"/>
          <w:b w:val="false"/>
          <w:i w:val="false"/>
          <w:color w:val="000000"/>
          <w:sz w:val="28"/>
        </w:rPr>
        <w:t xml:space="preserve"> сәйкес бекiтiлсiн.</w:t>
      </w:r>
    </w:p>
    <w:bookmarkEnd w:id="6"/>
    <w:bookmarkStart w:name="z8" w:id="7"/>
    <w:p>
      <w:pPr>
        <w:spacing w:after="0"/>
        <w:ind w:left="0"/>
        <w:jc w:val="both"/>
      </w:pPr>
      <w:r>
        <w:rPr>
          <w:rFonts w:ascii="Times New Roman"/>
          <w:b w:val="false"/>
          <w:i w:val="false"/>
          <w:color w:val="000000"/>
          <w:sz w:val="28"/>
        </w:rPr>
        <w:t xml:space="preserve">
      7. Облыстық бюджет және аудандық бюджет арасындағы 2026-2028 жылдарға арналған жалпы сипаттағы трансферттердің көлемінде ауданға ескерілген шығындар көлемі осы шешімнің </w:t>
      </w:r>
      <w:r>
        <w:rPr>
          <w:rFonts w:ascii="Times New Roman"/>
          <w:b w:val="false"/>
          <w:i w:val="false"/>
          <w:color w:val="000000"/>
          <w:sz w:val="28"/>
        </w:rPr>
        <w:t>6-қосымшаға</w:t>
      </w:r>
      <w:r>
        <w:rPr>
          <w:rFonts w:ascii="Times New Roman"/>
          <w:b w:val="false"/>
          <w:i w:val="false"/>
          <w:color w:val="000000"/>
          <w:sz w:val="28"/>
        </w:rPr>
        <w:t xml:space="preserve"> сәйкес бекiтiлсiн.</w:t>
      </w:r>
    </w:p>
    <w:bookmarkEnd w:id="7"/>
    <w:bookmarkStart w:name="z9" w:id="8"/>
    <w:p>
      <w:pPr>
        <w:spacing w:after="0"/>
        <w:ind w:left="0"/>
        <w:jc w:val="both"/>
      </w:pPr>
      <w:r>
        <w:rPr>
          <w:rFonts w:ascii="Times New Roman"/>
          <w:b w:val="false"/>
          <w:i w:val="false"/>
          <w:color w:val="000000"/>
          <w:sz w:val="28"/>
        </w:rPr>
        <w:t xml:space="preserve">
      8. 2015 жылғы 23 қарашадағы Қазақстан Республикасының Еңбек Кодексінің 139-бабының </w:t>
      </w:r>
      <w:r>
        <w:rPr>
          <w:rFonts w:ascii="Times New Roman"/>
          <w:b w:val="false"/>
          <w:i w:val="false"/>
          <w:color w:val="000000"/>
          <w:sz w:val="28"/>
        </w:rPr>
        <w:t>9-тармағына</w:t>
      </w:r>
      <w:r>
        <w:rPr>
          <w:rFonts w:ascii="Times New Roman"/>
          <w:b w:val="false"/>
          <w:i w:val="false"/>
          <w:color w:val="000000"/>
          <w:sz w:val="28"/>
        </w:rPr>
        <w:t xml:space="preserve"> сәйкес, 2026 жылға азаматтық қызметшілер болып табылатын және ауылдық жерде аудандық бюджеттен қаржыландырылатын ұйымдарда жұмыс істейтін әлеуметтік қамсыздандыру, мәдениет саласындағы азаматтық қызметшілердің айлықақылармен және мөлшерлемелерімен салыстырғанда жиырма бес пайызға жоғарлатылған лауазымдық айлықақылары мен тарифтік мөлшерлемелері белгіленсін. </w:t>
      </w:r>
    </w:p>
    <w:bookmarkEnd w:id="8"/>
    <w:bookmarkStart w:name="z10" w:id="9"/>
    <w:p>
      <w:pPr>
        <w:spacing w:after="0"/>
        <w:ind w:left="0"/>
        <w:jc w:val="both"/>
      </w:pPr>
      <w:r>
        <w:rPr>
          <w:rFonts w:ascii="Times New Roman"/>
          <w:b w:val="false"/>
          <w:i w:val="false"/>
          <w:color w:val="000000"/>
          <w:sz w:val="28"/>
        </w:rPr>
        <w:t>
      9. Осы шешім 2026 жылдың 1 қаңтарынан бастап қолданысқа енгізілсін.</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Б.Джумабеков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25 желтоқсандағы №40/1</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2026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Түркістан облысы Ордабасы аудандық мәслихатының 10.03.2026 </w:t>
      </w:r>
      <w:r>
        <w:rPr>
          <w:rFonts w:ascii="Times New Roman"/>
          <w:b w:val="false"/>
          <w:i w:val="false"/>
          <w:color w:val="ff0000"/>
          <w:sz w:val="28"/>
        </w:rPr>
        <w:t>№ 44/1</w:t>
      </w:r>
      <w:r>
        <w:rPr>
          <w:rFonts w:ascii="Times New Roman"/>
          <w:b w:val="false"/>
          <w:i w:val="false"/>
          <w:color w:val="ff0000"/>
          <w:sz w:val="28"/>
        </w:rPr>
        <w:t xml:space="preserve"> (01.01.2026 бастап қолданысқа енгізіледі) шешiмімен.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10"/>
          <w:p>
            <w:pPr>
              <w:spacing w:after="20"/>
              <w:ind w:left="20"/>
              <w:jc w:val="both"/>
            </w:pPr>
            <w:r>
              <w:rPr>
                <w:rFonts w:ascii="Times New Roman"/>
                <w:b w:val="false"/>
                <w:i w:val="false"/>
                <w:color w:val="000000"/>
                <w:sz w:val="20"/>
              </w:rPr>
              <w:t>
Санаты</w:t>
            </w:r>
          </w:p>
          <w:bookmarkEnd w:id="10"/>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17 383 818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11 066 571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10 903 954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7 920 441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3 392 975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3 392 975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4 527 466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3 745 392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салқ салынбайтын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1 849 372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1 849 372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1 849 372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(авияциялықты қоспағанда) және дизель отыны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учаскелерінен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түрлерімен айналысу құқығы үшін алынатын лицензиялық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түрлерімен айналысуға лицензияларды пайдаланғаны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Жергіліктібюджетке төленетін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берілетін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берілетін бюджеттік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салықтық емес басқа да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6 317 247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5 962 379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5 962 379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4 819 729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17 908 440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1 979 007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мқтаж мүгедектерді міндетті гигеналық құрлдармен қамтамсыз ету, қозалуға қиындығы бар бірінші топтағы мүгедектерге жеке көмекшінің және есту бойынша мүгедектерге қолмен көрсететін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бар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6 579 718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3 202 405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3 102 404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2 906 320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2 906 320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2 759 062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2 199 449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аумағындақала құрылысын дамытудағы кешенді схемаларын, аудандық (облыстық) маңызы бар қалалардың, кенттердің және өзге де ауылдық елді мекендердің бас жоспарын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1 726 993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1 626 993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1 626 993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92 503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162 187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- 617 125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617 125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ішкі қарыздары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162 187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69 684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524 622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25 желтоқсандағы №40/1</w:t>
            </w:r>
            <w:r>
              <w:br/>
            </w:r>
            <w:r>
              <w:rPr>
                <w:rFonts w:ascii="Times New Roman"/>
                <w:b w:val="false"/>
                <w:i w:val="false"/>
                <w:color w:val="000000"/>
                <w:sz w:val="20"/>
              </w:rPr>
              <w:t>шешіміне 2-қосымша</w:t>
            </w:r>
          </w:p>
        </w:tc>
      </w:tr>
    </w:tbl>
    <w:p>
      <w:pPr>
        <w:spacing w:after="0"/>
        <w:ind w:left="0"/>
        <w:jc w:val="left"/>
      </w:pPr>
      <w:r>
        <w:rPr>
          <w:rFonts w:ascii="Times New Roman"/>
          <w:b/>
          <w:i w:val="false"/>
          <w:color w:val="000000"/>
        </w:rPr>
        <w:t xml:space="preserve"> 2027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11 638 154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11 515 805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7 986 431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3 077 544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4 908 887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1 827 440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1 827 440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бас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берілетін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11 568 470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 мақсатында мүлікті бағалауды жүргізу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2 063 439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1 357 322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1 357 322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корсету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бар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2 509 466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қажеттіліктер үшін жер учаскелерін алып қою, оның ішінде сатып алу жолымен алып қою және осыған байланысты жылжымайтын мүлікті иеліктен айыру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канализация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2 057 069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2 057 069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санитарлық тазалық жұмыстарына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Жерлеу орындарын ұстау және туыстары жоқ адамдарды жерлеу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1 599 218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тілдерді дамыту, дене шынықтыру және спорт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 және энергетика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жерге және шаруашылық жағынан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126 740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0іске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2 560 491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2 560 491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2 560 491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2 560 491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-69 684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ішкі қарыздары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69 684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 қалдықтарының қозғалысы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25 желтоқсандағы №40/1</w:t>
            </w:r>
            <w:r>
              <w:br/>
            </w:r>
            <w:r>
              <w:rPr>
                <w:rFonts w:ascii="Times New Roman"/>
                <w:b w:val="false"/>
                <w:i w:val="false"/>
                <w:color w:val="000000"/>
                <w:sz w:val="20"/>
              </w:rPr>
              <w:t>шешіміне 3-қосымша</w:t>
            </w:r>
          </w:p>
        </w:tc>
      </w:tr>
    </w:tbl>
    <w:p>
      <w:pPr>
        <w:spacing w:after="0"/>
        <w:ind w:left="0"/>
        <w:jc w:val="left"/>
      </w:pPr>
      <w:r>
        <w:rPr>
          <w:rFonts w:ascii="Times New Roman"/>
          <w:b/>
          <w:i w:val="false"/>
          <w:color w:val="000000"/>
        </w:rPr>
        <w:t xml:space="preserve"> 2028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12 907 886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12 776 639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8 555 127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3 262 196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5 292 931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1 937 086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1 937 086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бас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берілетін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12 907 886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 мақсатында мүлікті бағалауды жүргізу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2 118 732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корсету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бар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2 454 173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қажеттіліктер үшін жер учаскелерін алып қою, оның ішінде сатып алу жолымен алып қою және осыған байланысты жылжымайтын мүлікті иеліктен айыру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канализация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2 001 776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2 001 776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санитарлық тазалық жұмыстарына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Жерлеу орындарын ұстау және туыстары жоқ адамдарды жерлеу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1 944 707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1 609 218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тілдерді дамыту, дене шынықтыру және спорт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 және энергетика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жерге және шаруашылық жағынан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1 101 372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0іске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3 467 761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3 467 761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3 467 761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3 467 761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-69 684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ішкі қарыздары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69 684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 қалдықтарының қозғалысы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25 желтоқсандағы №40/1</w:t>
            </w:r>
            <w:r>
              <w:br/>
            </w:r>
            <w:r>
              <w:rPr>
                <w:rFonts w:ascii="Times New Roman"/>
                <w:b w:val="false"/>
                <w:i w:val="false"/>
                <w:color w:val="000000"/>
                <w:sz w:val="20"/>
              </w:rPr>
              <w:t>шешіміне 4-қосымша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және заңды тұлғалардың жарғылық қорын қалыптастыруға бағытталған бюджеттік бағдарламалар бөлінісінде 2026-2028 жылдарға арналған аудандық бюджеттік даму бағдарламаларының тізбесі</w:t>
      </w:r>
    </w:p>
    <w:p>
      <w:pPr>
        <w:spacing w:after="0"/>
        <w:ind w:left="0"/>
        <w:jc w:val="both"/>
      </w:pPr>
      <w:r>
        <w:rPr>
          <w:rFonts w:ascii="Times New Roman"/>
          <w:b w:val="false"/>
          <w:i w:val="false"/>
          <w:color w:val="ff0000"/>
          <w:sz w:val="28"/>
        </w:rPr>
        <w:t xml:space="preserve">
      Ескерту. 4-қосымша жаңа редакцияда - Түркістан облысы Ордабасы аудандық мәслихатының 10.03.2026 </w:t>
      </w:r>
      <w:r>
        <w:rPr>
          <w:rFonts w:ascii="Times New Roman"/>
          <w:b w:val="false"/>
          <w:i w:val="false"/>
          <w:color w:val="ff0000"/>
          <w:sz w:val="28"/>
        </w:rPr>
        <w:t>№ 44/1</w:t>
      </w:r>
      <w:r>
        <w:rPr>
          <w:rFonts w:ascii="Times New Roman"/>
          <w:b w:val="false"/>
          <w:i w:val="false"/>
          <w:color w:val="ff0000"/>
          <w:sz w:val="28"/>
        </w:rPr>
        <w:t xml:space="preserve"> (01.01.2026 бастап қолданысқа енгізіледі) шешiмімен.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2028ж</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5 452 938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қауіпсіздік.құқықтық,сот,қылмыстық-атқару қызметі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401 939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401 939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401 939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обьектілерін салу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401 939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401 939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ғимаратының құрылысы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401 939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2 291 237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Темірлан ауылында Самал-3 (46 га) мөлтекауданында электр желілерінің құрылысына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Темірлан ауылында Шұбарсу (80 га) электр желілерінің құрылысына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Қажымұқан ауылындағы спорт кешенінің абаттандыру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 ауылдық округі, Бөген ауылындағы сумен жабдықтау қайта жаңғырту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 ауылдық округі, Қарақұм ауылындағы сумен жабдықтау қайта жаңғырту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Төрткүл ауылындағы сумен жабдықтау және су имаратын қайта жаңғырту (1 кезек)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ауылындағы сумен жабдықтау және су имаратын қайта жаңғырту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 ауылындағы сумен жабдықтау және су имаратын қайта жаңғырту (1 кезек)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Көкарал ауылындағы сумен жабдықтау және су имаратын қайта жаңғырту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Мәдениет,спорт, туризм және ақпараттық кеңістік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602 652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552 965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құрылыс,сәулет және қала құрылысы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552 965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552 965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552 965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 ауылы, Орда мөлтекауданында мәдениет үйі және кітапхана құрылысына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552 965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 ауылындағы жабық балалар спорт алаңының құрылысы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1 329 810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1 329 810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1 329 810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1 329 810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ауылына газ құбырының құрылысына (түзетуге)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ауыл округі Аққойлы, Бадам ауыл округі Ақбұлақ, Қарабастау, Мамыр, Ордабасы, Бадам, Дербес ауылдарын газбен қамтамасыз ету құрылысына ЖСҚ әзірлеу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1 308 228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Қараспан ауыл округі, Сарыарық елді мекенін табиғи газбен қамтамасыз етуге жеткізуші желі мен ішкі желі құрылысы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Қараспан а.о., Жұлдыз елді мекенін табиғи газбен қамтамасыз етуге жеткізуші желі мен ішкі желі құрылысы (Түзету)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Қараспан ауыл округі, Мәдениет елді мекенін табиғи ғазбен қамтамасыз етуге жеткізуші желі мен ішкі желі құрылысы(түзету)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ауыл округі, Жусансай елді мекенін табиғи газбен қамтамасыз етуге жеткізуші желі мен ішкі желі құрылысы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Төрткүл а.о., Ақсары елді мекенін табиғи газбен қамтамасыз етуге жеткізуші желі мен ішкі желі құрылысы (Түзету)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Төрткүл а.о., Арыстанды елді мекенін табиғи газбен қамтамасыз етуге жеткізуші желі мен ішкі желі құрылысы (Түзету)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Төрткүл ауыл округі, Жайылма елді мекенін табиғи ғазбен қамтамасыз етуге жеткізуші желі мен ішкі желі құрылысы (түзету)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Қараспан ауыл округі Ақпан ауылы газ қубырының құрылысы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ауыл округі Аққойлы ауылы газ құбырының құрылысы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Шұбарсу а.о. Шұбарсу елді мекенін табиғи газбен қамтамасыз етуге ішкі желі құрылысы (құрылыстың 1-кезегі)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Шұбарсу а.о. Шұбарсу елді мекенін табиғи газбен қамтамасыз етуге ішкі желі құрылысы (құрылыстың 2-кезегі)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Шұбарсу а.о. Шұбарсу елді мекенін табиғи газбен қамтамасыз етуге ішкі желі құрылысы (құрылыстың 3-кезегі)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Шұбарсу а.о. Шұбарсу елді мекенін табиғи газбен қамтамасыз етуге ішкі желі құрылысы (құрылыстың 4-кезегі)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 ауылдық округі, Қарабастау елді мекенінің газ құбыр желілерін салу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 ауылдық округі, Мамыр елді мекенін газбен жабдықтау жүйесінің құрылысы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 ауылдық округі, Ордабасы елді мекенінің газ құбыр желілерін салу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 Қаэымұқан ауылдық округі және Шұбар ауыл округі ауданында Арыс өзені арқылы өтетін мал айдауға арналған көпір салу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ауылында спорт комплекс құрылысына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Темірлан ауылында спорттық-сауықтыру комплекс және тенистік корт құрылысына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25 желтоқсандағы №40/1</w:t>
            </w:r>
            <w:r>
              <w:br/>
            </w:r>
            <w:r>
              <w:rPr>
                <w:rFonts w:ascii="Times New Roman"/>
                <w:b w:val="false"/>
                <w:i w:val="false"/>
                <w:color w:val="000000"/>
                <w:sz w:val="20"/>
              </w:rPr>
              <w:t>шешіміне 5-қосымша</w:t>
            </w:r>
          </w:p>
        </w:tc>
      </w:tr>
    </w:tbl>
    <w:p>
      <w:pPr>
        <w:spacing w:after="0"/>
        <w:ind w:left="0"/>
        <w:jc w:val="left"/>
      </w:pPr>
      <w:r>
        <w:rPr>
          <w:rFonts w:ascii="Times New Roman"/>
          <w:b/>
          <w:i w:val="false"/>
          <w:color w:val="000000"/>
        </w:rPr>
        <w:t xml:space="preserve"> Елді мекен көшелерін жөндеуге бағытталатын бюджет қаражатының ең төменгі көлемі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819 146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25 желтоқсандағы №40/1</w:t>
            </w:r>
            <w:r>
              <w:br/>
            </w:r>
            <w:r>
              <w:rPr>
                <w:rFonts w:ascii="Times New Roman"/>
                <w:b w:val="false"/>
                <w:i w:val="false"/>
                <w:color w:val="000000"/>
                <w:sz w:val="20"/>
              </w:rPr>
              <w:t>шешіміне 6-қосымша</w:t>
            </w:r>
          </w:p>
        </w:tc>
      </w:tr>
    </w:tbl>
    <w:p>
      <w:pPr>
        <w:spacing w:after="0"/>
        <w:ind w:left="0"/>
        <w:jc w:val="left"/>
      </w:pPr>
      <w:r>
        <w:rPr>
          <w:rFonts w:ascii="Times New Roman"/>
          <w:b/>
          <w:i w:val="false"/>
          <w:color w:val="000000"/>
        </w:rPr>
        <w:t xml:space="preserve"> Облыстық бюджет және аудандық бюджет арасындағы 2026-2028 жылдарға арналған жалпы сипаттағы трансферттердің көлемінде ауданға ескерілген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2 490 130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2 114 506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2 179 822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мүгедектігі бар адамдардың құқықтарын қамтамасыз етуге және өмір сүру сапасын жақсартуға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796 895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көрсету орталықтарының медицина қызметкерлерінің жалақысын көтеруге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 қаражаты eceбінен ұсталатын азаматтық қызметшілердің жекелеген санаттарының, ұйымдар жұмыскерлерінің, қазыналық кәсіпорындар жұмыскерлерінің жалақысын көтеруге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төлеуге және бір жастан алты жасты қоса алғанға дейінгі әрбір балаға ай сайынғы қосымша төлемге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546 978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көшелерін жөндеуге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нысандарын ұстауға (Шұбарсу ауылында ұлттық спорт мектебіне)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жолдарды, көшелерді жөндеуге, жарықтандыруға, абаттандыруға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