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546308" w14:textId="55463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Бәйдібек ауданының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Түркістан облысы Бәйдібек аудандық мәслихатының 2025 жылғы 24 маусымдағы № 31/184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Бәйдібек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Бәйдібек ауданының жайылымдарды басқару және оларды пайдалану жөніндегі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Бәйдібек 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И.Түймебаев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Бәйдібек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24 маусымдағы</w:t>
            </w:r>
            <w:r>
              <w:br/>
            </w:r>
            <w:r>
              <w:rPr>
                <w:rFonts w:ascii="Times New Roman"/>
                <w:b w:val="false"/>
                <w:i w:val="false"/>
                <w:color w:val="000000"/>
                <w:sz w:val="20"/>
              </w:rPr>
              <w:t>№31/184 шешіміне қосымша</w:t>
            </w:r>
          </w:p>
        </w:tc>
      </w:tr>
    </w:tbl>
    <w:bookmarkStart w:name="z5" w:id="3"/>
    <w:p>
      <w:pPr>
        <w:spacing w:after="0"/>
        <w:ind w:left="0"/>
        <w:jc w:val="left"/>
      </w:pPr>
      <w:r>
        <w:rPr>
          <w:rFonts w:ascii="Times New Roman"/>
          <w:b/>
          <w:i w:val="false"/>
          <w:color w:val="000000"/>
        </w:rPr>
        <w:t xml:space="preserve"> Бәйдібек ауданының жайылымдарды басқару және оларды  пайдалану жөніндегі 2025-2029 жылдарға арналған жоспары</w:t>
      </w:r>
    </w:p>
    <w:bookmarkEnd w:id="3"/>
    <w:p>
      <w:pPr>
        <w:spacing w:after="0"/>
        <w:ind w:left="0"/>
        <w:jc w:val="both"/>
      </w:pPr>
      <w:r>
        <w:rPr>
          <w:rFonts w:ascii="Times New Roman"/>
          <w:b w:val="false"/>
          <w:i w:val="false"/>
          <w:color w:val="000000"/>
          <w:sz w:val="28"/>
        </w:rPr>
        <w:t xml:space="preserve">
      Осы Бәйдібек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№173 "Жайылымдарды ұтымды пайдалану қағидаларын бекіту туралы" бұйрығына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Бәйдібек ауданының барлық жер көлемі 721853 гектарды құрайды. Барлық ауыл шаруашылығы алқаптарының жиынтығы 556171 гектар, оның ішінде егістік жерлер 90874 гектар, суармалы егістік 14626 гектар, көп жылдық ағашты өсімдіктер 206 гектар, шабындық жерлер 22117 гектар, жайылымдық жерлер 365057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556171 гектар;</w:t>
      </w:r>
    </w:p>
    <w:p>
      <w:pPr>
        <w:spacing w:after="0"/>
        <w:ind w:left="0"/>
        <w:jc w:val="both"/>
      </w:pPr>
      <w:r>
        <w:rPr>
          <w:rFonts w:ascii="Times New Roman"/>
          <w:b w:val="false"/>
          <w:i w:val="false"/>
          <w:color w:val="000000"/>
          <w:sz w:val="28"/>
        </w:rPr>
        <w:t>
      елді мекендердің жерлері 73 847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4705 гектар:</w:t>
      </w:r>
    </w:p>
    <w:p>
      <w:pPr>
        <w:spacing w:after="0"/>
        <w:ind w:left="0"/>
        <w:jc w:val="both"/>
      </w:pPr>
      <w:r>
        <w:rPr>
          <w:rFonts w:ascii="Times New Roman"/>
          <w:b w:val="false"/>
          <w:i w:val="false"/>
          <w:color w:val="000000"/>
          <w:sz w:val="28"/>
        </w:rPr>
        <w:t>
      ерекше қорғаудағы табиғи аумақтардың жерлері 36485 гектар;</w:t>
      </w:r>
    </w:p>
    <w:p>
      <w:pPr>
        <w:spacing w:after="0"/>
        <w:ind w:left="0"/>
        <w:jc w:val="both"/>
      </w:pPr>
      <w:r>
        <w:rPr>
          <w:rFonts w:ascii="Times New Roman"/>
          <w:b w:val="false"/>
          <w:i w:val="false"/>
          <w:color w:val="000000"/>
          <w:sz w:val="28"/>
        </w:rPr>
        <w:t>
      орман қорының жерлері 24726 гектар;</w:t>
      </w:r>
    </w:p>
    <w:p>
      <w:pPr>
        <w:spacing w:after="0"/>
        <w:ind w:left="0"/>
        <w:jc w:val="both"/>
      </w:pPr>
      <w:r>
        <w:rPr>
          <w:rFonts w:ascii="Times New Roman"/>
          <w:b w:val="false"/>
          <w:i w:val="false"/>
          <w:color w:val="000000"/>
          <w:sz w:val="28"/>
        </w:rPr>
        <w:t>
      су қорының жерлері 1165 гектар.</w:t>
      </w:r>
    </w:p>
    <w:p>
      <w:pPr>
        <w:spacing w:after="0"/>
        <w:ind w:left="0"/>
        <w:jc w:val="both"/>
      </w:pPr>
      <w:r>
        <w:rPr>
          <w:rFonts w:ascii="Times New Roman"/>
          <w:b w:val="false"/>
          <w:i w:val="false"/>
          <w:color w:val="000000"/>
          <w:sz w:val="28"/>
        </w:rPr>
        <w:t>
      Әкімшілік-аумақтық бөлініс бойынша Бәйдібек ауданында 11 ауылдық округтер (Ағыбет, Алмалы, Алғабас, Ақбастау, Боралдай, Борлысай, Бөген, Мыңбұлақ, Көктерек, Жамбыл, Шаян), 52 ауылдық елді-мекендер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 алқаптарының жиынтығы 556171 гектар, оның ішінде егістік жерлер 90874 гектар, суармалы егістік 14626 гектар, көпжылдық екпелер 206 гектар, шабындық жерлер 22117 гектар, жайылымдық жерлер 365057 гектар.</w:t>
      </w:r>
    </w:p>
    <w:p>
      <w:pPr>
        <w:spacing w:after="0"/>
        <w:ind w:left="0"/>
        <w:jc w:val="both"/>
      </w:pPr>
      <w:r>
        <w:rPr>
          <w:rFonts w:ascii="Times New Roman"/>
          <w:b w:val="false"/>
          <w:i w:val="false"/>
          <w:color w:val="000000"/>
          <w:sz w:val="28"/>
        </w:rPr>
        <w:t>
      Бәйдібек ауданы бойынша ірі қара мал –65689 қой-ешкі – 610917, жылқы – 26070, түйе- 281, құс – 115088 басқа жетті.</w:t>
      </w:r>
    </w:p>
    <w:p>
      <w:pPr>
        <w:spacing w:after="0"/>
        <w:ind w:left="0"/>
        <w:jc w:val="both"/>
      </w:pPr>
      <w:r>
        <w:rPr>
          <w:rFonts w:ascii="Times New Roman"/>
          <w:b w:val="false"/>
          <w:i w:val="false"/>
          <w:color w:val="000000"/>
          <w:sz w:val="28"/>
        </w:rPr>
        <w:t>
      Бәйдібек ауданының ауыл шаруашылығы жануарлары мал басының саны мен табиғи жайылымдарды қажет ететін мал басының ауылдық округтер мен кенттері кесіндісі бойынша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Төрт-түлік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округтері мен кенттері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кенттерінің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65689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 мен қажетті жайылымның айырмасы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+137029</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ветеринариялық-санитариялық объектілер: ветеринариялық станциялар – 1, ұсақ мал тоғыту орындары -29, жасанды қашырым пунктері-36, биотермиялық шұңқырлар -48.</w:t>
      </w:r>
    </w:p>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округтері мен кенттері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p>
          <w:p>
            <w:pPr>
              <w:spacing w:after="20"/>
              <w:ind w:left="20"/>
              <w:jc w:val="both"/>
            </w:pPr>
            <w:r>
              <w:rPr>
                <w:rFonts w:ascii="Times New Roman"/>
                <w:b w:val="false"/>
                <w:i w:val="false"/>
                <w:color w:val="000000"/>
                <w:sz w:val="20"/>
              </w:rPr>
              <w:t>
маусымдық</w:t>
            </w:r>
          </w:p>
          <w:p>
            <w:pPr>
              <w:spacing w:after="20"/>
              <w:ind w:left="20"/>
              <w:jc w:val="both"/>
            </w:pPr>
            <w:r>
              <w:rPr>
                <w:rFonts w:ascii="Times New Roman"/>
                <w:b w:val="false"/>
                <w:i w:val="false"/>
                <w:color w:val="000000"/>
                <w:sz w:val="20"/>
              </w:rPr>
              <w:t>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49-дан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bl>
    <w:p>
      <w:pPr>
        <w:spacing w:after="0"/>
        <w:ind w:left="0"/>
        <w:jc w:val="both"/>
      </w:pPr>
      <w:r>
        <w:rPr>
          <w:rFonts w:ascii="Times New Roman"/>
          <w:b w:val="false"/>
          <w:i w:val="false"/>
          <w:color w:val="000000"/>
          <w:sz w:val="28"/>
        </w:rPr>
        <w:t>
      1. Ағыбет ауыл округі.</w:t>
      </w:r>
    </w:p>
    <w:p>
      <w:pPr>
        <w:spacing w:after="0"/>
        <w:ind w:left="0"/>
        <w:jc w:val="both"/>
      </w:pPr>
      <w:r>
        <w:rPr>
          <w:rFonts w:ascii="Times New Roman"/>
          <w:b w:val="false"/>
          <w:i w:val="false"/>
          <w:color w:val="000000"/>
          <w:sz w:val="28"/>
        </w:rPr>
        <w:t>
      Ағыбет ауыл округінің жалпы жер көлемі 52 798 гектарды құрайды. Осы жер учаскелерінің ішінде барлығы 41 833 гектар ауыл шаруашылығы мақсатына арналған (оның ішінде егістік 13 252 гектар, одан суармалы егістік 77 гектар, бау 20 гектар, жайылым 27 343,7 гектар, шабындық 973 гектар елді мекен жері 530,4 гектар. Ауыл шаруашылығы мақсатына арналған жер учаскелері 17 мемлекеттік емес заңды тұлғаға, 57 шаруа қожалыққа, 10 өндірістік кооперативке тиесілі.</w:t>
      </w:r>
    </w:p>
    <w:p>
      <w:pPr>
        <w:spacing w:after="0"/>
        <w:ind w:left="0"/>
        <w:jc w:val="both"/>
      </w:pPr>
      <w:r>
        <w:rPr>
          <w:rFonts w:ascii="Times New Roman"/>
          <w:b w:val="false"/>
          <w:i w:val="false"/>
          <w:color w:val="000000"/>
          <w:sz w:val="28"/>
        </w:rPr>
        <w:t>
      Ағыбет ауыл округі Ағыбет, Алғабас, Жұлдыз, Жаңаталап елді мекендерінен құралған және бүгінгі таңда ауыл округінде жалпы 2239 мың халық қоныстанған. Ауыл округінің орталығы Ағыбет елді мекені.</w:t>
      </w:r>
    </w:p>
    <w:p>
      <w:pPr>
        <w:spacing w:after="0"/>
        <w:ind w:left="0"/>
        <w:jc w:val="both"/>
      </w:pPr>
      <w:r>
        <w:rPr>
          <w:rFonts w:ascii="Times New Roman"/>
          <w:b w:val="false"/>
          <w:i w:val="false"/>
          <w:color w:val="000000"/>
          <w:sz w:val="28"/>
        </w:rPr>
        <w:t>
      Тау аймағына кіретін Ағыбет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3026 бас ірі қара мал, 27 144 бас уақ мал, 1742 бас жылқы және аталған малдарға барлығы 2 мал тоғыту орны, 4 қолдан ұрықтандыру пункті салынған. Сонымен қатар ауыл округінде барлығы 18 пайдаланудағы мал қора бар.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27144</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45700,4</w:t>
            </w:r>
          </w:p>
        </w:tc>
      </w:tr>
    </w:tbl>
    <w:p>
      <w:pPr>
        <w:spacing w:after="0"/>
        <w:ind w:left="0"/>
        <w:jc w:val="both"/>
      </w:pPr>
      <w:r>
        <w:rPr>
          <w:rFonts w:ascii="Times New Roman"/>
          <w:b w:val="false"/>
          <w:i w:val="false"/>
          <w:color w:val="000000"/>
          <w:sz w:val="28"/>
        </w:rPr>
        <w:t>
      Бәйдібек ауданының Ағыбет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Ағыбет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инфрақұрылым объектілері (өзендер)</w:t>
      </w:r>
    </w:p>
    <w:p>
      <w:pPr>
        <w:spacing w:after="0"/>
        <w:ind w:left="0"/>
        <w:jc w:val="both"/>
      </w:pPr>
      <w:r>
        <w:rPr>
          <w:rFonts w:ascii="Times New Roman"/>
          <w:b w:val="false"/>
          <w:i w:val="false"/>
          <w:color w:val="000000"/>
          <w:sz w:val="28"/>
        </w:rPr>
        <w:t>
      Бәйдібек ауданының Ағыбет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Ағыбет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елді мекеннің маңында</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жайылымы жоқ тұлғаларға</w:t>
      </w:r>
    </w:p>
    <w:p>
      <w:pPr>
        <w:spacing w:after="0"/>
        <w:ind w:left="0"/>
        <w:jc w:val="both"/>
      </w:pPr>
      <w:r>
        <w:rPr>
          <w:rFonts w:ascii="Times New Roman"/>
          <w:b w:val="false"/>
          <w:i w:val="false"/>
          <w:color w:val="000000"/>
          <w:sz w:val="28"/>
        </w:rPr>
        <w:t>
      малын жаю үшін берілетін</w:t>
      </w:r>
    </w:p>
    <w:p>
      <w:pPr>
        <w:spacing w:after="0"/>
        <w:ind w:left="0"/>
        <w:jc w:val="both"/>
      </w:pPr>
      <w:r>
        <w:rPr>
          <w:rFonts w:ascii="Times New Roman"/>
          <w:b w:val="false"/>
          <w:i w:val="false"/>
          <w:color w:val="000000"/>
          <w:sz w:val="28"/>
        </w:rPr>
        <w:t>
      шалғайдағы жайылымдар</w:t>
      </w:r>
    </w:p>
    <w:p>
      <w:pPr>
        <w:spacing w:after="0"/>
        <w:ind w:left="0"/>
        <w:jc w:val="both"/>
      </w:pPr>
      <w:r>
        <w:rPr>
          <w:rFonts w:ascii="Times New Roman"/>
          <w:b w:val="false"/>
          <w:i w:val="false"/>
          <w:color w:val="000000"/>
          <w:sz w:val="28"/>
        </w:rPr>
        <w:t>
      Бәйдібек ауданының Ағыбет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2. Ақбастау ауыл округі.</w:t>
      </w:r>
    </w:p>
    <w:p>
      <w:pPr>
        <w:spacing w:after="0"/>
        <w:ind w:left="0"/>
        <w:jc w:val="both"/>
      </w:pPr>
      <w:r>
        <w:rPr>
          <w:rFonts w:ascii="Times New Roman"/>
          <w:b w:val="false"/>
          <w:i w:val="false"/>
          <w:color w:val="000000"/>
          <w:sz w:val="28"/>
        </w:rPr>
        <w:t>
      Ақбастау ауыл округінің жалпы жер көлемі 46 431 гектарды құрайды. Осы жер учаскелерінің ішінде барлығы 34 356 гектар ауыл шаруашылығы мақсатына арналған (оның ішінде егістік 10707 гектар, одан суармалы егістік 1596 гектар, бау 127 гектар, жайылым 18311 гектар, шабындық 3615 гектар елді мекен жері 8408 гектар. Ауыл шаруашылығы мақсатына арналған жер учаскелері 25 мемлекеттік емес заңды тұлғаға, 102 шаруа қожалыққа, 12 өндірістік кооперативке тиесілі.</w:t>
      </w:r>
    </w:p>
    <w:p>
      <w:pPr>
        <w:spacing w:after="0"/>
        <w:ind w:left="0"/>
        <w:jc w:val="both"/>
      </w:pPr>
      <w:r>
        <w:rPr>
          <w:rFonts w:ascii="Times New Roman"/>
          <w:b w:val="false"/>
          <w:i w:val="false"/>
          <w:color w:val="000000"/>
          <w:sz w:val="28"/>
        </w:rPr>
        <w:t>
      Ақбастау ауыл округі Ақбастау, Жолғабас, Кеңес, Тұрақты елді мекендерінен құралған және бүгінгі таңда ауыл округінде жалпы 4344 халық қоныстанған. Ауыл округінің орталығы Ақбастау елді мекені.</w:t>
      </w:r>
    </w:p>
    <w:p>
      <w:pPr>
        <w:spacing w:after="0"/>
        <w:ind w:left="0"/>
        <w:jc w:val="both"/>
      </w:pPr>
      <w:r>
        <w:rPr>
          <w:rFonts w:ascii="Times New Roman"/>
          <w:b w:val="false"/>
          <w:i w:val="false"/>
          <w:color w:val="000000"/>
          <w:sz w:val="28"/>
        </w:rPr>
        <w:t>
      Тау алды аймағына кіретін Ақбастау ауыл округінің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Халықтың малына қажетті жайылымдық жем-шөбі көп таралған өсімдік түрлерінен алынады. Атап айтқанда жусанды-дәнді, күрделі гүлді, бұршақты, айқышгүлді, шатырлы шөптер. Басым бөлігі мысыққұйрық, жіңішке жапырақты қара гүлдіқияқтар, ұзын қылтанақты арпа, қаратау сасыры, түйнекті өрем, алау жамылғы.</w:t>
      </w:r>
    </w:p>
    <w:p>
      <w:pPr>
        <w:spacing w:after="0"/>
        <w:ind w:left="0"/>
        <w:jc w:val="both"/>
      </w:pPr>
      <w:r>
        <w:rPr>
          <w:rFonts w:ascii="Times New Roman"/>
          <w:b w:val="false"/>
          <w:i w:val="false"/>
          <w:color w:val="000000"/>
          <w:sz w:val="28"/>
        </w:rPr>
        <w:t>
      Жануарлар дүниесінен жазығында коян, саршұнақ: құстардан кекілік, бөдене, көкек т.б. мекендейді.</w:t>
      </w:r>
    </w:p>
    <w:p>
      <w:pPr>
        <w:spacing w:after="0"/>
        <w:ind w:left="0"/>
        <w:jc w:val="both"/>
      </w:pPr>
      <w:r>
        <w:rPr>
          <w:rFonts w:ascii="Times New Roman"/>
          <w:b w:val="false"/>
          <w:i w:val="false"/>
          <w:color w:val="000000"/>
          <w:sz w:val="28"/>
        </w:rPr>
        <w:t>
      Ауыл округінде бүгінгі таңда барлығы 70 059 мал (7154 бас ірі қара мал, 59982 бас уақ мал, 2923 бас жылқы) және аталған малдарға барлығы 3 мал тоғыту орны, 3 қолдан ұрықтандыру пункті салынған. Сонымен қатар ауыл округінде барлығы пайдаланудағы 20 мал қора бар. Осы көрсетілген малдардың ішінде барлығы 3655 бас ( 245 жылқы, 210 ірі қара, 3200 уақ мал) мал бір орында, қоралық жағдайда ұсталынып, бордақыланатын малдар есебінде. Яғни барлығы 3655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226 340</w:t>
            </w:r>
          </w:p>
        </w:tc>
      </w:tr>
    </w:tbl>
    <w:p>
      <w:pPr>
        <w:spacing w:after="0"/>
        <w:ind w:left="0"/>
        <w:jc w:val="both"/>
      </w:pPr>
      <w:r>
        <w:rPr>
          <w:rFonts w:ascii="Times New Roman"/>
          <w:b w:val="false"/>
          <w:i w:val="false"/>
          <w:color w:val="000000"/>
          <w:sz w:val="28"/>
        </w:rPr>
        <w:t>
      Бәйдібек ауданының Ақбастау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Ақбастау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Ақбастау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Ақбастау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Ақбастау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3. Алғабас ауыл округі.</w:t>
      </w:r>
    </w:p>
    <w:p>
      <w:pPr>
        <w:spacing w:after="0"/>
        <w:ind w:left="0"/>
        <w:jc w:val="both"/>
      </w:pPr>
      <w:r>
        <w:rPr>
          <w:rFonts w:ascii="Times New Roman"/>
          <w:b w:val="false"/>
          <w:i w:val="false"/>
          <w:color w:val="000000"/>
          <w:sz w:val="28"/>
        </w:rPr>
        <w:t>
      Алғабас ауыл округінің жалпы жер көлемі 84846 гектарды құрайды. Осы жер учаскелерінің ішінде барлығы 71335 гектар ауыл шаруашылығы мақсатына арналған (оның ішінде егістік 18844,30 гектар, одан суармалы егістік 2426,80 гектар, бау 24 гектар, жайылым 52245 гектар, шабындық 997 гектар елді мекен жері 478,30 гектар. Ауыл шаруашылығы мақсатына арналған жер учаскелері 18 мемлекеттік емес заңды тұлғаға, 213 шаруа қожалыққа, 5 өндірістік кооперативке тиесілі.</w:t>
      </w:r>
    </w:p>
    <w:p>
      <w:pPr>
        <w:spacing w:after="0"/>
        <w:ind w:left="0"/>
        <w:jc w:val="both"/>
      </w:pPr>
      <w:r>
        <w:rPr>
          <w:rFonts w:ascii="Times New Roman"/>
          <w:b w:val="false"/>
          <w:i w:val="false"/>
          <w:color w:val="000000"/>
          <w:sz w:val="28"/>
        </w:rPr>
        <w:t>
      Алғабас ауыл округі Шақпақ, Қазата, Таңатар, Үсіктас елді мекендерінен құралған және бүгінгі таңда ауыл округінде жалпы 4368 мың халық қоныстанған. Ауыл округінің орталығы Шақпақ елді мекені.</w:t>
      </w:r>
    </w:p>
    <w:p>
      <w:pPr>
        <w:spacing w:after="0"/>
        <w:ind w:left="0"/>
        <w:jc w:val="both"/>
      </w:pPr>
      <w:r>
        <w:rPr>
          <w:rFonts w:ascii="Times New Roman"/>
          <w:b w:val="false"/>
          <w:i w:val="false"/>
          <w:color w:val="000000"/>
          <w:sz w:val="28"/>
        </w:rPr>
        <w:t>
      Тау аймағына кіретін Алғабас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5585 бас ірі қара мал, 62546 бас уақ мал, 3180 бас жылқы, 36 бас түйе және аталған малдарға барлығы 3 мал тоғыту орны, 3 қолдан ұрықтандыру пункті салынған. Сонымен қатар ауыл округінде барлығы 33 пайдаланудағы мал қора бар. Осы көрсетілген малдардың ішінде барлығы 1476 бас ( 149 ірі қара, 114 жылқы, 1213 уақ мал) мал бір орында, қоралық жағдайда ұсталынып, бордақыланатын малдар есебінде. Яғни барлығы 1476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9908,49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93300,1</w:t>
            </w:r>
          </w:p>
        </w:tc>
      </w:tr>
    </w:tbl>
    <w:p>
      <w:pPr>
        <w:spacing w:after="0"/>
        <w:ind w:left="0"/>
        <w:jc w:val="both"/>
      </w:pPr>
      <w:r>
        <w:rPr>
          <w:rFonts w:ascii="Times New Roman"/>
          <w:b w:val="false"/>
          <w:i w:val="false"/>
          <w:color w:val="000000"/>
          <w:sz w:val="28"/>
        </w:rPr>
        <w:t>
      Бәйдібек ауданының Алғабас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Алғабас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Алғабас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Алғабас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Алғабас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4. Боралдай ауыл округі.</w:t>
      </w:r>
    </w:p>
    <w:p>
      <w:pPr>
        <w:spacing w:after="0"/>
        <w:ind w:left="0"/>
        <w:jc w:val="both"/>
      </w:pPr>
      <w:r>
        <w:rPr>
          <w:rFonts w:ascii="Times New Roman"/>
          <w:b w:val="false"/>
          <w:i w:val="false"/>
          <w:color w:val="000000"/>
          <w:sz w:val="28"/>
        </w:rPr>
        <w:t>
      Боралдай ауыл округінің жалпы жер көлемі 144 893 гектарды құрайды. Осы жер учаскелерінің ішінде барлығы 41833 гектар ауыл шаруашылығы мақсатына арналған (оның ішінде егістік 24517 гектар, одан суармалы егістік 1144 гектар, бау 81 гектар, жайылым 41938 гектар, шабындық 2503 гектар елді мекен жері 8591 гектар. Ауыл шаруашылығы мақсатына арналған жер учаскелері 32 мемлекеттік емес заңды тұлғаға, 495 шаруа қожалыққа, 20 өндірістік кооперативке тиесілі.</w:t>
      </w:r>
    </w:p>
    <w:p>
      <w:pPr>
        <w:spacing w:after="0"/>
        <w:ind w:left="0"/>
        <w:jc w:val="both"/>
      </w:pPr>
      <w:r>
        <w:rPr>
          <w:rFonts w:ascii="Times New Roman"/>
          <w:b w:val="false"/>
          <w:i w:val="false"/>
          <w:color w:val="000000"/>
          <w:sz w:val="28"/>
        </w:rPr>
        <w:t>
      Боралдай ауыл округі Боралдай, Жоғарғы Боралдай, О.Тайманов, Ақжар, Қаратас, Теректі, Жыланды, Түйетас, Аманмай, Сарыбұлақ, Талап елді мекендерінен құралған және бүгінгі таңда ауыл округінде жалпы 11312 мың халық қоныстанған. Ауыл округінің орталығы Боралдай елді мекені.</w:t>
      </w:r>
    </w:p>
    <w:p>
      <w:pPr>
        <w:spacing w:after="0"/>
        <w:ind w:left="0"/>
        <w:jc w:val="both"/>
      </w:pPr>
      <w:r>
        <w:rPr>
          <w:rFonts w:ascii="Times New Roman"/>
          <w:b w:val="false"/>
          <w:i w:val="false"/>
          <w:color w:val="000000"/>
          <w:sz w:val="28"/>
        </w:rPr>
        <w:t>
      Тау алды аймағына кіретін Боралдай ауыл округінің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Халықтың малына қажетті жайылымдық жем-шөбі көп таралған өсімдік түрлерінен алынады. Атап айтқанда жусанды-дәнді, күрделі гүлді, бұршақты, айқышгүлді, шатырлы шөптер. Басым бөлігі мысыққұйрық, жіңішке жапырақты қара гүлдіқияқтар, ұзын қылтанақты арпа, қаратау сасыры, түйнекті өрем, алау жамылғы.</w:t>
      </w:r>
    </w:p>
    <w:p>
      <w:pPr>
        <w:spacing w:after="0"/>
        <w:ind w:left="0"/>
        <w:jc w:val="both"/>
      </w:pPr>
      <w:r>
        <w:rPr>
          <w:rFonts w:ascii="Times New Roman"/>
          <w:b w:val="false"/>
          <w:i w:val="false"/>
          <w:color w:val="000000"/>
          <w:sz w:val="28"/>
        </w:rPr>
        <w:t>
      Ауыл округінде бүгінгі таңда 9711 бас ірі қара мал, 71914 бас уақ мал, 5097 бас жылқы және аталған малдарға барлығы 5 мал тоғыту орны, 7 қолдан ұрықтандыру пункті салынған. Сонымен қатар ауыл округінде барлығы 51 пайдаланудағы мал қора бар. Осы көрсетілген малдардың ішінде барлығы 1945 бас ( 335 ірі қара, 565 жылқы, 1045 уақ мал) мал бір орында, қоралық жағдайда ұсталынып, бордақыланатын малдар есебінде. Яғни барлығы 1945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71914</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222709</w:t>
            </w:r>
          </w:p>
        </w:tc>
      </w:tr>
    </w:tbl>
    <w:p>
      <w:pPr>
        <w:spacing w:after="0"/>
        <w:ind w:left="0"/>
        <w:jc w:val="both"/>
      </w:pPr>
      <w:r>
        <w:rPr>
          <w:rFonts w:ascii="Times New Roman"/>
          <w:b w:val="false"/>
          <w:i w:val="false"/>
          <w:color w:val="000000"/>
          <w:sz w:val="28"/>
        </w:rPr>
        <w:t>
      Бәйдібек ауданының Боралдай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Боралдай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Боралдай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Боралдай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Боралдай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5. Борлысай ауыл округі.</w:t>
      </w:r>
    </w:p>
    <w:p>
      <w:pPr>
        <w:spacing w:after="0"/>
        <w:ind w:left="0"/>
        <w:jc w:val="both"/>
      </w:pPr>
      <w:r>
        <w:rPr>
          <w:rFonts w:ascii="Times New Roman"/>
          <w:b w:val="false"/>
          <w:i w:val="false"/>
          <w:color w:val="000000"/>
          <w:sz w:val="28"/>
        </w:rPr>
        <w:t>
      Борлысай ауыл округінің жалпы жер көлемі 35888,5 гектарды құрайды. Осы жер учаскелерінің ішінде барлығы 24194,63 гектар ауыл шаруашылығы мақсатына арналған (оның ішінде егістік 4317 гектар, жайылым 19877,63 гектар, елді мекен жері 547 гектар. Ауыл шаруашылығы мақсатына арналған жер учаскелері 12 мемлекеттік емес заңды тұлғаға, 121 шаруа қожалыққа, 1 өндірістік кооперативке тиесілі.</w:t>
      </w:r>
    </w:p>
    <w:p>
      <w:pPr>
        <w:spacing w:after="0"/>
        <w:ind w:left="0"/>
        <w:jc w:val="both"/>
      </w:pPr>
      <w:r>
        <w:rPr>
          <w:rFonts w:ascii="Times New Roman"/>
          <w:b w:val="false"/>
          <w:i w:val="false"/>
          <w:color w:val="000000"/>
          <w:sz w:val="28"/>
        </w:rPr>
        <w:t>
      Борлысай ауыл округі Ақтас, Қошқарата, Кеңсай, Шұқыршақ елді мекендерінен құралған және бүгінгі таңда ауыл округінде жалпы 2727 мың халық қоныстанған. Ауыл округінің орталығы Ақтас елді мекені.</w:t>
      </w:r>
    </w:p>
    <w:p>
      <w:pPr>
        <w:spacing w:after="0"/>
        <w:ind w:left="0"/>
        <w:jc w:val="both"/>
      </w:pPr>
      <w:r>
        <w:rPr>
          <w:rFonts w:ascii="Times New Roman"/>
          <w:b w:val="false"/>
          <w:i w:val="false"/>
          <w:color w:val="000000"/>
          <w:sz w:val="28"/>
        </w:rPr>
        <w:t>
      Тау аймағына кіретін Борлысай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4433 бас ірі қара мал, 21313 бас уақ мал, 1893 бас жылқы және аталған малдарға барлығы 1 мал тоғыту орны, 1 қолдан ұрықтандыру пункті салынған. Сонымен қатар ауыл округінде барлығы 6 пайдаланудағы мал қора бар. Осы көрсетілген малдардың ішінде барлығы 2338 бас (84 ірі қара, 32 жылқы, 2222 уақ мал) мал бір орында, қоралық жағдайда ұсталынып, бордақыланатын малдар есебінде. Яғни барлығы 2338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21313</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44553,6</w:t>
            </w:r>
          </w:p>
        </w:tc>
      </w:tr>
    </w:tbl>
    <w:p>
      <w:pPr>
        <w:spacing w:after="0"/>
        <w:ind w:left="0"/>
        <w:jc w:val="both"/>
      </w:pPr>
      <w:r>
        <w:rPr>
          <w:rFonts w:ascii="Times New Roman"/>
          <w:b w:val="false"/>
          <w:i w:val="false"/>
          <w:color w:val="000000"/>
          <w:sz w:val="28"/>
        </w:rPr>
        <w:t>
      Бәйдібек ауданының Борлысай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Борлысай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Борлысай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Борлысай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Борлысай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6. Бөген ауыл округі.</w:t>
      </w:r>
    </w:p>
    <w:p>
      <w:pPr>
        <w:spacing w:after="0"/>
        <w:ind w:left="0"/>
        <w:jc w:val="both"/>
      </w:pPr>
      <w:r>
        <w:rPr>
          <w:rFonts w:ascii="Times New Roman"/>
          <w:b w:val="false"/>
          <w:i w:val="false"/>
          <w:color w:val="000000"/>
          <w:sz w:val="28"/>
        </w:rPr>
        <w:t>
      Бөген ауыл округінің жалпы жер көлемі 72 463 гектарды құрайды. Осы жер учаскелерінің ішінде барлығы 41833 гектар ауыл шаруашылығы мақсатына арналған (оның ішінде егістік 10732 гектар, одан суармалы егістік 1445 гектар, бау 82 гектар, жайылым 50538 гектар, шабындық 4025 гектар елді мекен жері 4603 гектар. Ауыл шаруашылығы мақсатына арналған жер учаскелері 25 мемлекеттік емес заңды тұлғаға, 179 шаруа қожалыққа, 10 өндірістік кооперативке тиесілі.</w:t>
      </w:r>
    </w:p>
    <w:p>
      <w:pPr>
        <w:spacing w:after="0"/>
        <w:ind w:left="0"/>
        <w:jc w:val="both"/>
      </w:pPr>
      <w:r>
        <w:rPr>
          <w:rFonts w:ascii="Times New Roman"/>
          <w:b w:val="false"/>
          <w:i w:val="false"/>
          <w:color w:val="000000"/>
          <w:sz w:val="28"/>
        </w:rPr>
        <w:t>
      Бөген ауыл округі Екпінді, Шалдар, Жиенқұм, Сарқырама елді мекендерінен құралған және бүгінгі таңда ауыл округінде жалпы 5201 мың халық қоныстанған. Ауыл округінің орталығы Шалдар елді мекені.</w:t>
      </w:r>
    </w:p>
    <w:p>
      <w:pPr>
        <w:spacing w:after="0"/>
        <w:ind w:left="0"/>
        <w:jc w:val="both"/>
      </w:pPr>
      <w:r>
        <w:rPr>
          <w:rFonts w:ascii="Times New Roman"/>
          <w:b w:val="false"/>
          <w:i w:val="false"/>
          <w:color w:val="000000"/>
          <w:sz w:val="28"/>
        </w:rPr>
        <w:t>
      Бөген ауыл округі шөл аймағына енеді.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5643 бас ірі қара мал, 91012 бас уақ мал, 3510бас жылқы, 98 түйе және аталған малдарға барлығы 4 мал тоғыту орны, 4 қолдан ұрықтандыру пункті салынған. Сонымен қатар ауыл округінде барлығы пайдаланудағы 174 мал қора бар. Осы көрсетілген малдардың ішінде барлығы 9706 бас ( 4504 ірі қара, 402 жылқы, 4800 уақ мал) мал бір орында, қоралық жағдайда ұсталынып, бордақыланатын малдар есебінде. Яғни барлығы 9706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173213</w:t>
            </w:r>
          </w:p>
        </w:tc>
      </w:tr>
    </w:tbl>
    <w:p>
      <w:pPr>
        <w:spacing w:after="0"/>
        <w:ind w:left="0"/>
        <w:jc w:val="both"/>
      </w:pPr>
      <w:r>
        <w:rPr>
          <w:rFonts w:ascii="Times New Roman"/>
          <w:b w:val="false"/>
          <w:i w:val="false"/>
          <w:color w:val="000000"/>
          <w:sz w:val="28"/>
        </w:rPr>
        <w:t>
      Бәйдібек ауданының Бөген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Бөген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Бөген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Бөген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Бөген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7. Жамбыл ауыл округі.</w:t>
      </w:r>
    </w:p>
    <w:p>
      <w:pPr>
        <w:spacing w:after="0"/>
        <w:ind w:left="0"/>
        <w:jc w:val="both"/>
      </w:pPr>
      <w:r>
        <w:rPr>
          <w:rFonts w:ascii="Times New Roman"/>
          <w:b w:val="false"/>
          <w:i w:val="false"/>
          <w:color w:val="000000"/>
          <w:sz w:val="28"/>
        </w:rPr>
        <w:t>
      Жамбыл ауыл округінің жалпы жер көлемі 92 639,5 гектарды құрайды. Осы жер учаскелерінің ішінде барлығы 78830 гектар ауыл шаруашылығы мақсатына арналған (оның ішінде егістік 12665,5 гектар, одан суармалы егістік 2812,94 гектар, бау 19 гектар, жайылым 63538,22 гектар, шабындық 1865,9 гектар елді мекен жері 941,94 гектар. Ауыл шаруашылығы мақсатына арналған жер учаскелері 41 мемлекеттік заңды тұлғаға, 110 шаруа қожалыққа, 17 өндірістік кооперативке тиесілі.</w:t>
      </w:r>
    </w:p>
    <w:p>
      <w:pPr>
        <w:spacing w:after="0"/>
        <w:ind w:left="0"/>
        <w:jc w:val="both"/>
      </w:pPr>
      <w:r>
        <w:rPr>
          <w:rFonts w:ascii="Times New Roman"/>
          <w:b w:val="false"/>
          <w:i w:val="false"/>
          <w:color w:val="000000"/>
          <w:sz w:val="28"/>
        </w:rPr>
        <w:t>
      Жамбыл ауыл округі Жамбыл, Жүзімдік, Қызылжар, Тасқұдық, Шыбыт елді мекендерінен құралған және бүгінгі таңда ауыл округінде жалпы 3113 мың халық қоныстанған. Ауыл округінің орталығы Жамбыл елді мекені.</w:t>
      </w:r>
    </w:p>
    <w:p>
      <w:pPr>
        <w:spacing w:after="0"/>
        <w:ind w:left="0"/>
        <w:jc w:val="both"/>
      </w:pPr>
      <w:r>
        <w:rPr>
          <w:rFonts w:ascii="Times New Roman"/>
          <w:b w:val="false"/>
          <w:i w:val="false"/>
          <w:color w:val="000000"/>
          <w:sz w:val="28"/>
        </w:rPr>
        <w:t>
      Жамбыл ауыл округі шөл аймағына кіреді.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30 түйе, 4857 бас ірі қара мал, 93830 бас уақ мал, 2676 бас жылқы және аталған малдарға барлығы 3 мал тоғыту орны, 4 қолдан ұрықтандыру пункті салынған. Сонымен қатар ауыл округінде барлығы 103 пайдаланудағы мал қора бар. Осы көрсетілген малдардың ішінде барлығы 2178 бас ( 105 ірі қара, 56 жылқы, 2017 уақ мал) мал бір орында, қоралық жағдайда ұсталынып, бордақыланатын малдар есебінде. Яғни барлығы 2178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93830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Шыбыт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63538,22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304 179</w:t>
            </w:r>
          </w:p>
        </w:tc>
      </w:tr>
    </w:tbl>
    <w:p>
      <w:pPr>
        <w:spacing w:after="0"/>
        <w:ind w:left="0"/>
        <w:jc w:val="both"/>
      </w:pPr>
      <w:r>
        <w:rPr>
          <w:rFonts w:ascii="Times New Roman"/>
          <w:b w:val="false"/>
          <w:i w:val="false"/>
          <w:color w:val="000000"/>
          <w:sz w:val="28"/>
        </w:rPr>
        <w:t>
      Бәйдібек ауданының Жамбыл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Жамбыл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Жамбыл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w:t>
      </w:r>
    </w:p>
    <w:p>
      <w:pPr>
        <w:spacing w:after="0"/>
        <w:ind w:left="0"/>
        <w:jc w:val="both"/>
      </w:pPr>
      <w:r>
        <w:rPr>
          <w:rFonts w:ascii="Times New Roman"/>
          <w:b w:val="false"/>
          <w:i w:val="false"/>
          <w:color w:val="000000"/>
          <w:sz w:val="28"/>
        </w:rPr>
        <w:t>
      Бәйдібек ауданының Жамбыл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Жамбыл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8. Алмалы ауыл округі.</w:t>
      </w:r>
    </w:p>
    <w:p>
      <w:pPr>
        <w:spacing w:after="0"/>
        <w:ind w:left="0"/>
        <w:jc w:val="both"/>
      </w:pPr>
      <w:r>
        <w:rPr>
          <w:rFonts w:ascii="Times New Roman"/>
          <w:b w:val="false"/>
          <w:i w:val="false"/>
          <w:color w:val="000000"/>
          <w:sz w:val="28"/>
        </w:rPr>
        <w:t>
      Алмалы ауыл округінің жалпы жер көлемі 42670,54 гектарды құрайды. Осы жер учаскелерінің ішінде барлығы 37955,54 гектар ауыл шаруашылығы мақсатына арналған (оның ішінде егістік 4432,97 гектар, одан суармалы егістік 12 гектар, жайылым 26153,77 гектар, шабындық 3628,8 гектар елді мекен жері 4715 гектар. Ауыл шаруашылығы мақсатына арналған жер учаскелері 20 мемлекеттік емес заңды тұлғаға, 56 шаруа қожалыққа, 3 өндірістік кооперативке тиесілі.</w:t>
      </w:r>
    </w:p>
    <w:p>
      <w:pPr>
        <w:spacing w:after="0"/>
        <w:ind w:left="0"/>
        <w:jc w:val="both"/>
      </w:pPr>
      <w:r>
        <w:rPr>
          <w:rFonts w:ascii="Times New Roman"/>
          <w:b w:val="false"/>
          <w:i w:val="false"/>
          <w:color w:val="000000"/>
          <w:sz w:val="28"/>
        </w:rPr>
        <w:t>
      Алмалы ауыл округі Алмалы, Бәйдібек ата, Жарықбас, Байжансай елді мекендерінен құралған және бүгінгі таңда ауыл округінде жалпы 2 709 мың халық қоныстанған. Ауыл округінің орталығы Алмалы елді мекені.</w:t>
      </w:r>
    </w:p>
    <w:p>
      <w:pPr>
        <w:spacing w:after="0"/>
        <w:ind w:left="0"/>
        <w:jc w:val="both"/>
      </w:pPr>
      <w:r>
        <w:rPr>
          <w:rFonts w:ascii="Times New Roman"/>
          <w:b w:val="false"/>
          <w:i w:val="false"/>
          <w:color w:val="000000"/>
          <w:sz w:val="28"/>
        </w:rPr>
        <w:t>
      Тау аймағына кіретін Алмалы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3492 бас ірі қара мал, 20480 бас уақ мал, 2133 бас жылқы және аталған малдарға барлығы 2 мал тоғыту орны, 2 қолдан ұрықтандыру пункті салынған. Сонымен қатар ауыл округінде барлығы 9 пайдаланудағы мал қора бар. Осы көрсетілген малдардың ішінде барлығы 1630 бас ( 182 ірі қара, 12 жылқы, 1436 уақ мал) мал бір орында, қоралық жағдайда ұсталынып, бордақыланатын малдар есебінде. Яғни барлығы 1630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6616.8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13118.106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41451</w:t>
            </w:r>
          </w:p>
        </w:tc>
      </w:tr>
    </w:tbl>
    <w:p>
      <w:pPr>
        <w:spacing w:after="0"/>
        <w:ind w:left="0"/>
        <w:jc w:val="both"/>
      </w:pPr>
      <w:r>
        <w:rPr>
          <w:rFonts w:ascii="Times New Roman"/>
          <w:b w:val="false"/>
          <w:i w:val="false"/>
          <w:color w:val="000000"/>
          <w:sz w:val="28"/>
        </w:rPr>
        <w:t>
      Бәйдібек ауданының Алмалы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Алмалы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Алмалы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Алмалы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Алмалы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9. Көктерек ауыл округі.</w:t>
      </w:r>
    </w:p>
    <w:p>
      <w:pPr>
        <w:spacing w:after="0"/>
        <w:ind w:left="0"/>
        <w:jc w:val="both"/>
      </w:pPr>
      <w:r>
        <w:rPr>
          <w:rFonts w:ascii="Times New Roman"/>
          <w:b w:val="false"/>
          <w:i w:val="false"/>
          <w:color w:val="000000"/>
          <w:sz w:val="28"/>
        </w:rPr>
        <w:t>
      Көктерек ауыл округінің жалпы жер көлемі 35650 гектарды құрайды. Осы жер учаскелерінің ішінде барлығы 30267 гектар ауыл шаруашылығы мақсатына арналған (оның ішінде егістік 10713 гектар, одан суармалы егістік 312 гектар, бау 32 гектар, жайылым 17745 гектар, шабындық 1465 гектар) елді мекен жері 3648 гектар. Ауыл шаруашылығы мақсатына арналған жер учаскелері 9 мемлекеттік емес заңды тұлғаға, 46 шаруа қожалыққа, 7 өндірістік кооперативке тиесілі.</w:t>
      </w:r>
    </w:p>
    <w:p>
      <w:pPr>
        <w:spacing w:after="0"/>
        <w:ind w:left="0"/>
        <w:jc w:val="both"/>
      </w:pPr>
      <w:r>
        <w:rPr>
          <w:rFonts w:ascii="Times New Roman"/>
          <w:b w:val="false"/>
          <w:i w:val="false"/>
          <w:color w:val="000000"/>
          <w:sz w:val="28"/>
        </w:rPr>
        <w:t>
      Көктерек ауыл округі Ынтымақ, Бірлік, Кеңестөбе елді мекендерінен құралған және бүгінгі таңда ауыл округінде жалпы 2835 мың халық қоныстанған. Ауыл округінің орталығы Кеңестөбе елді мекені.</w:t>
      </w:r>
    </w:p>
    <w:p>
      <w:pPr>
        <w:spacing w:after="0"/>
        <w:ind w:left="0"/>
        <w:jc w:val="both"/>
      </w:pPr>
      <w:r>
        <w:rPr>
          <w:rFonts w:ascii="Times New Roman"/>
          <w:b w:val="false"/>
          <w:i w:val="false"/>
          <w:color w:val="000000"/>
          <w:sz w:val="28"/>
        </w:rPr>
        <w:t>
      Көктерек ауыл округі тау алды аймағына кіреді.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Ауыл округінде бүгінгі таңда 1979 бас ірі қара мал, 15620 бас уақ мал, 825 бас жылқы және аталған малдарға барлығы 2 мал тоғыту орны, 3 қолдан ұрықтандыру пункті салынған. Сонымен қатар ауыл округінде барлығы 33 пайдаланудағы мал қора бар. Осы көрсетілген малдардың ішінде барлығы 1307 бас ( 203 ірі қара, 197 жылқы, 907 уақ мал) мал бір орында, қоралық жағдайда ұсталынып, бордақыланатын малдар есебінде. Яғни барлығы 1307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126353</w:t>
            </w:r>
          </w:p>
        </w:tc>
      </w:tr>
    </w:tbl>
    <w:p>
      <w:pPr>
        <w:spacing w:after="0"/>
        <w:ind w:left="0"/>
        <w:jc w:val="both"/>
      </w:pPr>
      <w:r>
        <w:rPr>
          <w:rFonts w:ascii="Times New Roman"/>
          <w:b w:val="false"/>
          <w:i w:val="false"/>
          <w:color w:val="000000"/>
          <w:sz w:val="28"/>
        </w:rPr>
        <w:t>
      Бәйдібек ауданының Көктерек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Көктерек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Көктерек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Көктерек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Көктерек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10. Мыңбұлақ ауыл округі.</w:t>
      </w:r>
    </w:p>
    <w:p>
      <w:pPr>
        <w:spacing w:after="0"/>
        <w:ind w:left="0"/>
        <w:jc w:val="both"/>
      </w:pPr>
      <w:r>
        <w:rPr>
          <w:rFonts w:ascii="Times New Roman"/>
          <w:b w:val="false"/>
          <w:i w:val="false"/>
          <w:color w:val="000000"/>
          <w:sz w:val="28"/>
        </w:rPr>
        <w:t>
      Мыңбұлақ ауыл округінің жалпы жер көлемі 112349 гектарды құрайды. Осы жер учаскелерінің ішінде барлығы 90019,1 гектар ауыл шаруашылығы мақсатына арналған (оның ішінде егістік 2537 гектар, одан суармалы егістік 2105 гектар, бау 26 гектар, жайылым 80473 гектар, шабындық 2268 гектар елді мекен жері 582,9 гектар. Елді мекеннің ортақ жайылымдық жері 21747 гектар. Ауыл шаруашылығы мақсатына арналған жер учаскелері 13 мемлекеттік емес заңды тұлғаға, 229 шаруа қожалыққа, 2 өндірістік кооперативке тиесілі.</w:t>
      </w:r>
    </w:p>
    <w:p>
      <w:pPr>
        <w:spacing w:after="0"/>
        <w:ind w:left="0"/>
        <w:jc w:val="both"/>
      </w:pPr>
      <w:r>
        <w:rPr>
          <w:rFonts w:ascii="Times New Roman"/>
          <w:b w:val="false"/>
          <w:i w:val="false"/>
          <w:color w:val="000000"/>
          <w:sz w:val="28"/>
        </w:rPr>
        <w:t>
      Мыңбұлақ ауыл округі Ақбұлақ, Бестоғай, Қайнарбұлақ, Қосбұлақ, Мәдениет, Мыңбұлақ елді мекендерінен құралған және бүгінгі таңда ауыл округінде жалпы 3947 мың халық қоныстанған. Ауыл округінің орталығы Мыңбұлақ елді мекені.</w:t>
      </w:r>
    </w:p>
    <w:p>
      <w:pPr>
        <w:spacing w:after="0"/>
        <w:ind w:left="0"/>
        <w:jc w:val="both"/>
      </w:pPr>
      <w:r>
        <w:rPr>
          <w:rFonts w:ascii="Times New Roman"/>
          <w:b w:val="false"/>
          <w:i w:val="false"/>
          <w:color w:val="000000"/>
          <w:sz w:val="28"/>
        </w:rPr>
        <w:t>
      Мыңбұлақ ауыл округі шөл аймағына енеді.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120 түйе, 4413 бас ірі қара мал, 77881 бас уақ мал, 2914 бас жылқы және аталған малдарға барлығы 3 мал тоғыту орны, 3 қолдан ұрықтандыру пункті салынған. Сонымен қатар ауыл округінде барлығы пайдаланудағы мал қора бар. Осы көрсетілген малдардың ішінде барлығы 2001 бас ( 301 ірі қара, 200 жылқы, 1500 уақ мал) мал бір орында, қоралық жағдайда ұсталынып, бордақыланатын малдар есебінде. Яғни барлығы 2001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w:t>
            </w:r>
          </w:p>
          <w:p>
            <w:pPr>
              <w:spacing w:after="20"/>
              <w:ind w:left="20"/>
              <w:jc w:val="both"/>
            </w:pPr>
            <w:r>
              <w:rPr>
                <w:rFonts w:ascii="Times New Roman"/>
                <w:b w:val="false"/>
                <w:i w:val="false"/>
                <w:color w:val="000000"/>
                <w:sz w:val="20"/>
              </w:rPr>
              <w:t>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256 881</w:t>
            </w:r>
          </w:p>
        </w:tc>
      </w:tr>
    </w:tbl>
    <w:p>
      <w:pPr>
        <w:spacing w:after="0"/>
        <w:ind w:left="0"/>
        <w:jc w:val="both"/>
      </w:pPr>
      <w:r>
        <w:rPr>
          <w:rFonts w:ascii="Times New Roman"/>
          <w:b w:val="false"/>
          <w:i w:val="false"/>
          <w:color w:val="000000"/>
          <w:sz w:val="28"/>
        </w:rPr>
        <w:t>
      Бәйдібек ауданының Мыңбұлақ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Мыңбұлақ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 Бәйдібек ауданының Мыңбұлақ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Мыңбұлақ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Мыңбұлақ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both"/>
      </w:pPr>
      <w:r>
        <w:rPr>
          <w:rFonts w:ascii="Times New Roman"/>
          <w:b w:val="false"/>
          <w:i w:val="false"/>
          <w:color w:val="000000"/>
          <w:sz w:val="28"/>
        </w:rPr>
        <w:t>
      11. Шаян ауыл округі.</w:t>
      </w:r>
    </w:p>
    <w:p>
      <w:pPr>
        <w:spacing w:after="0"/>
        <w:ind w:left="0"/>
        <w:jc w:val="both"/>
      </w:pPr>
      <w:r>
        <w:rPr>
          <w:rFonts w:ascii="Times New Roman"/>
          <w:b w:val="false"/>
          <w:i w:val="false"/>
          <w:color w:val="000000"/>
          <w:sz w:val="28"/>
        </w:rPr>
        <w:t>
      Шаян ауыл округінің жалпы жер көлемі 2530,51 гектарды құрайды. Осы жер учаскелерінің ішінде  суармалы 246,69 гектар, жайылым 1582,99 гектар,  елді мекен жері 230 гектар.</w:t>
      </w:r>
    </w:p>
    <w:p>
      <w:pPr>
        <w:spacing w:after="0"/>
        <w:ind w:left="0"/>
        <w:jc w:val="both"/>
      </w:pPr>
      <w:r>
        <w:rPr>
          <w:rFonts w:ascii="Times New Roman"/>
          <w:b w:val="false"/>
          <w:i w:val="false"/>
          <w:color w:val="000000"/>
          <w:sz w:val="28"/>
        </w:rPr>
        <w:t>
      Бүгінгі таңда ауыл округінде жалпы 10321 мың халық қоныстанған.</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Ауыл округінде бүгінгі таңда 2455 бас ірі қара мал, 14957 бас уақ мал, 783 бас жылқы және 1 мал дәрігерлік пункті салынған. Осы көрсетілген малдардың ішінде барлығы 2973 бас (303 ірі қара, 154 жылқы, 2516 уақ мал) мал бір орында, қоралық жағдайда ұсталынып, бордақыланатын малдар есебінде. Яғни барлығы 2973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2455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14957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58217</w:t>
            </w:r>
          </w:p>
        </w:tc>
      </w:tr>
    </w:tbl>
    <w:p>
      <w:pPr>
        <w:spacing w:after="0"/>
        <w:ind w:left="0"/>
        <w:jc w:val="both"/>
      </w:pPr>
      <w:r>
        <w:rPr>
          <w:rFonts w:ascii="Times New Roman"/>
          <w:b w:val="false"/>
          <w:i w:val="false"/>
          <w:color w:val="000000"/>
          <w:sz w:val="28"/>
        </w:rPr>
        <w:t>
      Бәйдібек ауданының Шаян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Бәйдібек ауданының Шаян ауылдық округі бойынша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xml:space="preserve">
      жайылымдық инфрақұрылым объектілері </w:t>
      </w:r>
    </w:p>
    <w:p>
      <w:pPr>
        <w:spacing w:after="0"/>
        <w:ind w:left="0"/>
        <w:jc w:val="both"/>
      </w:pPr>
      <w:r>
        <w:rPr>
          <w:rFonts w:ascii="Times New Roman"/>
          <w:b w:val="false"/>
          <w:i w:val="false"/>
          <w:color w:val="000000"/>
          <w:sz w:val="28"/>
        </w:rPr>
        <w:t>
      (өзендер)</w:t>
      </w:r>
    </w:p>
    <w:p>
      <w:pPr>
        <w:spacing w:after="0"/>
        <w:ind w:left="0"/>
        <w:jc w:val="both"/>
      </w:pPr>
      <w:r>
        <w:rPr>
          <w:rFonts w:ascii="Times New Roman"/>
          <w:b w:val="false"/>
          <w:i w:val="false"/>
          <w:color w:val="000000"/>
          <w:sz w:val="28"/>
        </w:rPr>
        <w:t>
      Бәйдібек ауданының Шаян ауылдық округі бойынша жайылым пайдаланушылардың су тұтыну нормасына сәйкес жасалған су көздеріне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су 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Бәйдібек ауданының Шаян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xml:space="preserve">
      елді мекен маңында </w:t>
      </w:r>
    </w:p>
    <w:p>
      <w:pPr>
        <w:spacing w:after="0"/>
        <w:ind w:left="0"/>
        <w:jc w:val="both"/>
      </w:pPr>
      <w:r>
        <w:rPr>
          <w:rFonts w:ascii="Times New Roman"/>
          <w:b w:val="false"/>
          <w:i w:val="false"/>
          <w:color w:val="000000"/>
          <w:sz w:val="28"/>
        </w:rPr>
        <w:t>
      орналасқан жайылымдар</w:t>
      </w:r>
    </w:p>
    <w:p>
      <w:pPr>
        <w:spacing w:after="0"/>
        <w:ind w:left="0"/>
        <w:jc w:val="both"/>
      </w:pPr>
      <w:r>
        <w:rPr>
          <w:rFonts w:ascii="Times New Roman"/>
          <w:b w:val="false"/>
          <w:i w:val="false"/>
          <w:color w:val="000000"/>
          <w:sz w:val="28"/>
        </w:rPr>
        <w:t xml:space="preserve">
      жайылымы жоқ тұлғаларға </w:t>
      </w:r>
    </w:p>
    <w:p>
      <w:pPr>
        <w:spacing w:after="0"/>
        <w:ind w:left="0"/>
        <w:jc w:val="both"/>
      </w:pPr>
      <w:r>
        <w:rPr>
          <w:rFonts w:ascii="Times New Roman"/>
          <w:b w:val="false"/>
          <w:i w:val="false"/>
          <w:color w:val="000000"/>
          <w:sz w:val="28"/>
        </w:rPr>
        <w:t xml:space="preserve">
      малын жаю үшін берілетін </w:t>
      </w:r>
    </w:p>
    <w:p>
      <w:pPr>
        <w:spacing w:after="0"/>
        <w:ind w:left="0"/>
        <w:jc w:val="both"/>
      </w:pPr>
      <w:r>
        <w:rPr>
          <w:rFonts w:ascii="Times New Roman"/>
          <w:b w:val="false"/>
          <w:i w:val="false"/>
          <w:color w:val="000000"/>
          <w:sz w:val="28"/>
        </w:rPr>
        <w:t>
      шалғайдағы жайылым</w:t>
      </w:r>
    </w:p>
    <w:p>
      <w:pPr>
        <w:spacing w:after="0"/>
        <w:ind w:left="0"/>
        <w:jc w:val="both"/>
      </w:pPr>
      <w:r>
        <w:rPr>
          <w:rFonts w:ascii="Times New Roman"/>
          <w:b w:val="false"/>
          <w:i w:val="false"/>
          <w:color w:val="000000"/>
          <w:sz w:val="28"/>
        </w:rPr>
        <w:t>
      Бәйдібек ауданының Шаян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 – елді мекен жерлері</w:t>
      </w:r>
    </w:p>
    <w:p>
      <w:pPr>
        <w:spacing w:after="0"/>
        <w:ind w:left="0"/>
        <w:jc w:val="both"/>
      </w:pPr>
      <w:r>
        <w:rPr>
          <w:rFonts w:ascii="Times New Roman"/>
          <w:b w:val="false"/>
          <w:i w:val="false"/>
          <w:color w:val="000000"/>
          <w:sz w:val="28"/>
        </w:rPr>
        <w:t>
      II – сәуір-тамыз айларында мал жайылатын жайылымдар</w:t>
      </w:r>
    </w:p>
    <w:p>
      <w:pPr>
        <w:spacing w:after="0"/>
        <w:ind w:left="0"/>
        <w:jc w:val="both"/>
      </w:pPr>
      <w:r>
        <w:rPr>
          <w:rFonts w:ascii="Times New Roman"/>
          <w:b w:val="false"/>
          <w:i w:val="false"/>
          <w:color w:val="000000"/>
          <w:sz w:val="28"/>
        </w:rPr>
        <w:t>
      III – 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жануарларын жаюдың және айдаудың</w:t>
      </w:r>
    </w:p>
    <w:p>
      <w:pPr>
        <w:spacing w:after="0"/>
        <w:ind w:left="0"/>
        <w:jc w:val="both"/>
      </w:pPr>
      <w:r>
        <w:rPr>
          <w:rFonts w:ascii="Times New Roman"/>
          <w:b w:val="false"/>
          <w:i w:val="false"/>
          <w:color w:val="000000"/>
          <w:sz w:val="28"/>
        </w:rPr>
        <w:t>
      маусымдық маршрут белгісі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