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349d0" w14:textId="09349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2025 жылғы 5 мамырдағы № 27-1 "2025-2027 жылдарға арналған Солтүстік Қазақстан облысы Мағжан Жұмабаев ауданының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2025 жылғы 11 қарашадағы № 32-1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 мәслихатының "2025-2027 жылдарға арналған Солтүстік Қазақстан облысы Мағжан Жұмабаев ауданының бюджетін бекіту туралы" 2025 жылғы 5 мамырдағы № 27-1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Солтүстік Қазақстан облысы Мағжан Жұмабаев ауданының бюджеті тиісінше осы шешімге 1, 2 және 3-қосымшаларға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7 322 136,1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1 702 290,6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39 345,4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94 620,8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5 485 879,3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7 520 948,0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-26 208,0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31 456,0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57 664,0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-172 603,9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-172 603,9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172 603,9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225 274,0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57 664,0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4 993,9 мың теңге.";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5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ауданының 2025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7 322 136,1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1 702 290,6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428 362,0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339 762,0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401 828,6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401 828,6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94 620,8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89 970,4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89 970,4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5 485 879,3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4 944 871,3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4 944 871,3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7 520 948,0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2 093 707,2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510 977,9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457 779,0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270 609,0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173 673,7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1 579 114,0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1 472 154,0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195 753,2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1 117 017,2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102 258,6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539 600,9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421 819,5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421 819,5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71 374,8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241 252,8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90 633,4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96 563,8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96 563,8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92 219,9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697 570,2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254 463,6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395 281,4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395 281,4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381 050,8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778 398,8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181 106,2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181 106,2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181 106,2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84 212,7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64 206,7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242 516,9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242 516,9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217 526,8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270 563,0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270 563,0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184 279,7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374 311,3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309 799,6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220 225,6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220 225,6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Жануарларға арналған баспаналарды, уақытша ұстау пункттерін ұстау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1 119 632,5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1 119 632,5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1 119 632,5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1 028 622,5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1 718 697,3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1 718 697,3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1 718 697,3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696 496,0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-172 603,9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-172 603,9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172 603,9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225 274,0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мемлекеттік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