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e434" w14:textId="3a2e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Березов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Березов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1, 2 және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73 197,2 мың теңге: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16 057,2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57 140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77 869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-4 671,8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-4 671,8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4 671,8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4 671,8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№ 24/7 (01.01.2025 бастап қолданысқа енгізіледі); 26.09.2025 </w:t>
      </w:r>
      <w:r>
        <w:rPr>
          <w:rFonts w:ascii="Times New Roman"/>
          <w:b w:val="false"/>
          <w:i w:val="false"/>
          <w:color w:val="000000"/>
          <w:sz w:val="28"/>
        </w:rPr>
        <w:t>№ 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Березов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Березов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47 003 мың теңге жалпы сомадағы субвенциялар көлемі 2025 жылға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Березов ауылдық округінің бюджетінде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Березов ауылдық округі әкімінің "2025-2027 жылдарға арналған Березов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Березов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Березов ауылдық округі әкімінің "2025-2027 жылдарға арналған Березов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Березов ауылдық округінің бюджетін бекіту туралы" Солтүстік Қазақстан облысы Қызылжар аудандық мәслихатының 2024 жылғы 27 желтоқсандағы № 19/8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Березов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№ 24/7 (01.01.2025 бастап қолданысқа енгізіледі); 26.09.2025 </w:t>
      </w:r>
      <w:r>
        <w:rPr>
          <w:rFonts w:ascii="Times New Roman"/>
          <w:b w:val="false"/>
          <w:i w:val="false"/>
          <w:color w:val="ff0000"/>
          <w:sz w:val="28"/>
        </w:rPr>
        <w:t>№ 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Березов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6 531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Березов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