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3243" w14:textId="5163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орындалуға тиіс ұйымдардың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әкімдігінің 2025 жылғы 24 қарашадағы № 392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01.09.2025 бастап қолданысқа енгізіледі – осы қаулының 3-тармағымен.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Әкімшілік құқық бұзушылық туралы кодексінің 914-1 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Қызылжар ауданының әкімдігі ҚАУЛЫ ЕТЕДІ: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қоғамдық жұмыстардың түрлері және қоғамдық жұмыстар орындалуға тиіс ұйымдардың тізбесі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Қызылжар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2025 жылғы 1 қыркүйектен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"24" қараша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392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және қоғамдық жұмыстар орындалуы тиіс ұйымдардың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тізбесі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желектерді отырғызу; аумақты санитарлық тазалау; ағаштарды әктеу және отырғызу; шөпті шабу, ағаштарды, жиектемелерді әктеу; қоршаулар;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"Архангельск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желектерді отырғызу; аумақты санитарлық тазалау; ағаштарды әктеу және отырғызу; шөпті шабу, ағаштарды, жиектемелерді әктеу ; қоршаулар;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"Асанов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желектерді отырғызу; аумақты санитарлық тазалау; ағаштарды әқтеу және отырғызу; шөпті шабу, ағаштарды, жиектемелерді әқтеу; қоршаулар;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"Березов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желектерді отырғызу; аумақты санитарлық тазалау; ағаштарды әқтеу және отырғызу; шөпті шабу, ағаштарды, жиектемелерді әқтеу; қоршаулар;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"Бескөл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желектерді отырғызу; аумақты санитарлық тазалау; ағаштарды әқтеу және отырғызу; шөпті шабу, ағаштарды, жиектемелерді әқтеу; қоршаулар;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"Бугровое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желектерді отырғызу; аумақты санитарлық тазалау; ағаштарды әқтеу және отырғызу; шөпті шабу, ағаштарды, жиектемелерді әқтеу; қоршаулар;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"Вагулин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желектерді отырғызу; аумақты санитарлық тазалау; ағаштарды әқтеу және отырғызу; шөпті шабу, ағаштарды, жиектемелерді әқтеу; қоршаулар;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"Виноградов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желектерді отырғызу; аумақты санитарлық тазалау; ағаштарды әқтеу және отырғызу; шөпті шабу, ағаштарды, жиектемелерді әқтеу; қоршаулар;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желектерді отырғызу; аумақты санитарлық тазалау; ағаштарды әқтеу және отырғызу; шөпті шабу, ағаштарды, жиектемелерді әқтеу; қоршаулар;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"Куйбышев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желектерді отырғызу; аумақты санитарлық тазалау; ағаштарды әқтеу және отырғызу; шөпті шабу, ағаштарды, жиектемелерді әқтеу; қоршаулар;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"Лесной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желектерді отырғызу; аумақты санитарлық тазалау; ағаштарды әқтеу және отырғызу; шөпті шабу, ағаштарды, жиектемелерді әқтеу; қоршаулар;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"Налобин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желектерді отырғызу; аумақты санитарлық тазалау; ағаштарды әқтеу және отырғызу; шөпті шабу, ағаштарды, жиектемелерді әқтеу; қоршаулар;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"Новоникольск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желектерді отырғызу; аумақты санитарлық тазалау; ағаштарды әқтеу және отырғызу; шөпті шабу, ағаштарды, жиектемелерді әқтеу; қоршаулар;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"Петерфельд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желектерді отырғызу; аумақты санитарлық тазалау; ағаштарды әқтеу және отырғызу; шөпті шабу, ағаштарды, жиектемелерді әқтеу; қоршаулар;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"Прибрежный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желектерді отырғызу; аумақты санитарлық тазалау; ағаштарды әқтеу және отырғызу; шөпті шабу, ағаштарды, жиектемелерді әқтеу; қоршаулар;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"Рассвет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желектерді отырғызу; аумақты санитарлық тазалау; ағаштарды әқтеу және отырғызу; шөпті шабу, ағаштарды, жиектемелерді әқтеу; қоршаулар;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"Рощинск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желектерді отырғызу; аумақты санитарлық тазалау; ағаштарды әқтеу және отырғызу; шөпті шабу, ағаштарды, жиектемелерді әқтеу; қоршаулар;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"Светлопольск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желектерді отырғызу; аумақты санитарлық тазалау; ағаштарды әқтеу және отырғызу; шөпті шабу, ағаштарды, жиектемелерді әқтеу; қоршаулар;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"Соколов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 жасыл желектерді отырғызу; аумақты санитарлық тазалау; ағаштарды ақтеу және отырғызу; шөпті шабу, ағаштарды, жиектемелерді әқтеу; қоршаулар; көшелер 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"Якорь ауылдық округі әкімінің аппараты" коммуналдық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