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b65b" w14:textId="c28b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Солтүстік Қазақстан облысы Қызылжар ауданы әкімдігінің 2019 жылғы 6 мамырдағы № 127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2025 жылғы 18 маусымдағы № 173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2019 жылғы 6 мамырдағы № 127 (нормативтік құқықтық актілерді мемлекеттік тіркеу тізілімінде № 131325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Қызылжар ауданының аумағында барлық кандидаттар үшін үгіттік баспа материалдарын орналастыру үшін орындар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 қосымшасы алынып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 аппаратының басшысына жүктелсін.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Шақанов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аудандық сайлау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С.Т. Алдаева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"18" маусым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барлық кандидаттардың үгіттік баспа материалдарын орналастыру үшін орындар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"Асаново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акылы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Ауылдын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"Барневка бастауыш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"Подгорное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"Бугровое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"СК-Вагулинское" жауапкершілігі шектеулі серіктестігінің кеңсесіне қарама қарсысындағы 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гүлзар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"СК-Вагулинское" жауапкершілігі шектеулі серіктестігінің кеңсесіне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"Надежка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"Глубокое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"Новоникольское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"Кондратовка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"Озерное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"Добро" дүкені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"Шаховское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"Рассвет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"Красная горка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орталығы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"Пеньково ауылдық мәдениет Үйі" мемлекеттік мекемесі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"Белое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"Березовка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"Совхоз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ауылдық мәдениет Үй"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