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a4c6" w14:textId="0bba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ауданының Үлкен Қараой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12 мамырдағы № 29-13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Ақжар аудандық бюджеті осы шешімге тиісінше 1, 2 және 3 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74 559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5 403,3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81 876,6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 палу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-7 317,6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7 317,6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7 317,6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аумағында мемлекеттік кіріс органдарында тіркеу есебіне қою кезінде мәлімделген: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аумағындағы осы салық салу объектілері бойынша жеке тұлғаларға салынатын мүлік салығы;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жеке тұлғалардан;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ауылдық округтің аумағында орналасқан заңды тұлғалардан алынатын көлік құралдары салығы;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округтегі үй-жайлардың шегінен тыс ашық кеңістікте;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келесі салықтық емес түсімдер есебінен қалыптасуы белгіленсін: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берілген кредиттер бойынша сыйақылар;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өзге де салықтық емес түсімдер.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ауылдық округ бюджеттеріне негізгі капиталды сатудан түсетін түсімдер болып табылады: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51 772 мың теңге сомасында көзделгендігі ескерілсін.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Осы шешімге 4 қосымшаға сәйкес 2025 жылы 1 қаңтарға қалыптасқан бюджет қаражатының бос қалдықтарынан ауылдық округ бюджетінің шығыстары көзделсін.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Солтүстік Қазақстан облысы Ақжар аудандық мәслихатының "2025-2027 жылдарға арналған Үлкен Қараой ауылдық округі бюджетін бекіту туралы" 2024 жылғы 30 желтоқсандағы № 27-23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жылдың 1 қаңтарынан бастап қолданысқа еңгізіледі.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29-13 шешіміне 1-қосымша</w:t>
            </w:r>
          </w:p>
        </w:tc>
      </w:tr>
    </w:tbl>
    <w:bookmarkStart w:name="z6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Үлкен Қараой ауылдық округінің 2025 жылға арналған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    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тусімдер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29-13 шешіміне 2-қосымша</w:t>
            </w:r>
          </w:p>
        </w:tc>
      </w:tr>
    </w:tbl>
    <w:bookmarkStart w:name="z7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Үлкен Қараой ауылдық округінің 2026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29-13 шешіміне 3-қосымша</w:t>
            </w:r>
          </w:p>
        </w:tc>
      </w:tr>
    </w:tbl>
    <w:bookmarkStart w:name="z7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Үлкен Қараой ауылдық округінің 2027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29-13 шешіміне 4-қосымша</w:t>
            </w:r>
          </w:p>
        </w:tc>
      </w:tr>
    </w:tbl>
    <w:bookmarkStart w:name="z8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жылы 1 қаңтарға қалыптасқан бюджет қаражатының бос қалдықтары есебінен бюджетінің шығыстарын бөлу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қалдықтарының пайдаланылатын қаражаты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