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75d" w14:textId="3631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Талшық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Талшық ауылдық округінің бюджеті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242 605,5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193 111,5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5 375,5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5 375,5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27 187 мың теңге сомасында көзделгендігі ескерілсін.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Талшық ауылдық округі әкімінің "2025-2027 жылдарға арналған Ақжар ауданы Талшық ауылдық округінің бюджетін бекіту туралы" Ақжар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Талшық ауылдық округінің бюджетін бекіту туралы" 2024 жылғы 30 желтоқсандағы № 27-22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1-қосымша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2025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2-қосымша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3-қосымша</w:t>
            </w:r>
          </w:p>
        </w:tc>
      </w:tr>
    </w:tbl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 бюджет қаражатының бос қалдықтарының сомаларын 2025 жылы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