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4b1e" w14:textId="ed54b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Жаңатілек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2025 жылғы 19 желтоқсандағы № 401/42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Баянауыл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2026-2028 жылдарға арналған Жаңатілек ауылдық округінің бюджеті тиісінше 1, 2, 3 - қосымшаға сәйкес,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54163,0 мың теңге, соның ішінде: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4587,0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нөлге теңге;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нөлге тең;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49576,0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55204,5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- 1041,5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1041,5 мың теңге.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Павлодар облысы Баянауыл аудандық мәслихатының 22.04.2026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442/48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Баянауыл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401/42 Шешіміне 1-қосымша</w:t>
            </w:r>
          </w:p>
        </w:tc>
      </w:tr>
    </w:tbl>
    <w:bookmarkStart w:name="z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Жанатілек ауылдық округінің бюджетіне (өзгерістермен)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Павлодар облысы Баянауыл аудандық мәслихатының 22.04.2026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442/48 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Қаржыактивтеріменоперацияларбойынша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тапшылығынқаржыландыру (профицитінпайдалану)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401/42 Шешіміне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Жанатілек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"19" желтоқсан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401/42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Жанатілек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