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5f987" w14:textId="895f9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қаласы әкімдігінің 2024 жылғы 5 шілдедегі "Ақсу қаласының мемлекеттік тұрғын үй қорынан тұрғын үйді пайдаланғаны үшін төлемақы мөлшерін белгілеу туралы" № 580/7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Ақсу қаласы әкімдігінің 2025 жылғы 28 тамыздағы № 551/7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"Тұрғын үй қатынастары туралы" Заңының 97-бабы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құрылыс және тұрғын үй-коммуналдық шаруашылық істері Агенттігі Төрағасының 2011 жылғы 26 тамыздағы "Мемлекеттік тұрғын үй қорынан тұрғын үйді пайдаланғаны үшін төлемақы мөлшерін есептеу Әдістемесін бекіту туралы" № 306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Ақсу қаласының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Ақсу қаласы әкімдігінің 2024 жылғы 5 шілдедегі "Ақсу қаласының мемлекеттік тұрғын үй қорындағы тұрғын үйді пайдаланғаны үшін төлемақы мөлшерін белгілеу туралы" № 580/7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Ақсу қаласы әкімінің орынбасары Р. И. Тлявкаевқа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Ақсу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Шәріпов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қаласының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551/7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5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580/7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Конүйиниум объектісінің құрамына кіретін Ақсу қаласының мемлекеттік</w:t>
      </w:r>
      <w:r>
        <w:br/>
      </w:r>
      <w:r>
        <w:rPr>
          <w:rFonts w:ascii="Times New Roman"/>
          <w:b/>
          <w:i w:val="false"/>
          <w:color w:val="000000"/>
        </w:rPr>
        <w:t>тұрғын үй қорынан тұрғын үйді пайдаланғаны үшін төлемақы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мекенжайы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алаңның бір шаршы метрі үшін айына төленетін төлемақы мөлшері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4-көше, 15-үй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 көше, 19-үй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 көше, 26-үй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8Марта көшесі, 4-үй, 16-пәтер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8Марта көшесі, 6-үй, 21-пәтер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8Марта көшесі, 7а-үй, 22-пәтер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8Марта көшесі, 201-үй, 3-пәтер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8Марта көшесі, 201-үй, 25-пәтер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8Марта көшесі, 201-үй, 28-пәтер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8Марта көшесі, 202-үй, 9-пәтер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8Марта көшесі, 202-үй, 25-пәтер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Әлихан Бөкейханов көшесі, 28-үй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Әлихан Бөкейханов көшесі, 31-үй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Әлихан Бөкейханов көшесі, 32-үй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Әлихан Бөкейханов көшесі, 35-үй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Әлихан Бөкейханов көшесі, 36-үй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Әлихан Бөкейханов көшесі, 39-үй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көшесі, 3-үй, 29-пәтер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көшесі, 5-үй, 19-пәтер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көшесі 7-үй, 31-пәтер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көшесі, 11-үй, 11-пәтер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көшесі, 11-үй, 28-пәтер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көшесі, 13-үй, 13-пәтер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көшесі, 15-үй, 61-пәтер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көшесі, 16-үй, 69-пәтер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көшесі, 16-үй, 76-пәтер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көшесі, 17-үй, 3-пәтер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көшесі, 21-үй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көшесі, 21 а-үй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көшесі, 22-үй, 32-пәтер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көшесі, 28-үй, 91-пәтер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көшесі, 44-үй, 25-пәтер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көшесі, 44-үй, 109-пәтер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көшесі, 46-үй, 61-пәтер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көшесі, 58/1-үйі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 Байтұрсынов көшесі, 13-үй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 Байтұрсынов көшесі, 15-үй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 Байтұрсынов көшесі, 20-үй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164,89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 Байтұрсынов көшесі, 1-үй, 89-пәтер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Бауыржан Момышұлы көшесі, 12-үй, 92-пәтер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Бауыржан Момышұлы көшесі, 13-үй, 8-пәтер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Дөнентаев көшесі, 40-үй, 74-пәтер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Ермұхан Бекмаханов көшесі, 29-үй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Ермұхан Бекмаханов көшесі, 26-үй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Ермұхан Бекмаханов көшесі, 28-үй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Ермұхан Бекмаханов көшесі, 30-үй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 көшесі, 21-үй, 126-пәтер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 көшесі, 35-үй, 34-пәтер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Қажымұқан Мұңайтпасов көшесі, 23-үй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Қажымұқан Мұңайтпасов көшесі, 25-үй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Қажымұқан Мұңайтпасов көшесі, 26-үй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Қажымұқан Мұңайтпасов көшесі, 27-үй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Қажымұқан Мұңайтпасов көшесі, 29-үй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Қажымұқан Мұңайтпасов көшесі, 30-үй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Қажымұқан Мұңайтпасов көшесі, 31-үй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Қажымұқан Мұңайтпасов көшесі, 32-үй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Қамзин көшесі, 5-үй, 45-пәтер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Қамзин көшесі, 5-үй, 71-пәтер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Қамзин көшесі, 11-үй, 62-пәтер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Қамзин көшесі, 12А-үй, 46-үй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Қамзин көшесі, 17-үй, 32-пәтер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Қамзин көшесі, 17-үй, 101-пәтер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Қамзин көшесі, 17-үй, 104-пәтер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Қамзин көшесі, 18-үй, 74-пәтер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Қамзин көшесі, 19-үй, 65-пәтер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Қамзин көшесі, 24-үй, -пәтер 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Қамзин көшесі, 25-үй, 87-пәтер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Қамзин көшесі, 28-үй, 45-пәтер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89,99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Қамзин көшесі, 30-үй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Қамзин көшесі, 30-үй, 74-пәтер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Қамзин көшесі, 31-үй, 26-пәтер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Қамзин көшесі, 31-үй,105-пәтер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80,98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Қамзин көшесі, 31-үй, 120-пәтер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Қамзин көшесі, 63-үй, 7-пәтер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Қамзин көшесі, 63-үй, 32-пәтер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Комсомольская көшесі, 16-үй, 39-пәтер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Комсомольская көшесі, 20б-үй, 12-пәтер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Комсомольская көшесі, 20В-үй, 28-пәтер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67,74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көшесі, 14-үй, 22-пәтер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көшесі, 16-үй, 6-пәтер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көшесі, 16-үй, 15-пәтер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көшесі, 16-үй, 21-пәтер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көшесі, 16-үй, 89-пәтер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көшесі, 16-үй, 109-пәтер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көшесі, 20-үй, 15-пәтер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көшесі, 43-үй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М.О. Әуезов көшесі, 21-үй, 14-пәтер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М.О. Әуезов көшесі, 21-үй, 18-пәтер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46,92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М.О. Әуезов көшесі, 31-үй, 39-пәтер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М.О. Әуезов көшесі, 31-үй, 126-пәтер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М.О. Әуезов көшесі, 32-үй, 7-пәтер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45,47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М.О. Әуезов көшесі 39-үй, 46-пәтер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М.О. Әуезов көшесі 39-үй, 61-пәтер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М.О. Әуезов көшесі 42-үй, 38-пәтер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М.О. Әуезов көшесі, 47-үй, 37-пәтер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М.О. Әуезов көшесі, 57-үй, 72-пәтер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М.О. Әуезов көшесі, 87Б-үй, 2-пәтер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Малайсары Батыр көшесі, 21-үй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Мәншүк Мәметова көшесі, 1-үй, 30-пәтер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Мәншүк Мәметова көшесі, 3-үй, 44-пәтер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Мәншүк Мәметова көшесі, 3-үй, 45-пәтер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Мәншүк Мәметова көшесі, 5-үй, 3-пәтер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Мәншүк Мәметова көшесі, 7-үй, 107-пәтер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Мәншүк Мәметова көшесі, 7-үй, 120-пәтер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Мәншүк Мәметова көшесі, 22-үй, 59-пәтер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Мәншүк Мәметова көшесі, 22-үй, 178-пәтер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Набережная көшесі, 33-үй, 46-пәтер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Октябрьская көшесі, 10А-үй, 45-пәтер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64,92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Октябрьская көшесі, 10А-үй, 69-пәтер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78,98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Октябрьская көшесі, 18-үй, 75-пәтер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Октябрьская көшесі, 18-үй, 57-пәтер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Парковая көшесі, 1-үй, 18-пәтер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Парковая көшесі, 1-үй, 21-пәтер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Парковая көшесі, 3-үй, 13-пәтер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Пушкин көшесі, 22-үй, 70-пәтер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Пушкин көшесі, 44А-үй, 55-пәтер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Пушкин көшесі, 44А-үй, 67-үй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Строителей көшесі, 6А-үй, 13-пәтер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Строителей көшесі, 24-үй, 12-пәтер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Строителей көшесі 26-үй, 45-пәтер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Строителей көшесі 28-үй, 33-пәтер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Строителей көшесі 28-үй, 50-пәтер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Строителей көшесі 34-үй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Строителей көшесі 35-үй, 7-пәтер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Строителей көшесі 42А-үй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Строителей көшесі 43-үй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Строителей көшесі 45-үй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Строителей көшесі 47-үй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Строителей көшесі 49-үй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Хиуаз Доспанова көшесі, 28-үй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Хиуаз Доспанова көшесі, 32-үй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Хиуаз Доспанова көшесі, 34-үй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Ыбырай Алтынсарин көшесі, 14-үй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Ыбырай Алтынсарин көшесі, 15-үй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Ыбырай Алтынсарин көшесі, 16-үй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Ыбырай Алтынсарин көшесі, 18-үй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Ыбырай Алтынсарин көшесі, 19-үй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Ыбырай Алтынсарин көшесі, 20-үй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Ыбырай Алтынсарин көшесі, 22-үй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Ыбырай Алтынсарин көшесі, 23-үй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Ыбырай Алтынсарин көшесі, 25-үй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Ыбырай Алтынсарин көшесі, 27-үй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Ыбырай Алтынсарин көшесі, 29-үй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Ыбырай Алтынсарин көшесі, 31-үй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Энергетиков көшесі, 3-үй, 33-пәтер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47,99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Энгельс көшесі, 4-үй, 4-пәтер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Айнакөл ауылы, Береговая көшесі, 14-үй, 1-пәтер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ауылы, Абай, 11-үй, 2-пәтер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ауылы, Советов көшесі, 1-үй, 1-пәтер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 ауылы, Ата-Заң көшесі, 4А-үй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 ауылы, Ата-Заң көшесі, 4Б-үй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Евгеньевка ауылы, Гагарин көшесі, 1б-үй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Евгеньевка ауылы, Гагарин көшесі, 1в-үй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Евгеньевка ауылы, Гагарин көшесі, 2-үй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127,89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Евгеньевка ауылы, Гагарин көшесі, 4-үй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Евгеньевка ауылы, Гагарин көшесі, 6-үй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Қалқаман ауылы, Степная көшесі, 2-үй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Қалқаман ауылы, Степная көшесі, 3-үй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Қалқаман ауылы, Степная көшесі, 4-үй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98,99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 ауылы, Дорожная көшесі, 21-үй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173,53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Қанаш Қамзин ауылы, Степная көшесі, 37-үй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Қанаш Қамзин ауылы, Центральная көшесі, 281-үй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Сарышығанақ ауылы, Центральная көшесі, 11а-үй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Үштерек ауылы, Абылайхан көшесі,4б-үй, 2-пәтер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Үштерек ауылы, Сәтбаев көшесі, 26-үй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115,98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Үштерек ауылы, Сәтбаев көшесі, 28-үй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116,92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Үштерек ауылы, Сәтбаев көшесі, 32-үй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Үштерек ауылы, Сәтбаев көшесі, 30-үй, 1-пәтер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Ыбырай Алтынсарин көшесі, 10-үй, 4-пәтер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Ыбырай Алтынсарин көшесі 10-үй, 2-пәтер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Ыбырай Алтынсарин көшесі, 10-үй, 7-пәтер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Ыбырай Алтынсарин көшесі, 10-үй, 5-пәтер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Ыбырай Алтынсарин көшесі, 10-үй, 8-пәтер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Ыбырай Алтынсарин көшесі, 10-үй, 6-пәтер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Ыбырай Алтынсарин көшесі, 10-үй, 1-пәтер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қ., Ыбырай Алтынсарин көшесі, 10 үй, 3-пәтер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қ., Ыбырай Алтынсарин көшесі, 7/1 үй, 7-пәтер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қ., Ыбырай Алтынсарин көшесі, 7/1 үй, 6-пәтер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қ., Ыбырай Алтынсарин көшесі, 7/1 үй, 5-пәтер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қ., Ыбырай Алтынсарин көшесі, 7/1 үй, 4-пәтер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қ., Ыбырай Алтынсарин көшесі, 7/1 үй, 3-пәтер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142,99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қ., Ыбырай Алтынсарин көшесі, 7/1 үй, 1-пәтер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143,66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қ., Ыбырай Алтынсарин көшесі, 7/1 үй, 2-пәтер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қ., Ыбырай Алтынсарин көшесі, 7-үй, 7-пәтер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142,99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қ., Ыбырай Алтынсарин көшесі, 7-үй, 6-пәтер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қ., Ыбырай Алтынсарин көшесі, 7-үй, 5-пәтер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143,66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қ., Ыбырай Алтынсарин көшесі, 7-үй, 8-пәтер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қ., Ыбырай Алтынсарин көшесі, 7-үй, 2-пәтер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қ., Ыбырай Алтынсарин көшесі, 7-үй, 1-пәтер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143,66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қ., Ыбырай Алтынсарин көшесі, 7-үй, 3-пәтер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142,99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қ., Ыбырай Алтынсарин көшесі, 7-үй, 4-пәтер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қ., Ыбырай Алтынсарин көшесі, 10/1 үй, 2-пәтер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қ., Ыбырай Алтынсарин көшесі, 10/1 үй, 3-пәтер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қ., Ыбырай Алтынсарин көшесі, 10/1 үй, 1-пәтер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қ., Ыбырай Алтынсарин көшесі, 10/1 үй, 5-пәтер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қ., Ыбырай Алтынсарин көшесі, 10/1 үй, 8-пәтер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қ., Ыбырай Алтынсарин көшесі, 10/1 үй, 7-пәтер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қ., Ыбырай Алтынсарин көшесі, 10/1 үй, 6-пәтер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қ., Ыбырай Алтынсарин көшесі, 7/1 үй, 8-пәтер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қ., Ыбырай Алтынсарин көшесі, 10/1 үй, 4-пәтер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қ., Ыбырай Алтынсарин көшесі, 4-үй, 6-пәтер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қ., Ыбырай Алтынсарин көшесі, 4-үй, 2-пәтер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қ., Ыбырай Алтынсарин көшесі, 4-үй, 7-пәтер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142,99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қ., Ыбырай Алтынсарин көшесі, 4-үй, 8-пәтер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қ., Ыбырай Алтынсарин көшесі, 4-үй/1, 8-пәтер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қ., Ыбырай Алтынсарин көшесі, 4-үй/1, 7-пәтер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142,99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қ., Ыбырай Алтынсарин көшесі, 4-үй, 1-пәтер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143,66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қ., Ыбырай Алтынсарин көшесі, 4-үй/1, 6-пәтер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қ., Ыбырай Алтынсарин көшесі, 4-үй/1, 5-пәтер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143,66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қ., Ыбырай Алтынсарин көшесі, 4-үй, 5-пәтер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143,66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қ., Ыбырай Алтынсарин көшесі, 4-үй, 4-пәтер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қ., Ыбырай Алтынсарин көшесі, 4-үй, 3-пәтер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142,99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қ., Ыбырай Алтынсарин көшесі, 4/1 үй, 4-пәтер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қ., Ыбырай Алтынсарин көшесі, 4/1 үй, 3-пәтер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142,99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қ., Ыбырай Алтынсарин көшесі, 4/1 үй, 2-пәтер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қ., Ыбырай Алтынсарин көшесі, 4/1 үй, 1-пәтер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143,66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қ., Ыбырай Алтынсарин көшесі, 1/1 үй, 8-пәтер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қ., Ыбырай Алтынсарин көшесі, 1/1 үй, 7-пәтер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қ., Ыбырай Алтынсарин көшесі, 1/1 үй, 6-пәтер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қ., Ыбырай Алтынсарин көшесі, 1/1 үй, 5-пәтер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қ., Ыбырай Алтынсарин көшесі, 1/1 үй, 4-пәтер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қ., Ыбырай Алтынсарин көшесі, 1/1 үй, 3-пәтер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қ., Ыбырай Алтынсарин көшесі, 1/1 үй, 2-пәтер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қ., Ыбырай Алтынсарин көшесі, 1/1 үй, 1-пәтер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қ., Ыбырай Алтынсарин көшесі, 1 үй, 2-пәтер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қ., Ыбырай Алтынсарин көшесі, 1 үй, 3-пәтер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қ., Ыбырай Алтынсарин көшесі, 1 үй, 1-пәтер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қ., Ыбырай Алтынсарин көшесі, 1 үй, 8-пәтер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қ., Ыбырай Алтынсарин көшесі, 1 үй, 6-пәтер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қ., Ыбырай Алтынсарин көшесі, 1 үй, 5-пәтер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қ., Ыбырай Алтынсарин көшесі, 1 үй, 7-пәтер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қ., Ыбырай Алтынсарин көшесі, 1 үй, 4-пәтер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Омаров ат. ауылы, М. Омаров көш., 1/1 үй, 1-пәтер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Омаров ат. ауылы, М. Омаров көш., 1/1 үй, 2-пәтер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Омаров ат. ауылы, М. Омаров көш., 1/2 үй, 1-пәтер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Омаров ат. ауылы, М. Омаров көш., 1/2 үй, 2-пәтер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Омаров ат. ауылы, М. Омаров көш., 1/3 үй, 2-пәтер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Омаров ат. ауылы, М. Омаров көш., 1/3 үй, 1-пәтер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Омаров ат. ауылы, М. Омаров көш., 1/5 үй, 1-пәтер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Омаров ат. ауылы, М. Омаров көш., 1/5 үй, 2-пәтер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Омаров ат. ауылы, М. Омаров көш., 1/4 үй, 1-пәтер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Омаров ат. ауылы, М. Омаров көш., 1/4 үй, 2-пәтер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ауылы, Бұқар Жырау көш., 30 үй, 1-пәтер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ауылы, Бұқар Жырау көш., 30 үй, 2-пәтер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ауылы, Бұқар Жырау көш., 34 үй, 1-пәтер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ауылы, Бұқар Жырау көш., 34 үй, 2-пәтер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ауылы, Бұқар Жырау көш., 32 үй, 2-пәтер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156,72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ауылы, Бұқар Жырау көш., 32 үй, 1-пәтер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ауылы, Бұқар Жырау көш., 28 үй, 1-пәтер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ауылы, Бұқар Жырау көш., 28 үй, 2-пәтер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Сарышығанақ ауылы, Степная көш., 8 үй, 1-пәтер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Сарышығанақ ауылы, Степная көш., 8 үй, 2-пәтер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Евгеньевка ауылы, Ленин көш., 2/1 үй, 1-пәтер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Евгеньевка ауылы, Ленин көш., 2/1 үй, 2-пәтер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Евгеньевка ауылы, Ленин көш., 2/2 үй, 1-пәтер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126,87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Евгеньевка ауылы, Ленина көш, 2/2 үй, 2-пәтер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126,87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қаласының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551/7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5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580/7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Кондоминиум объектісінің құрамына кірмейтін Ақсу қаласының мемлекеттік</w:t>
      </w:r>
      <w:r>
        <w:br/>
      </w:r>
      <w:r>
        <w:rPr>
          <w:rFonts w:ascii="Times New Roman"/>
          <w:b/>
          <w:i w:val="false"/>
          <w:color w:val="000000"/>
        </w:rPr>
        <w:t>тұрғын үй қорынан тұрғын үйді пайдаланғаны үшін төлемақы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мекенжайы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алаңның бір шаршы метрі үшін айына төленетін төлемақы мөлшері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Дөнентаев көшесі, 11-үй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