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3ff5d8" w14:textId="63ff5d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Қарабалық ауданы бойынша жайылымдарды басқару және оларды пайдалану жөніндегі 2025-2029 жылдарға арналған жоспарды бекіту туралы</w:t>
      </w:r>
    </w:p>
    <w:p>
      <w:pPr>
        <w:spacing w:after="0"/>
        <w:ind w:left="0"/>
        <w:jc w:val="both"/>
      </w:pPr>
      <w:r>
        <w:rPr>
          <w:rFonts w:ascii="Times New Roman"/>
          <w:b w:val="false"/>
          <w:i w:val="false"/>
          <w:color w:val="000000"/>
          <w:sz w:val="28"/>
        </w:rPr>
        <w:t>Қостанай облысы Қарабалық ауданы мәслихатының 2025 жылғы 27 мамырдағы № 199 шешімі</w:t>
      </w:r>
    </w:p>
    <w:p>
      <w:pPr>
        <w:spacing w:after="0"/>
        <w:ind w:left="0"/>
        <w:jc w:val="both"/>
      </w:pPr>
      <w:bookmarkStart w:name="z4" w:id="0"/>
      <w:r>
        <w:rPr>
          <w:rFonts w:ascii="Times New Roman"/>
          <w:b w:val="false"/>
          <w:i w:val="false"/>
          <w:color w:val="000000"/>
          <w:sz w:val="28"/>
        </w:rPr>
        <w:t xml:space="preserve">
      Қазақстан Республикасының "Жайылымдар туралы" Заңының </w:t>
      </w:r>
      <w:r>
        <w:rPr>
          <w:rFonts w:ascii="Times New Roman"/>
          <w:b w:val="false"/>
          <w:i w:val="false"/>
          <w:color w:val="000000"/>
          <w:sz w:val="28"/>
        </w:rPr>
        <w:t>8-бабының</w:t>
      </w:r>
      <w:r>
        <w:rPr>
          <w:rFonts w:ascii="Times New Roman"/>
          <w:b w:val="false"/>
          <w:i w:val="false"/>
          <w:color w:val="000000"/>
          <w:sz w:val="28"/>
        </w:rPr>
        <w:t xml:space="preserve"> 1) тармақшасына сәйкес Қарабалық аудандық мәслихаты ШЕШІМ ҚАБЫЛДАДЫ: </w:t>
      </w:r>
    </w:p>
    <w:bookmarkEnd w:id="0"/>
    <w:bookmarkStart w:name="z5" w:id="1"/>
    <w:p>
      <w:pPr>
        <w:spacing w:after="0"/>
        <w:ind w:left="0"/>
        <w:jc w:val="both"/>
      </w:pPr>
      <w:r>
        <w:rPr>
          <w:rFonts w:ascii="Times New Roman"/>
          <w:b w:val="false"/>
          <w:i w:val="false"/>
          <w:color w:val="000000"/>
          <w:sz w:val="28"/>
        </w:rPr>
        <w:t xml:space="preserve">
      1. Қарабалық ауданы бойынша жайылымдарды басқару және оларды пайдалану жөніндегі 2025-2029 жылдарға арналған жоспар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 </w:t>
      </w:r>
    </w:p>
    <w:bookmarkEnd w:id="1"/>
    <w:bookmarkStart w:name="z6"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Аудандық мәслихатының төрайым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Г. Балбаева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Қарабалық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жылғы 27 мамырдағы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199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Шешіміне қосымша</w:t>
            </w:r>
          </w:p>
        </w:tc>
      </w:tr>
    </w:tbl>
    <w:bookmarkStart w:name="z12" w:id="3"/>
    <w:p>
      <w:pPr>
        <w:spacing w:after="0"/>
        <w:ind w:left="0"/>
        <w:jc w:val="left"/>
      </w:pPr>
      <w:r>
        <w:rPr>
          <w:rFonts w:ascii="Times New Roman"/>
          <w:b/>
          <w:i w:val="false"/>
          <w:color w:val="000000"/>
        </w:rPr>
        <w:t xml:space="preserve"> Қарабалық ауданы бойынша 2025-2029 жылдарға арналған жайылымдарды басқару және оларды пайдалану жөніндегі жоспары</w:t>
      </w:r>
    </w:p>
    <w:bookmarkEnd w:id="3"/>
    <w:bookmarkStart w:name="z13" w:id="4"/>
    <w:p>
      <w:pPr>
        <w:spacing w:after="0"/>
        <w:ind w:left="0"/>
        <w:jc w:val="left"/>
      </w:pPr>
      <w:r>
        <w:rPr>
          <w:rFonts w:ascii="Times New Roman"/>
          <w:b/>
          <w:i w:val="false"/>
          <w:color w:val="000000"/>
        </w:rPr>
        <w:t xml:space="preserve"> 1-тарау. Жалпы ережелер</w:t>
      </w:r>
    </w:p>
    <w:bookmarkEnd w:id="4"/>
    <w:bookmarkStart w:name="z14" w:id="5"/>
    <w:p>
      <w:pPr>
        <w:spacing w:after="0"/>
        <w:ind w:left="0"/>
        <w:jc w:val="both"/>
      </w:pPr>
      <w:r>
        <w:rPr>
          <w:rFonts w:ascii="Times New Roman"/>
          <w:b w:val="false"/>
          <w:i w:val="false"/>
          <w:color w:val="000000"/>
          <w:sz w:val="28"/>
        </w:rPr>
        <w:t xml:space="preserve">
      1. Осы Қарабалық ауданы бойынша жайылымдарды басқару және оларды пайдалану жөніндегі 2025-2029 жылдарға арналған </w:t>
      </w:r>
      <w:r>
        <w:rPr>
          <w:rFonts w:ascii="Times New Roman"/>
          <w:b w:val="false"/>
          <w:i w:val="false"/>
          <w:color w:val="000000"/>
          <w:sz w:val="28"/>
        </w:rPr>
        <w:t>жоспар</w:t>
      </w:r>
      <w:r>
        <w:rPr>
          <w:rFonts w:ascii="Times New Roman"/>
          <w:b w:val="false"/>
          <w:i w:val="false"/>
          <w:color w:val="000000"/>
          <w:sz w:val="28"/>
        </w:rPr>
        <w:t xml:space="preserve"> (бұдан әрі - Жоспар) "Жайылымдар туралы" Қазақстан Республикасы Заңының (бұдан әрі - Заң) </w:t>
      </w:r>
      <w:r>
        <w:rPr>
          <w:rFonts w:ascii="Times New Roman"/>
          <w:b w:val="false"/>
          <w:i w:val="false"/>
          <w:color w:val="000000"/>
          <w:sz w:val="28"/>
        </w:rPr>
        <w:t>6- бабының</w:t>
      </w:r>
      <w:r>
        <w:rPr>
          <w:rFonts w:ascii="Times New Roman"/>
          <w:b w:val="false"/>
          <w:i w:val="false"/>
          <w:color w:val="000000"/>
          <w:sz w:val="28"/>
        </w:rPr>
        <w:t xml:space="preserve"> 4-1) тармақшасына және "Мемлекеттік статистика туралы" Қазақстан Республикасы Заңының </w:t>
      </w:r>
      <w:r>
        <w:rPr>
          <w:rFonts w:ascii="Times New Roman"/>
          <w:b w:val="false"/>
          <w:i w:val="false"/>
          <w:color w:val="000000"/>
          <w:sz w:val="28"/>
        </w:rPr>
        <w:t>16-бабы</w:t>
      </w:r>
      <w:r>
        <w:rPr>
          <w:rFonts w:ascii="Times New Roman"/>
          <w:b w:val="false"/>
          <w:i w:val="false"/>
          <w:color w:val="000000"/>
          <w:sz w:val="28"/>
        </w:rPr>
        <w:t xml:space="preserve"> 3-тармағының 2) тармақшасына сәйкес әзірленді.</w:t>
      </w:r>
    </w:p>
    <w:bookmarkEnd w:id="5"/>
    <w:bookmarkStart w:name="z15" w:id="6"/>
    <w:p>
      <w:pPr>
        <w:spacing w:after="0"/>
        <w:ind w:left="0"/>
        <w:jc w:val="both"/>
      </w:pPr>
      <w:r>
        <w:rPr>
          <w:rFonts w:ascii="Times New Roman"/>
          <w:b w:val="false"/>
          <w:i w:val="false"/>
          <w:color w:val="000000"/>
          <w:sz w:val="28"/>
        </w:rPr>
        <w:t>
      2. Жоспар жайылымдарды ұтымды пайдалану, жемшөпке қажеттілікті орнықты қамтамасыз ету және жайылымдардың тозу процестерінің алдын алу мақсатында қабылданады.</w:t>
      </w:r>
    </w:p>
    <w:bookmarkEnd w:id="6"/>
    <w:bookmarkStart w:name="z16" w:id="7"/>
    <w:p>
      <w:pPr>
        <w:spacing w:after="0"/>
        <w:ind w:left="0"/>
        <w:jc w:val="left"/>
      </w:pPr>
      <w:r>
        <w:rPr>
          <w:rFonts w:ascii="Times New Roman"/>
          <w:b/>
          <w:i w:val="false"/>
          <w:color w:val="000000"/>
        </w:rPr>
        <w:t xml:space="preserve"> 2-тарау. Жайылымдарды басқару және оларды пайдалану жөніндегі жоспар</w:t>
      </w:r>
    </w:p>
    <w:bookmarkEnd w:id="7"/>
    <w:bookmarkStart w:name="z17" w:id="8"/>
    <w:p>
      <w:pPr>
        <w:spacing w:after="0"/>
        <w:ind w:left="0"/>
        <w:jc w:val="both"/>
      </w:pPr>
      <w:r>
        <w:rPr>
          <w:rFonts w:ascii="Times New Roman"/>
          <w:b w:val="false"/>
          <w:i w:val="false"/>
          <w:color w:val="000000"/>
          <w:sz w:val="28"/>
        </w:rPr>
        <w:t>
      3. Жоспарды әзірлеу кезінде:</w:t>
      </w:r>
    </w:p>
    <w:bookmarkEnd w:id="8"/>
    <w:bookmarkStart w:name="z18" w:id="9"/>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bookmarkEnd w:id="9"/>
    <w:bookmarkStart w:name="z19" w:id="10"/>
    <w:p>
      <w:pPr>
        <w:spacing w:after="0"/>
        <w:ind w:left="0"/>
        <w:jc w:val="both"/>
      </w:pPr>
      <w:r>
        <w:rPr>
          <w:rFonts w:ascii="Times New Roman"/>
          <w:b w:val="false"/>
          <w:i w:val="false"/>
          <w:color w:val="000000"/>
          <w:sz w:val="28"/>
        </w:rPr>
        <w:t>
      Осы тармақшаның бірінші бөлігінде көрсетілген деректерді қалыптастыру кезінде жердің бар-жоғы және оларды санаттар, жер учаскелерінің меншік иелері, жер пайдаланушылар мен алқаптар бойынша бөлу туралы ресми статистикалық ақпарат және мемлекеттік жер кадастрының ақпараттық жүйесінен мәліметтер пайдаланылды;</w:t>
      </w:r>
    </w:p>
    <w:bookmarkEnd w:id="10"/>
    <w:bookmarkStart w:name="z20" w:id="11"/>
    <w:p>
      <w:pPr>
        <w:spacing w:after="0"/>
        <w:ind w:left="0"/>
        <w:jc w:val="both"/>
      </w:pPr>
      <w:r>
        <w:rPr>
          <w:rFonts w:ascii="Times New Roman"/>
          <w:b w:val="false"/>
          <w:i w:val="false"/>
          <w:color w:val="000000"/>
          <w:sz w:val="28"/>
        </w:rPr>
        <w:t>
      2) осы Жоспарға 2-қосымшаға сәйкес нысан бойынша жайылымдарды геоботаникалық зерттеудің мәліметтері.</w:t>
      </w:r>
    </w:p>
    <w:bookmarkEnd w:id="11"/>
    <w:bookmarkStart w:name="z21" w:id="12"/>
    <w:p>
      <w:pPr>
        <w:spacing w:after="0"/>
        <w:ind w:left="0"/>
        <w:jc w:val="both"/>
      </w:pPr>
      <w:r>
        <w:rPr>
          <w:rFonts w:ascii="Times New Roman"/>
          <w:b w:val="false"/>
          <w:i w:val="false"/>
          <w:color w:val="000000"/>
          <w:sz w:val="28"/>
        </w:rPr>
        <w:t xml:space="preserve">
      Осы тармақшаның бірінші бөлігінде көрсетілген мәліметтерді қалыптастыру кезінде Қазақстан Республикасы ауыл шаруашылығы министрінің "Ірі ауқымды алқаптарды жүргізу жөніндегі әдістемені бекіту туралы" 2022 жылғы 3 қазандағы </w:t>
      </w:r>
      <w:r>
        <w:rPr>
          <w:rFonts w:ascii="Times New Roman"/>
          <w:b w:val="false"/>
          <w:i w:val="false"/>
          <w:color w:val="000000"/>
          <w:sz w:val="28"/>
        </w:rPr>
        <w:t>№ 314</w:t>
      </w:r>
      <w:r>
        <w:rPr>
          <w:rFonts w:ascii="Times New Roman"/>
          <w:b w:val="false"/>
          <w:i w:val="false"/>
          <w:color w:val="000000"/>
          <w:sz w:val="28"/>
        </w:rPr>
        <w:t xml:space="preserve"> бұйрығына сәйкес 1982 жылы Қарабалық ауданы бойынша жайылымдарды геоботаникалық зерттеу нәтижелері пайдаланылды (1:1 000 - 1:100 000) Қазақстан Республикасының табиғи жемшөп алқаптарын геоботаникалық іздестіру" (Нормативтік құқықтық актілерді мемлекеттік тіркеу тізілімінде № 30043 болып тіркелген);</w:t>
      </w:r>
    </w:p>
    <w:bookmarkEnd w:id="12"/>
    <w:bookmarkStart w:name="z22" w:id="13"/>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w:t>
      </w:r>
      <w:r>
        <w:rPr>
          <w:rFonts w:ascii="Times New Roman"/>
          <w:b w:val="false"/>
          <w:i w:val="false"/>
          <w:color w:val="000000"/>
          <w:sz w:val="28"/>
        </w:rPr>
        <w:t>№ 314</w:t>
      </w:r>
      <w:r>
        <w:rPr>
          <w:rFonts w:ascii="Times New Roman"/>
          <w:b w:val="false"/>
          <w:i w:val="false"/>
          <w:color w:val="000000"/>
          <w:sz w:val="28"/>
        </w:rPr>
        <w:t xml:space="preserve"> бұйрығымен (Нормативтік құқықтық актілерді мемлекеттік тіркеу тізілімінде № 19987 болып тіркелген) бекітілген мал көмінділерінің (биотермиялық шұңқырлардың) тізілімін жүргізу қағидаларына сәйкес қалыптастырылатын мал көмінділері (биометриялық шұңқырлар) туралы мәліметтер;</w:t>
      </w:r>
    </w:p>
    <w:bookmarkEnd w:id="13"/>
    <w:bookmarkStart w:name="z23" w:id="14"/>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bookmarkEnd w:id="14"/>
    <w:bookmarkStart w:name="z24" w:id="15"/>
    <w:p>
      <w:pPr>
        <w:spacing w:after="0"/>
        <w:ind w:left="0"/>
        <w:jc w:val="both"/>
      </w:pPr>
      <w:r>
        <w:rPr>
          <w:rFonts w:ascii="Times New Roman"/>
          <w:b w:val="false"/>
          <w:i w:val="false"/>
          <w:color w:val="000000"/>
          <w:sz w:val="28"/>
        </w:rPr>
        <w:t>
      Осы тармақшаның бірінші бөлігінде көрсетілген мәліметтерді қалыптастыруды облыстың жергілікті атқарушы органы әзірлеген жайылымдық инфрақұрылым объектілерін дамыту және реконструкциялау жөніндегі жоспардың негізінде кенттердің, ауылдардың, ауылдық округтердің әкімдерімен бірлесіп, Қарабалық ауданының (қалалардағы аудандардан басқа) жергілікті атқарушы органдары жүзеге асырды;</w:t>
      </w:r>
    </w:p>
    <w:bookmarkEnd w:id="15"/>
    <w:bookmarkStart w:name="z25" w:id="16"/>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w:t>
      </w:r>
      <w:r>
        <w:rPr>
          <w:rFonts w:ascii="Times New Roman"/>
          <w:b w:val="false"/>
          <w:i w:val="false"/>
          <w:color w:val="000000"/>
          <w:sz w:val="28"/>
        </w:rPr>
        <w:t>1-кестесіне</w:t>
      </w:r>
      <w:r>
        <w:rPr>
          <w:rFonts w:ascii="Times New Roman"/>
          <w:b w:val="false"/>
          <w:i w:val="false"/>
          <w:color w:val="000000"/>
          <w:sz w:val="28"/>
        </w:rPr>
        <w:t xml:space="preserve"> сәйкес нысан бойынша иелерін көрсете отырып, ауыл шаруашылығы жануарларын бірдейлендіру дерекқорынан алынған ауыл шаруашылығы жануарлары басының саны туралы деректер;</w:t>
      </w:r>
    </w:p>
    <w:bookmarkEnd w:id="16"/>
    <w:bookmarkStart w:name="z26" w:id="17"/>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4-қосымшаның</w:t>
      </w:r>
      <w:r>
        <w:rPr>
          <w:rFonts w:ascii="Times New Roman"/>
          <w:b w:val="false"/>
          <w:i w:val="false"/>
          <w:color w:val="000000"/>
          <w:sz w:val="28"/>
        </w:rPr>
        <w:t xml:space="preserve"> </w:t>
      </w:r>
      <w:r>
        <w:rPr>
          <w:rFonts w:ascii="Times New Roman"/>
          <w:b w:val="false"/>
          <w:i w:val="false"/>
          <w:color w:val="000000"/>
          <w:sz w:val="28"/>
        </w:rPr>
        <w:t>2-кестесіне</w:t>
      </w:r>
      <w:r>
        <w:rPr>
          <w:rFonts w:ascii="Times New Roman"/>
          <w:b w:val="false"/>
          <w:i w:val="false"/>
          <w:color w:val="000000"/>
          <w:sz w:val="28"/>
        </w:rPr>
        <w:t xml:space="preserve"> сәйкес нысан бойынша ауыл шаруашылығы жануарларының түрлері мен жыныстық-жас топтары бойынша қалыптастырылған үйірлердің, отарлардың, табындардың саны туралы деректер.</w:t>
      </w:r>
    </w:p>
    <w:bookmarkEnd w:id="17"/>
    <w:bookmarkStart w:name="z27" w:id="18"/>
    <w:p>
      <w:pPr>
        <w:spacing w:after="0"/>
        <w:ind w:left="0"/>
        <w:jc w:val="both"/>
      </w:pPr>
      <w:r>
        <w:rPr>
          <w:rFonts w:ascii="Times New Roman"/>
          <w:b w:val="false"/>
          <w:i w:val="false"/>
          <w:color w:val="000000"/>
          <w:sz w:val="28"/>
        </w:rPr>
        <w:t>
      Осы тармақшаның бірінші бөлігінде көрсетілген мәліметтерді қалыптастыруды Қарабалық ауданының (қалалардағы аудандарданбасқа), облыстық маңызыбар қаланың жергілікті атқарушы органдары аудандық маңызы бар қаланың, кенттің, ауылдың, ауылдық округтің әкімдерімен бірлесіп жүзеге асырды;</w:t>
      </w:r>
    </w:p>
    <w:bookmarkEnd w:id="18"/>
    <w:bookmarkStart w:name="z28" w:id="19"/>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4-қосымшаның</w:t>
      </w:r>
      <w:r>
        <w:rPr>
          <w:rFonts w:ascii="Times New Roman"/>
          <w:b w:val="false"/>
          <w:i w:val="false"/>
          <w:color w:val="000000"/>
          <w:sz w:val="28"/>
        </w:rPr>
        <w:t xml:space="preserve"> </w:t>
      </w:r>
      <w:r>
        <w:rPr>
          <w:rFonts w:ascii="Times New Roman"/>
          <w:b w:val="false"/>
          <w:i w:val="false"/>
          <w:color w:val="000000"/>
          <w:sz w:val="28"/>
        </w:rPr>
        <w:t>3-кестесіне</w:t>
      </w:r>
      <w:r>
        <w:rPr>
          <w:rFonts w:ascii="Times New Roman"/>
          <w:b w:val="false"/>
          <w:i w:val="false"/>
          <w:color w:val="000000"/>
          <w:sz w:val="28"/>
        </w:rPr>
        <w:t xml:space="preserve"> сәйкес нысан бойынша шалғайдағы жайылымдарда жаю үшін ауыл шаруашылығы жануарлары басының саны туралы мәліметтер.</w:t>
      </w:r>
    </w:p>
    <w:bookmarkEnd w:id="19"/>
    <w:bookmarkStart w:name="z29" w:id="20"/>
    <w:p>
      <w:pPr>
        <w:spacing w:after="0"/>
        <w:ind w:left="0"/>
        <w:jc w:val="both"/>
      </w:pPr>
      <w:r>
        <w:rPr>
          <w:rFonts w:ascii="Times New Roman"/>
          <w:b w:val="false"/>
          <w:i w:val="false"/>
          <w:color w:val="000000"/>
          <w:sz w:val="28"/>
        </w:rPr>
        <w:t>
      Осы тармақшаның бірінші бөлігінде көрсетілген мәліметтерді қалыптастыруды ауданның (қалалардағы аудандардан басқа), облыстық маңызы бар қаланың жергілікті атқарушы органдары аудандық маңызы бар қаланың, кенттің, ауылдың, ауылдық округтің әкімдерімен бірлесіп жүзеге асырады;</w:t>
      </w:r>
    </w:p>
    <w:bookmarkEnd w:id="20"/>
    <w:bookmarkStart w:name="z30" w:id="21"/>
    <w:p>
      <w:pPr>
        <w:spacing w:after="0"/>
        <w:ind w:left="0"/>
        <w:jc w:val="both"/>
      </w:pPr>
      <w:r>
        <w:rPr>
          <w:rFonts w:ascii="Times New Roman"/>
          <w:b w:val="false"/>
          <w:i w:val="false"/>
          <w:color w:val="000000"/>
          <w:sz w:val="28"/>
        </w:rPr>
        <w:t>
      8) ауыл шаруашылығы жануарларын мәдени және аридті жайылымдарда, орман, су қорлары мен ерекше қорғалатын табиғи аумақтар жерлеріндежаюдың ерекшеліктері туралы деректер.</w:t>
      </w:r>
    </w:p>
    <w:bookmarkEnd w:id="21"/>
    <w:bookmarkStart w:name="z31" w:id="22"/>
    <w:p>
      <w:pPr>
        <w:spacing w:after="0"/>
        <w:ind w:left="0"/>
        <w:jc w:val="both"/>
      </w:pPr>
      <w:r>
        <w:rPr>
          <w:rFonts w:ascii="Times New Roman"/>
          <w:b w:val="false"/>
          <w:i w:val="false"/>
          <w:color w:val="000000"/>
          <w:sz w:val="28"/>
        </w:rPr>
        <w:t xml:space="preserve">
      Жайылымдарда ауыл шаруашылығы жануарларын жаю жергілікті атқарушы органдар бекітетін ауыл шаруашылығы жануарларын жаю қағидаларына сәйкес жүзеге асырылады. (аудандардың (облыстық маңызы бар қалалардың) әкімдіктері) "Агроөнеркәсіптік кешенді және ауылдық аумақтарды дамытуды мемлекеттік реттеу туралы" Қазақстан Республикасы Заңының </w:t>
      </w:r>
      <w:r>
        <w:rPr>
          <w:rFonts w:ascii="Times New Roman"/>
          <w:b w:val="false"/>
          <w:i w:val="false"/>
          <w:color w:val="000000"/>
          <w:sz w:val="28"/>
        </w:rPr>
        <w:t>7-бабы</w:t>
      </w:r>
      <w:r>
        <w:rPr>
          <w:rFonts w:ascii="Times New Roman"/>
          <w:b w:val="false"/>
          <w:i w:val="false"/>
          <w:color w:val="000000"/>
          <w:sz w:val="28"/>
        </w:rPr>
        <w:t xml:space="preserve"> 4- тармағының 5-1) тармақшасына сәйкес Қазақстан Республикасы Ауыл шаруашылығы министрінің 2020 жылғы 29 сәуірдегі </w:t>
      </w:r>
      <w:r>
        <w:rPr>
          <w:rFonts w:ascii="Times New Roman"/>
          <w:b w:val="false"/>
          <w:i w:val="false"/>
          <w:color w:val="000000"/>
          <w:sz w:val="28"/>
        </w:rPr>
        <w:t>№ 145</w:t>
      </w:r>
      <w:r>
        <w:rPr>
          <w:rFonts w:ascii="Times New Roman"/>
          <w:b w:val="false"/>
          <w:i w:val="false"/>
          <w:color w:val="000000"/>
          <w:sz w:val="28"/>
        </w:rPr>
        <w:t xml:space="preserve"> бұйрығымен бекітілген (Мемлекеттік тіркеу тізілімінде тіркелген) Ауыл шаруашылығы жануарларын бағудың үлгі қағидалары негізінде № 20540 нормативтік құқықтық актілер).</w:t>
      </w:r>
    </w:p>
    <w:bookmarkEnd w:id="22"/>
    <w:bookmarkStart w:name="z32" w:id="23"/>
    <w:p>
      <w:pPr>
        <w:spacing w:after="0"/>
        <w:ind w:left="0"/>
        <w:jc w:val="both"/>
      </w:pPr>
      <w:r>
        <w:rPr>
          <w:rFonts w:ascii="Times New Roman"/>
          <w:b w:val="false"/>
          <w:i w:val="false"/>
          <w:color w:val="000000"/>
          <w:sz w:val="28"/>
        </w:rPr>
        <w:t xml:space="preserve">
      Орман, су қорларының және ерекше қорғалатын табиғи аумақтардың жерлерінде ауыл шаруашылығы жануарларын жаю Қазақстан Республикасы Орман кодексінің </w:t>
      </w:r>
      <w:r>
        <w:rPr>
          <w:rFonts w:ascii="Times New Roman"/>
          <w:b w:val="false"/>
          <w:i w:val="false"/>
          <w:color w:val="000000"/>
          <w:sz w:val="28"/>
        </w:rPr>
        <w:t>99-бабына</w:t>
      </w:r>
      <w:r>
        <w:rPr>
          <w:rFonts w:ascii="Times New Roman"/>
          <w:b w:val="false"/>
          <w:i w:val="false"/>
          <w:color w:val="000000"/>
          <w:sz w:val="28"/>
        </w:rPr>
        <w:t xml:space="preserve">, Қазақстан Республикасы Ауыл шаруашылығы министрінің 2015 жылғы 12 қазандағы </w:t>
      </w:r>
      <w:r>
        <w:rPr>
          <w:rFonts w:ascii="Times New Roman"/>
          <w:b w:val="false"/>
          <w:i w:val="false"/>
          <w:color w:val="000000"/>
          <w:sz w:val="28"/>
        </w:rPr>
        <w:t>№ 18-02/909</w:t>
      </w:r>
      <w:r>
        <w:rPr>
          <w:rFonts w:ascii="Times New Roman"/>
          <w:b w:val="false"/>
          <w:i w:val="false"/>
          <w:color w:val="000000"/>
          <w:sz w:val="28"/>
        </w:rPr>
        <w:t xml:space="preserve"> бұйрығымен бекітілген Мемлекеттік орман қоры учаскелерінде шөп шабу және мал жаю қағидаларына сәйкес жүзеге асырылады. (Нормативтік құқықтық актілерді мемлекеттік тіркеу тізілімінде № 12259 болып тіркелген), Қазақстан Республикасы Су кодексінің </w:t>
      </w:r>
      <w:r>
        <w:rPr>
          <w:rFonts w:ascii="Times New Roman"/>
          <w:b w:val="false"/>
          <w:i w:val="false"/>
          <w:color w:val="000000"/>
          <w:sz w:val="28"/>
        </w:rPr>
        <w:t>95</w:t>
      </w:r>
      <w:r>
        <w:rPr>
          <w:rFonts w:ascii="Times New Roman"/>
          <w:b w:val="false"/>
          <w:i w:val="false"/>
          <w:color w:val="000000"/>
          <w:sz w:val="28"/>
        </w:rPr>
        <w:t xml:space="preserve">, </w:t>
      </w:r>
      <w:r>
        <w:rPr>
          <w:rFonts w:ascii="Times New Roman"/>
          <w:b w:val="false"/>
          <w:i w:val="false"/>
          <w:color w:val="000000"/>
          <w:sz w:val="28"/>
        </w:rPr>
        <w:t>119</w:t>
      </w:r>
      <w:r>
        <w:rPr>
          <w:rFonts w:ascii="Times New Roman"/>
          <w:b w:val="false"/>
          <w:i w:val="false"/>
          <w:color w:val="000000"/>
          <w:sz w:val="28"/>
        </w:rPr>
        <w:t xml:space="preserve">, </w:t>
      </w:r>
      <w:r>
        <w:rPr>
          <w:rFonts w:ascii="Times New Roman"/>
          <w:b w:val="false"/>
          <w:i w:val="false"/>
          <w:color w:val="000000"/>
          <w:sz w:val="28"/>
        </w:rPr>
        <w:t>125-баптарында</w:t>
      </w:r>
      <w:r>
        <w:rPr>
          <w:rFonts w:ascii="Times New Roman"/>
          <w:b w:val="false"/>
          <w:i w:val="false"/>
          <w:color w:val="000000"/>
          <w:sz w:val="28"/>
        </w:rPr>
        <w:t xml:space="preserve">, "Ерекше қорғалатын табиғи аумақтар туралы" Қазақстан Республикасы Заңының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47</w:t>
      </w:r>
      <w:r>
        <w:rPr>
          <w:rFonts w:ascii="Times New Roman"/>
          <w:b w:val="false"/>
          <w:i w:val="false"/>
          <w:color w:val="000000"/>
          <w:sz w:val="28"/>
        </w:rPr>
        <w:t xml:space="preserve">, </w:t>
      </w:r>
      <w:r>
        <w:rPr>
          <w:rFonts w:ascii="Times New Roman"/>
          <w:b w:val="false"/>
          <w:i w:val="false"/>
          <w:color w:val="000000"/>
          <w:sz w:val="28"/>
        </w:rPr>
        <w:t>48</w:t>
      </w:r>
      <w:r>
        <w:rPr>
          <w:rFonts w:ascii="Times New Roman"/>
          <w:b w:val="false"/>
          <w:i w:val="false"/>
          <w:color w:val="000000"/>
          <w:sz w:val="28"/>
        </w:rPr>
        <w:t xml:space="preserve">, </w:t>
      </w:r>
      <w:r>
        <w:rPr>
          <w:rFonts w:ascii="Times New Roman"/>
          <w:b w:val="false"/>
          <w:i w:val="false"/>
          <w:color w:val="000000"/>
          <w:sz w:val="28"/>
        </w:rPr>
        <w:t>52</w:t>
      </w:r>
      <w:r>
        <w:rPr>
          <w:rFonts w:ascii="Times New Roman"/>
          <w:b w:val="false"/>
          <w:i w:val="false"/>
          <w:color w:val="000000"/>
          <w:sz w:val="28"/>
        </w:rPr>
        <w:t xml:space="preserve">, </w:t>
      </w:r>
      <w:r>
        <w:rPr>
          <w:rFonts w:ascii="Times New Roman"/>
          <w:b w:val="false"/>
          <w:i w:val="false"/>
          <w:color w:val="000000"/>
          <w:sz w:val="28"/>
        </w:rPr>
        <w:t>69-баптарында</w:t>
      </w:r>
      <w:r>
        <w:rPr>
          <w:rFonts w:ascii="Times New Roman"/>
          <w:b w:val="false"/>
          <w:i w:val="false"/>
          <w:color w:val="000000"/>
          <w:sz w:val="28"/>
        </w:rPr>
        <w:t>;</w:t>
      </w:r>
    </w:p>
    <w:bookmarkEnd w:id="23"/>
    <w:bookmarkStart w:name="z33" w:id="24"/>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жайылым айналымдарының ұсынылатын схемалары;</w:t>
      </w:r>
    </w:p>
    <w:bookmarkEnd w:id="24"/>
    <w:bookmarkStart w:name="z34" w:id="25"/>
    <w:p>
      <w:pPr>
        <w:spacing w:after="0"/>
        <w:ind w:left="0"/>
        <w:jc w:val="both"/>
      </w:pPr>
      <w:r>
        <w:rPr>
          <w:rFonts w:ascii="Times New Roman"/>
          <w:b w:val="false"/>
          <w:i w:val="false"/>
          <w:color w:val="000000"/>
          <w:sz w:val="28"/>
        </w:rPr>
        <w:t>
      10) малшаруашылығы және өсімдік шаруашылығы статистикасы бойынша ресми статистикалық ақпарат.</w:t>
      </w:r>
    </w:p>
    <w:bookmarkEnd w:id="25"/>
    <w:bookmarkStart w:name="z35" w:id="26"/>
    <w:p>
      <w:pPr>
        <w:spacing w:after="0"/>
        <w:ind w:left="0"/>
        <w:jc w:val="both"/>
      </w:pPr>
      <w:r>
        <w:rPr>
          <w:rFonts w:ascii="Times New Roman"/>
          <w:b w:val="false"/>
          <w:i w:val="false"/>
          <w:color w:val="000000"/>
          <w:sz w:val="28"/>
        </w:rPr>
        <w:t>
      4. Жоспар мынадай қосымшаларды қамтиды:</w:t>
      </w:r>
    </w:p>
    <w:bookmarkEnd w:id="26"/>
    <w:bookmarkStart w:name="z36" w:id="27"/>
    <w:p>
      <w:pPr>
        <w:spacing w:after="0"/>
        <w:ind w:left="0"/>
        <w:jc w:val="both"/>
      </w:pPr>
      <w:r>
        <w:rPr>
          <w:rFonts w:ascii="Times New Roman"/>
          <w:b w:val="false"/>
          <w:i w:val="false"/>
          <w:color w:val="000000"/>
          <w:sz w:val="28"/>
        </w:rPr>
        <w:t>
      1) әкімшілік-аумақтық бірлік аумағында жер санаттары бөлінісінде жайылымдардың орналасу схемасы (картасы), онда жайылымдардың, оның ішінде шалғайдағы, маусымдық, аридтік және мәдени жайылымдардың шекаралары, алаңдары мен түрлері, жер учаскесіне құқық белгілейтін және сәйкестендіру құжаттарының негізінде олардың меншік иелері немесе жер пайдаланушылары туралы мәліметтер көрсетіледі;</w:t>
      </w:r>
    </w:p>
    <w:bookmarkEnd w:id="27"/>
    <w:bookmarkStart w:name="z37" w:id="28"/>
    <w:p>
      <w:pPr>
        <w:spacing w:after="0"/>
        <w:ind w:left="0"/>
        <w:jc w:val="both"/>
      </w:pPr>
      <w:r>
        <w:rPr>
          <w:rFonts w:ascii="Times New Roman"/>
          <w:b w:val="false"/>
          <w:i w:val="false"/>
          <w:color w:val="000000"/>
          <w:sz w:val="28"/>
        </w:rPr>
        <w:t xml:space="preserve">
      </w:t>
      </w:r>
    </w:p>
    <w:bookmarkEnd w:id="28"/>
    <w:p>
      <w:pPr>
        <w:spacing w:after="0"/>
        <w:ind w:left="0"/>
        <w:jc w:val="both"/>
      </w:pPr>
      <w:r>
        <w:drawing>
          <wp:inline distT="0" distB="0" distL="0" distR="0">
            <wp:extent cx="75184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5184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 w:id="29"/>
    <w:p>
      <w:pPr>
        <w:spacing w:after="0"/>
        <w:ind w:left="0"/>
        <w:jc w:val="both"/>
      </w:pPr>
      <w:r>
        <w:rPr>
          <w:rFonts w:ascii="Times New Roman"/>
          <w:b w:val="false"/>
          <w:i w:val="false"/>
          <w:color w:val="000000"/>
          <w:sz w:val="28"/>
        </w:rPr>
        <w:t>
      2) жеке ауладағы ауыл шаруашылығы жануарларын бағу бойынша халықтың мұқтаждықтарына арналған жайылымдар, оның ішінде жайылымдардың, оның ішінде жеке ауладағы ауыл шаруашылығы жануарларын бағу бойынша халықтың мұқтаждықтарына арналған қоғамдық жайылымдардың шекаралары мен аудандары көрсетілетін қоғамдық жайылымдар белгіленген схема (карта);</w:t>
      </w:r>
    </w:p>
    <w:bookmarkEnd w:id="29"/>
    <w:bookmarkStart w:name="z39" w:id="30"/>
    <w:p>
      <w:pPr>
        <w:spacing w:after="0"/>
        <w:ind w:left="0"/>
        <w:jc w:val="both"/>
      </w:pPr>
      <w:r>
        <w:rPr>
          <w:rFonts w:ascii="Times New Roman"/>
          <w:b w:val="false"/>
          <w:i w:val="false"/>
          <w:color w:val="000000"/>
          <w:sz w:val="28"/>
        </w:rPr>
        <w:t xml:space="preserve">
      </w:t>
      </w:r>
    </w:p>
    <w:bookmarkEnd w:id="30"/>
    <w:p>
      <w:pPr>
        <w:spacing w:after="0"/>
        <w:ind w:left="0"/>
        <w:jc w:val="both"/>
      </w:pPr>
      <w:r>
        <w:drawing>
          <wp:inline distT="0" distB="0" distL="0" distR="0">
            <wp:extent cx="78105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06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 w:id="31"/>
    <w:p>
      <w:pPr>
        <w:spacing w:after="0"/>
        <w:ind w:left="0"/>
        <w:jc w:val="both"/>
      </w:pPr>
      <w:r>
        <w:rPr>
          <w:rFonts w:ascii="Times New Roman"/>
          <w:b w:val="false"/>
          <w:i w:val="false"/>
          <w:color w:val="000000"/>
          <w:sz w:val="28"/>
        </w:rPr>
        <w:t>
      3) жайылымдарды геоботаникалық зерттеу негізінде ұсынылатын жайылым айналымдарының схемалары көрсетілетін жайылым айналымдарының ұсынылатын схемалары белгіленген схема (карта);</w:t>
      </w:r>
    </w:p>
    <w:bookmarkEnd w:id="31"/>
    <w:bookmarkStart w:name="z41" w:id="32"/>
    <w:p>
      <w:pPr>
        <w:spacing w:after="0"/>
        <w:ind w:left="0"/>
        <w:jc w:val="both"/>
      </w:pPr>
      <w:r>
        <w:rPr>
          <w:rFonts w:ascii="Times New Roman"/>
          <w:b w:val="false"/>
          <w:i w:val="false"/>
          <w:color w:val="000000"/>
          <w:sz w:val="28"/>
        </w:rPr>
        <w:t xml:space="preserve">
      </w:t>
      </w:r>
    </w:p>
    <w:bookmarkEnd w:id="32"/>
    <w:p>
      <w:pPr>
        <w:spacing w:after="0"/>
        <w:ind w:left="0"/>
        <w:jc w:val="both"/>
      </w:pPr>
      <w:r>
        <w:drawing>
          <wp:inline distT="0" distB="0" distL="0" distR="0">
            <wp:extent cx="78105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 w:id="33"/>
    <w:p>
      <w:pPr>
        <w:spacing w:after="0"/>
        <w:ind w:left="0"/>
        <w:jc w:val="both"/>
      </w:pPr>
      <w:r>
        <w:rPr>
          <w:rFonts w:ascii="Times New Roman"/>
          <w:b w:val="false"/>
          <w:i w:val="false"/>
          <w:color w:val="000000"/>
          <w:sz w:val="28"/>
        </w:rPr>
        <w:t>
      Қособа ауылдық округі 980 гектар Лесное ауылы 294,5 гектар</w:t>
      </w:r>
    </w:p>
    <w:bookmarkEnd w:id="33"/>
    <w:bookmarkStart w:name="z43" w:id="34"/>
    <w:p>
      <w:pPr>
        <w:spacing w:after="0"/>
        <w:ind w:left="0"/>
        <w:jc w:val="both"/>
      </w:pPr>
      <w:r>
        <w:rPr>
          <w:rFonts w:ascii="Times New Roman"/>
          <w:b w:val="false"/>
          <w:i w:val="false"/>
          <w:color w:val="000000"/>
          <w:sz w:val="28"/>
        </w:rPr>
        <w:t>
      4) ауыл шаруашылығы жануарларын айдап өту үшін сервитуттарды, мал айдау жолдарын және жайылымдық инфрақұрылымның өзге де объектілерін, сондай-ақ ауыл шаруашылығы жануарларын айдап өту үшін сервитуттарды, мал айдау жолдарын, жайылымдық инфрақұрылым объектілерін, мал қорымдарының орналасатын жерін (биометриялық шұңқырларды) белгілейтін сызба (карта) биометриялық шұңқырлар);</w:t>
      </w:r>
    </w:p>
    <w:bookmarkEnd w:id="34"/>
    <w:bookmarkStart w:name="z44"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78105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06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 w:id="36"/>
    <w:p>
      <w:pPr>
        <w:spacing w:after="0"/>
        <w:ind w:left="0"/>
        <w:jc w:val="both"/>
      </w:pPr>
      <w:r>
        <w:rPr>
          <w:rFonts w:ascii="Times New Roman"/>
          <w:b w:val="false"/>
          <w:i w:val="false"/>
          <w:color w:val="000000"/>
          <w:sz w:val="28"/>
        </w:rPr>
        <w:t>
      5) жайылым пайдаланушыларға жер пайдалануға берілуі мүмкін жайылымдар белгіленген схема (карта).</w:t>
      </w:r>
    </w:p>
    <w:bookmarkEnd w:id="36"/>
    <w:bookmarkStart w:name="z46"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7810500" cy="1098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098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 w:id="38"/>
    <w:p>
      <w:pPr>
        <w:spacing w:after="0"/>
        <w:ind w:left="0"/>
        <w:jc w:val="both"/>
      </w:pPr>
      <w:r>
        <w:rPr>
          <w:rFonts w:ascii="Times New Roman"/>
          <w:b w:val="false"/>
          <w:i w:val="false"/>
          <w:color w:val="000000"/>
          <w:sz w:val="28"/>
        </w:rPr>
        <w:t xml:space="preserve">
      Ауыл шаруашылығы мұқтаждары үшін жерқорын меншікке немесе жерпайдалан уға беру Қазақстан Республикасы Жер кодексінің </w:t>
      </w:r>
      <w:r>
        <w:rPr>
          <w:rFonts w:ascii="Times New Roman"/>
          <w:b w:val="false"/>
          <w:i w:val="false"/>
          <w:color w:val="000000"/>
          <w:sz w:val="28"/>
        </w:rPr>
        <w:t>138- бабына</w:t>
      </w:r>
      <w:r>
        <w:rPr>
          <w:rFonts w:ascii="Times New Roman"/>
          <w:b w:val="false"/>
          <w:i w:val="false"/>
          <w:color w:val="000000"/>
          <w:sz w:val="28"/>
        </w:rPr>
        <w:t xml:space="preserve"> сәйкес жүзеге асырылады (бұдан әрі - Кодекс), Уақытша өтеулі жер пайдалану құқығын беру жөніндегі конкурсты ұйымдастыру және өткізу қағидаларын бекіту туралы Қазақстан Республикасы Премьер- Министрінің орынбасары - Қазақстан Республикасы Ауылшаруашылығы министрінің 2018 жылғы 20 желтоқсандағы </w:t>
      </w:r>
      <w:r>
        <w:rPr>
          <w:rFonts w:ascii="Times New Roman"/>
          <w:b w:val="false"/>
          <w:i w:val="false"/>
          <w:color w:val="000000"/>
          <w:sz w:val="28"/>
        </w:rPr>
        <w:t>№ 518</w:t>
      </w:r>
      <w:r>
        <w:rPr>
          <w:rFonts w:ascii="Times New Roman"/>
          <w:b w:val="false"/>
          <w:i w:val="false"/>
          <w:color w:val="000000"/>
          <w:sz w:val="28"/>
        </w:rPr>
        <w:t xml:space="preserve"> бұйрығымен (Нормативтік құқықтық актілерді мемлекеттік тіркеу тізілімінде № 18048 болып тіркелген) бекітілген шаруа немесе фермер қожалығын, ауыл шаруашылығы өндірісін жүргізу үшін жалға алу (жалдау);</w:t>
      </w:r>
    </w:p>
    <w:bookmarkEnd w:id="38"/>
    <w:bookmarkStart w:name="z48" w:id="39"/>
    <w:p>
      <w:pPr>
        <w:spacing w:after="0"/>
        <w:ind w:left="0"/>
        <w:jc w:val="both"/>
      </w:pPr>
      <w:r>
        <w:rPr>
          <w:rFonts w:ascii="Times New Roman"/>
          <w:b w:val="false"/>
          <w:i w:val="false"/>
          <w:color w:val="000000"/>
          <w:sz w:val="28"/>
        </w:rPr>
        <w:t>
      6)​ Жеке ауладағы ауыл шаруашылығы жануарларын бағу бойынша халықтың мұқтажын қанағаттандыру мақсатында резервке қоюға жататын жайылымдардың шекаралары мен алаңдары көрсетілетін, жеке ауладағы ауыл шаруашылығы жануарларын бағу бойынша халықтың мұқтажын қанағаттандыру мақсатында резервке қоюға жататын жайылымдарды белгілейтін схема (карта).</w:t>
      </w:r>
    </w:p>
    <w:bookmarkEnd w:id="39"/>
    <w:bookmarkStart w:name="z49" w:id="40"/>
    <w:p>
      <w:pPr>
        <w:spacing w:after="0"/>
        <w:ind w:left="0"/>
        <w:jc w:val="both"/>
      </w:pPr>
      <w:r>
        <w:rPr>
          <w:rFonts w:ascii="Times New Roman"/>
          <w:b w:val="false"/>
          <w:i w:val="false"/>
          <w:color w:val="000000"/>
          <w:sz w:val="28"/>
        </w:rPr>
        <w:t xml:space="preserve">
      Жерді резервте қалдыру Кодекстің </w:t>
      </w:r>
      <w:r>
        <w:rPr>
          <w:rFonts w:ascii="Times New Roman"/>
          <w:b w:val="false"/>
          <w:i w:val="false"/>
          <w:color w:val="000000"/>
          <w:sz w:val="28"/>
        </w:rPr>
        <w:t>49-2-бабына</w:t>
      </w:r>
      <w:r>
        <w:rPr>
          <w:rFonts w:ascii="Times New Roman"/>
          <w:b w:val="false"/>
          <w:i w:val="false"/>
          <w:color w:val="000000"/>
          <w:sz w:val="28"/>
        </w:rPr>
        <w:t xml:space="preserve">, Қазақстан Республикасы Ұлттық экономика министрінің 2015 жылғы 28 Ақпандағы </w:t>
      </w:r>
      <w:r>
        <w:rPr>
          <w:rFonts w:ascii="Times New Roman"/>
          <w:b w:val="false"/>
          <w:i w:val="false"/>
          <w:color w:val="000000"/>
          <w:sz w:val="28"/>
        </w:rPr>
        <w:t>№ 178</w:t>
      </w:r>
      <w:r>
        <w:rPr>
          <w:rFonts w:ascii="Times New Roman"/>
          <w:b w:val="false"/>
          <w:i w:val="false"/>
          <w:color w:val="000000"/>
          <w:sz w:val="28"/>
        </w:rPr>
        <w:t xml:space="preserve"> бұйрығымен (Нормативтік құқықтық актілерді мемлекеттік тіркеу тізілімінде №11337 болып тіркелген) бекітілген Жерді резервте қалдыру қағидаларына сәйкес жүзеге асырылады;</w:t>
      </w:r>
    </w:p>
    <w:bookmarkEnd w:id="40"/>
    <w:bookmarkStart w:name="z50"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45212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45212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 w:id="42"/>
    <w:p>
      <w:pPr>
        <w:spacing w:after="0"/>
        <w:ind w:left="0"/>
        <w:jc w:val="both"/>
      </w:pPr>
      <w:r>
        <w:rPr>
          <w:rFonts w:ascii="Times New Roman"/>
          <w:b w:val="false"/>
          <w:i w:val="false"/>
          <w:color w:val="000000"/>
          <w:sz w:val="28"/>
        </w:rPr>
        <w:t>
      7) су көздеріне (көлдерге, өзендерге, тоғандарға, шұңқырларға, суландыру немесе суландыру каналдарына,құбырлы немесе шахталық құдықтарға) қол жеткізу схемасы, онда жануарлардың су көздеріне қозғалу маршруттары көрсетіледі.</w:t>
      </w:r>
    </w:p>
    <w:bookmarkEnd w:id="42"/>
    <w:bookmarkStart w:name="z54"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810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74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75184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5184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6327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6327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64008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4008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65659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5659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65532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5532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65024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5024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58547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854700" cy="603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 w:id="5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ауыл шаруашылығы жануарлары</w:t>
      </w:r>
    </w:p>
    <w:bookmarkEnd w:id="52"/>
    <w:bookmarkStart w:name="z65" w:id="53"/>
    <w:p>
      <w:pPr>
        <w:spacing w:after="0"/>
        <w:ind w:left="0"/>
        <w:jc w:val="both"/>
      </w:pPr>
      <w:r>
        <w:rPr>
          <w:rFonts w:ascii="Times New Roman"/>
          <w:b w:val="false"/>
          <w:i w:val="false"/>
          <w:color w:val="000000"/>
          <w:sz w:val="28"/>
        </w:rPr>
        <w:t xml:space="preserve">
      Ауыл шаруашылығы жануарларының орташа тәуліктік су тұтынуы Қазақстан Республикасы Премьер-Министрінің орынбасары – Ауыл шаруашылығы министрінің 2016 жылғы 30 желтоқсандағы </w:t>
      </w:r>
      <w:r>
        <w:rPr>
          <w:rFonts w:ascii="Times New Roman"/>
          <w:b w:val="false"/>
          <w:i w:val="false"/>
          <w:color w:val="000000"/>
          <w:sz w:val="28"/>
        </w:rPr>
        <w:t>№ 545</w:t>
      </w:r>
      <w:r>
        <w:rPr>
          <w:rFonts w:ascii="Times New Roman"/>
          <w:b w:val="false"/>
          <w:i w:val="false"/>
          <w:color w:val="000000"/>
          <w:sz w:val="28"/>
        </w:rPr>
        <w:t xml:space="preserve"> бұйрығымен (Нормативтік құқықтық актілерді мемлекеттік тіркеу тізілімінде № 14827 болып тіркелген) бекітілген Су тұтынудың және су бұрудың үлестік нормаларын әзірлеу жөніндегі әдістемеге </w:t>
      </w:r>
      <w:r>
        <w:rPr>
          <w:rFonts w:ascii="Times New Roman"/>
          <w:b w:val="false"/>
          <w:i w:val="false"/>
          <w:color w:val="000000"/>
          <w:sz w:val="28"/>
        </w:rPr>
        <w:t>6-қосымшаның</w:t>
      </w:r>
      <w:r>
        <w:rPr>
          <w:rFonts w:ascii="Times New Roman"/>
          <w:b w:val="false"/>
          <w:i w:val="false"/>
          <w:color w:val="000000"/>
          <w:sz w:val="28"/>
        </w:rPr>
        <w:t xml:space="preserve"> </w:t>
      </w:r>
      <w:r>
        <w:rPr>
          <w:rFonts w:ascii="Times New Roman"/>
          <w:b w:val="false"/>
          <w:i w:val="false"/>
          <w:color w:val="000000"/>
          <w:sz w:val="28"/>
        </w:rPr>
        <w:t>10-кестесіне</w:t>
      </w:r>
      <w:r>
        <w:rPr>
          <w:rFonts w:ascii="Times New Roman"/>
          <w:b w:val="false"/>
          <w:i w:val="false"/>
          <w:color w:val="000000"/>
          <w:sz w:val="28"/>
        </w:rPr>
        <w:t xml:space="preserve"> сәйкес айқындалады;</w:t>
      </w:r>
    </w:p>
    <w:bookmarkEnd w:id="53"/>
    <w:bookmarkStart w:name="z66" w:id="54"/>
    <w:p>
      <w:pPr>
        <w:spacing w:after="0"/>
        <w:ind w:left="0"/>
        <w:jc w:val="both"/>
      </w:pPr>
      <w:r>
        <w:rPr>
          <w:rFonts w:ascii="Times New Roman"/>
          <w:b w:val="false"/>
          <w:i w:val="false"/>
          <w:color w:val="000000"/>
          <w:sz w:val="28"/>
        </w:rPr>
        <w:t>
      8) ауыл шаруашылығы жануарларының басын орналастыру үшін шалғайдағы жайылымдардың шекаралары мен алаңдары көрсетілетін шалғайдағы жайылымдарда ауыл шаруашылығы жануарларының басын орналастыру схемасы;</w:t>
      </w:r>
    </w:p>
    <w:bookmarkEnd w:id="54"/>
    <w:bookmarkStart w:name="z67" w:id="55"/>
    <w:p>
      <w:pPr>
        <w:spacing w:after="0"/>
        <w:ind w:left="0"/>
        <w:jc w:val="both"/>
      </w:pPr>
      <w:r>
        <w:rPr>
          <w:rFonts w:ascii="Times New Roman"/>
          <w:b w:val="false"/>
          <w:i w:val="false"/>
          <w:color w:val="000000"/>
          <w:sz w:val="28"/>
        </w:rPr>
        <w:t>
      9) жайылымдар 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 көрсетілетін ауылдық елді мекендер арасында жайылымдарды жобалық бөлу (қайта бөлу);</w:t>
      </w:r>
    </w:p>
    <w:bookmarkEnd w:id="55"/>
    <w:bookmarkStart w:name="z68" w:id="56"/>
    <w:p>
      <w:pPr>
        <w:spacing w:after="0"/>
        <w:ind w:left="0"/>
        <w:jc w:val="both"/>
      </w:pPr>
      <w:r>
        <w:rPr>
          <w:rFonts w:ascii="Times New Roman"/>
          <w:b w:val="false"/>
          <w:i w:val="false"/>
          <w:color w:val="000000"/>
          <w:sz w:val="28"/>
        </w:rPr>
        <w:t>
      10) тиісті әкімшілік-аумақтық бірліктегі жайылымдарды ұтымды пайдалану үшін қажетті талаптар, оларға мыналар жатады:</w:t>
      </w:r>
    </w:p>
    <w:bookmarkEnd w:id="56"/>
    <w:bookmarkStart w:name="z69" w:id="57"/>
    <w:p>
      <w:pPr>
        <w:spacing w:after="0"/>
        <w:ind w:left="0"/>
        <w:jc w:val="both"/>
      </w:pPr>
      <w:r>
        <w:rPr>
          <w:rFonts w:ascii="Times New Roman"/>
          <w:b w:val="false"/>
          <w:i w:val="false"/>
          <w:color w:val="000000"/>
          <w:sz w:val="28"/>
        </w:rPr>
        <w:t xml:space="preserve">
      "Жайылымдардың жалпы алаңына түсетін жүктеменің жол берілетін шекті нормасын бекіту туралы" Қазақстан Республикасы Ауыл шаруашылығы министрінің 2015 жылғы 14 сәуірдегі </w:t>
      </w:r>
      <w:r>
        <w:rPr>
          <w:rFonts w:ascii="Times New Roman"/>
          <w:b w:val="false"/>
          <w:i w:val="false"/>
          <w:color w:val="000000"/>
          <w:sz w:val="28"/>
        </w:rPr>
        <w:t>№ 3-3/332</w:t>
      </w:r>
      <w:r>
        <w:rPr>
          <w:rFonts w:ascii="Times New Roman"/>
          <w:b w:val="false"/>
          <w:i w:val="false"/>
          <w:color w:val="000000"/>
          <w:sz w:val="28"/>
        </w:rPr>
        <w:t xml:space="preserve"> бұйрығына (Нормативтік құқықтық актілерді мемлекеттік тіркеу тізілімінде № 11064 болып тіркелген) сәйкес жайылымдардың жалпы алаңына түсетін жүктеменің жол берілетін шекті нормасын сақтау;</w:t>
      </w:r>
    </w:p>
    <w:bookmarkEnd w:id="57"/>
    <w:bookmarkStart w:name="z70" w:id="58"/>
    <w:p>
      <w:pPr>
        <w:spacing w:after="0"/>
        <w:ind w:left="0"/>
        <w:jc w:val="both"/>
      </w:pPr>
      <w:r>
        <w:rPr>
          <w:rFonts w:ascii="Times New Roman"/>
          <w:b w:val="false"/>
          <w:i w:val="false"/>
          <w:color w:val="000000"/>
          <w:sz w:val="28"/>
        </w:rPr>
        <w:t>
      жайылым айналымдары мен су пайдалану көздерін ескере отырып, жайылымдарды пайдалану;</w:t>
      </w:r>
    </w:p>
    <w:bookmarkEnd w:id="58"/>
    <w:bookmarkStart w:name="z71" w:id="59"/>
    <w:p>
      <w:pPr>
        <w:spacing w:after="0"/>
        <w:ind w:left="0"/>
        <w:jc w:val="both"/>
      </w:pPr>
      <w:r>
        <w:rPr>
          <w:rFonts w:ascii="Times New Roman"/>
          <w:b w:val="false"/>
          <w:i w:val="false"/>
          <w:color w:val="000000"/>
          <w:sz w:val="28"/>
        </w:rPr>
        <w:t>
      жайылымалаңдарын жеке жайылым учаскелеріне бөлу;</w:t>
      </w:r>
    </w:p>
    <w:bookmarkEnd w:id="59"/>
    <w:bookmarkStart w:name="z72" w:id="60"/>
    <w:p>
      <w:pPr>
        <w:spacing w:after="0"/>
        <w:ind w:left="0"/>
        <w:jc w:val="both"/>
      </w:pPr>
      <w:r>
        <w:rPr>
          <w:rFonts w:ascii="Times New Roman"/>
          <w:b w:val="false"/>
          <w:i w:val="false"/>
          <w:color w:val="000000"/>
          <w:sz w:val="28"/>
        </w:rPr>
        <w:t>
      жайылым учаскелерінің жыл маусымы бойынша кеңістікте және уақытта (маусым, жыл ішінде) кезектесуі;</w:t>
      </w:r>
    </w:p>
    <w:bookmarkEnd w:id="60"/>
    <w:bookmarkStart w:name="z73" w:id="61"/>
    <w:p>
      <w:pPr>
        <w:spacing w:after="0"/>
        <w:ind w:left="0"/>
        <w:jc w:val="both"/>
      </w:pPr>
      <w:r>
        <w:rPr>
          <w:rFonts w:ascii="Times New Roman"/>
          <w:b w:val="false"/>
          <w:i w:val="false"/>
          <w:color w:val="000000"/>
          <w:sz w:val="28"/>
        </w:rPr>
        <w:t>
      жайылым айналымы учаскелерінің бірін жыл сайын жаюсыз және ауыл шаруашылығы жануарларынсыз қалдыру.</w:t>
      </w:r>
    </w:p>
    <w:bookmarkEnd w:id="61"/>
    <w:bookmarkStart w:name="z74"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 w:id="63"/>
    <w:p>
      <w:pPr>
        <w:spacing w:after="0"/>
        <w:ind w:left="0"/>
        <w:jc w:val="both"/>
      </w:pPr>
      <w:r>
        <w:rPr>
          <w:rFonts w:ascii="Times New Roman"/>
          <w:b w:val="false"/>
          <w:i w:val="false"/>
          <w:color w:val="000000"/>
          <w:sz w:val="28"/>
        </w:rPr>
        <w:t xml:space="preserve">
      1 учаскі 2 учаскі </w:t>
      </w:r>
    </w:p>
    <w:bookmarkEnd w:id="63"/>
    <w:bookmarkStart w:name="z76" w:id="64"/>
    <w:p>
      <w:pPr>
        <w:spacing w:after="0"/>
        <w:ind w:left="0"/>
        <w:jc w:val="both"/>
      </w:pPr>
      <w:r>
        <w:rPr>
          <w:rFonts w:ascii="Times New Roman"/>
          <w:b w:val="false"/>
          <w:i w:val="false"/>
          <w:color w:val="000000"/>
          <w:sz w:val="28"/>
        </w:rPr>
        <w:t>
      Бөрлі ауылдық округінің жерлері – Бөрлі ауылдық округінің жерлері - 211,3 гектар жайылым 186 Гектар жайылым</w:t>
      </w:r>
    </w:p>
    <w:bookmarkEnd w:id="64"/>
    <w:bookmarkStart w:name="z77"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41529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41529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 w:id="66"/>
    <w:p>
      <w:pPr>
        <w:spacing w:after="0"/>
        <w:ind w:left="0"/>
        <w:jc w:val="both"/>
      </w:pPr>
      <w:r>
        <w:rPr>
          <w:rFonts w:ascii="Times New Roman"/>
          <w:b w:val="false"/>
          <w:i w:val="false"/>
          <w:color w:val="000000"/>
          <w:sz w:val="28"/>
        </w:rPr>
        <w:t>
      3 учаскі</w:t>
      </w:r>
    </w:p>
    <w:bookmarkEnd w:id="66"/>
    <w:bookmarkStart w:name="z79" w:id="67"/>
    <w:p>
      <w:pPr>
        <w:spacing w:after="0"/>
        <w:ind w:left="0"/>
        <w:jc w:val="both"/>
      </w:pPr>
      <w:r>
        <w:rPr>
          <w:rFonts w:ascii="Times New Roman"/>
          <w:b w:val="false"/>
          <w:i w:val="false"/>
          <w:color w:val="000000"/>
          <w:sz w:val="28"/>
        </w:rPr>
        <w:t>
      Қособа ауылдық округінің округ -734 гектар жайылым</w:t>
      </w:r>
    </w:p>
    <w:bookmarkEnd w:id="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 мен оларды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пайдалану Пішін</w:t>
            </w:r>
          </w:p>
        </w:tc>
      </w:tr>
    </w:tbl>
    <w:bookmarkStart w:name="z84" w:id="68"/>
    <w:p>
      <w:pPr>
        <w:spacing w:after="0"/>
        <w:ind w:left="0"/>
        <w:jc w:val="both"/>
      </w:pPr>
      <w:r>
        <w:rPr>
          <w:rFonts w:ascii="Times New Roman"/>
          <w:b w:val="false"/>
          <w:i w:val="false"/>
          <w:color w:val="000000"/>
          <w:sz w:val="28"/>
        </w:rPr>
        <w:t>
      Өңірдің жер балансының және мемлекеттік жер кадастрының ақпараттық жүйесінің деректері</w:t>
      </w:r>
    </w:p>
    <w:bookmarkEnd w:id="68"/>
    <w:bookmarkStart w:name="z85" w:id="69"/>
    <w:p>
      <w:pPr>
        <w:spacing w:after="0"/>
        <w:ind w:left="0"/>
        <w:jc w:val="both"/>
      </w:pPr>
      <w:r>
        <w:rPr>
          <w:rFonts w:ascii="Times New Roman"/>
          <w:b w:val="false"/>
          <w:i w:val="false"/>
          <w:color w:val="000000"/>
          <w:sz w:val="28"/>
        </w:rPr>
        <w:t>
      1-кесте. Қарабалық ауданы жерлерінің санаттары бойынша жайылымдарды бөлу, мың гектар</w:t>
      </w:r>
    </w:p>
    <w:bookmarkEnd w:id="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атаулары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жерлер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70"/>
          <w:p>
            <w:pPr>
              <w:spacing w:after="20"/>
              <w:ind w:left="20"/>
              <w:jc w:val="both"/>
            </w:pPr>
            <w:r>
              <w:rPr>
                <w:rFonts w:ascii="Times New Roman"/>
                <w:b w:val="false"/>
                <w:i w:val="false"/>
                <w:color w:val="000000"/>
                <w:sz w:val="20"/>
              </w:rPr>
              <w:t>
а/ш</w:t>
            </w:r>
          </w:p>
          <w:bookmarkEnd w:id="70"/>
          <w:p>
            <w:pPr>
              <w:spacing w:after="20"/>
              <w:ind w:left="20"/>
              <w:jc w:val="both"/>
            </w:pPr>
            <w:r>
              <w:rPr>
                <w:rFonts w:ascii="Times New Roman"/>
                <w:b w:val="false"/>
                <w:i w:val="false"/>
                <w:color w:val="000000"/>
                <w:sz w:val="20"/>
              </w:rPr>
              <w:t>
мақсатттағ 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71"/>
          <w:p>
            <w:pPr>
              <w:spacing w:after="20"/>
              <w:ind w:left="20"/>
              <w:jc w:val="both"/>
            </w:pPr>
            <w:r>
              <w:rPr>
                <w:rFonts w:ascii="Times New Roman"/>
                <w:b w:val="false"/>
                <w:i w:val="false"/>
                <w:color w:val="000000"/>
                <w:sz w:val="20"/>
              </w:rPr>
              <w:t>
Елді</w:t>
            </w:r>
          </w:p>
          <w:bookmarkEnd w:id="71"/>
          <w:p>
            <w:pPr>
              <w:spacing w:after="20"/>
              <w:ind w:left="20"/>
              <w:jc w:val="both"/>
            </w:pPr>
            <w:r>
              <w:rPr>
                <w:rFonts w:ascii="Times New Roman"/>
                <w:b w:val="false"/>
                <w:i w:val="false"/>
                <w:color w:val="000000"/>
                <w:sz w:val="20"/>
              </w:rPr>
              <w:t>
мекендер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байланыс және ауыл шаруашылығына арналмаған өзге де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ООПТ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 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 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қордан</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кенті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Победа.а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395046000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395065000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170,3</w:t>
            </w:r>
          </w:p>
        </w:tc>
      </w:tr>
    </w:tbl>
    <w:bookmarkStart w:name="z88" w:id="72"/>
    <w:p>
      <w:pPr>
        <w:spacing w:after="0"/>
        <w:ind w:left="0"/>
        <w:jc w:val="both"/>
      </w:pPr>
      <w:r>
        <w:rPr>
          <w:rFonts w:ascii="Times New Roman"/>
          <w:b w:val="false"/>
          <w:i w:val="false"/>
          <w:color w:val="000000"/>
          <w:sz w:val="28"/>
        </w:rPr>
        <w:t>
      2-кесте. Елді мекеннің жайылымдарын бөлу, гектар</w:t>
      </w:r>
    </w:p>
    <w:bookmarkEnd w:id="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73"/>
          <w:p>
            <w:pPr>
              <w:spacing w:after="20"/>
              <w:ind w:left="20"/>
              <w:jc w:val="both"/>
            </w:pPr>
            <w:r>
              <w:rPr>
                <w:rFonts w:ascii="Times New Roman"/>
                <w:b w:val="false"/>
                <w:i w:val="false"/>
                <w:color w:val="000000"/>
                <w:sz w:val="20"/>
              </w:rPr>
              <w:t>
Ауылдық округ</w:t>
            </w:r>
          </w:p>
          <w:bookmarkEnd w:id="73"/>
          <w:p>
            <w:pPr>
              <w:spacing w:after="20"/>
              <w:ind w:left="20"/>
              <w:jc w:val="both"/>
            </w:pPr>
            <w:r>
              <w:rPr>
                <w:rFonts w:ascii="Times New Roman"/>
                <w:b w:val="false"/>
                <w:i w:val="false"/>
                <w:color w:val="000000"/>
                <w:sz w:val="20"/>
              </w:rPr>
              <w:t>
атаулары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 мдардың жалпы ауданы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алаңы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бағу бойынша халықтың мұқтаждығын қанағаттандыруға арналған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жайылымд 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 қ</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аридті</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Научное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Святославка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Бурли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Рыбкино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Новотроицкое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Аккудук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Подгородка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Победа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Победа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Терентьевка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Босколь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Карабалык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Станционное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Приуральское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Фадеевка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Шадыксаевка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Славенка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Октябрьское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Кособа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Тогузак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Ворошиловка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Гурьяновское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Ельшанское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Котлованное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Надеждинка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Сарыколь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Целинное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Урнек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0" w:id="74"/>
    <w:p>
      <w:pPr>
        <w:spacing w:after="0"/>
        <w:ind w:left="0"/>
        <w:jc w:val="both"/>
      </w:pPr>
      <w:r>
        <w:rPr>
          <w:rFonts w:ascii="Times New Roman"/>
          <w:b w:val="false"/>
          <w:i w:val="false"/>
          <w:color w:val="000000"/>
          <w:sz w:val="28"/>
        </w:rPr>
        <w:t>
      3-кесте. Жер учаскесіне құқық белгілейтін және сәйкестендіру құжаттарының негізінде меншік иелері мен жер пайдаланушылар туралы мәліметтер</w:t>
      </w:r>
    </w:p>
    <w:bookmarkEnd w:id="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75"/>
          <w:p>
            <w:pPr>
              <w:spacing w:after="20"/>
              <w:ind w:left="20"/>
              <w:jc w:val="both"/>
            </w:pPr>
            <w:r>
              <w:rPr>
                <w:rFonts w:ascii="Times New Roman"/>
                <w:b w:val="false"/>
                <w:i w:val="false"/>
                <w:color w:val="000000"/>
                <w:sz w:val="20"/>
              </w:rPr>
              <w:t>
№</w:t>
            </w:r>
          </w:p>
          <w:bookmarkEnd w:id="75"/>
          <w:p>
            <w:pPr>
              <w:spacing w:after="20"/>
              <w:ind w:left="20"/>
              <w:jc w:val="both"/>
            </w:pPr>
            <w:r>
              <w:rPr>
                <w:rFonts w:ascii="Times New Roman"/>
                <w:b w:val="false"/>
                <w:i w:val="false"/>
                <w:color w:val="000000"/>
                <w:sz w:val="20"/>
              </w:rPr>
              <w:t>
р/н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БИН/ИИН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 Тимур 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831103300065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 Тимур 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831103300065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 Тимур 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831103300065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 Тимур 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831103300065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 Тимур 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831103300065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 Тимур 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831103300065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Волохович Александр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710312301290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Волохович Александр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710312301290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Волохович Александр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710312301290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Волохович Александр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710312301290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Волохович Александр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710312301290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Волохович Александр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710312301290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Волохович Александр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710312301290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Волохович Александр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710312301290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Волохович Александр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710312301290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Волохович Александр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710312301290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Гаспарян Борис 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661109399010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Гаспарян Борис 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661109399010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Гаспарян Борис 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661109399010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Гаспарян Борис 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661109399010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Гаспарян Борис 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661109399010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Гаспарян Борис 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661109399010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Гаспарян Борис 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661109399010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Гаспарян Борис 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661109399010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Гаспарян Борис 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661109399010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Гаспарян Борис 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661109399010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Гаспарян Борис 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661109399010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12-182-042-117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Гаспарян Джони Борисович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980429351041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Гаспарян Джони Борисович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980429351041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Городецкий Иван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591025301543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Городецкий Иван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591025301543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Городецкий Иван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591025301543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Жаркимбаев Тобыл Бейсенович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820414350602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Жаркимбаев Тобыл Бейсенович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820414350602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Жаркимбаев Тобыл Бейсенович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820414350602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Жаркимбаев Тобыл Бейсенович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820414350602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Жаркимбаев Тобыл Бейсенович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820414350602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Жаркимбаев Тобыл Бейсенович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820414350602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Жибеева Асыл Багидовна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790829403467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Зоненко Леонид Федорович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600718300772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Зоненко Леонид Федорович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600718300772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Зоненко Леонид Федорович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600718300772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"Лидер" Зоненко Леонид Федорович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600718300772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 Анатолий Борисович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620101307739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Каац Валерий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681217350118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Каац Владимир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681217301348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Ковалев Эдуард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750831350604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Ковалев Эдуард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750831350604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Ковалев Эдуард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750831350604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Кравченко Александр Михайлович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530819350267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Кравченко Александр Михайлович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530819350267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Кузьминых Александр Сергеевич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811024350653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Кузьминых Александр Сергеевич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811024350653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Кузьминых Александр Сергеевич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811024350653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Кузьминых Александр Сергеевич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811024350653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Кузьминых Андрей Сергеевич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700804350231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Мирманова Галина Кузьминична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600508450446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12-182-039-783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Музыченко Евгений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760401350073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Муканова Гульзада Алдашевна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760803400227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Овсянников Николай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620309301403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Саламатов Серик Серикпаевич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790227302003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Сарана Андрей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611024350205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Токкужин Жаксылык Исмуратович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610101307876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Биржикеев Мукат Молдашевич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510304300366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12-182-042-006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Гаспарян Борис 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661109399010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12-182-042-043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ГаспарянБ орис 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661109399010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12-182-042-044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ЖаркимбаевТобыл Бейсенович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820414350602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ЖаркимбаевТобыл Бейсенович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820414350602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ЖаркимбаевТобыл Бейсенович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820414350602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12-182-042-078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ЖаркимбаевТобыл Бейсенович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820414350602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12-182-042-099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ЖаркимбаевТобыл Бейсенович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820414350602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12-182-042-100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Исмурзин Арман Миржанович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880106300256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12-182-042-056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Ковалев Эдуард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750831350604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12-182-042-058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Кузьминых Александр Сергеевич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811024350653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Кузьминых Александр Сергеевич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811024350653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12-182-042-030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Кузьминых Александр Сергеевич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811024350653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12-182-042-031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Кузьминых Александр Сергеевич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811024350653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12-182-042-048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Кузьминых Александр Сергеевич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811024350653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12-182-042-062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Кузьминых Александр Сергеевич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811024350653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12-182-042-081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Кузьминых Александр Сергеевич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811024350653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12-182-042-103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Кузьминых Александр Сергеевич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811024350653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12-182-042-118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"Гаспарян Д.Б." Гаспарян Джони Борисович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980429351041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12-182-042-119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Раев Талгат Адильканович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771217350167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12-182-042-116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Чаус Владимир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560220301595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Чаус Владимир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560220301595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Нурлан Жангельдинович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791211301378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Нурлан Жангельдинович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791211301378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Айтказин Марат Нургалиевич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630114301702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Бисембаева Динара Юсуповна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800319402569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Брылев Василий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770201300170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Власенко Дмитрий Семенович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801027350053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Гайслер Федор Павлович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420205300319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Денисенко Виталий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680603300494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Саимов Диас Мендигалиевич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990312350730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ЖагЖКарова Разия Ыкласовна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711225400813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ЖагЖКарова Разия Ыкласовна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711225400813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Ибрагимова Гульсым Бахчановна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680807400043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"Цыбуля Виктор Борисович"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910821351197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"Цыбуля Виктор Борисович"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910821351197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Абылхасым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481205300471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Абылхасым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481205300471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Абылхасым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481205300471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Абылхасым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481205300471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Колпакова Елена Алексеевна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660725450348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Масалимов Амиржан Асылбекович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660223300643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Масалимов Амиржан Асылбекович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660223300643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Нурмухамедов Серик Кайдарович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661020300444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Писюков Сергей Валентинович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761225350228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Пичкуляков Александр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720522301086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Саимов Диас Мендигалиевич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990312350730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Саимов Мендигали Тулебаевич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560317300693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Сарнацкий Виктор Юрьевич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650419300343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Скачков Андрей Анатольевич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740622300015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Скачков Андрей Анатольевич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740622300015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Солопов Анатолий Федорович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530923350331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"Шанс" Теплов Дмитрий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741124300125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Унбитпаев Баыуржан Закаевич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680101301136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Абдулина Зура Жаксилековна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771030400160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Белоусов Владимир Константинов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621014300583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Белоусов Владимир Константинов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621014300583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Белоусов Сергей Сергеевич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871206350089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Бокаев Айдархан Оралбекович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660718301593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Бокаев Айдархан Оралбекович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660718301593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Бокаев Айдархан Оралбекович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660718301593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Валиуллина Гульнара Наилевна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610113400978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Валиуллина Гульнара Наилевна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610113400978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Валиуллина Гульнара Наилевна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610113400978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Валиуллин Рашид Рахматуллович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611010350497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Валиуллин Рашид Рахматуллович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611010350497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Валиуллин Рашид Рахматуллович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611010350497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Валиуллин Рашид Рахматуллович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611010350497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Есентемирова Айгуль Маратовна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891205450727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Ещанов Бахчан Жарасович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690815350178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Ещанов Бахчан Жарасович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690815350178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Ещанов Бахчан Жарасович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690815350178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Ещанов Бахчан Жарасович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690815350178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Ещанов Бахчан Жарасович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690815350178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Илиуф Жаныбек Казбекович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600117350375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Илиуф Жаныбек Казбекович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600117350375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Ильина Марина Владимировна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650428450034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Исабаев Оралбек Сапарбекович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551115301634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Исабаев Оралбек Сапарбекович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551115301634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Исабаева Асыл Жуматаевна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670509400884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Исабаева Асыл Жуматаевна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670509400884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Ищанов Серикбай Таупикович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670713350190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Карабаева Гульнара Жаксылыковна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740202450222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Карабаева Гульнара Жаксылыковна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740202450222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Карабаева Гульнара Жаксылыковна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740202450222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Нуркешев Аскар Амиржанович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700218350216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Нуркешев Куантай Амиржанович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671120350189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Нуркин Амангельды Ансаганович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600119350227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Нуркин Амангельды Ансаганович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600119350227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Цымбалюк Геннадий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650710300400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Цымбалюк Евгений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650710300400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Цымбалюк Николай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741119300579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Шагиров Марат ДжагЖКпарович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800416301463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Шагиров Марат ДжагЖКпарович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800416301463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Шагиров Самат ДжагЖКарович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840416351196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Альмагамбетов Айтжан Мулдахметович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620502300494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Альмагамбетов Айтжан Мулдахметович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620502300494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Бахитжамал Касымовна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561213450029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Байсакалов Ерлан Есенжолович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810527350157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Бисембаев Талгат 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780718300440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Бисембаев Талгат 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780718300440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Бисембаев Талгат 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780718300440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Бисембаев Талгат 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780718300440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Бисембаев Талгат 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780718300440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Ермешекова Светлана Ивановна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640131401043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Есентемирова Айгуль Маратовна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891205450727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Есентемирова Айгуль Маратовна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891205450727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Есентемирова Айгуль Маратовна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891205450727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Ибадуллаева Жазира Сиражиддиновна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950417350050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Лященко Николай Ефимович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480222300431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Махмутов Нурлан Жаксылыкович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660509300579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Махмутов Нурлан Жаксылыкович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660509300579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Махмутов Нурлан Жаксылыкович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660509300579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Миршат Жумагазыевич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770513300464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Шагиров Марат ДжагЖКпарович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800416301463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Шагиров Марат ДжагЖКпарович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800416301463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Шагиров Марат ДжагЖКпарович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800416301463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Шагиров Марат ДжагЖКпарович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800416301463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Шагиров Марат ДжагЖКпарович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800416301463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Шагиров Марат ДжагЖКпарович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800416301463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Максут Жомартович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910105350215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Максут Жомартович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910105350215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Максут Жомартович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910105350215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Атыбеков Жаныбек Жангельдинович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800310300756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"ПавленкоИ.В." Павленко Игорь Вячеславович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761029350510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Гаспарян Борис 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661109399010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ЖагЖКарова Разия Ыкласовна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711225400813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"Удача" Суконникова Наталья Сапарбековна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830901450053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Исмурзин Арман Миржанович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880106300256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Исмурзин Арман Миржанович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880106300256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Лысый Петр Анатольевич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670719300364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Малимбаев Марат 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770214301269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Мирманова Галина Кузьминична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600508450446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Музыченко Евгений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760401350073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Рулев Игорь Сергеевич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980827350967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Саимов МендигалиТулебаевич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560317300693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Саимов Мендигали Тулебаевич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560317300693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Саимов Мендигали Тулебаевич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560317300693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Саимов Мендигали Тулебаевич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560317300693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Саимов Мендигали Тулебаевич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560317300693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Саимов Мендигали Тулебаевич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560317300693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Саимов Мендигали Тулебаевич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560317300693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Саимов Мендигали Тулебаевич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560317300693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Саудабаева Алтын Шавкеевна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480623400180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Саудабаева Алтын Шавкеевна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480623400180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Сулейменова Асель Жаксыбековна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840806451057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"БозЖорга" Сулейменова Асель Жаксыбековна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840806451057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Хусаинов Батыр Баяхметович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760227301713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Аманбаев Жангельды Кейкович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650317350183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12-182-044-046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Аманбаева Гульнара Кенесовна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700113450112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12-182-044-093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Байдильденов Азамат Кабидуллаевич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810311350343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12-182-044-090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Божко Виктор Орестович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700822300481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12-182-044-024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Божко Виктор Орестович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700822300481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12-182-044-086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Божко Виктор Орестович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700822300481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12-182-044-088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Жаркимбаева Алия Амагельдовна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810818450386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12-182-044-026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"Булатов" Булатов Самрат Маратович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000826550763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12-182-044-027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Кузьминых Александр Сергеевич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811024350653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12-182-044-050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Суграли 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800411350157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12-182-044-099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Мирманова Галина Кузьминична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600508450446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12-182-044-008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Мирманова Галина Кузьминична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600508450446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12-182-044-013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Мирманова Галина Кузьминична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600508450446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12-182-044-055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Мирманова Галина Кузьминична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600508450446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12-182-044-081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Мирманова Галина Кузьминична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600508450446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12-182-044-082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Нурмаганбетов Айдархан Ауесханович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531015350398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12-182-044-092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Турсунов Куат 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830413350738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12-182-044-025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Турсунов Куат 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830413350738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12-182-044-047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Сейткан Бахытжанович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650722301187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Алдабергенова Галия Ахмеджановна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660816400475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Кинжитаева Алия Мухаметкалиевна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640411450476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Валиуллин Рашид Рахматуллович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611010350497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Дербисов Нурбола Абильсарович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681019350191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Дербисов Нурбола Абильсарович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681019350191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Серик Хамитович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640423300469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Серик Хамитович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640423300469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Имангалиева Акмарал Сайлаубековна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790901400939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Имангалиева Акмарал Сайлаубековна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790901400939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Имангалиева Акмарал Сайлаубековна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790901400939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Исабаев Оралбек Сапарбекович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551115301634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Кайралапов Бакытбек Амиржанович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720825300253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Карабаева Гульнара Жаксылыковна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740202450222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КарабаеваГ ульнара Жаксылыковна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740202450222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Асхат Конспаевич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900212350877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Нуркешев Аскар Амиржанович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700218350216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Нуркешев Куантай Амиржанович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671120350189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Шагиров Самат ДжагЖКарович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840416351196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Атыбеков Жаныбек Жангельдинович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800310300756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12-182-038-142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Зоненко Леонид Федорович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600718300772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12-182-038-130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Ильясова Оразкуль Бигильдиновна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610221400709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12-182-038-042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Каац Валерий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681217350118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12-182-038-050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Могиленко Сергей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690703350139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12-182-038-082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Овсянников Николай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620309301403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12-182-038-014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Овсянников Николай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620309301403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12-182-038-144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Хусаинов Батыр Баяхметович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760227301713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12-182-038-048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Шандалинова Калима Лановна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650914450323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12-182-038-113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Женес Жангельдинович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870419350788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12-182-015-012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Ахметжанов Ахмедбек Масакбаевич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670101350886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12-182-015-024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Ахметжанов Ахмедбек Масакбаевич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670101350886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12-182-015-026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Ахметжанов Ахмедбек Масакбаевич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670101350886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12-182-015-052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Ахметжанов Ахмедбек Масакбаевич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670101350886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12-182-015-056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Гриценко Олег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760316350284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12-182-015-060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Калыбек Алиханович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600405301352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12-182-015-028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Калыбек Алиханович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600405301352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12-182-015-029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Калыбек Алиханович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600405301352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12-182-015-030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Калыбек Алиханович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600405301352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12-182-015-031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Султанова Айданак Темошевна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600910401572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12-182-015-038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Женес Жангельдинович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870419350788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Женес Жангельдинович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870419350788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Марат Жанбатырович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721104350242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Аисова Татьяна Айдольфовна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561129450042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Байтыкова Алия Бахытжановна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800301402353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Балаклеец Александр Леонидович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570421350280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Балаклеец Александр Леонидович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570421350280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Балаклеец Александр Леонидович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570421350280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Зубченко Сергей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600621300527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Зубченко Сергей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600621300527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Зубченко Сергей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600621300527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Зубченко Сергей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600621300527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Зубченко Сергей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600621300527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Зубченко Сергей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600621300527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Зубченко Сергей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600621300527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Ильясова Оразкуль Бигильдиновна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610221400709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Лесовой Александр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740614300309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Лесовой Андрей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561207300412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"Тауасаров Серик Кайноллинович" Тауасаров Серик Кайноллинович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720421350025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Никуленок Ирина Ивановна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790517401236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Прайс Виктор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511105300763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Прайс Виктор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511105300763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Прайс Виктор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511105300763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Прайс Виктор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511105300763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Савченко Анатолий Кузьмич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611127350364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Савченко Анатолий Кузьмич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611127350364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"БозЖорга" Сулейменова Асель Жаксыбековна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840806451057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Тауасаров Серик Кайноллинович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720421350025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Тауасаров Серик Кайноллинович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720421350025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Тауасаров Серик Кайноллинович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720421350025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Тауасаров Серик Кайноллинович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720421350025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Тауасаров Серик Кайноллинович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720421350025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Тауасаров Серик Кайноллинович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720421350025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Тауасаров Серик Кайноллинович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720421350025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Тауасаров Серик Кайноллинович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720421350025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Тауасаров Серик Кайноллинович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720421350025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Тауасаров Серик Кайноллинович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720421350025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Штольц Юрий ФилЖКпович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701102300777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Эйснер Александр Федорович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750606350195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Талгат Орынбасарович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771207300592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12-182-032-006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Талгат Орынбасарович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771207300592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12-182-032-096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Бисембаева Динара Юсуповна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800319402569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12-182-032-088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Бисембаева Динара Юсуповна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800319402569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12-182-032-089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Бисембаева Динара Юсуповна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800319402569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12-182-032-094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Елисеева Надежда Ивановна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630110450478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12-182-032-004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Елисеева Надежда Ивановна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630110450478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12-182-032-083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Рустем Майранович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690205350384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12-182-032-060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Исмурзин Арман Миржанович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880106300256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12-182-032-091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Каймусин Сагындык Абылгалимович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581104301005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12-182-032-007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Каймусин Сагындык Абылгалимович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581104301005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12-182-032-097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Макаев Муслим Русланович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811020350374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12-182-032-019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Макаев Муслим Русланович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811020350374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Макаев Муслим Русланович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811020350374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Макаев Муслим Русланович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811020350374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12-182-032-117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Макаев Муслим Русланович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811020350374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Макаев Муслим Русланович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811020350374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Макаев Муслим Русланович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811020350374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Мирманова Галина Кузьминична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600508450446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12-182-032-039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Мирманова Галина Кузьминична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600508450446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12-182-032-041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Мирманова Галина Кузьминична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600508450446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12-182-032-042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Мирманова Галина Кузьминична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600508450446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12-182-032-100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Мирманова Галина Кузьминична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600508450446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12-182-032-111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Мирманова Галина Кузьминична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600508450446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12-182-032-112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Сивовол Жанар Бисенгалиевна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700807450402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12-182-032-059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Суконникова Наталья Сапарбековна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830901450053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12-182-032-095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Тасанов Бектемир Сайранович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651125300552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12-182-032-114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Тасанов Талгат 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710420301476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12-182-032-104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Шальнов Андрей Семенович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"Карабалыкская схос"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070840002502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12-182-018-001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"Аягоз"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990440006929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"Аягоз"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990440006929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"Аягоз"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990440006929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000140003235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000140003235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000140003235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000140003235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000140003235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"Мега-Трейд"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140840005841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"Мега-Трейд"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140840005841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"Мега-Трейд"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140840005841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"Север-АгроН"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101140014521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"Север-АгроН"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101140014521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"Север-АгроН"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101140014521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"Тогызбай-Агро"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000440001247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"Тогызбай-Агро"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000440001247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Карагыз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080240001910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Карагыз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080240001910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Карагыз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080240001910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Карагыз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080240001910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12-182-040-129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"Север-АгроН"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101140014521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12-182-041-312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"Север-АгроН"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101140014521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12-182-041-314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"Север-АгроН"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101140014521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12-182-042-080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"Север-АгроН"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101140014521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12-182-042-084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"Север-АгроН"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101140014521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12-182-042-085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"Rybkino2022"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220240010841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"Rybkino2022"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220240010841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12-182-042-040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"Rybkino2022"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220240010841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12-182-042-065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"Rybkino2022"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220240010841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12-182-042-066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"Rybkino2022"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220240010841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12-182-042-071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"Rybkino2022"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220240010841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12-182-042-073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"ZarlykAgro"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191140008523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12-182-042-047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"ZarlykAgro"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191140008523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12-182-042-051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000140003235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12-182-042-012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980440002012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"Север-АгроН"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101140014521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12-182-042-033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"Север-АгроН"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101140014521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12-182-042-087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"Север-АгроН"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101140014521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12-182-042-088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"Север-АгроН"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101140014521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12-182-042-089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"Север-АгроН"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101140014521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12-182-042-090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"Тогас и 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070140008685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12-182-042-094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"Тогызбай-Агро"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000440001247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12-182-042-007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"Тогызбай-Агро"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000440001247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12-182-042-037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"Тогызбай-Агро"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000440001247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12-182-042-038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"Тогызбай-Агро"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000440001247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12-182-042-039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"Тогызбай-Агро"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000440001247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12-182-042-060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"Ак-Бидай-Агро"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980240001037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12-182-042-120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"Север-АгроН"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101140014521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12-182-042-121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"Ак-Бидай-Агро"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980240001037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12-182-042-122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"Ак-Бидай-Агро"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980240001037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12-182-042-123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"Ак-Бидай-Агро"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980240001037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12-182-042-124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"Тогызбай-Агро"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000440001247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12-182-042-064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"Тогызбай-Агро"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000440001247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12-182-042-069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"Тогызбай-Агро"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000440001247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12-182-042-070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"Тогызбай-Агро"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000440001247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12-182-042-074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"Тогызбай-Агро"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000440001247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12-182-042-086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"Тогызбай-Агро"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000440001247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12-182-042-091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"GFGAgro"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210740027025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"GFGAgro"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210740027025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"АЦСтатус"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000740003148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"АЦСтатус"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000740003148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"АЦСтатус"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000740003148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"АЦСтатус"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000740003148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"АЦСтатус"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000740003148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"БурлиАгро"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231240024271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980440002012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980440002012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980440002012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980440002012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980440002012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980440002012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980440002012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980440002012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980440002012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980440002012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980440002012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980440002012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980440002012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980440002012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980440002012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980440002012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980440002012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980440002012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980440002012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980440002012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980440002012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"Табыс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140440021956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"Табыс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140440021956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090340017020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090340017020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090340017020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090340017020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"ТогасиК"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070140008685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"Тулпар-2005"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050340007719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Карагыз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080240001910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"Агро-Торо"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990240004093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"Агро-Торо"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990240004093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"Агро-Торо"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990240004093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"Агро-Торо"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990240004093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"Агро-Торо"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990240004093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"Агро-Торо"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990240004093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"Агро-Торо"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990240004093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"Агро-Торо"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990240004093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"Агро-Торо"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990240004093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"Агро-Торо"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990240004093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"Ак-Бидай-Агро"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980240001037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"Ак-Бидай-Агро"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980240001037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"Ак-Бидай-Агро"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980240001037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"Ак-Бидай-Агро"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980240001037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"Ак-Бидай-Агро"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980240001037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"Астами 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210240021528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12-182-011-1068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"Астами 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210240021528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"Астами 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210240021528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"Астами 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210240021528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"Астами 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210240021528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"Астами 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210240021528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"Астами 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210240021528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"ОлжаБосколь Астык"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180340017971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"ОлжаБосколь Астык"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180340017971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"ОлжаБосколь Астык"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180340017971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"ОлжаБосколь Астык"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180340017971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"ОлжаБосколь Астык"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180340017971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"ОлжаБосколь Астык"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180340017971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"Сапар2000"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000240006461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"Сапар2000"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000240006461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"Березовское"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990740002005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"Березовское"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990740002005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"Березовское"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990740002005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"Березовское"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990740002005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"ОлжаБоскольАстык"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180340017971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"ОлжаБоскольАстык"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180340017971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коллекторлық агенттігі"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200540013566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"Олжа"к оллекторлық агенттігі"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200540013566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коллекторлық агенттігі"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200540013566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коллекторлық агенттігі"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200540013566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коллекторлық агенттігі"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200540013566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"ОлжаБоскольАстык"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180340017971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"ОлжаБоскольАстык"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180340017971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"ОлжаБоскольАстык"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180340017971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"ОлжаБоскольАстык"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180340017971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"ОлжаБоскольАстык"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180340017971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"ОлжаБоскольАстык"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180340017971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"ОлжаБоскольАстык"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180340017971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"ОлжаБоскольАстык"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180340017971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"ОлжаБоскольАстык"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180340017971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"ОлжаБоскольАстык"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180340017971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"ОлжаБоскольАстык"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180340017971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"ОлжаБоскольАстык"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180340017971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"ОлжаБоскольАстык"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180340017971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"ОлжаБоскольАстык"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180340017971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"ОлжаБоскольАстык"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180340017971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"ОлжаБоскольАстык"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180340017971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"ОлжаБоскольАстык"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180340017971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"ОлжаБоскольАстык"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180340017971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"ОлжаБоскольАстык"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180340017971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"ОлжаБоскольАстык"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180340017971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"ОлжаБоскольАстык"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180340017971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"ОлжаБоскольАстык"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180340017971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"ОлжаБоскольАстык"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180340017971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"ОлжаБоскольАстык"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180340017971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"ОлжаБоскольАстык"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180340017971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"ОлжаБоскольАстык"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180340017971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"ОлжаБоскольАстык"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180340017971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"ОлжаБоскольАстык"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180340017971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"ОлжаБоскольАстык"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180340017971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"ОлжаБоскольАстык"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180340017971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"ОлжаБоскольАстык"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180340017971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"ОлжаБоскольАстык"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180340017971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"ОлжаБоскольАстык"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180340017971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"ОлжаБоскольАстык"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180340017971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"ОлжаБоскольАстык"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180340017971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"ОлжаБоскольАстык"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180340017971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"ОлжаБоскольАстык"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180340017971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"ОлжаБоскольАстык"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180340017971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"ОлжаБоскольАстык"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180340017971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"ОлжаБоскольАстык"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180340017971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"Тенгри-1"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990240010226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12-182-029-020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"Бурли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231240024271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12-182-033-718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"Бурли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231240024271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"Borli 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201240018423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"Бурли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231240024271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"Бурли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231240024271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"Borli 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201240018423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"Borli 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201240018423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"Бурли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231240024271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"Бурли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231240024271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"БурлиАгро"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231240024271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"Бурли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231240024271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"Borli 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201240018423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"Бурли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231240024271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"Borli 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201240018423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"Borli 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201240018423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"Бурли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231240024271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"Бурли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231240024271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"Borli 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201240018423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"Бурли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231240024271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"Borli 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201240018423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"Borli 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201240018423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"Бурли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231240024271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"Бурли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231240024271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"Бурли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231240024271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"Север-АгроН"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101140014521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"Север-АгроН"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101140014521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"Север-АгроН"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101140014521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"Север-АгроН"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101140014521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"Kazexporter"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150840020419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"Kazexporter"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150840020419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"Kazexporter"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150840020419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"Zarlyk 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191140008523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"Zarlyk 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191140008523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"Zarlyk 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191140008523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"Ак-Бидай-Агро"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980240001037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"Ак-Бидай-Агро"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980240001037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980440002012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980440002012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980440002012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980440002012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"Север-АгроН"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101140014521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"Север-АгроН"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101140014521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"Север-АгроН"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101140014521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"Север-АгроН"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101140014521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"Север-АгроН"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101140014521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090340017020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090340017020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090340017020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090340017020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090340017020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090340017020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090340017020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090340017020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090340017020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090340017020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090340017020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"Тогас и 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070140008685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"Тогас и 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070140008685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"Тогас и 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070140008685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"Тогызбай-Агро"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000440001247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"Тогызбай-Агро"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000440001247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"Тогызбай-Агро"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000440001247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"Тогызбай-Агро"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000440001247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12-182-035-144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"ADILAGRO2023"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230840032456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12-182-044-076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"ADILAGRO2023"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230840032456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12-182-044-097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"ADILAGRO2023"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230840032456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12-182-044-040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"Есенколь-Агро"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180440006018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12-182-044-029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"Есенколь-Агро"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180440006018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12-182-044-042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"ЛесноеСК"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210240026965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12-182-044-071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"ЛесноеСК"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210240026965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12-182-044-072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980540001602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12-182-044-001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980540001602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12-182-044-002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980540001602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12-182-044-003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980540001602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12-182-044-012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980540001602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12-182-044-014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980540001602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12-182-044-017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980540001602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12-182-044-019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980540001602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12-182-044-020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980540001602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12-182-044-031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980540001602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12-182-044-032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980540001602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12-182-044-033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980540001602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12-182-044-034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980540001602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12-182-044-035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980540001602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12-182-044-049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980540001602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12-182-044-053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980540001602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12-182-044-054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980540001602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12-182-044-063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980540001602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12-182-044-065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980540001602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12-182-044-067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980540001602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12-182-044-069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980540001602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12-182-044-070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980540001602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12-182-044-077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980540001602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12-182-044-078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980540001602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12-182-044-080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980540001602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12-182-044-083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"Тогызбай-Агро"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000440001247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12-182-044-056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"Астами 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210240021528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"Астами 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210240021528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"Астами 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210240021528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"Астами 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210240021528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"Астами 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210240021528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"Астами 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210240021528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12-182-009-641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"БелыйАист"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971240004538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коллекторлық агенттігі"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200540013566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коллекторлық агенттігі"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200540013566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коллекторлық агенттігі"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200540013566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12-182-009-614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12-182-012-108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"ОлжаБосколь Астык"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180340017971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"ОлжаБосколь Астык"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180340017971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"ОлжаБосколь Астык"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180340017971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12-182-010-020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"Трояна"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990740002273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12-182-038-067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"Рыбкино-Агро"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170440028522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12-182-038-135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"Zarlyk 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191140008523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12-182-038-131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000140003235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12-182-038-004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"Трояна"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990740002273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12-182-038-069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980440002012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12-182-038-124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980440002012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12-182-038-128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"Тогас и 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070140008685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12-182-038-013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"Тогас и 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070140008685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12-182-038-056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"Тогас и 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070140008685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12-182-038-059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"Тогас и 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070140008685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12-182-038-077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"Тогас и 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070140008685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12-182-038-078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"Тогас и 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070140008685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12-182-038-079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"Тогас и 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070140008685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12-182-038-096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"Тогас и 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070140008685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12-182-038-120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"Тогас и 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070140008685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12-182-038-121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"Тогас и 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070140008685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12-182-038-122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"Тогас и 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070140008685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12-182-038-123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 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220340030285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12-182-015-023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 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220340030285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12-182-015-075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"Агро-Торо"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990240004093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12-182-015-021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Агро-Торо"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990240004093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12-182-015-022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Агро-Торо"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990240004093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12-182-015-039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Агро-Торо"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990240004093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12-182-015-045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Агро-Торо"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990240004093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12-182-015-053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Агро-Торо"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990240004093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12-182-015-061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Агро-Торо"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990240004093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12-182-015-062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Агро-Торо"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990240004093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12-182-015-063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Агро-Торо"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990240004093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12-182-015-065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Агро-Торо"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990240004093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12-182-015-068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Агро-Торо"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990240004093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12-182-015-072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Агро-Торо"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990240004093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12-182-015-076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"Тенгри-1"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990240010226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12-182-015-046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"НПФ"Фитон"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000240005374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12-182-015-018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"Poultry 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190540023816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"Poultry 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190540023816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"Poultry 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190540023816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"Zarlyk 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191140008523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"Zarlyk 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191140008523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"Zarlyk 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191140008523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"Zarlyk 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191140008523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"Ак-Бидай-Агро"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980240001037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"Ак-Бидай-Агро"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980240001037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"Ак-Бидай-Агро"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980240001037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"Ак-Бидай-Агро"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980240001037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"Ак-Бидай-Агро"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980240001037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"Ак-Бидай-Агро"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980240001037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"Ак-Бидай-Агро"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980240001037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"Ак-Бидай-Агро"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980240001037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"Ак-Бидай-Агро"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980240001037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"Ак-Бидай-Агро"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980240001037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"Ак-Бидай-Агро"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980240001037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"Ак-Бидай-Агро"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980240001037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"Ак-Бидай-Агро"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980240001037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"Ак-Бидай-Агро"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980240001037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"Ак-Бидай-Агро"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980240001037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"Ак-Бидай-Агро"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980240001037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"Ак-Бидай-Агро"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980240001037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"Ак-Бидай-Агро"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980240001037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"Ак-Бидай-Агро"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980240001037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"Ак-Бидай-Агро"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980240001037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"Ак-Бидай-Агро"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980240001037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"Ак-Бидай-Агро"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980240001037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090340017020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090340017020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090340017020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090340017020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090340017020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090340017020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"Тулпар-2005"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050340007719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980440002012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12-182-032-063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090340017020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12-182-032-065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090340017020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12-182-032-071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090340017020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12-182-032-073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090340017020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12-182-032-082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ГСС "Комсомольское"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000640001861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12-182-022-031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Абылхасым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481205300471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12-182-024-397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Нурлан Жангельдинович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791211301378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12-182-041-313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Нурлан Жангельдинович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791211301378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12-182-041-315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Калыбек Алиханович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600405301352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12-182-014-635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Калыбек Алиханович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600405301352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12-182-014-636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Имангалиева Акмарал Сайлаубаевна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12-182-009-630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"Север-АгроН"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101140014521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12-182-034-168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"Север-АгроН"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101140014521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12-182-033-749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"Север-АгроН"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101140014521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12-182-033-751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980540001602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12-182-043-676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"Тулпар2005"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050340007719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12-182-002-359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090340017020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12-182-003-1341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090340017020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12-182-003-1354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"ОлжаБосколь-Астык"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180340017971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12-182-011-1021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12-182-009-008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"Тогызбай-Агро"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12-182-009-614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Тогас и 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070140008685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12-182-037-601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Тогас и 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070140008685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12-182-037-602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"Агро-Торо"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990240004093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12-182-014-440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"ПриречноеЛА"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080840017681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12-182-031-562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"ПриречноеЛА"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080840017681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12-182-031-563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"ПриречноеЛА"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080840017681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12-182-031-565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Тогас и 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070140008685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12-182-019-050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bookmarkStart w:name="z92" w:id="76"/>
    <w:p>
      <w:pPr>
        <w:spacing w:after="0"/>
        <w:ind w:left="0"/>
        <w:jc w:val="both"/>
      </w:pPr>
      <w:r>
        <w:rPr>
          <w:rFonts w:ascii="Times New Roman"/>
          <w:b w:val="false"/>
          <w:i w:val="false"/>
          <w:color w:val="000000"/>
          <w:sz w:val="28"/>
        </w:rPr>
        <w:t>
      4-кесте. Жайылымдарды бөлу</w:t>
      </w:r>
    </w:p>
    <w:bookmarkEnd w:id="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н</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жайылымдард ың ауданы,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жайылымдардың ауданы, мың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 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Научное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Святославка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3 778,5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Рыбкино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Аккудук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Подгородка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Победа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Победа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2 156,0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Терентьевка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Босколь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Босколь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Карабалык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Приуральское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Фадеевка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Шадыксаевка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Славенка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Октябрьское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Кособа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Тогузак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Веренка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Ворошиловка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Гурьяновское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Ельшанское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Котлованное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Надеждинка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Сарыколь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Урнек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3" w:id="77"/>
    <w:p>
      <w:pPr>
        <w:spacing w:after="0"/>
        <w:ind w:left="0"/>
        <w:jc w:val="both"/>
      </w:pPr>
      <w:r>
        <w:rPr>
          <w:rFonts w:ascii="Times New Roman"/>
          <w:b w:val="false"/>
          <w:i w:val="false"/>
          <w:color w:val="000000"/>
          <w:sz w:val="28"/>
        </w:rPr>
        <w:t>
      5-кесте. Талап етілетін қосымша жайылымдар</w:t>
      </w:r>
    </w:p>
    <w:bookmarkEnd w:id="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 w:id="78"/>
          <w:p>
            <w:pPr>
              <w:spacing w:after="20"/>
              <w:ind w:left="20"/>
              <w:jc w:val="both"/>
            </w:pPr>
            <w:r>
              <w:rPr>
                <w:rFonts w:ascii="Times New Roman"/>
                <w:b w:val="false"/>
                <w:i w:val="false"/>
                <w:color w:val="000000"/>
                <w:sz w:val="20"/>
              </w:rPr>
              <w:t>
Босалқы жерлерден талап етілетін қосымша жайылымдар,</w:t>
            </w:r>
          </w:p>
          <w:bookmarkEnd w:id="78"/>
          <w:p>
            <w:pPr>
              <w:spacing w:after="20"/>
              <w:ind w:left="20"/>
              <w:jc w:val="both"/>
            </w:pPr>
            <w:r>
              <w:rPr>
                <w:rFonts w:ascii="Times New Roman"/>
                <w:b w:val="false"/>
                <w:i w:val="false"/>
                <w:color w:val="000000"/>
                <w:sz w:val="20"/>
              </w:rPr>
              <w:t>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 w:id="79"/>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w:t>
            </w:r>
          </w:p>
          <w:bookmarkEnd w:id="79"/>
          <w:p>
            <w:pPr>
              <w:spacing w:after="20"/>
              <w:ind w:left="20"/>
              <w:jc w:val="both"/>
            </w:pPr>
            <w:r>
              <w:rPr>
                <w:rFonts w:ascii="Times New Roman"/>
                <w:b w:val="false"/>
                <w:i w:val="false"/>
                <w:color w:val="000000"/>
                <w:sz w:val="20"/>
              </w:rPr>
              <w:t>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80"/>
          <w:p>
            <w:pPr>
              <w:spacing w:after="20"/>
              <w:ind w:left="20"/>
              <w:jc w:val="both"/>
            </w:pPr>
            <w:r>
              <w:rPr>
                <w:rFonts w:ascii="Times New Roman"/>
                <w:b w:val="false"/>
                <w:i w:val="false"/>
                <w:color w:val="000000"/>
                <w:sz w:val="20"/>
              </w:rPr>
              <w:t>
Халықтың жеке ауласындағы ауыл шаруашылығы жануарларын жаю жөніндегі мұқтаждарын қанағаттандыру мақсатында резервке қоюға жататын жайылымдар,</w:t>
            </w:r>
          </w:p>
          <w:bookmarkEnd w:id="80"/>
          <w:p>
            <w:pPr>
              <w:spacing w:after="20"/>
              <w:ind w:left="20"/>
              <w:jc w:val="both"/>
            </w:pPr>
            <w:r>
              <w:rPr>
                <w:rFonts w:ascii="Times New Roman"/>
                <w:b w:val="false"/>
                <w:i w:val="false"/>
                <w:color w:val="000000"/>
                <w:sz w:val="20"/>
              </w:rPr>
              <w:t>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басқару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 мен олардың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пайдалану Пішін</w:t>
            </w:r>
          </w:p>
        </w:tc>
      </w:tr>
    </w:tbl>
    <w:bookmarkStart w:name="z101" w:id="81"/>
    <w:p>
      <w:pPr>
        <w:spacing w:after="0"/>
        <w:ind w:left="0"/>
        <w:jc w:val="both"/>
      </w:pPr>
      <w:r>
        <w:rPr>
          <w:rFonts w:ascii="Times New Roman"/>
          <w:b w:val="false"/>
          <w:i w:val="false"/>
          <w:color w:val="000000"/>
          <w:sz w:val="28"/>
        </w:rPr>
        <w:t>
      Жайылымдық инфрақұрылым объектілері туралы және ауыл шаруашылығы жануарларын айдап жүруге арналған сервитуттар туралы мәліметтер</w:t>
      </w:r>
    </w:p>
    <w:bookmarkEnd w:id="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инфрақұрылымның қолданыстағы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82"/>
          <w:p>
            <w:pPr>
              <w:spacing w:after="20"/>
              <w:ind w:left="20"/>
              <w:jc w:val="both"/>
            </w:pPr>
            <w:r>
              <w:rPr>
                <w:rFonts w:ascii="Times New Roman"/>
                <w:b w:val="false"/>
                <w:i w:val="false"/>
                <w:color w:val="000000"/>
                <w:sz w:val="20"/>
              </w:rPr>
              <w:t>
Жайылымдық инфра құрылым объектілерінің саны</w:t>
            </w:r>
          </w:p>
          <w:bookmarkEnd w:id="82"/>
          <w:p>
            <w:pPr>
              <w:spacing w:after="20"/>
              <w:ind w:left="20"/>
              <w:jc w:val="both"/>
            </w:pPr>
            <w:r>
              <w:rPr>
                <w:rFonts w:ascii="Times New Roman"/>
                <w:b w:val="false"/>
                <w:i w:val="false"/>
                <w:color w:val="000000"/>
                <w:sz w:val="20"/>
              </w:rPr>
              <w:t>
</w:t>
            </w:r>
            <w:r>
              <w:rPr>
                <w:rFonts w:ascii="Times New Roman"/>
                <w:b w:val="false"/>
                <w:i w:val="false"/>
                <w:color w:val="000000"/>
                <w:sz w:val="20"/>
              </w:rPr>
              <w:t>құрылысты (қайта жаңартуды) талап ететін</w:t>
            </w:r>
          </w:p>
          <w:p>
            <w:pPr>
              <w:spacing w:after="20"/>
              <w:ind w:left="20"/>
              <w:jc w:val="both"/>
            </w:pPr>
            <w:r>
              <w:rPr>
                <w:rFonts w:ascii="Times New Roman"/>
                <w:b w:val="false"/>
                <w:i w:val="false"/>
                <w:color w:val="000000"/>
                <w:sz w:val="20"/>
              </w:rPr>
              <w:t>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құрылыстары (ұңғымалар, құбырлы және шахталық құдықтар, қазбалар)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Құрылыстар, көпірлер,жолдар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83"/>
          <w:p>
            <w:pPr>
              <w:spacing w:after="20"/>
              <w:ind w:left="20"/>
              <w:jc w:val="both"/>
            </w:pPr>
            <w:r>
              <w:rPr>
                <w:rFonts w:ascii="Times New Roman"/>
                <w:b w:val="false"/>
                <w:i w:val="false"/>
                <w:color w:val="000000"/>
                <w:sz w:val="20"/>
              </w:rPr>
              <w:t>
Мал айдау</w:t>
            </w:r>
          </w:p>
          <w:bookmarkEnd w:id="83"/>
          <w:p>
            <w:pPr>
              <w:spacing w:after="20"/>
              <w:ind w:left="20"/>
              <w:jc w:val="both"/>
            </w:pPr>
            <w:r>
              <w:rPr>
                <w:rFonts w:ascii="Times New Roman"/>
                <w:b w:val="false"/>
                <w:i w:val="false"/>
                <w:color w:val="000000"/>
                <w:sz w:val="20"/>
              </w:rPr>
              <w:t>
трассалары, мал аялдама және суару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84"/>
          <w:p>
            <w:pPr>
              <w:spacing w:after="20"/>
              <w:ind w:left="20"/>
              <w:jc w:val="both"/>
            </w:pPr>
            <w:r>
              <w:rPr>
                <w:rFonts w:ascii="Times New Roman"/>
                <w:b w:val="false"/>
                <w:i w:val="false"/>
                <w:color w:val="000000"/>
                <w:sz w:val="20"/>
              </w:rPr>
              <w:t>
Қойларды, кошарларды сатып алуға арналған сыйымдылықтар және қоршалған орындар,</w:t>
            </w:r>
          </w:p>
          <w:bookmarkEnd w:id="84"/>
          <w:p>
            <w:pPr>
              <w:spacing w:after="20"/>
              <w:ind w:left="20"/>
              <w:jc w:val="both"/>
            </w:pPr>
            <w:r>
              <w:rPr>
                <w:rFonts w:ascii="Times New Roman"/>
                <w:b w:val="false"/>
                <w:i w:val="false"/>
                <w:color w:val="000000"/>
                <w:sz w:val="20"/>
              </w:rPr>
              <w:t>
</w:t>
            </w:r>
            <w:r>
              <w:rPr>
                <w:rFonts w:ascii="Times New Roman"/>
                <w:b w:val="false"/>
                <w:i w:val="false"/>
                <w:color w:val="000000"/>
                <w:sz w:val="20"/>
              </w:rPr>
              <w:t>Жайылымдардың қоршаулары, қоршаулар (оның ішінде электрқоршаулары),</w:t>
            </w:r>
          </w:p>
          <w:p>
            <w:pPr>
              <w:spacing w:after="20"/>
              <w:ind w:left="20"/>
              <w:jc w:val="both"/>
            </w:pPr>
            <w:r>
              <w:rPr>
                <w:rFonts w:ascii="Times New Roman"/>
                <w:b w:val="false"/>
                <w:i w:val="false"/>
                <w:color w:val="000000"/>
                <w:sz w:val="20"/>
              </w:rPr>
              <w:t>
ауыл шаруашылығы жануарларын қашалау- үлестік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өңдеуге арналған жарықтар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құрылыстар мен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Жаңартылатын және баламалы энергия көздерін пайдалану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басқада түрлері, персоналдың маусымдық тұруына арналған құрылыстар және жайылымдарды күтіп- ұстаумен пайдалану үшін қажетті өзгеде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 мен олардың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пайдалану Пішін</w:t>
            </w:r>
          </w:p>
        </w:tc>
      </w:tr>
    </w:tbl>
    <w:bookmarkStart w:name="z112" w:id="85"/>
    <w:p>
      <w:pPr>
        <w:spacing w:after="0"/>
        <w:ind w:left="0"/>
        <w:jc w:val="both"/>
      </w:pPr>
      <w:r>
        <w:rPr>
          <w:rFonts w:ascii="Times New Roman"/>
          <w:b w:val="false"/>
          <w:i w:val="false"/>
          <w:color w:val="000000"/>
          <w:sz w:val="28"/>
        </w:rPr>
        <w:t>
      Әкімшілік деректерді жинауға арналған нысан</w:t>
      </w:r>
    </w:p>
    <w:bookmarkEnd w:id="85"/>
    <w:bookmarkStart w:name="z113" w:id="86"/>
    <w:p>
      <w:pPr>
        <w:spacing w:after="0"/>
        <w:ind w:left="0"/>
        <w:jc w:val="both"/>
      </w:pPr>
      <w:r>
        <w:rPr>
          <w:rFonts w:ascii="Times New Roman"/>
          <w:b w:val="false"/>
          <w:i w:val="false"/>
          <w:color w:val="000000"/>
          <w:sz w:val="28"/>
        </w:rPr>
        <w:t>
      Ұсынылады: ауданның (қалалардағы аудандардан басқа), облыстық маңызы бар қаланың жергілікті атқарушы органына, аудандық маңызы бар қаланың, кенттің, ауылдың, ауылдық округтің әкіміне Әкімшілік деректер нысаны интернет-ресурсында орналастырылған: www.gov.kz</w:t>
      </w:r>
    </w:p>
    <w:bookmarkEnd w:id="86"/>
    <w:bookmarkStart w:name="z114" w:id="87"/>
    <w:p>
      <w:pPr>
        <w:spacing w:after="0"/>
        <w:ind w:left="0"/>
        <w:jc w:val="both"/>
      </w:pPr>
      <w:r>
        <w:rPr>
          <w:rFonts w:ascii="Times New Roman"/>
          <w:b w:val="false"/>
          <w:i w:val="false"/>
          <w:color w:val="000000"/>
          <w:sz w:val="28"/>
        </w:rPr>
        <w:t>
      Ауыл шаруашылығы жануарларын бірдейлендіру дерекқорынан алынған ауыл шаруашылығы жануарлары басының саны</w:t>
      </w:r>
    </w:p>
    <w:bookmarkEnd w:id="87"/>
    <w:bookmarkStart w:name="z115" w:id="88"/>
    <w:p>
      <w:pPr>
        <w:spacing w:after="0"/>
        <w:ind w:left="0"/>
        <w:jc w:val="both"/>
      </w:pPr>
      <w:r>
        <w:rPr>
          <w:rFonts w:ascii="Times New Roman"/>
          <w:b w:val="false"/>
          <w:i w:val="false"/>
          <w:color w:val="000000"/>
          <w:sz w:val="28"/>
        </w:rPr>
        <w:t>
      Әкімшілік деректер нысанының индексі: БДИСЖ-1нысаны Кезеңділігі: жылына бір рет</w:t>
      </w:r>
    </w:p>
    <w:bookmarkEnd w:id="88"/>
    <w:bookmarkStart w:name="z116" w:id="89"/>
    <w:p>
      <w:pPr>
        <w:spacing w:after="0"/>
        <w:ind w:left="0"/>
        <w:jc w:val="both"/>
      </w:pPr>
      <w:r>
        <w:rPr>
          <w:rFonts w:ascii="Times New Roman"/>
          <w:b w:val="false"/>
          <w:i w:val="false"/>
          <w:color w:val="000000"/>
          <w:sz w:val="28"/>
        </w:rPr>
        <w:t>
      Есепті кезең: 2025 жылғы 31 наурыздағы жағдай бойынша</w:t>
      </w:r>
    </w:p>
    <w:bookmarkEnd w:id="89"/>
    <w:bookmarkStart w:name="z117" w:id="90"/>
    <w:p>
      <w:pPr>
        <w:spacing w:after="0"/>
        <w:ind w:left="0"/>
        <w:jc w:val="both"/>
      </w:pPr>
      <w:r>
        <w:rPr>
          <w:rFonts w:ascii="Times New Roman"/>
          <w:b w:val="false"/>
          <w:i w:val="false"/>
          <w:color w:val="000000"/>
          <w:sz w:val="28"/>
        </w:rPr>
        <w:t>
      Ақпаратты ұсынатын тұлғалар тобы: жергілікті атқарушы органдар құрған ветеринариялық ұйымдар</w:t>
      </w:r>
    </w:p>
    <w:bookmarkEnd w:id="90"/>
    <w:bookmarkStart w:name="z118" w:id="91"/>
    <w:p>
      <w:pPr>
        <w:spacing w:after="0"/>
        <w:ind w:left="0"/>
        <w:jc w:val="both"/>
      </w:pPr>
      <w:r>
        <w:rPr>
          <w:rFonts w:ascii="Times New Roman"/>
          <w:b w:val="false"/>
          <w:i w:val="false"/>
          <w:color w:val="000000"/>
          <w:sz w:val="28"/>
        </w:rPr>
        <w:t>
      Әкімшілік деректер нысанын ұсыну мерзімі: жыл сайын есепті кезеңнен кейінгі 1 сәуірге (қоса алғанда) дейін</w:t>
      </w:r>
    </w:p>
    <w:bookmarkEnd w:id="91"/>
    <w:bookmarkStart w:name="z119" w:id="92"/>
    <w:p>
      <w:pPr>
        <w:spacing w:after="0"/>
        <w:ind w:left="0"/>
        <w:jc w:val="both"/>
      </w:pPr>
      <w:r>
        <w:rPr>
          <w:rFonts w:ascii="Times New Roman"/>
          <w:b w:val="false"/>
          <w:i w:val="false"/>
          <w:color w:val="000000"/>
          <w:sz w:val="28"/>
        </w:rPr>
        <w:t>
      1-кесте. Иелері көрсетілген ауыл шаруашылығы жануарларының саны туралы деректер</w:t>
      </w:r>
    </w:p>
    <w:bookmarkEnd w:id="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аумақтық объектілер жіктеуіші бойынша кенттің, ауылдың, ауылдық округтің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 w:id="93"/>
          <w:p>
            <w:pPr>
              <w:spacing w:after="20"/>
              <w:ind w:left="20"/>
              <w:jc w:val="both"/>
            </w:pPr>
            <w:r>
              <w:rPr>
                <w:rFonts w:ascii="Times New Roman"/>
                <w:b w:val="false"/>
                <w:i w:val="false"/>
                <w:color w:val="000000"/>
                <w:sz w:val="20"/>
              </w:rPr>
              <w:t>
Кентті ң,</w:t>
            </w:r>
          </w:p>
          <w:bookmarkEnd w:id="93"/>
          <w:p>
            <w:pPr>
              <w:spacing w:after="20"/>
              <w:ind w:left="20"/>
              <w:jc w:val="both"/>
            </w:pPr>
            <w:r>
              <w:rPr>
                <w:rFonts w:ascii="Times New Roman"/>
                <w:b w:val="false"/>
                <w:i w:val="false"/>
                <w:color w:val="000000"/>
                <w:sz w:val="20"/>
              </w:rPr>
              <w:t>
ауылд ың, ауылд ық округті ңатауы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түрі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 діру нөмірі/жекесәй кестендіру нөмірі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94"/>
          <w:p>
            <w:pPr>
              <w:spacing w:after="20"/>
              <w:ind w:left="20"/>
              <w:jc w:val="both"/>
            </w:pPr>
            <w:r>
              <w:rPr>
                <w:rFonts w:ascii="Times New Roman"/>
                <w:b w:val="false"/>
                <w:i w:val="false"/>
                <w:color w:val="000000"/>
                <w:sz w:val="20"/>
              </w:rPr>
              <w:t>
Жеке тұлғалардың тегі, аты, әкесінің аты (бар болса)</w:t>
            </w:r>
          </w:p>
          <w:bookmarkEnd w:id="94"/>
          <w:p>
            <w:pPr>
              <w:spacing w:after="20"/>
              <w:ind w:left="20"/>
              <w:jc w:val="both"/>
            </w:pPr>
            <w:r>
              <w:rPr>
                <w:rFonts w:ascii="Times New Roman"/>
                <w:b w:val="false"/>
                <w:i w:val="false"/>
                <w:color w:val="000000"/>
                <w:sz w:val="20"/>
              </w:rPr>
              <w:t>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95"/>
          <w:p>
            <w:pPr>
              <w:spacing w:after="20"/>
              <w:ind w:left="20"/>
              <w:jc w:val="both"/>
            </w:pPr>
            <w:r>
              <w:rPr>
                <w:rFonts w:ascii="Times New Roman"/>
                <w:b w:val="false"/>
                <w:i w:val="false"/>
                <w:color w:val="000000"/>
                <w:sz w:val="20"/>
              </w:rPr>
              <w:t>
66072840</w:t>
            </w:r>
          </w:p>
          <w:bookmarkEnd w:id="95"/>
          <w:p>
            <w:pPr>
              <w:spacing w:after="20"/>
              <w:ind w:left="20"/>
              <w:jc w:val="both"/>
            </w:pPr>
            <w:r>
              <w:rPr>
                <w:rFonts w:ascii="Times New Roman"/>
                <w:b w:val="false"/>
                <w:i w:val="false"/>
                <w:color w:val="000000"/>
                <w:sz w:val="20"/>
              </w:rPr>
              <w:t>
0378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"Есмагамбетова"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 w:id="96"/>
          <w:p>
            <w:pPr>
              <w:spacing w:after="20"/>
              <w:ind w:left="20"/>
              <w:jc w:val="both"/>
            </w:pPr>
            <w:r>
              <w:rPr>
                <w:rFonts w:ascii="Times New Roman"/>
                <w:b w:val="false"/>
                <w:i w:val="false"/>
                <w:color w:val="000000"/>
                <w:sz w:val="20"/>
              </w:rPr>
              <w:t>
74080435</w:t>
            </w:r>
          </w:p>
          <w:bookmarkEnd w:id="96"/>
          <w:p>
            <w:pPr>
              <w:spacing w:after="20"/>
              <w:ind w:left="20"/>
              <w:jc w:val="both"/>
            </w:pPr>
            <w:r>
              <w:rPr>
                <w:rFonts w:ascii="Times New Roman"/>
                <w:b w:val="false"/>
                <w:i w:val="false"/>
                <w:color w:val="000000"/>
                <w:sz w:val="20"/>
              </w:rPr>
              <w:t>
0566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"Квест" Сныткин Владимир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 w:id="97"/>
          <w:p>
            <w:pPr>
              <w:spacing w:after="20"/>
              <w:ind w:left="20"/>
              <w:jc w:val="both"/>
            </w:pPr>
            <w:r>
              <w:rPr>
                <w:rFonts w:ascii="Times New Roman"/>
                <w:b w:val="false"/>
                <w:i w:val="false"/>
                <w:color w:val="000000"/>
                <w:sz w:val="20"/>
              </w:rPr>
              <w:t>
59051430</w:t>
            </w:r>
          </w:p>
          <w:bookmarkEnd w:id="97"/>
          <w:p>
            <w:pPr>
              <w:spacing w:after="20"/>
              <w:ind w:left="20"/>
              <w:jc w:val="both"/>
            </w:pPr>
            <w:r>
              <w:rPr>
                <w:rFonts w:ascii="Times New Roman"/>
                <w:b w:val="false"/>
                <w:i w:val="false"/>
                <w:color w:val="000000"/>
                <w:sz w:val="20"/>
              </w:rPr>
              <w:t>
0550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Абдрахимов Бары Рашидович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 w:id="98"/>
          <w:p>
            <w:pPr>
              <w:spacing w:after="20"/>
              <w:ind w:left="20"/>
              <w:jc w:val="both"/>
            </w:pPr>
            <w:r>
              <w:rPr>
                <w:rFonts w:ascii="Times New Roman"/>
                <w:b w:val="false"/>
                <w:i w:val="false"/>
                <w:color w:val="000000"/>
                <w:sz w:val="20"/>
              </w:rPr>
              <w:t>
69080735</w:t>
            </w:r>
          </w:p>
          <w:bookmarkEnd w:id="98"/>
          <w:p>
            <w:pPr>
              <w:spacing w:after="20"/>
              <w:ind w:left="20"/>
              <w:jc w:val="both"/>
            </w:pPr>
            <w:r>
              <w:rPr>
                <w:rFonts w:ascii="Times New Roman"/>
                <w:b w:val="false"/>
                <w:i w:val="false"/>
                <w:color w:val="000000"/>
                <w:sz w:val="20"/>
              </w:rPr>
              <w:t>
0352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Абрамович Виктор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 w:id="99"/>
          <w:p>
            <w:pPr>
              <w:spacing w:after="20"/>
              <w:ind w:left="20"/>
              <w:jc w:val="both"/>
            </w:pPr>
            <w:r>
              <w:rPr>
                <w:rFonts w:ascii="Times New Roman"/>
                <w:b w:val="false"/>
                <w:i w:val="false"/>
                <w:color w:val="000000"/>
                <w:sz w:val="20"/>
              </w:rPr>
              <w:t>
62041235</w:t>
            </w:r>
          </w:p>
          <w:bookmarkEnd w:id="99"/>
          <w:p>
            <w:pPr>
              <w:spacing w:after="20"/>
              <w:ind w:left="20"/>
              <w:jc w:val="both"/>
            </w:pPr>
            <w:r>
              <w:rPr>
                <w:rFonts w:ascii="Times New Roman"/>
                <w:b w:val="false"/>
                <w:i w:val="false"/>
                <w:color w:val="000000"/>
                <w:sz w:val="20"/>
              </w:rPr>
              <w:t>
0719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Абрамович Сергей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 w:id="100"/>
          <w:p>
            <w:pPr>
              <w:spacing w:after="20"/>
              <w:ind w:left="20"/>
              <w:jc w:val="both"/>
            </w:pPr>
            <w:r>
              <w:rPr>
                <w:rFonts w:ascii="Times New Roman"/>
                <w:b w:val="false"/>
                <w:i w:val="false"/>
                <w:color w:val="000000"/>
                <w:sz w:val="20"/>
              </w:rPr>
              <w:t>
62102630</w:t>
            </w:r>
          </w:p>
          <w:bookmarkEnd w:id="100"/>
          <w:p>
            <w:pPr>
              <w:spacing w:after="20"/>
              <w:ind w:left="20"/>
              <w:jc w:val="both"/>
            </w:pPr>
            <w:r>
              <w:rPr>
                <w:rFonts w:ascii="Times New Roman"/>
                <w:b w:val="false"/>
                <w:i w:val="false"/>
                <w:color w:val="000000"/>
                <w:sz w:val="20"/>
              </w:rPr>
              <w:t>
0846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Абулкасимов Жабагы Мустафович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58042435 0040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Акдавлетов Жумабек Мнайдарович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 w:id="101"/>
          <w:p>
            <w:pPr>
              <w:spacing w:after="20"/>
              <w:ind w:left="20"/>
              <w:jc w:val="both"/>
            </w:pPr>
            <w:r>
              <w:rPr>
                <w:rFonts w:ascii="Times New Roman"/>
                <w:b w:val="false"/>
                <w:i w:val="false"/>
                <w:color w:val="000000"/>
                <w:sz w:val="20"/>
              </w:rPr>
              <w:t>
63100835</w:t>
            </w:r>
          </w:p>
          <w:bookmarkEnd w:id="101"/>
          <w:p>
            <w:pPr>
              <w:spacing w:after="20"/>
              <w:ind w:left="20"/>
              <w:jc w:val="both"/>
            </w:pPr>
            <w:r>
              <w:rPr>
                <w:rFonts w:ascii="Times New Roman"/>
                <w:b w:val="false"/>
                <w:i w:val="false"/>
                <w:color w:val="000000"/>
                <w:sz w:val="20"/>
              </w:rPr>
              <w:t>
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Алексеенко Сергей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102"/>
          <w:p>
            <w:pPr>
              <w:spacing w:after="20"/>
              <w:ind w:left="20"/>
              <w:jc w:val="both"/>
            </w:pPr>
            <w:r>
              <w:rPr>
                <w:rFonts w:ascii="Times New Roman"/>
                <w:b w:val="false"/>
                <w:i w:val="false"/>
                <w:color w:val="000000"/>
                <w:sz w:val="20"/>
              </w:rPr>
              <w:t>
83071835</w:t>
            </w:r>
          </w:p>
          <w:bookmarkEnd w:id="102"/>
          <w:p>
            <w:pPr>
              <w:spacing w:after="20"/>
              <w:ind w:left="20"/>
              <w:jc w:val="both"/>
            </w:pPr>
            <w:r>
              <w:rPr>
                <w:rFonts w:ascii="Times New Roman"/>
                <w:b w:val="false"/>
                <w:i w:val="false"/>
                <w:color w:val="000000"/>
                <w:sz w:val="20"/>
              </w:rPr>
              <w:t>
1299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Тосиф Сакит Оглы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 w:id="103"/>
          <w:p>
            <w:pPr>
              <w:spacing w:after="20"/>
              <w:ind w:left="20"/>
              <w:jc w:val="both"/>
            </w:pPr>
            <w:r>
              <w:rPr>
                <w:rFonts w:ascii="Times New Roman"/>
                <w:b w:val="false"/>
                <w:i w:val="false"/>
                <w:color w:val="000000"/>
                <w:sz w:val="20"/>
              </w:rPr>
              <w:t>
90110935</w:t>
            </w:r>
          </w:p>
          <w:bookmarkEnd w:id="103"/>
          <w:p>
            <w:pPr>
              <w:spacing w:after="20"/>
              <w:ind w:left="20"/>
              <w:jc w:val="both"/>
            </w:pPr>
            <w:r>
              <w:rPr>
                <w:rFonts w:ascii="Times New Roman"/>
                <w:b w:val="false"/>
                <w:i w:val="false"/>
                <w:color w:val="000000"/>
                <w:sz w:val="20"/>
              </w:rPr>
              <w:t>
0169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 w:id="104"/>
          <w:p>
            <w:pPr>
              <w:spacing w:after="20"/>
              <w:ind w:left="20"/>
              <w:jc w:val="both"/>
            </w:pPr>
            <w:r>
              <w:rPr>
                <w:rFonts w:ascii="Times New Roman"/>
                <w:b w:val="false"/>
                <w:i w:val="false"/>
                <w:color w:val="000000"/>
                <w:sz w:val="20"/>
              </w:rPr>
              <w:t>
Алламбаев Мейрам</w:t>
            </w:r>
          </w:p>
          <w:bookmarkEnd w:id="104"/>
          <w:p>
            <w:pPr>
              <w:spacing w:after="20"/>
              <w:ind w:left="20"/>
              <w:jc w:val="both"/>
            </w:pPr>
            <w:r>
              <w:rPr>
                <w:rFonts w:ascii="Times New Roman"/>
                <w:b w:val="false"/>
                <w:i w:val="false"/>
                <w:color w:val="000000"/>
                <w:sz w:val="20"/>
              </w:rPr>
              <w:t>
Жолдасбаевич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 w:id="105"/>
          <w:p>
            <w:pPr>
              <w:spacing w:after="20"/>
              <w:ind w:left="20"/>
              <w:jc w:val="both"/>
            </w:pPr>
            <w:r>
              <w:rPr>
                <w:rFonts w:ascii="Times New Roman"/>
                <w:b w:val="false"/>
                <w:i w:val="false"/>
                <w:color w:val="000000"/>
                <w:sz w:val="20"/>
              </w:rPr>
              <w:t>
60050735</w:t>
            </w:r>
          </w:p>
          <w:bookmarkEnd w:id="105"/>
          <w:p>
            <w:pPr>
              <w:spacing w:after="20"/>
              <w:ind w:left="20"/>
              <w:jc w:val="both"/>
            </w:pPr>
            <w:r>
              <w:rPr>
                <w:rFonts w:ascii="Times New Roman"/>
                <w:b w:val="false"/>
                <w:i w:val="false"/>
                <w:color w:val="000000"/>
                <w:sz w:val="20"/>
              </w:rPr>
              <w:t>
0197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Алтынбаев Ермек Степанович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106"/>
          <w:p>
            <w:pPr>
              <w:spacing w:after="20"/>
              <w:ind w:left="20"/>
              <w:jc w:val="both"/>
            </w:pPr>
            <w:r>
              <w:rPr>
                <w:rFonts w:ascii="Times New Roman"/>
                <w:b w:val="false"/>
                <w:i w:val="false"/>
                <w:color w:val="000000"/>
                <w:sz w:val="20"/>
              </w:rPr>
              <w:t>
78100645</w:t>
            </w:r>
          </w:p>
          <w:bookmarkEnd w:id="106"/>
          <w:p>
            <w:pPr>
              <w:spacing w:after="20"/>
              <w:ind w:left="20"/>
              <w:jc w:val="both"/>
            </w:pPr>
            <w:r>
              <w:rPr>
                <w:rFonts w:ascii="Times New Roman"/>
                <w:b w:val="false"/>
                <w:i w:val="false"/>
                <w:color w:val="000000"/>
                <w:sz w:val="20"/>
              </w:rPr>
              <w:t>
0178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107"/>
          <w:p>
            <w:pPr>
              <w:spacing w:after="20"/>
              <w:ind w:left="20"/>
              <w:jc w:val="both"/>
            </w:pPr>
            <w:r>
              <w:rPr>
                <w:rFonts w:ascii="Times New Roman"/>
                <w:b w:val="false"/>
                <w:i w:val="false"/>
                <w:color w:val="000000"/>
                <w:sz w:val="20"/>
              </w:rPr>
              <w:t>
Аманова Бакыткуль</w:t>
            </w:r>
          </w:p>
          <w:bookmarkEnd w:id="107"/>
          <w:p>
            <w:pPr>
              <w:spacing w:after="20"/>
              <w:ind w:left="20"/>
              <w:jc w:val="both"/>
            </w:pPr>
            <w:r>
              <w:rPr>
                <w:rFonts w:ascii="Times New Roman"/>
                <w:b w:val="false"/>
                <w:i w:val="false"/>
                <w:color w:val="000000"/>
                <w:sz w:val="20"/>
              </w:rPr>
              <w:t>
Бакыткереевна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 w:id="108"/>
          <w:p>
            <w:pPr>
              <w:spacing w:after="20"/>
              <w:ind w:left="20"/>
              <w:jc w:val="both"/>
            </w:pPr>
            <w:r>
              <w:rPr>
                <w:rFonts w:ascii="Times New Roman"/>
                <w:b w:val="false"/>
                <w:i w:val="false"/>
                <w:color w:val="000000"/>
                <w:sz w:val="20"/>
              </w:rPr>
              <w:t>
73092035</w:t>
            </w:r>
          </w:p>
          <w:bookmarkEnd w:id="108"/>
          <w:p>
            <w:pPr>
              <w:spacing w:after="20"/>
              <w:ind w:left="20"/>
              <w:jc w:val="both"/>
            </w:pPr>
            <w:r>
              <w:rPr>
                <w:rFonts w:ascii="Times New Roman"/>
                <w:b w:val="false"/>
                <w:i w:val="false"/>
                <w:color w:val="000000"/>
                <w:sz w:val="20"/>
              </w:rPr>
              <w:t>
0014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Амикачев Наил Мидхатович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 w:id="109"/>
          <w:p>
            <w:pPr>
              <w:spacing w:after="20"/>
              <w:ind w:left="20"/>
              <w:jc w:val="both"/>
            </w:pPr>
            <w:r>
              <w:rPr>
                <w:rFonts w:ascii="Times New Roman"/>
                <w:b w:val="false"/>
                <w:i w:val="false"/>
                <w:color w:val="000000"/>
                <w:sz w:val="20"/>
              </w:rPr>
              <w:t>
90061735</w:t>
            </w:r>
          </w:p>
          <w:bookmarkEnd w:id="109"/>
          <w:p>
            <w:pPr>
              <w:spacing w:after="20"/>
              <w:ind w:left="20"/>
              <w:jc w:val="both"/>
            </w:pPr>
            <w:r>
              <w:rPr>
                <w:rFonts w:ascii="Times New Roman"/>
                <w:b w:val="false"/>
                <w:i w:val="false"/>
                <w:color w:val="000000"/>
                <w:sz w:val="20"/>
              </w:rPr>
              <w:t>
0970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Бузан Маратович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 w:id="110"/>
          <w:p>
            <w:pPr>
              <w:spacing w:after="20"/>
              <w:ind w:left="20"/>
              <w:jc w:val="both"/>
            </w:pPr>
            <w:r>
              <w:rPr>
                <w:rFonts w:ascii="Times New Roman"/>
                <w:b w:val="false"/>
                <w:i w:val="false"/>
                <w:color w:val="000000"/>
                <w:sz w:val="20"/>
              </w:rPr>
              <w:t>
83052045</w:t>
            </w:r>
          </w:p>
          <w:bookmarkEnd w:id="110"/>
          <w:p>
            <w:pPr>
              <w:spacing w:after="20"/>
              <w:ind w:left="20"/>
              <w:jc w:val="both"/>
            </w:pPr>
            <w:r>
              <w:rPr>
                <w:rFonts w:ascii="Times New Roman"/>
                <w:b w:val="false"/>
                <w:i w:val="false"/>
                <w:color w:val="000000"/>
                <w:sz w:val="20"/>
              </w:rPr>
              <w:t>
1249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Галина Маратовна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 w:id="111"/>
          <w:p>
            <w:pPr>
              <w:spacing w:after="20"/>
              <w:ind w:left="20"/>
              <w:jc w:val="both"/>
            </w:pPr>
            <w:r>
              <w:rPr>
                <w:rFonts w:ascii="Times New Roman"/>
                <w:b w:val="false"/>
                <w:i w:val="false"/>
                <w:color w:val="000000"/>
                <w:sz w:val="20"/>
              </w:rPr>
              <w:t>
85021735</w:t>
            </w:r>
          </w:p>
          <w:bookmarkEnd w:id="111"/>
          <w:p>
            <w:pPr>
              <w:spacing w:after="20"/>
              <w:ind w:left="20"/>
              <w:jc w:val="both"/>
            </w:pPr>
            <w:r>
              <w:rPr>
                <w:rFonts w:ascii="Times New Roman"/>
                <w:b w:val="false"/>
                <w:i w:val="false"/>
                <w:color w:val="000000"/>
                <w:sz w:val="20"/>
              </w:rPr>
              <w:t>
0200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БайтыковМарат Турсунович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 w:id="112"/>
          <w:p>
            <w:pPr>
              <w:spacing w:after="20"/>
              <w:ind w:left="20"/>
              <w:jc w:val="both"/>
            </w:pPr>
            <w:r>
              <w:rPr>
                <w:rFonts w:ascii="Times New Roman"/>
                <w:b w:val="false"/>
                <w:i w:val="false"/>
                <w:color w:val="000000"/>
                <w:sz w:val="20"/>
              </w:rPr>
              <w:t>
75082130</w:t>
            </w:r>
          </w:p>
          <w:bookmarkEnd w:id="112"/>
          <w:p>
            <w:pPr>
              <w:spacing w:after="20"/>
              <w:ind w:left="20"/>
              <w:jc w:val="both"/>
            </w:pPr>
            <w:r>
              <w:rPr>
                <w:rFonts w:ascii="Times New Roman"/>
                <w:b w:val="false"/>
                <w:i w:val="false"/>
                <w:color w:val="000000"/>
                <w:sz w:val="20"/>
              </w:rPr>
              <w:t>
1909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Балмагамбетов Арман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 w:id="113"/>
          <w:p>
            <w:pPr>
              <w:spacing w:after="20"/>
              <w:ind w:left="20"/>
              <w:jc w:val="both"/>
            </w:pPr>
            <w:r>
              <w:rPr>
                <w:rFonts w:ascii="Times New Roman"/>
                <w:b w:val="false"/>
                <w:i w:val="false"/>
                <w:color w:val="000000"/>
                <w:sz w:val="20"/>
              </w:rPr>
              <w:t>
74021640</w:t>
            </w:r>
          </w:p>
          <w:bookmarkEnd w:id="113"/>
          <w:p>
            <w:pPr>
              <w:spacing w:after="20"/>
              <w:ind w:left="20"/>
              <w:jc w:val="both"/>
            </w:pPr>
            <w:r>
              <w:rPr>
                <w:rFonts w:ascii="Times New Roman"/>
                <w:b w:val="false"/>
                <w:i w:val="false"/>
                <w:color w:val="000000"/>
                <w:sz w:val="20"/>
              </w:rPr>
              <w:t>
0629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Бегалина Валентина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 w:id="114"/>
          <w:p>
            <w:pPr>
              <w:spacing w:after="20"/>
              <w:ind w:left="20"/>
              <w:jc w:val="both"/>
            </w:pPr>
            <w:r>
              <w:rPr>
                <w:rFonts w:ascii="Times New Roman"/>
                <w:b w:val="false"/>
                <w:i w:val="false"/>
                <w:color w:val="000000"/>
                <w:sz w:val="20"/>
              </w:rPr>
              <w:t>
91041835</w:t>
            </w:r>
          </w:p>
          <w:bookmarkEnd w:id="114"/>
          <w:p>
            <w:pPr>
              <w:spacing w:after="20"/>
              <w:ind w:left="20"/>
              <w:jc w:val="both"/>
            </w:pPr>
            <w:r>
              <w:rPr>
                <w:rFonts w:ascii="Times New Roman"/>
                <w:b w:val="false"/>
                <w:i w:val="false"/>
                <w:color w:val="000000"/>
                <w:sz w:val="20"/>
              </w:rPr>
              <w:t>
0801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Белай Игорь Олегович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 w:id="115"/>
          <w:p>
            <w:pPr>
              <w:spacing w:after="20"/>
              <w:ind w:left="20"/>
              <w:jc w:val="both"/>
            </w:pPr>
            <w:r>
              <w:rPr>
                <w:rFonts w:ascii="Times New Roman"/>
                <w:b w:val="false"/>
                <w:i w:val="false"/>
                <w:color w:val="000000"/>
                <w:sz w:val="20"/>
              </w:rPr>
              <w:t>
71081740</w:t>
            </w:r>
          </w:p>
          <w:bookmarkEnd w:id="115"/>
          <w:p>
            <w:pPr>
              <w:spacing w:after="20"/>
              <w:ind w:left="20"/>
              <w:jc w:val="both"/>
            </w:pPr>
            <w:r>
              <w:rPr>
                <w:rFonts w:ascii="Times New Roman"/>
                <w:b w:val="false"/>
                <w:i w:val="false"/>
                <w:color w:val="000000"/>
                <w:sz w:val="20"/>
              </w:rPr>
              <w:t>
1133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Белай Татьяна Андреевна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 w:id="116"/>
          <w:p>
            <w:pPr>
              <w:spacing w:after="20"/>
              <w:ind w:left="20"/>
              <w:jc w:val="both"/>
            </w:pPr>
            <w:r>
              <w:rPr>
                <w:rFonts w:ascii="Times New Roman"/>
                <w:b w:val="false"/>
                <w:i w:val="false"/>
                <w:color w:val="000000"/>
                <w:sz w:val="20"/>
              </w:rPr>
              <w:t>
68052130</w:t>
            </w:r>
          </w:p>
          <w:bookmarkEnd w:id="116"/>
          <w:p>
            <w:pPr>
              <w:spacing w:after="20"/>
              <w:ind w:left="20"/>
              <w:jc w:val="both"/>
            </w:pPr>
            <w:r>
              <w:rPr>
                <w:rFonts w:ascii="Times New Roman"/>
                <w:b w:val="false"/>
                <w:i w:val="false"/>
                <w:color w:val="000000"/>
                <w:sz w:val="20"/>
              </w:rPr>
              <w:t>
0324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Бойко Анатоий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 w:id="117"/>
          <w:p>
            <w:pPr>
              <w:spacing w:after="20"/>
              <w:ind w:left="20"/>
              <w:jc w:val="both"/>
            </w:pPr>
            <w:r>
              <w:rPr>
                <w:rFonts w:ascii="Times New Roman"/>
                <w:b w:val="false"/>
                <w:i w:val="false"/>
                <w:color w:val="000000"/>
                <w:sz w:val="20"/>
              </w:rPr>
              <w:t>
81030335</w:t>
            </w:r>
          </w:p>
          <w:bookmarkEnd w:id="117"/>
          <w:p>
            <w:pPr>
              <w:spacing w:after="20"/>
              <w:ind w:left="20"/>
              <w:jc w:val="both"/>
            </w:pPr>
            <w:r>
              <w:rPr>
                <w:rFonts w:ascii="Times New Roman"/>
                <w:b w:val="false"/>
                <w:i w:val="false"/>
                <w:color w:val="000000"/>
                <w:sz w:val="20"/>
              </w:rPr>
              <w:t>
0459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Бурыкин Дмитрий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 w:id="118"/>
          <w:p>
            <w:pPr>
              <w:spacing w:after="20"/>
              <w:ind w:left="20"/>
              <w:jc w:val="both"/>
            </w:pPr>
            <w:r>
              <w:rPr>
                <w:rFonts w:ascii="Times New Roman"/>
                <w:b w:val="false"/>
                <w:i w:val="false"/>
                <w:color w:val="000000"/>
                <w:sz w:val="20"/>
              </w:rPr>
              <w:t>
59092730</w:t>
            </w:r>
          </w:p>
          <w:bookmarkEnd w:id="118"/>
          <w:p>
            <w:pPr>
              <w:spacing w:after="20"/>
              <w:ind w:left="20"/>
              <w:jc w:val="both"/>
            </w:pPr>
            <w:r>
              <w:rPr>
                <w:rFonts w:ascii="Times New Roman"/>
                <w:b w:val="false"/>
                <w:i w:val="false"/>
                <w:color w:val="000000"/>
                <w:sz w:val="20"/>
              </w:rPr>
              <w:t>
0289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Бурыкин Юрий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 w:id="119"/>
          <w:p>
            <w:pPr>
              <w:spacing w:after="20"/>
              <w:ind w:left="20"/>
              <w:jc w:val="both"/>
            </w:pPr>
            <w:r>
              <w:rPr>
                <w:rFonts w:ascii="Times New Roman"/>
                <w:b w:val="false"/>
                <w:i w:val="false"/>
                <w:color w:val="000000"/>
                <w:sz w:val="20"/>
              </w:rPr>
              <w:t>
80020945</w:t>
            </w:r>
          </w:p>
          <w:bookmarkEnd w:id="119"/>
          <w:p>
            <w:pPr>
              <w:spacing w:after="20"/>
              <w:ind w:left="20"/>
              <w:jc w:val="both"/>
            </w:pPr>
            <w:r>
              <w:rPr>
                <w:rFonts w:ascii="Times New Roman"/>
                <w:b w:val="false"/>
                <w:i w:val="false"/>
                <w:color w:val="000000"/>
                <w:sz w:val="20"/>
              </w:rPr>
              <w:t>
0165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Бутубаева Роза Батеркановна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 w:id="120"/>
          <w:p>
            <w:pPr>
              <w:spacing w:after="20"/>
              <w:ind w:left="20"/>
              <w:jc w:val="both"/>
            </w:pPr>
            <w:r>
              <w:rPr>
                <w:rFonts w:ascii="Times New Roman"/>
                <w:b w:val="false"/>
                <w:i w:val="false"/>
                <w:color w:val="000000"/>
                <w:sz w:val="20"/>
              </w:rPr>
              <w:t>
91050135</w:t>
            </w:r>
          </w:p>
          <w:bookmarkEnd w:id="120"/>
          <w:p>
            <w:pPr>
              <w:spacing w:after="20"/>
              <w:ind w:left="20"/>
              <w:jc w:val="both"/>
            </w:pPr>
            <w:r>
              <w:rPr>
                <w:rFonts w:ascii="Times New Roman"/>
                <w:b w:val="false"/>
                <w:i w:val="false"/>
                <w:color w:val="000000"/>
                <w:sz w:val="20"/>
              </w:rPr>
              <w:t>
0694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Ваньков Валентин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 w:id="121"/>
          <w:p>
            <w:pPr>
              <w:spacing w:after="20"/>
              <w:ind w:left="20"/>
              <w:jc w:val="both"/>
            </w:pPr>
            <w:r>
              <w:rPr>
                <w:rFonts w:ascii="Times New Roman"/>
                <w:b w:val="false"/>
                <w:i w:val="false"/>
                <w:color w:val="000000"/>
                <w:sz w:val="20"/>
              </w:rPr>
              <w:t>
89122645</w:t>
            </w:r>
          </w:p>
          <w:bookmarkEnd w:id="121"/>
          <w:p>
            <w:pPr>
              <w:spacing w:after="20"/>
              <w:ind w:left="20"/>
              <w:jc w:val="both"/>
            </w:pPr>
            <w:r>
              <w:rPr>
                <w:rFonts w:ascii="Times New Roman"/>
                <w:b w:val="false"/>
                <w:i w:val="false"/>
                <w:color w:val="000000"/>
                <w:sz w:val="20"/>
              </w:rPr>
              <w:t>
0454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Васильева Инна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 w:id="122"/>
          <w:p>
            <w:pPr>
              <w:spacing w:after="20"/>
              <w:ind w:left="20"/>
              <w:jc w:val="both"/>
            </w:pPr>
            <w:r>
              <w:rPr>
                <w:rFonts w:ascii="Times New Roman"/>
                <w:b w:val="false"/>
                <w:i w:val="false"/>
                <w:color w:val="000000"/>
                <w:sz w:val="20"/>
              </w:rPr>
              <w:t>
93032135</w:t>
            </w:r>
          </w:p>
          <w:bookmarkEnd w:id="122"/>
          <w:p>
            <w:pPr>
              <w:spacing w:after="20"/>
              <w:ind w:left="20"/>
              <w:jc w:val="both"/>
            </w:pPr>
            <w:r>
              <w:rPr>
                <w:rFonts w:ascii="Times New Roman"/>
                <w:b w:val="false"/>
                <w:i w:val="false"/>
                <w:color w:val="000000"/>
                <w:sz w:val="20"/>
              </w:rPr>
              <w:t>
0194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Вишняк Иосиф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 w:id="123"/>
          <w:p>
            <w:pPr>
              <w:spacing w:after="20"/>
              <w:ind w:left="20"/>
              <w:jc w:val="both"/>
            </w:pPr>
            <w:r>
              <w:rPr>
                <w:rFonts w:ascii="Times New Roman"/>
                <w:b w:val="false"/>
                <w:i w:val="false"/>
                <w:color w:val="000000"/>
                <w:sz w:val="20"/>
              </w:rPr>
              <w:t>
77082230</w:t>
            </w:r>
          </w:p>
          <w:bookmarkEnd w:id="123"/>
          <w:p>
            <w:pPr>
              <w:spacing w:after="20"/>
              <w:ind w:left="20"/>
              <w:jc w:val="both"/>
            </w:pPr>
            <w:r>
              <w:rPr>
                <w:rFonts w:ascii="Times New Roman"/>
                <w:b w:val="false"/>
                <w:i w:val="false"/>
                <w:color w:val="000000"/>
                <w:sz w:val="20"/>
              </w:rPr>
              <w:t>
2153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Гайнуллин Марат Рифкатович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 w:id="124"/>
          <w:p>
            <w:pPr>
              <w:spacing w:after="20"/>
              <w:ind w:left="20"/>
              <w:jc w:val="both"/>
            </w:pPr>
            <w:r>
              <w:rPr>
                <w:rFonts w:ascii="Times New Roman"/>
                <w:b w:val="false"/>
                <w:i w:val="false"/>
                <w:color w:val="000000"/>
                <w:sz w:val="20"/>
              </w:rPr>
              <w:t>
59093035</w:t>
            </w:r>
          </w:p>
          <w:bookmarkEnd w:id="124"/>
          <w:p>
            <w:pPr>
              <w:spacing w:after="20"/>
              <w:ind w:left="20"/>
              <w:jc w:val="both"/>
            </w:pPr>
            <w:r>
              <w:rPr>
                <w:rFonts w:ascii="Times New Roman"/>
                <w:b w:val="false"/>
                <w:i w:val="false"/>
                <w:color w:val="000000"/>
                <w:sz w:val="20"/>
              </w:rPr>
              <w:t>
0251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Гайнуллин Радик Рифкатович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 w:id="125"/>
          <w:p>
            <w:pPr>
              <w:spacing w:after="20"/>
              <w:ind w:left="20"/>
              <w:jc w:val="both"/>
            </w:pPr>
            <w:r>
              <w:rPr>
                <w:rFonts w:ascii="Times New Roman"/>
                <w:b w:val="false"/>
                <w:i w:val="false"/>
                <w:color w:val="000000"/>
                <w:sz w:val="20"/>
              </w:rPr>
              <w:t>
74013145</w:t>
            </w:r>
          </w:p>
          <w:bookmarkEnd w:id="125"/>
          <w:p>
            <w:pPr>
              <w:spacing w:after="20"/>
              <w:ind w:left="20"/>
              <w:jc w:val="both"/>
            </w:pPr>
            <w:r>
              <w:rPr>
                <w:rFonts w:ascii="Times New Roman"/>
                <w:b w:val="false"/>
                <w:i w:val="false"/>
                <w:color w:val="000000"/>
                <w:sz w:val="20"/>
              </w:rPr>
              <w:t>
0396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 w:id="126"/>
          <w:p>
            <w:pPr>
              <w:spacing w:after="20"/>
              <w:ind w:left="20"/>
              <w:jc w:val="both"/>
            </w:pPr>
            <w:r>
              <w:rPr>
                <w:rFonts w:ascii="Times New Roman"/>
                <w:b w:val="false"/>
                <w:i w:val="false"/>
                <w:color w:val="000000"/>
                <w:sz w:val="20"/>
              </w:rPr>
              <w:t>
Гасанова Валентина</w:t>
            </w:r>
          </w:p>
          <w:bookmarkEnd w:id="126"/>
          <w:p>
            <w:pPr>
              <w:spacing w:after="20"/>
              <w:ind w:left="20"/>
              <w:jc w:val="both"/>
            </w:pPr>
            <w:r>
              <w:rPr>
                <w:rFonts w:ascii="Times New Roman"/>
                <w:b w:val="false"/>
                <w:i w:val="false"/>
                <w:color w:val="000000"/>
                <w:sz w:val="20"/>
              </w:rPr>
              <w:t>
Исенгалиевна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 w:id="127"/>
          <w:p>
            <w:pPr>
              <w:spacing w:after="20"/>
              <w:ind w:left="20"/>
              <w:jc w:val="both"/>
            </w:pPr>
            <w:r>
              <w:rPr>
                <w:rFonts w:ascii="Times New Roman"/>
                <w:b w:val="false"/>
                <w:i w:val="false"/>
                <w:color w:val="000000"/>
                <w:sz w:val="20"/>
              </w:rPr>
              <w:t>
76100339</w:t>
            </w:r>
          </w:p>
          <w:bookmarkEnd w:id="127"/>
          <w:p>
            <w:pPr>
              <w:spacing w:after="20"/>
              <w:ind w:left="20"/>
              <w:jc w:val="both"/>
            </w:pPr>
            <w:r>
              <w:rPr>
                <w:rFonts w:ascii="Times New Roman"/>
                <w:b w:val="false"/>
                <w:i w:val="false"/>
                <w:color w:val="000000"/>
                <w:sz w:val="20"/>
              </w:rPr>
              <w:t>
9075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Гасс Валерий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 w:id="128"/>
          <w:p>
            <w:pPr>
              <w:spacing w:after="20"/>
              <w:ind w:left="20"/>
              <w:jc w:val="both"/>
            </w:pPr>
            <w:r>
              <w:rPr>
                <w:rFonts w:ascii="Times New Roman"/>
                <w:b w:val="false"/>
                <w:i w:val="false"/>
                <w:color w:val="000000"/>
                <w:sz w:val="20"/>
              </w:rPr>
              <w:t>
77021135</w:t>
            </w:r>
          </w:p>
          <w:bookmarkEnd w:id="128"/>
          <w:p>
            <w:pPr>
              <w:spacing w:after="20"/>
              <w:ind w:left="20"/>
              <w:jc w:val="both"/>
            </w:pPr>
            <w:r>
              <w:rPr>
                <w:rFonts w:ascii="Times New Roman"/>
                <w:b w:val="false"/>
                <w:i w:val="false"/>
                <w:color w:val="000000"/>
                <w:sz w:val="20"/>
              </w:rPr>
              <w:t>
0101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Гришко Виталий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 w:id="129"/>
          <w:p>
            <w:pPr>
              <w:spacing w:after="20"/>
              <w:ind w:left="20"/>
              <w:jc w:val="both"/>
            </w:pPr>
            <w:r>
              <w:rPr>
                <w:rFonts w:ascii="Times New Roman"/>
                <w:b w:val="false"/>
                <w:i w:val="false"/>
                <w:color w:val="000000"/>
                <w:sz w:val="20"/>
              </w:rPr>
              <w:t>
04060455</w:t>
            </w:r>
          </w:p>
          <w:bookmarkEnd w:id="129"/>
          <w:p>
            <w:pPr>
              <w:spacing w:after="20"/>
              <w:ind w:left="20"/>
              <w:jc w:val="both"/>
            </w:pPr>
            <w:r>
              <w:rPr>
                <w:rFonts w:ascii="Times New Roman"/>
                <w:b w:val="false"/>
                <w:i w:val="false"/>
                <w:color w:val="000000"/>
                <w:sz w:val="20"/>
              </w:rPr>
              <w:t>
1573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Даулбаев Бекзат Кенжетаевич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 w:id="130"/>
          <w:p>
            <w:pPr>
              <w:spacing w:after="20"/>
              <w:ind w:left="20"/>
              <w:jc w:val="both"/>
            </w:pPr>
            <w:r>
              <w:rPr>
                <w:rFonts w:ascii="Times New Roman"/>
                <w:b w:val="false"/>
                <w:i w:val="false"/>
                <w:color w:val="000000"/>
                <w:sz w:val="20"/>
              </w:rPr>
              <w:t>
65091730</w:t>
            </w:r>
          </w:p>
          <w:bookmarkEnd w:id="130"/>
          <w:p>
            <w:pPr>
              <w:spacing w:after="20"/>
              <w:ind w:left="20"/>
              <w:jc w:val="both"/>
            </w:pPr>
            <w:r>
              <w:rPr>
                <w:rFonts w:ascii="Times New Roman"/>
                <w:b w:val="false"/>
                <w:i w:val="false"/>
                <w:color w:val="000000"/>
                <w:sz w:val="20"/>
              </w:rPr>
              <w:t>
1038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Дзибчук Василий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 w:id="131"/>
          <w:p>
            <w:pPr>
              <w:spacing w:after="20"/>
              <w:ind w:left="20"/>
              <w:jc w:val="both"/>
            </w:pPr>
            <w:r>
              <w:rPr>
                <w:rFonts w:ascii="Times New Roman"/>
                <w:b w:val="false"/>
                <w:i w:val="false"/>
                <w:color w:val="000000"/>
                <w:sz w:val="20"/>
              </w:rPr>
              <w:t>
67101635</w:t>
            </w:r>
          </w:p>
          <w:bookmarkEnd w:id="131"/>
          <w:p>
            <w:pPr>
              <w:spacing w:after="20"/>
              <w:ind w:left="20"/>
              <w:jc w:val="both"/>
            </w:pPr>
            <w:r>
              <w:rPr>
                <w:rFonts w:ascii="Times New Roman"/>
                <w:b w:val="false"/>
                <w:i w:val="false"/>
                <w:color w:val="000000"/>
                <w:sz w:val="20"/>
              </w:rPr>
              <w:t>
0430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Дивин Владимир Евгеньевич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 w:id="132"/>
          <w:p>
            <w:pPr>
              <w:spacing w:after="20"/>
              <w:ind w:left="20"/>
              <w:jc w:val="both"/>
            </w:pPr>
            <w:r>
              <w:rPr>
                <w:rFonts w:ascii="Times New Roman"/>
                <w:b w:val="false"/>
                <w:i w:val="false"/>
                <w:color w:val="000000"/>
                <w:sz w:val="20"/>
              </w:rPr>
              <w:t>
59030430</w:t>
            </w:r>
          </w:p>
          <w:bookmarkEnd w:id="132"/>
          <w:p>
            <w:pPr>
              <w:spacing w:after="20"/>
              <w:ind w:left="20"/>
              <w:jc w:val="both"/>
            </w:pPr>
            <w:r>
              <w:rPr>
                <w:rFonts w:ascii="Times New Roman"/>
                <w:b w:val="false"/>
                <w:i w:val="false"/>
                <w:color w:val="000000"/>
                <w:sz w:val="20"/>
              </w:rPr>
              <w:t>
0896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Драчев Николай Федорович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 w:id="133"/>
          <w:p>
            <w:pPr>
              <w:spacing w:after="20"/>
              <w:ind w:left="20"/>
              <w:jc w:val="both"/>
            </w:pPr>
            <w:r>
              <w:rPr>
                <w:rFonts w:ascii="Times New Roman"/>
                <w:b w:val="false"/>
                <w:i w:val="false"/>
                <w:color w:val="000000"/>
                <w:sz w:val="20"/>
              </w:rPr>
              <w:t>
64011535</w:t>
            </w:r>
          </w:p>
          <w:bookmarkEnd w:id="133"/>
          <w:p>
            <w:pPr>
              <w:spacing w:after="20"/>
              <w:ind w:left="20"/>
              <w:jc w:val="both"/>
            </w:pPr>
            <w:r>
              <w:rPr>
                <w:rFonts w:ascii="Times New Roman"/>
                <w:b w:val="false"/>
                <w:i w:val="false"/>
                <w:color w:val="000000"/>
                <w:sz w:val="20"/>
              </w:rPr>
              <w:t>
0528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Думалаков Ромазан Гарибжанович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 w:id="134"/>
          <w:p>
            <w:pPr>
              <w:spacing w:after="20"/>
              <w:ind w:left="20"/>
              <w:jc w:val="both"/>
            </w:pPr>
            <w:r>
              <w:rPr>
                <w:rFonts w:ascii="Times New Roman"/>
                <w:b w:val="false"/>
                <w:i w:val="false"/>
                <w:color w:val="000000"/>
                <w:sz w:val="20"/>
              </w:rPr>
              <w:t>
89112945</w:t>
            </w:r>
          </w:p>
          <w:bookmarkEnd w:id="134"/>
          <w:p>
            <w:pPr>
              <w:spacing w:after="20"/>
              <w:ind w:left="20"/>
              <w:jc w:val="both"/>
            </w:pPr>
            <w:r>
              <w:rPr>
                <w:rFonts w:ascii="Times New Roman"/>
                <w:b w:val="false"/>
                <w:i w:val="false"/>
                <w:color w:val="000000"/>
                <w:sz w:val="20"/>
              </w:rPr>
              <w:t>
0794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Дятлова Ольга Витальевна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 w:id="135"/>
          <w:p>
            <w:pPr>
              <w:spacing w:after="20"/>
              <w:ind w:left="20"/>
              <w:jc w:val="both"/>
            </w:pPr>
            <w:r>
              <w:rPr>
                <w:rFonts w:ascii="Times New Roman"/>
                <w:b w:val="false"/>
                <w:i w:val="false"/>
                <w:color w:val="000000"/>
                <w:sz w:val="20"/>
              </w:rPr>
              <w:t>
86031445</w:t>
            </w:r>
          </w:p>
          <w:bookmarkEnd w:id="135"/>
          <w:p>
            <w:pPr>
              <w:spacing w:after="20"/>
              <w:ind w:left="20"/>
              <w:jc w:val="both"/>
            </w:pPr>
            <w:r>
              <w:rPr>
                <w:rFonts w:ascii="Times New Roman"/>
                <w:b w:val="false"/>
                <w:i w:val="false"/>
                <w:color w:val="000000"/>
                <w:sz w:val="20"/>
              </w:rPr>
              <w:t>
1195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Егоренкова Ирина Рашатовна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 w:id="136"/>
          <w:p>
            <w:pPr>
              <w:spacing w:after="20"/>
              <w:ind w:left="20"/>
              <w:jc w:val="both"/>
            </w:pPr>
            <w:r>
              <w:rPr>
                <w:rFonts w:ascii="Times New Roman"/>
                <w:b w:val="false"/>
                <w:i w:val="false"/>
                <w:color w:val="000000"/>
                <w:sz w:val="20"/>
              </w:rPr>
              <w:t>
84030135</w:t>
            </w:r>
          </w:p>
          <w:bookmarkEnd w:id="136"/>
          <w:p>
            <w:pPr>
              <w:spacing w:after="20"/>
              <w:ind w:left="20"/>
              <w:jc w:val="both"/>
            </w:pPr>
            <w:r>
              <w:rPr>
                <w:rFonts w:ascii="Times New Roman"/>
                <w:b w:val="false"/>
                <w:i w:val="false"/>
                <w:color w:val="000000"/>
                <w:sz w:val="20"/>
              </w:rPr>
              <w:t>
0215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Жаулбаев Нурман Сапарович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 w:id="137"/>
          <w:p>
            <w:pPr>
              <w:spacing w:after="20"/>
              <w:ind w:left="20"/>
              <w:jc w:val="both"/>
            </w:pPr>
            <w:r>
              <w:rPr>
                <w:rFonts w:ascii="Times New Roman"/>
                <w:b w:val="false"/>
                <w:i w:val="false"/>
                <w:color w:val="000000"/>
                <w:sz w:val="20"/>
              </w:rPr>
              <w:t>
75072445</w:t>
            </w:r>
          </w:p>
          <w:bookmarkEnd w:id="137"/>
          <w:p>
            <w:pPr>
              <w:spacing w:after="20"/>
              <w:ind w:left="20"/>
              <w:jc w:val="both"/>
            </w:pPr>
            <w:r>
              <w:rPr>
                <w:rFonts w:ascii="Times New Roman"/>
                <w:b w:val="false"/>
                <w:i w:val="false"/>
                <w:color w:val="000000"/>
                <w:sz w:val="20"/>
              </w:rPr>
              <w:t>
0629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ЖироваТатьяна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 w:id="138"/>
          <w:p>
            <w:pPr>
              <w:spacing w:after="20"/>
              <w:ind w:left="20"/>
              <w:jc w:val="both"/>
            </w:pPr>
            <w:r>
              <w:rPr>
                <w:rFonts w:ascii="Times New Roman"/>
                <w:b w:val="false"/>
                <w:i w:val="false"/>
                <w:color w:val="000000"/>
                <w:sz w:val="20"/>
              </w:rPr>
              <w:t>
69052535</w:t>
            </w:r>
          </w:p>
          <w:bookmarkEnd w:id="138"/>
          <w:p>
            <w:pPr>
              <w:spacing w:after="20"/>
              <w:ind w:left="20"/>
              <w:jc w:val="both"/>
            </w:pPr>
            <w:r>
              <w:rPr>
                <w:rFonts w:ascii="Times New Roman"/>
                <w:b w:val="false"/>
                <w:i w:val="false"/>
                <w:color w:val="000000"/>
                <w:sz w:val="20"/>
              </w:rPr>
              <w:t>
0191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Журба Владислав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 w:id="139"/>
          <w:p>
            <w:pPr>
              <w:spacing w:after="20"/>
              <w:ind w:left="20"/>
              <w:jc w:val="both"/>
            </w:pPr>
            <w:r>
              <w:rPr>
                <w:rFonts w:ascii="Times New Roman"/>
                <w:b w:val="false"/>
                <w:i w:val="false"/>
                <w:color w:val="000000"/>
                <w:sz w:val="20"/>
              </w:rPr>
              <w:t>
81122635</w:t>
            </w:r>
          </w:p>
          <w:bookmarkEnd w:id="139"/>
          <w:p>
            <w:pPr>
              <w:spacing w:after="20"/>
              <w:ind w:left="20"/>
              <w:jc w:val="both"/>
            </w:pPr>
            <w:r>
              <w:rPr>
                <w:rFonts w:ascii="Times New Roman"/>
                <w:b w:val="false"/>
                <w:i w:val="false"/>
                <w:color w:val="000000"/>
                <w:sz w:val="20"/>
              </w:rPr>
              <w:t>
0562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Завалинич Виктор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 w:id="140"/>
          <w:p>
            <w:pPr>
              <w:spacing w:after="20"/>
              <w:ind w:left="20"/>
              <w:jc w:val="both"/>
            </w:pPr>
            <w:r>
              <w:rPr>
                <w:rFonts w:ascii="Times New Roman"/>
                <w:b w:val="false"/>
                <w:i w:val="false"/>
                <w:color w:val="000000"/>
                <w:sz w:val="20"/>
              </w:rPr>
              <w:t>
76013130</w:t>
            </w:r>
          </w:p>
          <w:bookmarkEnd w:id="140"/>
          <w:p>
            <w:pPr>
              <w:spacing w:after="20"/>
              <w:ind w:left="20"/>
              <w:jc w:val="both"/>
            </w:pPr>
            <w:r>
              <w:rPr>
                <w:rFonts w:ascii="Times New Roman"/>
                <w:b w:val="false"/>
                <w:i w:val="false"/>
                <w:color w:val="000000"/>
                <w:sz w:val="20"/>
              </w:rPr>
              <w:t>
1955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Завгородний Александр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 w:id="141"/>
          <w:p>
            <w:pPr>
              <w:spacing w:after="20"/>
              <w:ind w:left="20"/>
              <w:jc w:val="both"/>
            </w:pPr>
            <w:r>
              <w:rPr>
                <w:rFonts w:ascii="Times New Roman"/>
                <w:b w:val="false"/>
                <w:i w:val="false"/>
                <w:color w:val="000000"/>
                <w:sz w:val="20"/>
              </w:rPr>
              <w:t>
97062635</w:t>
            </w:r>
          </w:p>
          <w:bookmarkEnd w:id="141"/>
          <w:p>
            <w:pPr>
              <w:spacing w:after="20"/>
              <w:ind w:left="20"/>
              <w:jc w:val="both"/>
            </w:pPr>
            <w:r>
              <w:rPr>
                <w:rFonts w:ascii="Times New Roman"/>
                <w:b w:val="false"/>
                <w:i w:val="false"/>
                <w:color w:val="000000"/>
                <w:sz w:val="20"/>
              </w:rPr>
              <w:t>
1415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Зубцов Дмитрий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142"/>
          <w:p>
            <w:pPr>
              <w:spacing w:after="20"/>
              <w:ind w:left="20"/>
              <w:jc w:val="both"/>
            </w:pPr>
            <w:r>
              <w:rPr>
                <w:rFonts w:ascii="Times New Roman"/>
                <w:b w:val="false"/>
                <w:i w:val="false"/>
                <w:color w:val="000000"/>
                <w:sz w:val="20"/>
              </w:rPr>
              <w:t>
87062445</w:t>
            </w:r>
          </w:p>
          <w:bookmarkEnd w:id="142"/>
          <w:p>
            <w:pPr>
              <w:spacing w:after="20"/>
              <w:ind w:left="20"/>
              <w:jc w:val="both"/>
            </w:pPr>
            <w:r>
              <w:rPr>
                <w:rFonts w:ascii="Times New Roman"/>
                <w:b w:val="false"/>
                <w:i w:val="false"/>
                <w:color w:val="000000"/>
                <w:sz w:val="20"/>
              </w:rPr>
              <w:t>
0719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Игламова Дания Нулибековна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 w:id="143"/>
          <w:p>
            <w:pPr>
              <w:spacing w:after="20"/>
              <w:ind w:left="20"/>
              <w:jc w:val="both"/>
            </w:pPr>
            <w:r>
              <w:rPr>
                <w:rFonts w:ascii="Times New Roman"/>
                <w:b w:val="false"/>
                <w:i w:val="false"/>
                <w:color w:val="000000"/>
                <w:sz w:val="20"/>
              </w:rPr>
              <w:t>
85032235</w:t>
            </w:r>
          </w:p>
          <w:bookmarkEnd w:id="143"/>
          <w:p>
            <w:pPr>
              <w:spacing w:after="20"/>
              <w:ind w:left="20"/>
              <w:jc w:val="both"/>
            </w:pPr>
            <w:r>
              <w:rPr>
                <w:rFonts w:ascii="Times New Roman"/>
                <w:b w:val="false"/>
                <w:i w:val="false"/>
                <w:color w:val="000000"/>
                <w:sz w:val="20"/>
              </w:rPr>
              <w:t>
0231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Ильченко Александр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 w:id="144"/>
          <w:p>
            <w:pPr>
              <w:spacing w:after="20"/>
              <w:ind w:left="20"/>
              <w:jc w:val="both"/>
            </w:pPr>
            <w:r>
              <w:rPr>
                <w:rFonts w:ascii="Times New Roman"/>
                <w:b w:val="false"/>
                <w:i w:val="false"/>
                <w:color w:val="000000"/>
                <w:sz w:val="20"/>
              </w:rPr>
              <w:t>
80071330</w:t>
            </w:r>
          </w:p>
          <w:bookmarkEnd w:id="144"/>
          <w:p>
            <w:pPr>
              <w:spacing w:after="20"/>
              <w:ind w:left="20"/>
              <w:jc w:val="both"/>
            </w:pPr>
            <w:r>
              <w:rPr>
                <w:rFonts w:ascii="Times New Roman"/>
                <w:b w:val="false"/>
                <w:i w:val="false"/>
                <w:color w:val="000000"/>
                <w:sz w:val="20"/>
              </w:rPr>
              <w:t>
0261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Ильченко Виктор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 w:id="145"/>
          <w:p>
            <w:pPr>
              <w:spacing w:after="20"/>
              <w:ind w:left="20"/>
              <w:jc w:val="both"/>
            </w:pPr>
            <w:r>
              <w:rPr>
                <w:rFonts w:ascii="Times New Roman"/>
                <w:b w:val="false"/>
                <w:i w:val="false"/>
                <w:color w:val="000000"/>
                <w:sz w:val="20"/>
              </w:rPr>
              <w:t>
77051435</w:t>
            </w:r>
          </w:p>
          <w:bookmarkEnd w:id="145"/>
          <w:p>
            <w:pPr>
              <w:spacing w:after="20"/>
              <w:ind w:left="20"/>
              <w:jc w:val="both"/>
            </w:pPr>
            <w:r>
              <w:rPr>
                <w:rFonts w:ascii="Times New Roman"/>
                <w:b w:val="false"/>
                <w:i w:val="false"/>
                <w:color w:val="000000"/>
                <w:sz w:val="20"/>
              </w:rPr>
              <w:t>
0094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Ильченко Вячеслав Федорович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 w:id="146"/>
          <w:p>
            <w:pPr>
              <w:spacing w:after="20"/>
              <w:ind w:left="20"/>
              <w:jc w:val="both"/>
            </w:pPr>
            <w:r>
              <w:rPr>
                <w:rFonts w:ascii="Times New Roman"/>
                <w:b w:val="false"/>
                <w:i w:val="false"/>
                <w:color w:val="000000"/>
                <w:sz w:val="20"/>
              </w:rPr>
              <w:t>
80090335</w:t>
            </w:r>
          </w:p>
          <w:bookmarkEnd w:id="146"/>
          <w:p>
            <w:pPr>
              <w:spacing w:after="20"/>
              <w:ind w:left="20"/>
              <w:jc w:val="both"/>
            </w:pPr>
            <w:r>
              <w:rPr>
                <w:rFonts w:ascii="Times New Roman"/>
                <w:b w:val="false"/>
                <w:i w:val="false"/>
                <w:color w:val="000000"/>
                <w:sz w:val="20"/>
              </w:rPr>
              <w:t>
0210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Ильченко Павел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 w:id="147"/>
          <w:p>
            <w:pPr>
              <w:spacing w:after="20"/>
              <w:ind w:left="20"/>
              <w:jc w:val="both"/>
            </w:pPr>
            <w:r>
              <w:rPr>
                <w:rFonts w:ascii="Times New Roman"/>
                <w:b w:val="false"/>
                <w:i w:val="false"/>
                <w:color w:val="000000"/>
                <w:sz w:val="20"/>
              </w:rPr>
              <w:t>
65051630</w:t>
            </w:r>
          </w:p>
          <w:bookmarkEnd w:id="147"/>
          <w:p>
            <w:pPr>
              <w:spacing w:after="20"/>
              <w:ind w:left="20"/>
              <w:jc w:val="both"/>
            </w:pPr>
            <w:r>
              <w:rPr>
                <w:rFonts w:ascii="Times New Roman"/>
                <w:b w:val="false"/>
                <w:i w:val="false"/>
                <w:color w:val="000000"/>
                <w:sz w:val="20"/>
              </w:rPr>
              <w:t>
2096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Ильченко Сергей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 w:id="148"/>
          <w:p>
            <w:pPr>
              <w:spacing w:after="20"/>
              <w:ind w:left="20"/>
              <w:jc w:val="both"/>
            </w:pPr>
            <w:r>
              <w:rPr>
                <w:rFonts w:ascii="Times New Roman"/>
                <w:b w:val="false"/>
                <w:i w:val="false"/>
                <w:color w:val="000000"/>
                <w:sz w:val="20"/>
              </w:rPr>
              <w:t>
85102235</w:t>
            </w:r>
          </w:p>
          <w:bookmarkEnd w:id="148"/>
          <w:p>
            <w:pPr>
              <w:spacing w:after="20"/>
              <w:ind w:left="20"/>
              <w:jc w:val="both"/>
            </w:pPr>
            <w:r>
              <w:rPr>
                <w:rFonts w:ascii="Times New Roman"/>
                <w:b w:val="false"/>
                <w:i w:val="false"/>
                <w:color w:val="000000"/>
                <w:sz w:val="20"/>
              </w:rPr>
              <w:t>
0749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 w:id="149"/>
          <w:p>
            <w:pPr>
              <w:spacing w:after="20"/>
              <w:ind w:left="20"/>
              <w:jc w:val="both"/>
            </w:pPr>
            <w:r>
              <w:rPr>
                <w:rFonts w:ascii="Times New Roman"/>
                <w:b w:val="false"/>
                <w:i w:val="false"/>
                <w:color w:val="000000"/>
                <w:sz w:val="20"/>
              </w:rPr>
              <w:t>
ЖК</w:t>
            </w:r>
          </w:p>
          <w:bookmarkEnd w:id="149"/>
          <w:p>
            <w:pPr>
              <w:spacing w:after="20"/>
              <w:ind w:left="20"/>
              <w:jc w:val="both"/>
            </w:pPr>
            <w:r>
              <w:rPr>
                <w:rFonts w:ascii="Times New Roman"/>
                <w:b w:val="false"/>
                <w:i w:val="false"/>
                <w:color w:val="000000"/>
                <w:sz w:val="20"/>
              </w:rPr>
              <w:t>
</w:t>
            </w:r>
            <w:r>
              <w:rPr>
                <w:rFonts w:ascii="Times New Roman"/>
                <w:b w:val="false"/>
                <w:i w:val="false"/>
                <w:color w:val="000000"/>
                <w:sz w:val="20"/>
              </w:rPr>
              <w:t>"Абулкасимов А.Ж."</w:t>
            </w:r>
          </w:p>
          <w:p>
            <w:pPr>
              <w:spacing w:after="20"/>
              <w:ind w:left="20"/>
              <w:jc w:val="both"/>
            </w:pPr>
            <w:r>
              <w:rPr>
                <w:rFonts w:ascii="Times New Roman"/>
                <w:b w:val="false"/>
                <w:i w:val="false"/>
                <w:color w:val="000000"/>
                <w:sz w:val="20"/>
              </w:rPr>
              <w:t>
Абулкасимов Алмас Жабагынович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 w:id="150"/>
          <w:p>
            <w:pPr>
              <w:spacing w:after="20"/>
              <w:ind w:left="20"/>
              <w:jc w:val="both"/>
            </w:pPr>
            <w:r>
              <w:rPr>
                <w:rFonts w:ascii="Times New Roman"/>
                <w:b w:val="false"/>
                <w:i w:val="false"/>
                <w:color w:val="000000"/>
                <w:sz w:val="20"/>
              </w:rPr>
              <w:t>
79122140</w:t>
            </w:r>
          </w:p>
          <w:bookmarkEnd w:id="150"/>
          <w:p>
            <w:pPr>
              <w:spacing w:after="20"/>
              <w:ind w:left="20"/>
              <w:jc w:val="both"/>
            </w:pPr>
            <w:r>
              <w:rPr>
                <w:rFonts w:ascii="Times New Roman"/>
                <w:b w:val="false"/>
                <w:i w:val="false"/>
                <w:color w:val="000000"/>
                <w:sz w:val="20"/>
              </w:rPr>
              <w:t>
1834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"Цилинко А.В." АлҰна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 w:id="151"/>
          <w:p>
            <w:pPr>
              <w:spacing w:after="20"/>
              <w:ind w:left="20"/>
              <w:jc w:val="both"/>
            </w:pPr>
            <w:r>
              <w:rPr>
                <w:rFonts w:ascii="Times New Roman"/>
                <w:b w:val="false"/>
                <w:i w:val="false"/>
                <w:color w:val="000000"/>
                <w:sz w:val="20"/>
              </w:rPr>
              <w:t>
90071545</w:t>
            </w:r>
          </w:p>
          <w:bookmarkEnd w:id="151"/>
          <w:p>
            <w:pPr>
              <w:spacing w:after="20"/>
              <w:ind w:left="20"/>
              <w:jc w:val="both"/>
            </w:pPr>
            <w:r>
              <w:rPr>
                <w:rFonts w:ascii="Times New Roman"/>
                <w:b w:val="false"/>
                <w:i w:val="false"/>
                <w:color w:val="000000"/>
                <w:sz w:val="20"/>
              </w:rPr>
              <w:t>
0771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ЖКаманова.А.Б. Аманова Айым Бакыткереевна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 w:id="152"/>
          <w:p>
            <w:pPr>
              <w:spacing w:after="20"/>
              <w:ind w:left="20"/>
              <w:jc w:val="both"/>
            </w:pPr>
            <w:r>
              <w:rPr>
                <w:rFonts w:ascii="Times New Roman"/>
                <w:b w:val="false"/>
                <w:i w:val="false"/>
                <w:color w:val="000000"/>
                <w:sz w:val="20"/>
              </w:rPr>
              <w:t>
78091130</w:t>
            </w:r>
          </w:p>
          <w:bookmarkEnd w:id="152"/>
          <w:p>
            <w:pPr>
              <w:spacing w:after="20"/>
              <w:ind w:left="20"/>
              <w:jc w:val="both"/>
            </w:pPr>
            <w:r>
              <w:rPr>
                <w:rFonts w:ascii="Times New Roman"/>
                <w:b w:val="false"/>
                <w:i w:val="false"/>
                <w:color w:val="000000"/>
                <w:sz w:val="20"/>
              </w:rPr>
              <w:t>
1844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Иржанов Ерлан Маратович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 w:id="153"/>
          <w:p>
            <w:pPr>
              <w:spacing w:after="20"/>
              <w:ind w:left="20"/>
              <w:jc w:val="both"/>
            </w:pPr>
            <w:r>
              <w:rPr>
                <w:rFonts w:ascii="Times New Roman"/>
                <w:b w:val="false"/>
                <w:i w:val="false"/>
                <w:color w:val="000000"/>
                <w:sz w:val="20"/>
              </w:rPr>
              <w:t>
52072545</w:t>
            </w:r>
          </w:p>
          <w:bookmarkEnd w:id="153"/>
          <w:p>
            <w:pPr>
              <w:spacing w:after="20"/>
              <w:ind w:left="20"/>
              <w:jc w:val="both"/>
            </w:pPr>
            <w:r>
              <w:rPr>
                <w:rFonts w:ascii="Times New Roman"/>
                <w:b w:val="false"/>
                <w:i w:val="false"/>
                <w:color w:val="000000"/>
                <w:sz w:val="20"/>
              </w:rPr>
              <w:t>
0311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Казангапова Бакиткуль Кужановна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 w:id="154"/>
          <w:p>
            <w:pPr>
              <w:spacing w:after="20"/>
              <w:ind w:left="20"/>
              <w:jc w:val="both"/>
            </w:pPr>
            <w:r>
              <w:rPr>
                <w:rFonts w:ascii="Times New Roman"/>
                <w:b w:val="false"/>
                <w:i w:val="false"/>
                <w:color w:val="000000"/>
                <w:sz w:val="20"/>
              </w:rPr>
              <w:t>
54100945</w:t>
            </w:r>
          </w:p>
          <w:bookmarkEnd w:id="154"/>
          <w:p>
            <w:pPr>
              <w:spacing w:after="20"/>
              <w:ind w:left="20"/>
              <w:jc w:val="both"/>
            </w:pPr>
            <w:r>
              <w:rPr>
                <w:rFonts w:ascii="Times New Roman"/>
                <w:b w:val="false"/>
                <w:i w:val="false"/>
                <w:color w:val="000000"/>
                <w:sz w:val="20"/>
              </w:rPr>
              <w:t>
0501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Какимжанова Зауреш Гилимхановна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 w:id="155"/>
          <w:p>
            <w:pPr>
              <w:spacing w:after="20"/>
              <w:ind w:left="20"/>
              <w:jc w:val="both"/>
            </w:pPr>
            <w:r>
              <w:rPr>
                <w:rFonts w:ascii="Times New Roman"/>
                <w:b w:val="false"/>
                <w:i w:val="false"/>
                <w:color w:val="000000"/>
                <w:sz w:val="20"/>
              </w:rPr>
              <w:t>
66032435</w:t>
            </w:r>
          </w:p>
          <w:bookmarkEnd w:id="155"/>
          <w:p>
            <w:pPr>
              <w:spacing w:after="20"/>
              <w:ind w:left="20"/>
              <w:jc w:val="both"/>
            </w:pPr>
            <w:r>
              <w:rPr>
                <w:rFonts w:ascii="Times New Roman"/>
                <w:b w:val="false"/>
                <w:i w:val="false"/>
                <w:color w:val="000000"/>
                <w:sz w:val="20"/>
              </w:rPr>
              <w:t>
0361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 w:id="156"/>
          <w:p>
            <w:pPr>
              <w:spacing w:after="20"/>
              <w:ind w:left="20"/>
              <w:jc w:val="both"/>
            </w:pPr>
            <w:r>
              <w:rPr>
                <w:rFonts w:ascii="Times New Roman"/>
                <w:b w:val="false"/>
                <w:i w:val="false"/>
                <w:color w:val="000000"/>
                <w:sz w:val="20"/>
              </w:rPr>
              <w:t>
Калдаманов Амангалей</w:t>
            </w:r>
          </w:p>
          <w:bookmarkEnd w:id="156"/>
          <w:p>
            <w:pPr>
              <w:spacing w:after="20"/>
              <w:ind w:left="20"/>
              <w:jc w:val="both"/>
            </w:pPr>
            <w:r>
              <w:rPr>
                <w:rFonts w:ascii="Times New Roman"/>
                <w:b w:val="false"/>
                <w:i w:val="false"/>
                <w:color w:val="000000"/>
                <w:sz w:val="20"/>
              </w:rPr>
              <w:t>
Мухтарбекович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 w:id="157"/>
          <w:p>
            <w:pPr>
              <w:spacing w:after="20"/>
              <w:ind w:left="20"/>
              <w:jc w:val="both"/>
            </w:pPr>
            <w:r>
              <w:rPr>
                <w:rFonts w:ascii="Times New Roman"/>
                <w:b w:val="false"/>
                <w:i w:val="false"/>
                <w:color w:val="000000"/>
                <w:sz w:val="20"/>
              </w:rPr>
              <w:t>
68012245</w:t>
            </w:r>
          </w:p>
          <w:bookmarkEnd w:id="157"/>
          <w:p>
            <w:pPr>
              <w:spacing w:after="20"/>
              <w:ind w:left="20"/>
              <w:jc w:val="both"/>
            </w:pPr>
            <w:r>
              <w:rPr>
                <w:rFonts w:ascii="Times New Roman"/>
                <w:b w:val="false"/>
                <w:i w:val="false"/>
                <w:color w:val="000000"/>
                <w:sz w:val="20"/>
              </w:rPr>
              <w:t>
0373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Калдаманова Гульжамал Мухтарбековна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 w:id="158"/>
          <w:p>
            <w:pPr>
              <w:spacing w:after="20"/>
              <w:ind w:left="20"/>
              <w:jc w:val="both"/>
            </w:pPr>
            <w:r>
              <w:rPr>
                <w:rFonts w:ascii="Times New Roman"/>
                <w:b w:val="false"/>
                <w:i w:val="false"/>
                <w:color w:val="000000"/>
                <w:sz w:val="20"/>
              </w:rPr>
              <w:t>
88030435</w:t>
            </w:r>
          </w:p>
          <w:bookmarkEnd w:id="158"/>
          <w:p>
            <w:pPr>
              <w:spacing w:after="20"/>
              <w:ind w:left="20"/>
              <w:jc w:val="both"/>
            </w:pPr>
            <w:r>
              <w:rPr>
                <w:rFonts w:ascii="Times New Roman"/>
                <w:b w:val="false"/>
                <w:i w:val="false"/>
                <w:color w:val="000000"/>
                <w:sz w:val="20"/>
              </w:rPr>
              <w:t>
1168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 w:id="159"/>
          <w:p>
            <w:pPr>
              <w:spacing w:after="20"/>
              <w:ind w:left="20"/>
              <w:jc w:val="both"/>
            </w:pPr>
            <w:r>
              <w:rPr>
                <w:rFonts w:ascii="Times New Roman"/>
                <w:b w:val="false"/>
                <w:i w:val="false"/>
                <w:color w:val="000000"/>
                <w:sz w:val="20"/>
              </w:rPr>
              <w:t>
Калихов Владимир</w:t>
            </w:r>
          </w:p>
          <w:bookmarkEnd w:id="159"/>
          <w:p>
            <w:pPr>
              <w:spacing w:after="20"/>
              <w:ind w:left="20"/>
              <w:jc w:val="both"/>
            </w:pPr>
            <w:r>
              <w:rPr>
                <w:rFonts w:ascii="Times New Roman"/>
                <w:b w:val="false"/>
                <w:i w:val="false"/>
                <w:color w:val="000000"/>
                <w:sz w:val="20"/>
              </w:rPr>
              <w:t>
Вячеславович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 w:id="160"/>
          <w:p>
            <w:pPr>
              <w:spacing w:after="20"/>
              <w:ind w:left="20"/>
              <w:jc w:val="both"/>
            </w:pPr>
            <w:r>
              <w:rPr>
                <w:rFonts w:ascii="Times New Roman"/>
                <w:b w:val="false"/>
                <w:i w:val="false"/>
                <w:color w:val="000000"/>
                <w:sz w:val="20"/>
              </w:rPr>
              <w:t>
54121030</w:t>
            </w:r>
          </w:p>
          <w:bookmarkEnd w:id="160"/>
          <w:p>
            <w:pPr>
              <w:spacing w:after="20"/>
              <w:ind w:left="20"/>
              <w:jc w:val="both"/>
            </w:pPr>
            <w:r>
              <w:rPr>
                <w:rFonts w:ascii="Times New Roman"/>
                <w:b w:val="false"/>
                <w:i w:val="false"/>
                <w:color w:val="000000"/>
                <w:sz w:val="20"/>
              </w:rPr>
              <w:t>
0561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Капалов Файзулла Султанович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 w:id="161"/>
          <w:p>
            <w:pPr>
              <w:spacing w:after="20"/>
              <w:ind w:left="20"/>
              <w:jc w:val="both"/>
            </w:pPr>
            <w:r>
              <w:rPr>
                <w:rFonts w:ascii="Times New Roman"/>
                <w:b w:val="false"/>
                <w:i w:val="false"/>
                <w:color w:val="000000"/>
                <w:sz w:val="20"/>
              </w:rPr>
              <w:t>
83022835</w:t>
            </w:r>
          </w:p>
          <w:bookmarkEnd w:id="161"/>
          <w:p>
            <w:pPr>
              <w:spacing w:after="20"/>
              <w:ind w:left="20"/>
              <w:jc w:val="both"/>
            </w:pPr>
            <w:r>
              <w:rPr>
                <w:rFonts w:ascii="Times New Roman"/>
                <w:b w:val="false"/>
                <w:i w:val="false"/>
                <w:color w:val="000000"/>
                <w:sz w:val="20"/>
              </w:rPr>
              <w:t>
0841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Капилько Сергей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 w:id="162"/>
          <w:p>
            <w:pPr>
              <w:spacing w:after="20"/>
              <w:ind w:left="20"/>
              <w:jc w:val="both"/>
            </w:pPr>
            <w:r>
              <w:rPr>
                <w:rFonts w:ascii="Times New Roman"/>
                <w:b w:val="false"/>
                <w:i w:val="false"/>
                <w:color w:val="000000"/>
                <w:sz w:val="20"/>
              </w:rPr>
              <w:t>
58030335</w:t>
            </w:r>
          </w:p>
          <w:bookmarkEnd w:id="162"/>
          <w:p>
            <w:pPr>
              <w:spacing w:after="20"/>
              <w:ind w:left="20"/>
              <w:jc w:val="both"/>
            </w:pPr>
            <w:r>
              <w:rPr>
                <w:rFonts w:ascii="Times New Roman"/>
                <w:b w:val="false"/>
                <w:i w:val="false"/>
                <w:color w:val="000000"/>
                <w:sz w:val="20"/>
              </w:rPr>
              <w:t>
0518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Капитанов Сергей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 w:id="163"/>
          <w:p>
            <w:pPr>
              <w:spacing w:after="20"/>
              <w:ind w:left="20"/>
              <w:jc w:val="both"/>
            </w:pPr>
            <w:r>
              <w:rPr>
                <w:rFonts w:ascii="Times New Roman"/>
                <w:b w:val="false"/>
                <w:i w:val="false"/>
                <w:color w:val="000000"/>
                <w:sz w:val="20"/>
              </w:rPr>
              <w:t>
76103030</w:t>
            </w:r>
          </w:p>
          <w:bookmarkEnd w:id="163"/>
          <w:p>
            <w:pPr>
              <w:spacing w:after="20"/>
              <w:ind w:left="20"/>
              <w:jc w:val="both"/>
            </w:pPr>
            <w:r>
              <w:rPr>
                <w:rFonts w:ascii="Times New Roman"/>
                <w:b w:val="false"/>
                <w:i w:val="false"/>
                <w:color w:val="000000"/>
                <w:sz w:val="20"/>
              </w:rPr>
              <w:t>
0806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Карлышев Иван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 w:id="164"/>
          <w:p>
            <w:pPr>
              <w:spacing w:after="20"/>
              <w:ind w:left="20"/>
              <w:jc w:val="both"/>
            </w:pPr>
            <w:r>
              <w:rPr>
                <w:rFonts w:ascii="Times New Roman"/>
                <w:b w:val="false"/>
                <w:i w:val="false"/>
                <w:color w:val="000000"/>
                <w:sz w:val="20"/>
              </w:rPr>
              <w:t>
72010145</w:t>
            </w:r>
          </w:p>
          <w:bookmarkEnd w:id="164"/>
          <w:p>
            <w:pPr>
              <w:spacing w:after="20"/>
              <w:ind w:left="20"/>
              <w:jc w:val="both"/>
            </w:pPr>
            <w:r>
              <w:rPr>
                <w:rFonts w:ascii="Times New Roman"/>
                <w:b w:val="false"/>
                <w:i w:val="false"/>
                <w:color w:val="000000"/>
                <w:sz w:val="20"/>
              </w:rPr>
              <w:t>
2226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 w:id="165"/>
          <w:p>
            <w:pPr>
              <w:spacing w:after="20"/>
              <w:ind w:left="20"/>
              <w:jc w:val="both"/>
            </w:pPr>
            <w:r>
              <w:rPr>
                <w:rFonts w:ascii="Times New Roman"/>
                <w:b w:val="false"/>
                <w:i w:val="false"/>
                <w:color w:val="000000"/>
                <w:sz w:val="20"/>
              </w:rPr>
              <w:t>
Китибаева Жаныл</w:t>
            </w:r>
          </w:p>
          <w:bookmarkEnd w:id="165"/>
          <w:p>
            <w:pPr>
              <w:spacing w:after="20"/>
              <w:ind w:left="20"/>
              <w:jc w:val="both"/>
            </w:pPr>
            <w:r>
              <w:rPr>
                <w:rFonts w:ascii="Times New Roman"/>
                <w:b w:val="false"/>
                <w:i w:val="false"/>
                <w:color w:val="000000"/>
                <w:sz w:val="20"/>
              </w:rPr>
              <w:t>
Жаксалыковна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 w:id="166"/>
          <w:p>
            <w:pPr>
              <w:spacing w:after="20"/>
              <w:ind w:left="20"/>
              <w:jc w:val="both"/>
            </w:pPr>
            <w:r>
              <w:rPr>
                <w:rFonts w:ascii="Times New Roman"/>
                <w:b w:val="false"/>
                <w:i w:val="false"/>
                <w:color w:val="000000"/>
                <w:sz w:val="20"/>
              </w:rPr>
              <w:t>
75072145</w:t>
            </w:r>
          </w:p>
          <w:bookmarkEnd w:id="166"/>
          <w:p>
            <w:pPr>
              <w:spacing w:after="20"/>
              <w:ind w:left="20"/>
              <w:jc w:val="both"/>
            </w:pPr>
            <w:r>
              <w:rPr>
                <w:rFonts w:ascii="Times New Roman"/>
                <w:b w:val="false"/>
                <w:i w:val="false"/>
                <w:color w:val="000000"/>
                <w:sz w:val="20"/>
              </w:rPr>
              <w:t>
0494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Кляйн Светлана Валентиновна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 w:id="167"/>
          <w:p>
            <w:pPr>
              <w:spacing w:after="20"/>
              <w:ind w:left="20"/>
              <w:jc w:val="both"/>
            </w:pPr>
            <w:r>
              <w:rPr>
                <w:rFonts w:ascii="Times New Roman"/>
                <w:b w:val="false"/>
                <w:i w:val="false"/>
                <w:color w:val="000000"/>
                <w:sz w:val="20"/>
              </w:rPr>
              <w:t>
95112035</w:t>
            </w:r>
          </w:p>
          <w:bookmarkEnd w:id="167"/>
          <w:p>
            <w:pPr>
              <w:spacing w:after="20"/>
              <w:ind w:left="20"/>
              <w:jc w:val="both"/>
            </w:pPr>
            <w:r>
              <w:rPr>
                <w:rFonts w:ascii="Times New Roman"/>
                <w:b w:val="false"/>
                <w:i w:val="false"/>
                <w:color w:val="000000"/>
                <w:sz w:val="20"/>
              </w:rPr>
              <w:t>
0079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Книга Артем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 w:id="168"/>
          <w:p>
            <w:pPr>
              <w:spacing w:after="20"/>
              <w:ind w:left="20"/>
              <w:jc w:val="both"/>
            </w:pPr>
            <w:r>
              <w:rPr>
                <w:rFonts w:ascii="Times New Roman"/>
                <w:b w:val="false"/>
                <w:i w:val="false"/>
                <w:color w:val="000000"/>
                <w:sz w:val="20"/>
              </w:rPr>
              <w:t>
63052430</w:t>
            </w:r>
          </w:p>
          <w:bookmarkEnd w:id="168"/>
          <w:p>
            <w:pPr>
              <w:spacing w:after="20"/>
              <w:ind w:left="20"/>
              <w:jc w:val="both"/>
            </w:pPr>
            <w:r>
              <w:rPr>
                <w:rFonts w:ascii="Times New Roman"/>
                <w:b w:val="false"/>
                <w:i w:val="false"/>
                <w:color w:val="000000"/>
                <w:sz w:val="20"/>
              </w:rPr>
              <w:t>
1484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Книга Виктор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 w:id="169"/>
          <w:p>
            <w:pPr>
              <w:spacing w:after="20"/>
              <w:ind w:left="20"/>
              <w:jc w:val="both"/>
            </w:pPr>
            <w:r>
              <w:rPr>
                <w:rFonts w:ascii="Times New Roman"/>
                <w:b w:val="false"/>
                <w:i w:val="false"/>
                <w:color w:val="000000"/>
                <w:sz w:val="20"/>
              </w:rPr>
              <w:t>
53020940</w:t>
            </w:r>
          </w:p>
          <w:bookmarkEnd w:id="169"/>
          <w:p>
            <w:pPr>
              <w:spacing w:after="20"/>
              <w:ind w:left="20"/>
              <w:jc w:val="both"/>
            </w:pPr>
            <w:r>
              <w:rPr>
                <w:rFonts w:ascii="Times New Roman"/>
                <w:b w:val="false"/>
                <w:i w:val="false"/>
                <w:color w:val="000000"/>
                <w:sz w:val="20"/>
              </w:rPr>
              <w:t>
1338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Кобзарь Галина Арсентьевна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 w:id="170"/>
          <w:p>
            <w:pPr>
              <w:spacing w:after="20"/>
              <w:ind w:left="20"/>
              <w:jc w:val="both"/>
            </w:pPr>
            <w:r>
              <w:rPr>
                <w:rFonts w:ascii="Times New Roman"/>
                <w:b w:val="false"/>
                <w:i w:val="false"/>
                <w:color w:val="000000"/>
                <w:sz w:val="20"/>
              </w:rPr>
              <w:t>
75111530</w:t>
            </w:r>
          </w:p>
          <w:bookmarkEnd w:id="170"/>
          <w:p>
            <w:pPr>
              <w:spacing w:after="20"/>
              <w:ind w:left="20"/>
              <w:jc w:val="both"/>
            </w:pPr>
            <w:r>
              <w:rPr>
                <w:rFonts w:ascii="Times New Roman"/>
                <w:b w:val="false"/>
                <w:i w:val="false"/>
                <w:color w:val="000000"/>
                <w:sz w:val="20"/>
              </w:rPr>
              <w:t>
0458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Копейкин Сергей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 w:id="171"/>
          <w:p>
            <w:pPr>
              <w:spacing w:after="20"/>
              <w:ind w:left="20"/>
              <w:jc w:val="both"/>
            </w:pPr>
            <w:r>
              <w:rPr>
                <w:rFonts w:ascii="Times New Roman"/>
                <w:b w:val="false"/>
                <w:i w:val="false"/>
                <w:color w:val="000000"/>
                <w:sz w:val="20"/>
              </w:rPr>
              <w:t>
81041845</w:t>
            </w:r>
          </w:p>
          <w:bookmarkEnd w:id="171"/>
          <w:p>
            <w:pPr>
              <w:spacing w:after="20"/>
              <w:ind w:left="20"/>
              <w:jc w:val="both"/>
            </w:pPr>
            <w:r>
              <w:rPr>
                <w:rFonts w:ascii="Times New Roman"/>
                <w:b w:val="false"/>
                <w:i w:val="false"/>
                <w:color w:val="000000"/>
                <w:sz w:val="20"/>
              </w:rPr>
              <w:t>
0505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Коробова Наталья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 w:id="172"/>
          <w:p>
            <w:pPr>
              <w:spacing w:after="20"/>
              <w:ind w:left="20"/>
              <w:jc w:val="both"/>
            </w:pPr>
            <w:r>
              <w:rPr>
                <w:rFonts w:ascii="Times New Roman"/>
                <w:b w:val="false"/>
                <w:i w:val="false"/>
                <w:color w:val="000000"/>
                <w:sz w:val="20"/>
              </w:rPr>
              <w:t>
98081735</w:t>
            </w:r>
          </w:p>
          <w:bookmarkEnd w:id="172"/>
          <w:p>
            <w:pPr>
              <w:spacing w:after="20"/>
              <w:ind w:left="20"/>
              <w:jc w:val="both"/>
            </w:pPr>
            <w:r>
              <w:rPr>
                <w:rFonts w:ascii="Times New Roman"/>
                <w:b w:val="false"/>
                <w:i w:val="false"/>
                <w:color w:val="000000"/>
                <w:sz w:val="20"/>
              </w:rPr>
              <w:t>
1277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Кривонос Антон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 w:id="173"/>
          <w:p>
            <w:pPr>
              <w:spacing w:after="20"/>
              <w:ind w:left="20"/>
              <w:jc w:val="both"/>
            </w:pPr>
            <w:r>
              <w:rPr>
                <w:rFonts w:ascii="Times New Roman"/>
                <w:b w:val="false"/>
                <w:i w:val="false"/>
                <w:color w:val="000000"/>
                <w:sz w:val="20"/>
              </w:rPr>
              <w:t>
74090935</w:t>
            </w:r>
          </w:p>
          <w:bookmarkEnd w:id="173"/>
          <w:p>
            <w:pPr>
              <w:spacing w:after="20"/>
              <w:ind w:left="20"/>
              <w:jc w:val="both"/>
            </w:pPr>
            <w:r>
              <w:rPr>
                <w:rFonts w:ascii="Times New Roman"/>
                <w:b w:val="false"/>
                <w:i w:val="false"/>
                <w:color w:val="000000"/>
                <w:sz w:val="20"/>
              </w:rPr>
              <w:t>
0428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Кривонос Виктор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 w:id="174"/>
          <w:p>
            <w:pPr>
              <w:spacing w:after="20"/>
              <w:ind w:left="20"/>
              <w:jc w:val="both"/>
            </w:pPr>
            <w:r>
              <w:rPr>
                <w:rFonts w:ascii="Times New Roman"/>
                <w:b w:val="false"/>
                <w:i w:val="false"/>
                <w:color w:val="000000"/>
                <w:sz w:val="20"/>
              </w:rPr>
              <w:t>
76063035</w:t>
            </w:r>
          </w:p>
          <w:bookmarkEnd w:id="174"/>
          <w:p>
            <w:pPr>
              <w:spacing w:after="20"/>
              <w:ind w:left="20"/>
              <w:jc w:val="both"/>
            </w:pPr>
            <w:r>
              <w:rPr>
                <w:rFonts w:ascii="Times New Roman"/>
                <w:b w:val="false"/>
                <w:i w:val="false"/>
                <w:color w:val="000000"/>
                <w:sz w:val="20"/>
              </w:rPr>
              <w:t>
0257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175"/>
          <w:p>
            <w:pPr>
              <w:spacing w:after="20"/>
              <w:ind w:left="20"/>
              <w:jc w:val="both"/>
            </w:pPr>
            <w:r>
              <w:rPr>
                <w:rFonts w:ascii="Times New Roman"/>
                <w:b w:val="false"/>
                <w:i w:val="false"/>
                <w:color w:val="000000"/>
                <w:sz w:val="20"/>
              </w:rPr>
              <w:t>
Лобода Александр</w:t>
            </w:r>
          </w:p>
          <w:bookmarkEnd w:id="175"/>
          <w:p>
            <w:pPr>
              <w:spacing w:after="20"/>
              <w:ind w:left="20"/>
              <w:jc w:val="both"/>
            </w:pPr>
            <w:r>
              <w:rPr>
                <w:rFonts w:ascii="Times New Roman"/>
                <w:b w:val="false"/>
                <w:i w:val="false"/>
                <w:color w:val="000000"/>
                <w:sz w:val="20"/>
              </w:rPr>
              <w:t>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 w:id="176"/>
          <w:p>
            <w:pPr>
              <w:spacing w:after="20"/>
              <w:ind w:left="20"/>
              <w:jc w:val="both"/>
            </w:pPr>
            <w:r>
              <w:rPr>
                <w:rFonts w:ascii="Times New Roman"/>
                <w:b w:val="false"/>
                <w:i w:val="false"/>
                <w:color w:val="000000"/>
                <w:sz w:val="20"/>
              </w:rPr>
              <w:t>
79020635</w:t>
            </w:r>
          </w:p>
          <w:bookmarkEnd w:id="176"/>
          <w:p>
            <w:pPr>
              <w:spacing w:after="20"/>
              <w:ind w:left="20"/>
              <w:jc w:val="both"/>
            </w:pPr>
            <w:r>
              <w:rPr>
                <w:rFonts w:ascii="Times New Roman"/>
                <w:b w:val="false"/>
                <w:i w:val="false"/>
                <w:color w:val="000000"/>
                <w:sz w:val="20"/>
              </w:rPr>
              <w:t>
0287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Лобода Юрий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 w:id="177"/>
          <w:p>
            <w:pPr>
              <w:spacing w:after="20"/>
              <w:ind w:left="20"/>
              <w:jc w:val="both"/>
            </w:pPr>
            <w:r>
              <w:rPr>
                <w:rFonts w:ascii="Times New Roman"/>
                <w:b w:val="false"/>
                <w:i w:val="false"/>
                <w:color w:val="000000"/>
                <w:sz w:val="20"/>
              </w:rPr>
              <w:t>
78102930</w:t>
            </w:r>
          </w:p>
          <w:bookmarkEnd w:id="177"/>
          <w:p>
            <w:pPr>
              <w:spacing w:after="20"/>
              <w:ind w:left="20"/>
              <w:jc w:val="both"/>
            </w:pPr>
            <w:r>
              <w:rPr>
                <w:rFonts w:ascii="Times New Roman"/>
                <w:b w:val="false"/>
                <w:i w:val="false"/>
                <w:color w:val="000000"/>
                <w:sz w:val="20"/>
              </w:rPr>
              <w:t>
0646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Лысенко Виталий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 w:id="178"/>
          <w:p>
            <w:pPr>
              <w:spacing w:after="20"/>
              <w:ind w:left="20"/>
              <w:jc w:val="both"/>
            </w:pPr>
            <w:r>
              <w:rPr>
                <w:rFonts w:ascii="Times New Roman"/>
                <w:b w:val="false"/>
                <w:i w:val="false"/>
                <w:color w:val="000000"/>
                <w:sz w:val="20"/>
              </w:rPr>
              <w:t>
83071645</w:t>
            </w:r>
          </w:p>
          <w:bookmarkEnd w:id="178"/>
          <w:p>
            <w:pPr>
              <w:spacing w:after="20"/>
              <w:ind w:left="20"/>
              <w:jc w:val="both"/>
            </w:pPr>
            <w:r>
              <w:rPr>
                <w:rFonts w:ascii="Times New Roman"/>
                <w:b w:val="false"/>
                <w:i w:val="false"/>
                <w:color w:val="000000"/>
                <w:sz w:val="20"/>
              </w:rPr>
              <w:t>
0860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Люлюк Оксана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 w:id="179"/>
          <w:p>
            <w:pPr>
              <w:spacing w:after="20"/>
              <w:ind w:left="20"/>
              <w:jc w:val="both"/>
            </w:pPr>
            <w:r>
              <w:rPr>
                <w:rFonts w:ascii="Times New Roman"/>
                <w:b w:val="false"/>
                <w:i w:val="false"/>
                <w:color w:val="000000"/>
                <w:sz w:val="20"/>
              </w:rPr>
              <w:t>
88081835</w:t>
            </w:r>
          </w:p>
          <w:bookmarkEnd w:id="179"/>
          <w:p>
            <w:pPr>
              <w:spacing w:after="20"/>
              <w:ind w:left="20"/>
              <w:jc w:val="both"/>
            </w:pPr>
            <w:r>
              <w:rPr>
                <w:rFonts w:ascii="Times New Roman"/>
                <w:b w:val="false"/>
                <w:i w:val="false"/>
                <w:color w:val="000000"/>
                <w:sz w:val="20"/>
              </w:rPr>
              <w:t>
0838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 w:id="180"/>
          <w:p>
            <w:pPr>
              <w:spacing w:after="20"/>
              <w:ind w:left="20"/>
              <w:jc w:val="both"/>
            </w:pPr>
            <w:r>
              <w:rPr>
                <w:rFonts w:ascii="Times New Roman"/>
                <w:b w:val="false"/>
                <w:i w:val="false"/>
                <w:color w:val="000000"/>
                <w:sz w:val="20"/>
              </w:rPr>
              <w:t>
Мазанко Александр</w:t>
            </w:r>
          </w:p>
          <w:bookmarkEnd w:id="180"/>
          <w:p>
            <w:pPr>
              <w:spacing w:after="20"/>
              <w:ind w:left="20"/>
              <w:jc w:val="both"/>
            </w:pPr>
            <w:r>
              <w:rPr>
                <w:rFonts w:ascii="Times New Roman"/>
                <w:b w:val="false"/>
                <w:i w:val="false"/>
                <w:color w:val="000000"/>
                <w:sz w:val="20"/>
              </w:rPr>
              <w:t>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 w:id="181"/>
          <w:p>
            <w:pPr>
              <w:spacing w:after="20"/>
              <w:ind w:left="20"/>
              <w:jc w:val="both"/>
            </w:pPr>
            <w:r>
              <w:rPr>
                <w:rFonts w:ascii="Times New Roman"/>
                <w:b w:val="false"/>
                <w:i w:val="false"/>
                <w:color w:val="000000"/>
                <w:sz w:val="20"/>
              </w:rPr>
              <w:t>
78091635</w:t>
            </w:r>
          </w:p>
          <w:bookmarkEnd w:id="181"/>
          <w:p>
            <w:pPr>
              <w:spacing w:after="20"/>
              <w:ind w:left="20"/>
              <w:jc w:val="both"/>
            </w:pPr>
            <w:r>
              <w:rPr>
                <w:rFonts w:ascii="Times New Roman"/>
                <w:b w:val="false"/>
                <w:i w:val="false"/>
                <w:color w:val="000000"/>
                <w:sz w:val="20"/>
              </w:rPr>
              <w:t>
0106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Мазанко Андрей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 w:id="182"/>
          <w:p>
            <w:pPr>
              <w:spacing w:after="20"/>
              <w:ind w:left="20"/>
              <w:jc w:val="both"/>
            </w:pPr>
            <w:r>
              <w:rPr>
                <w:rFonts w:ascii="Times New Roman"/>
                <w:b w:val="false"/>
                <w:i w:val="false"/>
                <w:color w:val="000000"/>
                <w:sz w:val="20"/>
              </w:rPr>
              <w:t>
83072535</w:t>
            </w:r>
          </w:p>
          <w:bookmarkEnd w:id="182"/>
          <w:p>
            <w:pPr>
              <w:spacing w:after="20"/>
              <w:ind w:left="20"/>
              <w:jc w:val="both"/>
            </w:pPr>
            <w:r>
              <w:rPr>
                <w:rFonts w:ascii="Times New Roman"/>
                <w:b w:val="false"/>
                <w:i w:val="false"/>
                <w:color w:val="000000"/>
                <w:sz w:val="20"/>
              </w:rPr>
              <w:t>
0576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Мазанко Василий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 w:id="183"/>
          <w:p>
            <w:pPr>
              <w:spacing w:after="20"/>
              <w:ind w:left="20"/>
              <w:jc w:val="both"/>
            </w:pPr>
            <w:r>
              <w:rPr>
                <w:rFonts w:ascii="Times New Roman"/>
                <w:b w:val="false"/>
                <w:i w:val="false"/>
                <w:color w:val="000000"/>
                <w:sz w:val="20"/>
              </w:rPr>
              <w:t>
81021730</w:t>
            </w:r>
          </w:p>
          <w:bookmarkEnd w:id="183"/>
          <w:p>
            <w:pPr>
              <w:spacing w:after="20"/>
              <w:ind w:left="20"/>
              <w:jc w:val="both"/>
            </w:pPr>
            <w:r>
              <w:rPr>
                <w:rFonts w:ascii="Times New Roman"/>
                <w:b w:val="false"/>
                <w:i w:val="false"/>
                <w:color w:val="000000"/>
                <w:sz w:val="20"/>
              </w:rPr>
              <w:t>
0504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Мазанко Евгений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 w:id="184"/>
          <w:p>
            <w:pPr>
              <w:spacing w:after="20"/>
              <w:ind w:left="20"/>
              <w:jc w:val="both"/>
            </w:pPr>
            <w:r>
              <w:rPr>
                <w:rFonts w:ascii="Times New Roman"/>
                <w:b w:val="false"/>
                <w:i w:val="false"/>
                <w:color w:val="000000"/>
                <w:sz w:val="20"/>
              </w:rPr>
              <w:t>
64083035</w:t>
            </w:r>
          </w:p>
          <w:bookmarkEnd w:id="184"/>
          <w:p>
            <w:pPr>
              <w:spacing w:after="20"/>
              <w:ind w:left="20"/>
              <w:jc w:val="both"/>
            </w:pPr>
            <w:r>
              <w:rPr>
                <w:rFonts w:ascii="Times New Roman"/>
                <w:b w:val="false"/>
                <w:i w:val="false"/>
                <w:color w:val="000000"/>
                <w:sz w:val="20"/>
              </w:rPr>
              <w:t>
0041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Мамбаев Николай Авгусханович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 w:id="185"/>
          <w:p>
            <w:pPr>
              <w:spacing w:after="20"/>
              <w:ind w:left="20"/>
              <w:jc w:val="both"/>
            </w:pPr>
            <w:r>
              <w:rPr>
                <w:rFonts w:ascii="Times New Roman"/>
                <w:b w:val="false"/>
                <w:i w:val="false"/>
                <w:color w:val="000000"/>
                <w:sz w:val="20"/>
              </w:rPr>
              <w:t>
81090935</w:t>
            </w:r>
          </w:p>
          <w:bookmarkEnd w:id="185"/>
          <w:p>
            <w:pPr>
              <w:spacing w:after="20"/>
              <w:ind w:left="20"/>
              <w:jc w:val="both"/>
            </w:pPr>
            <w:r>
              <w:rPr>
                <w:rFonts w:ascii="Times New Roman"/>
                <w:b w:val="false"/>
                <w:i w:val="false"/>
                <w:color w:val="000000"/>
                <w:sz w:val="20"/>
              </w:rPr>
              <w:t>
0720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МаркулҰв Геннадий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 w:id="186"/>
          <w:p>
            <w:pPr>
              <w:spacing w:after="20"/>
              <w:ind w:left="20"/>
              <w:jc w:val="both"/>
            </w:pPr>
            <w:r>
              <w:rPr>
                <w:rFonts w:ascii="Times New Roman"/>
                <w:b w:val="false"/>
                <w:i w:val="false"/>
                <w:color w:val="000000"/>
                <w:sz w:val="20"/>
              </w:rPr>
              <w:t>
79092135</w:t>
            </w:r>
          </w:p>
          <w:bookmarkEnd w:id="186"/>
          <w:p>
            <w:pPr>
              <w:spacing w:after="20"/>
              <w:ind w:left="20"/>
              <w:jc w:val="both"/>
            </w:pPr>
            <w:r>
              <w:rPr>
                <w:rFonts w:ascii="Times New Roman"/>
                <w:b w:val="false"/>
                <w:i w:val="false"/>
                <w:color w:val="000000"/>
                <w:sz w:val="20"/>
              </w:rPr>
              <w:t>
0244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Масолдт Евгений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 w:id="187"/>
          <w:p>
            <w:pPr>
              <w:spacing w:after="20"/>
              <w:ind w:left="20"/>
              <w:jc w:val="both"/>
            </w:pPr>
            <w:r>
              <w:rPr>
                <w:rFonts w:ascii="Times New Roman"/>
                <w:b w:val="false"/>
                <w:i w:val="false"/>
                <w:color w:val="000000"/>
                <w:sz w:val="20"/>
              </w:rPr>
              <w:t>
64031835</w:t>
            </w:r>
          </w:p>
          <w:bookmarkEnd w:id="187"/>
          <w:p>
            <w:pPr>
              <w:spacing w:after="20"/>
              <w:ind w:left="20"/>
              <w:jc w:val="both"/>
            </w:pPr>
            <w:r>
              <w:rPr>
                <w:rFonts w:ascii="Times New Roman"/>
                <w:b w:val="false"/>
                <w:i w:val="false"/>
                <w:color w:val="000000"/>
                <w:sz w:val="20"/>
              </w:rPr>
              <w:t>
0355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Матчин Павел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 w:id="188"/>
          <w:p>
            <w:pPr>
              <w:spacing w:after="20"/>
              <w:ind w:left="20"/>
              <w:jc w:val="both"/>
            </w:pPr>
            <w:r>
              <w:rPr>
                <w:rFonts w:ascii="Times New Roman"/>
                <w:b w:val="false"/>
                <w:i w:val="false"/>
                <w:color w:val="000000"/>
                <w:sz w:val="20"/>
              </w:rPr>
              <w:t>
75051145</w:t>
            </w:r>
          </w:p>
          <w:bookmarkEnd w:id="188"/>
          <w:p>
            <w:pPr>
              <w:spacing w:after="20"/>
              <w:ind w:left="20"/>
              <w:jc w:val="both"/>
            </w:pPr>
            <w:r>
              <w:rPr>
                <w:rFonts w:ascii="Times New Roman"/>
                <w:b w:val="false"/>
                <w:i w:val="false"/>
                <w:color w:val="000000"/>
                <w:sz w:val="20"/>
              </w:rPr>
              <w:t>
0264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Матчина Евгения Григорьевна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 w:id="189"/>
          <w:p>
            <w:pPr>
              <w:spacing w:after="20"/>
              <w:ind w:left="20"/>
              <w:jc w:val="both"/>
            </w:pPr>
            <w:r>
              <w:rPr>
                <w:rFonts w:ascii="Times New Roman"/>
                <w:b w:val="false"/>
                <w:i w:val="false"/>
                <w:color w:val="000000"/>
                <w:sz w:val="20"/>
              </w:rPr>
              <w:t>
85101235</w:t>
            </w:r>
          </w:p>
          <w:bookmarkEnd w:id="189"/>
          <w:p>
            <w:pPr>
              <w:spacing w:after="20"/>
              <w:ind w:left="20"/>
              <w:jc w:val="both"/>
            </w:pPr>
            <w:r>
              <w:rPr>
                <w:rFonts w:ascii="Times New Roman"/>
                <w:b w:val="false"/>
                <w:i w:val="false"/>
                <w:color w:val="000000"/>
                <w:sz w:val="20"/>
              </w:rPr>
              <w:t>
0526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Мильчиков Алексей Евгеньевич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 w:id="190"/>
          <w:p>
            <w:pPr>
              <w:spacing w:after="20"/>
              <w:ind w:left="20"/>
              <w:jc w:val="both"/>
            </w:pPr>
            <w:r>
              <w:rPr>
                <w:rFonts w:ascii="Times New Roman"/>
                <w:b w:val="false"/>
                <w:i w:val="false"/>
                <w:color w:val="000000"/>
                <w:sz w:val="20"/>
              </w:rPr>
              <w:t>
69090140</w:t>
            </w:r>
          </w:p>
          <w:bookmarkEnd w:id="190"/>
          <w:p>
            <w:pPr>
              <w:spacing w:after="20"/>
              <w:ind w:left="20"/>
              <w:jc w:val="both"/>
            </w:pPr>
            <w:r>
              <w:rPr>
                <w:rFonts w:ascii="Times New Roman"/>
                <w:b w:val="false"/>
                <w:i w:val="false"/>
                <w:color w:val="000000"/>
                <w:sz w:val="20"/>
              </w:rPr>
              <w:t>
1103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 w:id="191"/>
          <w:p>
            <w:pPr>
              <w:spacing w:after="20"/>
              <w:ind w:left="20"/>
              <w:jc w:val="both"/>
            </w:pPr>
            <w:r>
              <w:rPr>
                <w:rFonts w:ascii="Times New Roman"/>
                <w:b w:val="false"/>
                <w:i w:val="false"/>
                <w:color w:val="000000"/>
                <w:sz w:val="20"/>
              </w:rPr>
              <w:t>
Мирошниченко Алла</w:t>
            </w:r>
          </w:p>
          <w:bookmarkEnd w:id="191"/>
          <w:p>
            <w:pPr>
              <w:spacing w:after="20"/>
              <w:ind w:left="20"/>
              <w:jc w:val="both"/>
            </w:pPr>
            <w:r>
              <w:rPr>
                <w:rFonts w:ascii="Times New Roman"/>
                <w:b w:val="false"/>
                <w:i w:val="false"/>
                <w:color w:val="000000"/>
                <w:sz w:val="20"/>
              </w:rPr>
              <w:t>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 w:id="192"/>
          <w:p>
            <w:pPr>
              <w:spacing w:after="20"/>
              <w:ind w:left="20"/>
              <w:jc w:val="both"/>
            </w:pPr>
            <w:r>
              <w:rPr>
                <w:rFonts w:ascii="Times New Roman"/>
                <w:b w:val="false"/>
                <w:i w:val="false"/>
                <w:color w:val="000000"/>
                <w:sz w:val="20"/>
              </w:rPr>
              <w:t>
75091730</w:t>
            </w:r>
          </w:p>
          <w:bookmarkEnd w:id="192"/>
          <w:p>
            <w:pPr>
              <w:spacing w:after="20"/>
              <w:ind w:left="20"/>
              <w:jc w:val="both"/>
            </w:pPr>
            <w:r>
              <w:rPr>
                <w:rFonts w:ascii="Times New Roman"/>
                <w:b w:val="false"/>
                <w:i w:val="false"/>
                <w:color w:val="000000"/>
                <w:sz w:val="20"/>
              </w:rPr>
              <w:t>
0992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Сергей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 w:id="193"/>
          <w:p>
            <w:pPr>
              <w:spacing w:after="20"/>
              <w:ind w:left="20"/>
              <w:jc w:val="both"/>
            </w:pPr>
            <w:r>
              <w:rPr>
                <w:rFonts w:ascii="Times New Roman"/>
                <w:b w:val="false"/>
                <w:i w:val="false"/>
                <w:color w:val="000000"/>
                <w:sz w:val="20"/>
              </w:rPr>
              <w:t>
90070135</w:t>
            </w:r>
          </w:p>
          <w:bookmarkEnd w:id="193"/>
          <w:p>
            <w:pPr>
              <w:spacing w:after="20"/>
              <w:ind w:left="20"/>
              <w:jc w:val="both"/>
            </w:pPr>
            <w:r>
              <w:rPr>
                <w:rFonts w:ascii="Times New Roman"/>
                <w:b w:val="false"/>
                <w:i w:val="false"/>
                <w:color w:val="000000"/>
                <w:sz w:val="20"/>
              </w:rPr>
              <w:t>
0233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Молдатаев Дияс Ерланович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 w:id="194"/>
          <w:p>
            <w:pPr>
              <w:spacing w:after="20"/>
              <w:ind w:left="20"/>
              <w:jc w:val="both"/>
            </w:pPr>
            <w:r>
              <w:rPr>
                <w:rFonts w:ascii="Times New Roman"/>
                <w:b w:val="false"/>
                <w:i w:val="false"/>
                <w:color w:val="000000"/>
                <w:sz w:val="20"/>
              </w:rPr>
              <w:t>
67032530</w:t>
            </w:r>
          </w:p>
          <w:bookmarkEnd w:id="194"/>
          <w:p>
            <w:pPr>
              <w:spacing w:after="20"/>
              <w:ind w:left="20"/>
              <w:jc w:val="both"/>
            </w:pPr>
            <w:r>
              <w:rPr>
                <w:rFonts w:ascii="Times New Roman"/>
                <w:b w:val="false"/>
                <w:i w:val="false"/>
                <w:color w:val="000000"/>
                <w:sz w:val="20"/>
              </w:rPr>
              <w:t>
0937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Молдахметов Амантай Кайсарович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 w:id="195"/>
          <w:p>
            <w:pPr>
              <w:spacing w:after="20"/>
              <w:ind w:left="20"/>
              <w:jc w:val="both"/>
            </w:pPr>
            <w:r>
              <w:rPr>
                <w:rFonts w:ascii="Times New Roman"/>
                <w:b w:val="false"/>
                <w:i w:val="false"/>
                <w:color w:val="000000"/>
                <w:sz w:val="20"/>
              </w:rPr>
              <w:t>
92090435</w:t>
            </w:r>
          </w:p>
          <w:bookmarkEnd w:id="195"/>
          <w:p>
            <w:pPr>
              <w:spacing w:after="20"/>
              <w:ind w:left="20"/>
              <w:jc w:val="both"/>
            </w:pPr>
            <w:r>
              <w:rPr>
                <w:rFonts w:ascii="Times New Roman"/>
                <w:b w:val="false"/>
                <w:i w:val="false"/>
                <w:color w:val="000000"/>
                <w:sz w:val="20"/>
              </w:rPr>
              <w:t>
0786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 w:id="196"/>
          <w:p>
            <w:pPr>
              <w:spacing w:after="20"/>
              <w:ind w:left="20"/>
              <w:jc w:val="both"/>
            </w:pPr>
            <w:r>
              <w:rPr>
                <w:rFonts w:ascii="Times New Roman"/>
                <w:b w:val="false"/>
                <w:i w:val="false"/>
                <w:color w:val="000000"/>
                <w:sz w:val="20"/>
              </w:rPr>
              <w:t>
Молдашев Орынбасар</w:t>
            </w:r>
          </w:p>
          <w:bookmarkEnd w:id="196"/>
          <w:p>
            <w:pPr>
              <w:spacing w:after="20"/>
              <w:ind w:left="20"/>
              <w:jc w:val="both"/>
            </w:pPr>
            <w:r>
              <w:rPr>
                <w:rFonts w:ascii="Times New Roman"/>
                <w:b w:val="false"/>
                <w:i w:val="false"/>
                <w:color w:val="000000"/>
                <w:sz w:val="20"/>
              </w:rPr>
              <w:t>
Тулепбергенович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 w:id="197"/>
          <w:p>
            <w:pPr>
              <w:spacing w:after="20"/>
              <w:ind w:left="20"/>
              <w:jc w:val="both"/>
            </w:pPr>
            <w:r>
              <w:rPr>
                <w:rFonts w:ascii="Times New Roman"/>
                <w:b w:val="false"/>
                <w:i w:val="false"/>
                <w:color w:val="000000"/>
                <w:sz w:val="20"/>
              </w:rPr>
              <w:t>
59010435</w:t>
            </w:r>
          </w:p>
          <w:bookmarkEnd w:id="197"/>
          <w:p>
            <w:pPr>
              <w:spacing w:after="20"/>
              <w:ind w:left="20"/>
              <w:jc w:val="both"/>
            </w:pPr>
            <w:r>
              <w:rPr>
                <w:rFonts w:ascii="Times New Roman"/>
                <w:b w:val="false"/>
                <w:i w:val="false"/>
                <w:color w:val="000000"/>
                <w:sz w:val="20"/>
              </w:rPr>
              <w:t>
0316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Молдыбаев Байжан Сейтанович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 w:id="198"/>
          <w:p>
            <w:pPr>
              <w:spacing w:after="20"/>
              <w:ind w:left="20"/>
              <w:jc w:val="both"/>
            </w:pPr>
            <w:r>
              <w:rPr>
                <w:rFonts w:ascii="Times New Roman"/>
                <w:b w:val="false"/>
                <w:i w:val="false"/>
                <w:color w:val="000000"/>
                <w:sz w:val="20"/>
              </w:rPr>
              <w:t>
74062645</w:t>
            </w:r>
          </w:p>
          <w:bookmarkEnd w:id="198"/>
          <w:p>
            <w:pPr>
              <w:spacing w:after="20"/>
              <w:ind w:left="20"/>
              <w:jc w:val="both"/>
            </w:pPr>
            <w:r>
              <w:rPr>
                <w:rFonts w:ascii="Times New Roman"/>
                <w:b w:val="false"/>
                <w:i w:val="false"/>
                <w:color w:val="000000"/>
                <w:sz w:val="20"/>
              </w:rPr>
              <w:t>
0317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Моржукова Роза Фаридовна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 w:id="199"/>
          <w:p>
            <w:pPr>
              <w:spacing w:after="20"/>
              <w:ind w:left="20"/>
              <w:jc w:val="both"/>
            </w:pPr>
            <w:r>
              <w:rPr>
                <w:rFonts w:ascii="Times New Roman"/>
                <w:b w:val="false"/>
                <w:i w:val="false"/>
                <w:color w:val="000000"/>
                <w:sz w:val="20"/>
              </w:rPr>
              <w:t>
70051935</w:t>
            </w:r>
          </w:p>
          <w:bookmarkEnd w:id="199"/>
          <w:p>
            <w:pPr>
              <w:spacing w:after="20"/>
              <w:ind w:left="20"/>
              <w:jc w:val="both"/>
            </w:pPr>
            <w:r>
              <w:rPr>
                <w:rFonts w:ascii="Times New Roman"/>
                <w:b w:val="false"/>
                <w:i w:val="false"/>
                <w:color w:val="000000"/>
                <w:sz w:val="20"/>
              </w:rPr>
              <w:t>
0202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Морозов Дмитрий Степанович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 w:id="200"/>
          <w:p>
            <w:pPr>
              <w:spacing w:after="20"/>
              <w:ind w:left="20"/>
              <w:jc w:val="both"/>
            </w:pPr>
            <w:r>
              <w:rPr>
                <w:rFonts w:ascii="Times New Roman"/>
                <w:b w:val="false"/>
                <w:i w:val="false"/>
                <w:color w:val="000000"/>
                <w:sz w:val="20"/>
              </w:rPr>
              <w:t>
86081935</w:t>
            </w:r>
          </w:p>
          <w:bookmarkEnd w:id="200"/>
          <w:p>
            <w:pPr>
              <w:spacing w:after="20"/>
              <w:ind w:left="20"/>
              <w:jc w:val="both"/>
            </w:pPr>
            <w:r>
              <w:rPr>
                <w:rFonts w:ascii="Times New Roman"/>
                <w:b w:val="false"/>
                <w:i w:val="false"/>
                <w:color w:val="000000"/>
                <w:sz w:val="20"/>
              </w:rPr>
              <w:t>
0097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 w:id="201"/>
          <w:p>
            <w:pPr>
              <w:spacing w:after="20"/>
              <w:ind w:left="20"/>
              <w:jc w:val="both"/>
            </w:pPr>
            <w:r>
              <w:rPr>
                <w:rFonts w:ascii="Times New Roman"/>
                <w:b w:val="false"/>
                <w:i w:val="false"/>
                <w:color w:val="000000"/>
                <w:sz w:val="20"/>
              </w:rPr>
              <w:t>
Мукомолов Денис</w:t>
            </w:r>
          </w:p>
          <w:bookmarkEnd w:id="201"/>
          <w:p>
            <w:pPr>
              <w:spacing w:after="20"/>
              <w:ind w:left="20"/>
              <w:jc w:val="both"/>
            </w:pPr>
            <w:r>
              <w:rPr>
                <w:rFonts w:ascii="Times New Roman"/>
                <w:b w:val="false"/>
                <w:i w:val="false"/>
                <w:color w:val="000000"/>
                <w:sz w:val="20"/>
              </w:rPr>
              <w:t>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 w:id="202"/>
          <w:p>
            <w:pPr>
              <w:spacing w:after="20"/>
              <w:ind w:left="20"/>
              <w:jc w:val="both"/>
            </w:pPr>
            <w:r>
              <w:rPr>
                <w:rFonts w:ascii="Times New Roman"/>
                <w:b w:val="false"/>
                <w:i w:val="false"/>
                <w:color w:val="000000"/>
                <w:sz w:val="20"/>
              </w:rPr>
              <w:t>
46010130</w:t>
            </w:r>
          </w:p>
          <w:bookmarkEnd w:id="202"/>
          <w:p>
            <w:pPr>
              <w:spacing w:after="20"/>
              <w:ind w:left="20"/>
              <w:jc w:val="both"/>
            </w:pPr>
            <w:r>
              <w:rPr>
                <w:rFonts w:ascii="Times New Roman"/>
                <w:b w:val="false"/>
                <w:i w:val="false"/>
                <w:color w:val="000000"/>
                <w:sz w:val="20"/>
              </w:rPr>
              <w:t>
2109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Мумбаев Касымхан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 w:id="203"/>
          <w:p>
            <w:pPr>
              <w:spacing w:after="20"/>
              <w:ind w:left="20"/>
              <w:jc w:val="both"/>
            </w:pPr>
            <w:r>
              <w:rPr>
                <w:rFonts w:ascii="Times New Roman"/>
                <w:b w:val="false"/>
                <w:i w:val="false"/>
                <w:color w:val="000000"/>
                <w:sz w:val="20"/>
              </w:rPr>
              <w:t>
80062035</w:t>
            </w:r>
          </w:p>
          <w:bookmarkEnd w:id="203"/>
          <w:p>
            <w:pPr>
              <w:spacing w:after="20"/>
              <w:ind w:left="20"/>
              <w:jc w:val="both"/>
            </w:pPr>
            <w:r>
              <w:rPr>
                <w:rFonts w:ascii="Times New Roman"/>
                <w:b w:val="false"/>
                <w:i w:val="false"/>
                <w:color w:val="000000"/>
                <w:sz w:val="20"/>
              </w:rPr>
              <w:t>
0502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Мурадымов Ринат Фаридович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204"/>
          <w:p>
            <w:pPr>
              <w:spacing w:after="20"/>
              <w:ind w:left="20"/>
              <w:jc w:val="both"/>
            </w:pPr>
            <w:r>
              <w:rPr>
                <w:rFonts w:ascii="Times New Roman"/>
                <w:b w:val="false"/>
                <w:i w:val="false"/>
                <w:color w:val="000000"/>
                <w:sz w:val="20"/>
              </w:rPr>
              <w:t>
84031545</w:t>
            </w:r>
          </w:p>
          <w:bookmarkEnd w:id="204"/>
          <w:p>
            <w:pPr>
              <w:spacing w:after="20"/>
              <w:ind w:left="20"/>
              <w:jc w:val="both"/>
            </w:pPr>
            <w:r>
              <w:rPr>
                <w:rFonts w:ascii="Times New Roman"/>
                <w:b w:val="false"/>
                <w:i w:val="false"/>
                <w:color w:val="000000"/>
                <w:sz w:val="20"/>
              </w:rPr>
              <w:t>
0872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Мурадымова Марина Рашатовна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 w:id="205"/>
          <w:p>
            <w:pPr>
              <w:spacing w:after="20"/>
              <w:ind w:left="20"/>
              <w:jc w:val="both"/>
            </w:pPr>
            <w:r>
              <w:rPr>
                <w:rFonts w:ascii="Times New Roman"/>
                <w:b w:val="false"/>
                <w:i w:val="false"/>
                <w:color w:val="000000"/>
                <w:sz w:val="20"/>
              </w:rPr>
              <w:t>
78021935</w:t>
            </w:r>
          </w:p>
          <w:bookmarkEnd w:id="205"/>
          <w:p>
            <w:pPr>
              <w:spacing w:after="20"/>
              <w:ind w:left="20"/>
              <w:jc w:val="both"/>
            </w:pPr>
            <w:r>
              <w:rPr>
                <w:rFonts w:ascii="Times New Roman"/>
                <w:b w:val="false"/>
                <w:i w:val="false"/>
                <w:color w:val="000000"/>
                <w:sz w:val="20"/>
              </w:rPr>
              <w:t>
0424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Мут Сергей Робертович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 w:id="206"/>
          <w:p>
            <w:pPr>
              <w:spacing w:after="20"/>
              <w:ind w:left="20"/>
              <w:jc w:val="both"/>
            </w:pPr>
            <w:r>
              <w:rPr>
                <w:rFonts w:ascii="Times New Roman"/>
                <w:b w:val="false"/>
                <w:i w:val="false"/>
                <w:color w:val="000000"/>
                <w:sz w:val="20"/>
              </w:rPr>
              <w:t>
97072435</w:t>
            </w:r>
          </w:p>
          <w:bookmarkEnd w:id="206"/>
          <w:p>
            <w:pPr>
              <w:spacing w:after="20"/>
              <w:ind w:left="20"/>
              <w:jc w:val="both"/>
            </w:pPr>
            <w:r>
              <w:rPr>
                <w:rFonts w:ascii="Times New Roman"/>
                <w:b w:val="false"/>
                <w:i w:val="false"/>
                <w:color w:val="000000"/>
                <w:sz w:val="20"/>
              </w:rPr>
              <w:t>
0390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Мухаметшин Дамир Данилович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 w:id="207"/>
          <w:p>
            <w:pPr>
              <w:spacing w:after="20"/>
              <w:ind w:left="20"/>
              <w:jc w:val="both"/>
            </w:pPr>
            <w:r>
              <w:rPr>
                <w:rFonts w:ascii="Times New Roman"/>
                <w:b w:val="false"/>
                <w:i w:val="false"/>
                <w:color w:val="000000"/>
                <w:sz w:val="20"/>
              </w:rPr>
              <w:t>
65063035</w:t>
            </w:r>
          </w:p>
          <w:bookmarkEnd w:id="207"/>
          <w:p>
            <w:pPr>
              <w:spacing w:after="20"/>
              <w:ind w:left="20"/>
              <w:jc w:val="both"/>
            </w:pPr>
            <w:r>
              <w:rPr>
                <w:rFonts w:ascii="Times New Roman"/>
                <w:b w:val="false"/>
                <w:i w:val="false"/>
                <w:color w:val="000000"/>
                <w:sz w:val="20"/>
              </w:rPr>
              <w:t>
0066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Мухаметшин Данил Магзумович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 w:id="208"/>
          <w:p>
            <w:pPr>
              <w:spacing w:after="20"/>
              <w:ind w:left="20"/>
              <w:jc w:val="both"/>
            </w:pPr>
            <w:r>
              <w:rPr>
                <w:rFonts w:ascii="Times New Roman"/>
                <w:b w:val="false"/>
                <w:i w:val="false"/>
                <w:color w:val="000000"/>
                <w:sz w:val="20"/>
              </w:rPr>
              <w:t>
66072530</w:t>
            </w:r>
          </w:p>
          <w:bookmarkEnd w:id="208"/>
          <w:p>
            <w:pPr>
              <w:spacing w:after="20"/>
              <w:ind w:left="20"/>
              <w:jc w:val="both"/>
            </w:pPr>
            <w:r>
              <w:rPr>
                <w:rFonts w:ascii="Times New Roman"/>
                <w:b w:val="false"/>
                <w:i w:val="false"/>
                <w:color w:val="000000"/>
                <w:sz w:val="20"/>
              </w:rPr>
              <w:t>
0622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Насибуллин Мурат Рафисович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 w:id="209"/>
          <w:p>
            <w:pPr>
              <w:spacing w:after="20"/>
              <w:ind w:left="20"/>
              <w:jc w:val="both"/>
            </w:pPr>
            <w:r>
              <w:rPr>
                <w:rFonts w:ascii="Times New Roman"/>
                <w:b w:val="false"/>
                <w:i w:val="false"/>
                <w:color w:val="000000"/>
                <w:sz w:val="20"/>
              </w:rPr>
              <w:t>
79071930</w:t>
            </w:r>
          </w:p>
          <w:bookmarkEnd w:id="209"/>
          <w:p>
            <w:pPr>
              <w:spacing w:after="20"/>
              <w:ind w:left="20"/>
              <w:jc w:val="both"/>
            </w:pPr>
            <w:r>
              <w:rPr>
                <w:rFonts w:ascii="Times New Roman"/>
                <w:b w:val="false"/>
                <w:i w:val="false"/>
                <w:color w:val="000000"/>
                <w:sz w:val="20"/>
              </w:rPr>
              <w:t>
1367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Жанат Айапбергенович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 w:id="210"/>
          <w:p>
            <w:pPr>
              <w:spacing w:after="20"/>
              <w:ind w:left="20"/>
              <w:jc w:val="both"/>
            </w:pPr>
            <w:r>
              <w:rPr>
                <w:rFonts w:ascii="Times New Roman"/>
                <w:b w:val="false"/>
                <w:i w:val="false"/>
                <w:color w:val="000000"/>
                <w:sz w:val="20"/>
              </w:rPr>
              <w:t>
74091635</w:t>
            </w:r>
          </w:p>
          <w:bookmarkEnd w:id="210"/>
          <w:p>
            <w:pPr>
              <w:spacing w:after="20"/>
              <w:ind w:left="20"/>
              <w:jc w:val="both"/>
            </w:pPr>
            <w:r>
              <w:rPr>
                <w:rFonts w:ascii="Times New Roman"/>
                <w:b w:val="false"/>
                <w:i w:val="false"/>
                <w:color w:val="000000"/>
                <w:sz w:val="20"/>
              </w:rPr>
              <w:t>
0278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Нуриев Юрий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 w:id="211"/>
          <w:p>
            <w:pPr>
              <w:spacing w:after="20"/>
              <w:ind w:left="20"/>
              <w:jc w:val="both"/>
            </w:pPr>
            <w:r>
              <w:rPr>
                <w:rFonts w:ascii="Times New Roman"/>
                <w:b w:val="false"/>
                <w:i w:val="false"/>
                <w:color w:val="000000"/>
                <w:sz w:val="20"/>
              </w:rPr>
              <w:t>
56070940</w:t>
            </w:r>
          </w:p>
          <w:bookmarkEnd w:id="211"/>
          <w:p>
            <w:pPr>
              <w:spacing w:after="20"/>
              <w:ind w:left="20"/>
              <w:jc w:val="both"/>
            </w:pPr>
            <w:r>
              <w:rPr>
                <w:rFonts w:ascii="Times New Roman"/>
                <w:b w:val="false"/>
                <w:i w:val="false"/>
                <w:color w:val="000000"/>
                <w:sz w:val="20"/>
              </w:rPr>
              <w:t>
0988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Нуриева Елена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 w:id="212"/>
          <w:p>
            <w:pPr>
              <w:spacing w:after="20"/>
              <w:ind w:left="20"/>
              <w:jc w:val="both"/>
            </w:pPr>
            <w:r>
              <w:rPr>
                <w:rFonts w:ascii="Times New Roman"/>
                <w:b w:val="false"/>
                <w:i w:val="false"/>
                <w:color w:val="000000"/>
                <w:sz w:val="20"/>
              </w:rPr>
              <w:t>
61060530</w:t>
            </w:r>
          </w:p>
          <w:bookmarkEnd w:id="212"/>
          <w:p>
            <w:pPr>
              <w:spacing w:after="20"/>
              <w:ind w:left="20"/>
              <w:jc w:val="both"/>
            </w:pPr>
            <w:r>
              <w:rPr>
                <w:rFonts w:ascii="Times New Roman"/>
                <w:b w:val="false"/>
                <w:i w:val="false"/>
                <w:color w:val="000000"/>
                <w:sz w:val="20"/>
              </w:rPr>
              <w:t>
0323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 w:id="213"/>
          <w:p>
            <w:pPr>
              <w:spacing w:after="20"/>
              <w:ind w:left="20"/>
              <w:jc w:val="both"/>
            </w:pPr>
            <w:r>
              <w:rPr>
                <w:rFonts w:ascii="Times New Roman"/>
                <w:b w:val="false"/>
                <w:i w:val="false"/>
                <w:color w:val="000000"/>
                <w:sz w:val="20"/>
              </w:rPr>
              <w:t>
Нурмухамбетов Бахчан</w:t>
            </w:r>
          </w:p>
          <w:bookmarkEnd w:id="213"/>
          <w:p>
            <w:pPr>
              <w:spacing w:after="20"/>
              <w:ind w:left="20"/>
              <w:jc w:val="both"/>
            </w:pPr>
            <w:r>
              <w:rPr>
                <w:rFonts w:ascii="Times New Roman"/>
                <w:b w:val="false"/>
                <w:i w:val="false"/>
                <w:color w:val="000000"/>
                <w:sz w:val="20"/>
              </w:rPr>
              <w:t>
Имбетович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 w:id="214"/>
          <w:p>
            <w:pPr>
              <w:spacing w:after="20"/>
              <w:ind w:left="20"/>
              <w:jc w:val="both"/>
            </w:pPr>
            <w:r>
              <w:rPr>
                <w:rFonts w:ascii="Times New Roman"/>
                <w:b w:val="false"/>
                <w:i w:val="false"/>
                <w:color w:val="000000"/>
                <w:sz w:val="20"/>
              </w:rPr>
              <w:t>
73092445</w:t>
            </w:r>
          </w:p>
          <w:bookmarkEnd w:id="214"/>
          <w:p>
            <w:pPr>
              <w:spacing w:after="20"/>
              <w:ind w:left="20"/>
              <w:jc w:val="both"/>
            </w:pPr>
            <w:r>
              <w:rPr>
                <w:rFonts w:ascii="Times New Roman"/>
                <w:b w:val="false"/>
                <w:i w:val="false"/>
                <w:color w:val="000000"/>
                <w:sz w:val="20"/>
              </w:rPr>
              <w:t>
0414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 w:id="215"/>
          <w:p>
            <w:pPr>
              <w:spacing w:after="20"/>
              <w:ind w:left="20"/>
              <w:jc w:val="both"/>
            </w:pPr>
            <w:r>
              <w:rPr>
                <w:rFonts w:ascii="Times New Roman"/>
                <w:b w:val="false"/>
                <w:i w:val="false"/>
                <w:color w:val="000000"/>
                <w:sz w:val="20"/>
              </w:rPr>
              <w:t>
Нурмухамбетова Гульсара</w:t>
            </w:r>
          </w:p>
          <w:bookmarkEnd w:id="215"/>
          <w:p>
            <w:pPr>
              <w:spacing w:after="20"/>
              <w:ind w:left="20"/>
              <w:jc w:val="both"/>
            </w:pPr>
            <w:r>
              <w:rPr>
                <w:rFonts w:ascii="Times New Roman"/>
                <w:b w:val="false"/>
                <w:i w:val="false"/>
                <w:color w:val="000000"/>
                <w:sz w:val="20"/>
              </w:rPr>
              <w:t>
Амангельдиновн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 w:id="216"/>
          <w:p>
            <w:pPr>
              <w:spacing w:after="20"/>
              <w:ind w:left="20"/>
              <w:jc w:val="both"/>
            </w:pPr>
            <w:r>
              <w:rPr>
                <w:rFonts w:ascii="Times New Roman"/>
                <w:b w:val="false"/>
                <w:i w:val="false"/>
                <w:color w:val="000000"/>
                <w:sz w:val="20"/>
              </w:rPr>
              <w:t>
71101645</w:t>
            </w:r>
          </w:p>
          <w:bookmarkEnd w:id="216"/>
          <w:p>
            <w:pPr>
              <w:spacing w:after="20"/>
              <w:ind w:left="20"/>
              <w:jc w:val="both"/>
            </w:pPr>
            <w:r>
              <w:rPr>
                <w:rFonts w:ascii="Times New Roman"/>
                <w:b w:val="false"/>
                <w:i w:val="false"/>
                <w:color w:val="000000"/>
                <w:sz w:val="20"/>
              </w:rPr>
              <w:t>
0358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Орлова Татьяна Анотольевна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 w:id="217"/>
          <w:p>
            <w:pPr>
              <w:spacing w:after="20"/>
              <w:ind w:left="20"/>
              <w:jc w:val="both"/>
            </w:pPr>
            <w:r>
              <w:rPr>
                <w:rFonts w:ascii="Times New Roman"/>
                <w:b w:val="false"/>
                <w:i w:val="false"/>
                <w:color w:val="000000"/>
                <w:sz w:val="20"/>
              </w:rPr>
              <w:t>
72041235</w:t>
            </w:r>
          </w:p>
          <w:bookmarkEnd w:id="217"/>
          <w:p>
            <w:pPr>
              <w:spacing w:after="20"/>
              <w:ind w:left="20"/>
              <w:jc w:val="both"/>
            </w:pPr>
            <w:r>
              <w:rPr>
                <w:rFonts w:ascii="Times New Roman"/>
                <w:b w:val="false"/>
                <w:i w:val="false"/>
                <w:color w:val="000000"/>
                <w:sz w:val="20"/>
              </w:rPr>
              <w:t>
0294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Охотин Алексей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 w:id="218"/>
          <w:p>
            <w:pPr>
              <w:spacing w:after="20"/>
              <w:ind w:left="20"/>
              <w:jc w:val="both"/>
            </w:pPr>
            <w:r>
              <w:rPr>
                <w:rFonts w:ascii="Times New Roman"/>
                <w:b w:val="false"/>
                <w:i w:val="false"/>
                <w:color w:val="000000"/>
                <w:sz w:val="20"/>
              </w:rPr>
              <w:t>
03110355</w:t>
            </w:r>
          </w:p>
          <w:bookmarkEnd w:id="218"/>
          <w:p>
            <w:pPr>
              <w:spacing w:after="20"/>
              <w:ind w:left="20"/>
              <w:jc w:val="both"/>
            </w:pPr>
            <w:r>
              <w:rPr>
                <w:rFonts w:ascii="Times New Roman"/>
                <w:b w:val="false"/>
                <w:i w:val="false"/>
                <w:color w:val="000000"/>
                <w:sz w:val="20"/>
              </w:rPr>
              <w:t>
1471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Охотин Данил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 w:id="219"/>
          <w:p>
            <w:pPr>
              <w:spacing w:after="20"/>
              <w:ind w:left="20"/>
              <w:jc w:val="both"/>
            </w:pPr>
            <w:r>
              <w:rPr>
                <w:rFonts w:ascii="Times New Roman"/>
                <w:b w:val="false"/>
                <w:i w:val="false"/>
                <w:color w:val="000000"/>
                <w:sz w:val="20"/>
              </w:rPr>
              <w:t>
55012035</w:t>
            </w:r>
          </w:p>
          <w:bookmarkEnd w:id="219"/>
          <w:p>
            <w:pPr>
              <w:spacing w:after="20"/>
              <w:ind w:left="20"/>
              <w:jc w:val="both"/>
            </w:pPr>
            <w:r>
              <w:rPr>
                <w:rFonts w:ascii="Times New Roman"/>
                <w:b w:val="false"/>
                <w:i w:val="false"/>
                <w:color w:val="000000"/>
                <w:sz w:val="20"/>
              </w:rPr>
              <w:t>
0082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Папета Сергей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 w:id="220"/>
          <w:p>
            <w:pPr>
              <w:spacing w:after="20"/>
              <w:ind w:left="20"/>
              <w:jc w:val="both"/>
            </w:pPr>
            <w:r>
              <w:rPr>
                <w:rFonts w:ascii="Times New Roman"/>
                <w:b w:val="false"/>
                <w:i w:val="false"/>
                <w:color w:val="000000"/>
                <w:sz w:val="20"/>
              </w:rPr>
              <w:t>
92062335</w:t>
            </w:r>
          </w:p>
          <w:bookmarkEnd w:id="220"/>
          <w:p>
            <w:pPr>
              <w:spacing w:after="20"/>
              <w:ind w:left="20"/>
              <w:jc w:val="both"/>
            </w:pPr>
            <w:r>
              <w:rPr>
                <w:rFonts w:ascii="Times New Roman"/>
                <w:b w:val="false"/>
                <w:i w:val="false"/>
                <w:color w:val="000000"/>
                <w:sz w:val="20"/>
              </w:rPr>
              <w:t>
1093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Парасочкина Виталий Андреевич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 w:id="221"/>
          <w:p>
            <w:pPr>
              <w:spacing w:after="20"/>
              <w:ind w:left="20"/>
              <w:jc w:val="both"/>
            </w:pPr>
            <w:r>
              <w:rPr>
                <w:rFonts w:ascii="Times New Roman"/>
                <w:b w:val="false"/>
                <w:i w:val="false"/>
                <w:color w:val="000000"/>
                <w:sz w:val="20"/>
              </w:rPr>
              <w:t>
74111335</w:t>
            </w:r>
          </w:p>
          <w:bookmarkEnd w:id="221"/>
          <w:p>
            <w:pPr>
              <w:spacing w:after="20"/>
              <w:ind w:left="20"/>
              <w:jc w:val="both"/>
            </w:pPr>
            <w:r>
              <w:rPr>
                <w:rFonts w:ascii="Times New Roman"/>
                <w:b w:val="false"/>
                <w:i w:val="false"/>
                <w:color w:val="000000"/>
                <w:sz w:val="20"/>
              </w:rPr>
              <w:t>
0601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Петрив Андрей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 w:id="222"/>
          <w:p>
            <w:pPr>
              <w:spacing w:after="20"/>
              <w:ind w:left="20"/>
              <w:jc w:val="both"/>
            </w:pPr>
            <w:r>
              <w:rPr>
                <w:rFonts w:ascii="Times New Roman"/>
                <w:b w:val="false"/>
                <w:i w:val="false"/>
                <w:color w:val="000000"/>
                <w:sz w:val="20"/>
              </w:rPr>
              <w:t>
01091265</w:t>
            </w:r>
          </w:p>
          <w:bookmarkEnd w:id="222"/>
          <w:p>
            <w:pPr>
              <w:spacing w:after="20"/>
              <w:ind w:left="20"/>
              <w:jc w:val="both"/>
            </w:pPr>
            <w:r>
              <w:rPr>
                <w:rFonts w:ascii="Times New Roman"/>
                <w:b w:val="false"/>
                <w:i w:val="false"/>
                <w:color w:val="000000"/>
                <w:sz w:val="20"/>
              </w:rPr>
              <w:t>
1192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Пешкина Сандра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 w:id="223"/>
          <w:p>
            <w:pPr>
              <w:spacing w:after="20"/>
              <w:ind w:left="20"/>
              <w:jc w:val="both"/>
            </w:pPr>
            <w:r>
              <w:rPr>
                <w:rFonts w:ascii="Times New Roman"/>
                <w:b w:val="false"/>
                <w:i w:val="false"/>
                <w:color w:val="000000"/>
                <w:sz w:val="20"/>
              </w:rPr>
              <w:t>
84051935</w:t>
            </w:r>
          </w:p>
          <w:bookmarkEnd w:id="223"/>
          <w:p>
            <w:pPr>
              <w:spacing w:after="20"/>
              <w:ind w:left="20"/>
              <w:jc w:val="both"/>
            </w:pPr>
            <w:r>
              <w:rPr>
                <w:rFonts w:ascii="Times New Roman"/>
                <w:b w:val="false"/>
                <w:i w:val="false"/>
                <w:color w:val="000000"/>
                <w:sz w:val="20"/>
              </w:rPr>
              <w:t>
0141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Пигалев Александр Андреевич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 w:id="224"/>
          <w:p>
            <w:pPr>
              <w:spacing w:after="20"/>
              <w:ind w:left="20"/>
              <w:jc w:val="both"/>
            </w:pPr>
            <w:r>
              <w:rPr>
                <w:rFonts w:ascii="Times New Roman"/>
                <w:b w:val="false"/>
                <w:i w:val="false"/>
                <w:color w:val="000000"/>
                <w:sz w:val="20"/>
              </w:rPr>
              <w:t>
72072230</w:t>
            </w:r>
          </w:p>
          <w:bookmarkEnd w:id="224"/>
          <w:p>
            <w:pPr>
              <w:spacing w:after="20"/>
              <w:ind w:left="20"/>
              <w:jc w:val="both"/>
            </w:pPr>
            <w:r>
              <w:rPr>
                <w:rFonts w:ascii="Times New Roman"/>
                <w:b w:val="false"/>
                <w:i w:val="false"/>
                <w:color w:val="000000"/>
                <w:sz w:val="20"/>
              </w:rPr>
              <w:t>
0808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Пищук Сергей Нестерович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 w:id="225"/>
          <w:p>
            <w:pPr>
              <w:spacing w:after="20"/>
              <w:ind w:left="20"/>
              <w:jc w:val="both"/>
            </w:pPr>
            <w:r>
              <w:rPr>
                <w:rFonts w:ascii="Times New Roman"/>
                <w:b w:val="false"/>
                <w:i w:val="false"/>
                <w:color w:val="000000"/>
                <w:sz w:val="20"/>
              </w:rPr>
              <w:t>
82120535</w:t>
            </w:r>
          </w:p>
          <w:bookmarkEnd w:id="225"/>
          <w:p>
            <w:pPr>
              <w:spacing w:after="20"/>
              <w:ind w:left="20"/>
              <w:jc w:val="both"/>
            </w:pPr>
            <w:r>
              <w:rPr>
                <w:rFonts w:ascii="Times New Roman"/>
                <w:b w:val="false"/>
                <w:i w:val="false"/>
                <w:color w:val="000000"/>
                <w:sz w:val="20"/>
              </w:rPr>
              <w:t>
0262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Повстюк Александр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 w:id="226"/>
          <w:p>
            <w:pPr>
              <w:spacing w:after="20"/>
              <w:ind w:left="20"/>
              <w:jc w:val="both"/>
            </w:pPr>
            <w:r>
              <w:rPr>
                <w:rFonts w:ascii="Times New Roman"/>
                <w:b w:val="false"/>
                <w:i w:val="false"/>
                <w:color w:val="000000"/>
                <w:sz w:val="20"/>
              </w:rPr>
              <w:t>
60091240</w:t>
            </w:r>
          </w:p>
          <w:bookmarkEnd w:id="226"/>
          <w:p>
            <w:pPr>
              <w:spacing w:after="20"/>
              <w:ind w:left="20"/>
              <w:jc w:val="both"/>
            </w:pPr>
            <w:r>
              <w:rPr>
                <w:rFonts w:ascii="Times New Roman"/>
                <w:b w:val="false"/>
                <w:i w:val="false"/>
                <w:color w:val="000000"/>
                <w:sz w:val="20"/>
              </w:rPr>
              <w:t>
1018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Повстюк Вера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 w:id="227"/>
          <w:p>
            <w:pPr>
              <w:spacing w:after="20"/>
              <w:ind w:left="20"/>
              <w:jc w:val="both"/>
            </w:pPr>
            <w:r>
              <w:rPr>
                <w:rFonts w:ascii="Times New Roman"/>
                <w:b w:val="false"/>
                <w:i w:val="false"/>
                <w:color w:val="000000"/>
                <w:sz w:val="20"/>
              </w:rPr>
              <w:t>
76042245</w:t>
            </w:r>
          </w:p>
          <w:bookmarkEnd w:id="227"/>
          <w:p>
            <w:pPr>
              <w:spacing w:after="20"/>
              <w:ind w:left="20"/>
              <w:jc w:val="both"/>
            </w:pPr>
            <w:r>
              <w:rPr>
                <w:rFonts w:ascii="Times New Roman"/>
                <w:b w:val="false"/>
                <w:i w:val="false"/>
                <w:color w:val="000000"/>
                <w:sz w:val="20"/>
              </w:rPr>
              <w:t>
0440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Помогаева Валентина Вячеславовна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 w:id="228"/>
          <w:p>
            <w:pPr>
              <w:spacing w:after="20"/>
              <w:ind w:left="20"/>
              <w:jc w:val="both"/>
            </w:pPr>
            <w:r>
              <w:rPr>
                <w:rFonts w:ascii="Times New Roman"/>
                <w:b w:val="false"/>
                <w:i w:val="false"/>
                <w:color w:val="000000"/>
                <w:sz w:val="20"/>
              </w:rPr>
              <w:t>
96082245</w:t>
            </w:r>
          </w:p>
          <w:bookmarkEnd w:id="228"/>
          <w:p>
            <w:pPr>
              <w:spacing w:after="20"/>
              <w:ind w:left="20"/>
              <w:jc w:val="both"/>
            </w:pPr>
            <w:r>
              <w:rPr>
                <w:rFonts w:ascii="Times New Roman"/>
                <w:b w:val="false"/>
                <w:i w:val="false"/>
                <w:color w:val="000000"/>
                <w:sz w:val="20"/>
              </w:rPr>
              <w:t>
0566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Пономаренко Жанна Бейбутовна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 w:id="229"/>
          <w:p>
            <w:pPr>
              <w:spacing w:after="20"/>
              <w:ind w:left="20"/>
              <w:jc w:val="both"/>
            </w:pPr>
            <w:r>
              <w:rPr>
                <w:rFonts w:ascii="Times New Roman"/>
                <w:b w:val="false"/>
                <w:i w:val="false"/>
                <w:color w:val="000000"/>
                <w:sz w:val="20"/>
              </w:rPr>
              <w:t>
65010430</w:t>
            </w:r>
          </w:p>
          <w:bookmarkEnd w:id="229"/>
          <w:p>
            <w:pPr>
              <w:spacing w:after="20"/>
              <w:ind w:left="20"/>
              <w:jc w:val="both"/>
            </w:pPr>
            <w:r>
              <w:rPr>
                <w:rFonts w:ascii="Times New Roman"/>
                <w:b w:val="false"/>
                <w:i w:val="false"/>
                <w:color w:val="000000"/>
                <w:sz w:val="20"/>
              </w:rPr>
              <w:t>
0545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Проць Валерий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 w:id="230"/>
          <w:p>
            <w:pPr>
              <w:spacing w:after="20"/>
              <w:ind w:left="20"/>
              <w:jc w:val="both"/>
            </w:pPr>
            <w:r>
              <w:rPr>
                <w:rFonts w:ascii="Times New Roman"/>
                <w:b w:val="false"/>
                <w:i w:val="false"/>
                <w:color w:val="000000"/>
                <w:sz w:val="20"/>
              </w:rPr>
              <w:t>
68101530</w:t>
            </w:r>
          </w:p>
          <w:bookmarkEnd w:id="230"/>
          <w:p>
            <w:pPr>
              <w:spacing w:after="20"/>
              <w:ind w:left="20"/>
              <w:jc w:val="both"/>
            </w:pPr>
            <w:r>
              <w:rPr>
                <w:rFonts w:ascii="Times New Roman"/>
                <w:b w:val="false"/>
                <w:i w:val="false"/>
                <w:color w:val="000000"/>
                <w:sz w:val="20"/>
              </w:rPr>
              <w:t>
0679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Савчук Игорь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 w:id="231"/>
          <w:p>
            <w:pPr>
              <w:spacing w:after="20"/>
              <w:ind w:left="20"/>
              <w:jc w:val="both"/>
            </w:pPr>
            <w:r>
              <w:rPr>
                <w:rFonts w:ascii="Times New Roman"/>
                <w:b w:val="false"/>
                <w:i w:val="false"/>
                <w:color w:val="000000"/>
                <w:sz w:val="20"/>
              </w:rPr>
              <w:t>
76062340</w:t>
            </w:r>
          </w:p>
          <w:bookmarkEnd w:id="231"/>
          <w:p>
            <w:pPr>
              <w:spacing w:after="20"/>
              <w:ind w:left="20"/>
              <w:jc w:val="both"/>
            </w:pPr>
            <w:r>
              <w:rPr>
                <w:rFonts w:ascii="Times New Roman"/>
                <w:b w:val="false"/>
                <w:i w:val="false"/>
                <w:color w:val="000000"/>
                <w:sz w:val="20"/>
              </w:rPr>
              <w:t>
0932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Савчук Наталья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 w:id="232"/>
          <w:p>
            <w:pPr>
              <w:spacing w:after="20"/>
              <w:ind w:left="20"/>
              <w:jc w:val="both"/>
            </w:pPr>
            <w:r>
              <w:rPr>
                <w:rFonts w:ascii="Times New Roman"/>
                <w:b w:val="false"/>
                <w:i w:val="false"/>
                <w:color w:val="000000"/>
                <w:sz w:val="20"/>
              </w:rPr>
              <w:t>
95071245</w:t>
            </w:r>
          </w:p>
          <w:bookmarkEnd w:id="232"/>
          <w:p>
            <w:pPr>
              <w:spacing w:after="20"/>
              <w:ind w:left="20"/>
              <w:jc w:val="both"/>
            </w:pPr>
            <w:r>
              <w:rPr>
                <w:rFonts w:ascii="Times New Roman"/>
                <w:b w:val="false"/>
                <w:i w:val="false"/>
                <w:color w:val="000000"/>
                <w:sz w:val="20"/>
              </w:rPr>
              <w:t>
0615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Савчук Ольга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 w:id="233"/>
          <w:p>
            <w:pPr>
              <w:spacing w:after="20"/>
              <w:ind w:left="20"/>
              <w:jc w:val="both"/>
            </w:pPr>
            <w:r>
              <w:rPr>
                <w:rFonts w:ascii="Times New Roman"/>
                <w:b w:val="false"/>
                <w:i w:val="false"/>
                <w:color w:val="000000"/>
                <w:sz w:val="20"/>
              </w:rPr>
              <w:t>
89021645</w:t>
            </w:r>
          </w:p>
          <w:bookmarkEnd w:id="233"/>
          <w:p>
            <w:pPr>
              <w:spacing w:after="20"/>
              <w:ind w:left="20"/>
              <w:jc w:val="both"/>
            </w:pPr>
            <w:r>
              <w:rPr>
                <w:rFonts w:ascii="Times New Roman"/>
                <w:b w:val="false"/>
                <w:i w:val="false"/>
                <w:color w:val="000000"/>
                <w:sz w:val="20"/>
              </w:rPr>
              <w:t>
0714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Сагумбаева Екатерина Евгеньевна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 w:id="234"/>
          <w:p>
            <w:pPr>
              <w:spacing w:after="20"/>
              <w:ind w:left="20"/>
              <w:jc w:val="both"/>
            </w:pPr>
            <w:r>
              <w:rPr>
                <w:rFonts w:ascii="Times New Roman"/>
                <w:b w:val="false"/>
                <w:i w:val="false"/>
                <w:color w:val="000000"/>
                <w:sz w:val="20"/>
              </w:rPr>
              <w:t>
64071835</w:t>
            </w:r>
          </w:p>
          <w:bookmarkEnd w:id="234"/>
          <w:p>
            <w:pPr>
              <w:spacing w:after="20"/>
              <w:ind w:left="20"/>
              <w:jc w:val="both"/>
            </w:pPr>
            <w:r>
              <w:rPr>
                <w:rFonts w:ascii="Times New Roman"/>
                <w:b w:val="false"/>
                <w:i w:val="false"/>
                <w:color w:val="000000"/>
                <w:sz w:val="20"/>
              </w:rPr>
              <w:t>
0072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Селезнев Владимир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 w:id="235"/>
          <w:p>
            <w:pPr>
              <w:spacing w:after="20"/>
              <w:ind w:left="20"/>
              <w:jc w:val="both"/>
            </w:pPr>
            <w:r>
              <w:rPr>
                <w:rFonts w:ascii="Times New Roman"/>
                <w:b w:val="false"/>
                <w:i w:val="false"/>
                <w:color w:val="000000"/>
                <w:sz w:val="20"/>
              </w:rPr>
              <w:t>
59041530</w:t>
            </w:r>
          </w:p>
          <w:bookmarkEnd w:id="235"/>
          <w:p>
            <w:pPr>
              <w:spacing w:after="20"/>
              <w:ind w:left="20"/>
              <w:jc w:val="both"/>
            </w:pPr>
            <w:r>
              <w:rPr>
                <w:rFonts w:ascii="Times New Roman"/>
                <w:b w:val="false"/>
                <w:i w:val="false"/>
                <w:color w:val="000000"/>
                <w:sz w:val="20"/>
              </w:rPr>
              <w:t>
1662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Серикпаев Алтай Асылтаевич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 w:id="236"/>
          <w:p>
            <w:pPr>
              <w:spacing w:after="20"/>
              <w:ind w:left="20"/>
              <w:jc w:val="both"/>
            </w:pPr>
            <w:r>
              <w:rPr>
                <w:rFonts w:ascii="Times New Roman"/>
                <w:b w:val="false"/>
                <w:i w:val="false"/>
                <w:color w:val="000000"/>
                <w:sz w:val="20"/>
              </w:rPr>
              <w:t>
71090730</w:t>
            </w:r>
          </w:p>
          <w:bookmarkEnd w:id="236"/>
          <w:p>
            <w:pPr>
              <w:spacing w:after="20"/>
              <w:ind w:left="20"/>
              <w:jc w:val="both"/>
            </w:pPr>
            <w:r>
              <w:rPr>
                <w:rFonts w:ascii="Times New Roman"/>
                <w:b w:val="false"/>
                <w:i w:val="false"/>
                <w:color w:val="000000"/>
                <w:sz w:val="20"/>
              </w:rPr>
              <w:t>
1007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 w:id="237"/>
          <w:p>
            <w:pPr>
              <w:spacing w:after="20"/>
              <w:ind w:left="20"/>
              <w:jc w:val="both"/>
            </w:pPr>
            <w:r>
              <w:rPr>
                <w:rFonts w:ascii="Times New Roman"/>
                <w:b w:val="false"/>
                <w:i w:val="false"/>
                <w:color w:val="000000"/>
                <w:sz w:val="20"/>
              </w:rPr>
              <w:t>
Серикпаев Жанвек</w:t>
            </w:r>
          </w:p>
          <w:bookmarkEnd w:id="237"/>
          <w:p>
            <w:pPr>
              <w:spacing w:after="20"/>
              <w:ind w:left="20"/>
              <w:jc w:val="both"/>
            </w:pPr>
            <w:r>
              <w:rPr>
                <w:rFonts w:ascii="Times New Roman"/>
                <w:b w:val="false"/>
                <w:i w:val="false"/>
                <w:color w:val="000000"/>
                <w:sz w:val="20"/>
              </w:rPr>
              <w:t>
Асылтаевич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 w:id="238"/>
          <w:p>
            <w:pPr>
              <w:spacing w:after="20"/>
              <w:ind w:left="20"/>
              <w:jc w:val="both"/>
            </w:pPr>
            <w:r>
              <w:rPr>
                <w:rFonts w:ascii="Times New Roman"/>
                <w:b w:val="false"/>
                <w:i w:val="false"/>
                <w:color w:val="000000"/>
                <w:sz w:val="20"/>
              </w:rPr>
              <w:t>
62071830</w:t>
            </w:r>
          </w:p>
          <w:bookmarkEnd w:id="238"/>
          <w:p>
            <w:pPr>
              <w:spacing w:after="20"/>
              <w:ind w:left="20"/>
              <w:jc w:val="both"/>
            </w:pPr>
            <w:r>
              <w:rPr>
                <w:rFonts w:ascii="Times New Roman"/>
                <w:b w:val="false"/>
                <w:i w:val="false"/>
                <w:color w:val="000000"/>
                <w:sz w:val="20"/>
              </w:rPr>
              <w:t>
0052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СерикпаевСерик Кабикенович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 w:id="239"/>
          <w:p>
            <w:pPr>
              <w:spacing w:after="20"/>
              <w:ind w:left="20"/>
              <w:jc w:val="both"/>
            </w:pPr>
            <w:r>
              <w:rPr>
                <w:rFonts w:ascii="Times New Roman"/>
                <w:b w:val="false"/>
                <w:i w:val="false"/>
                <w:color w:val="000000"/>
                <w:sz w:val="20"/>
              </w:rPr>
              <w:t>
59120230</w:t>
            </w:r>
          </w:p>
          <w:bookmarkEnd w:id="239"/>
          <w:p>
            <w:pPr>
              <w:spacing w:after="20"/>
              <w:ind w:left="20"/>
              <w:jc w:val="both"/>
            </w:pPr>
            <w:r>
              <w:rPr>
                <w:rFonts w:ascii="Times New Roman"/>
                <w:b w:val="false"/>
                <w:i w:val="false"/>
                <w:color w:val="000000"/>
                <w:sz w:val="20"/>
              </w:rPr>
              <w:t>
1446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 w:id="240"/>
          <w:p>
            <w:pPr>
              <w:spacing w:after="20"/>
              <w:ind w:left="20"/>
              <w:jc w:val="both"/>
            </w:pPr>
            <w:r>
              <w:rPr>
                <w:rFonts w:ascii="Times New Roman"/>
                <w:b w:val="false"/>
                <w:i w:val="false"/>
                <w:color w:val="000000"/>
                <w:sz w:val="20"/>
              </w:rPr>
              <w:t>
Серкебаев Аманжол</w:t>
            </w:r>
          </w:p>
          <w:bookmarkEnd w:id="240"/>
          <w:p>
            <w:pPr>
              <w:spacing w:after="20"/>
              <w:ind w:left="20"/>
              <w:jc w:val="both"/>
            </w:pPr>
            <w:r>
              <w:rPr>
                <w:rFonts w:ascii="Times New Roman"/>
                <w:b w:val="false"/>
                <w:i w:val="false"/>
                <w:color w:val="000000"/>
                <w:sz w:val="20"/>
              </w:rPr>
              <w:t>
Раимбекович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 w:id="241"/>
          <w:p>
            <w:pPr>
              <w:spacing w:after="20"/>
              <w:ind w:left="20"/>
              <w:jc w:val="both"/>
            </w:pPr>
            <w:r>
              <w:rPr>
                <w:rFonts w:ascii="Times New Roman"/>
                <w:b w:val="false"/>
                <w:i w:val="false"/>
                <w:color w:val="000000"/>
                <w:sz w:val="20"/>
              </w:rPr>
              <w:t>
74111840</w:t>
            </w:r>
          </w:p>
          <w:bookmarkEnd w:id="241"/>
          <w:p>
            <w:pPr>
              <w:spacing w:after="20"/>
              <w:ind w:left="20"/>
              <w:jc w:val="both"/>
            </w:pPr>
            <w:r>
              <w:rPr>
                <w:rFonts w:ascii="Times New Roman"/>
                <w:b w:val="false"/>
                <w:i w:val="false"/>
                <w:color w:val="000000"/>
                <w:sz w:val="20"/>
              </w:rPr>
              <w:t>
1260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Смагулова Асия Смановна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 w:id="242"/>
          <w:p>
            <w:pPr>
              <w:spacing w:after="20"/>
              <w:ind w:left="20"/>
              <w:jc w:val="both"/>
            </w:pPr>
            <w:r>
              <w:rPr>
                <w:rFonts w:ascii="Times New Roman"/>
                <w:b w:val="false"/>
                <w:i w:val="false"/>
                <w:color w:val="000000"/>
                <w:sz w:val="20"/>
              </w:rPr>
              <w:t>
81032545</w:t>
            </w:r>
          </w:p>
          <w:bookmarkEnd w:id="242"/>
          <w:p>
            <w:pPr>
              <w:spacing w:after="20"/>
              <w:ind w:left="20"/>
              <w:jc w:val="both"/>
            </w:pPr>
            <w:r>
              <w:rPr>
                <w:rFonts w:ascii="Times New Roman"/>
                <w:b w:val="false"/>
                <w:i w:val="false"/>
                <w:color w:val="000000"/>
                <w:sz w:val="20"/>
              </w:rPr>
              <w:t>
0297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Сныткина Татьяна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 w:id="243"/>
          <w:p>
            <w:pPr>
              <w:spacing w:after="20"/>
              <w:ind w:left="20"/>
              <w:jc w:val="both"/>
            </w:pPr>
            <w:r>
              <w:rPr>
                <w:rFonts w:ascii="Times New Roman"/>
                <w:b w:val="false"/>
                <w:i w:val="false"/>
                <w:color w:val="000000"/>
                <w:sz w:val="20"/>
              </w:rPr>
              <w:t>
83083145</w:t>
            </w:r>
          </w:p>
          <w:bookmarkEnd w:id="243"/>
          <w:p>
            <w:pPr>
              <w:spacing w:after="20"/>
              <w:ind w:left="20"/>
              <w:jc w:val="both"/>
            </w:pPr>
            <w:r>
              <w:rPr>
                <w:rFonts w:ascii="Times New Roman"/>
                <w:b w:val="false"/>
                <w:i w:val="false"/>
                <w:color w:val="000000"/>
                <w:sz w:val="20"/>
              </w:rPr>
              <w:t>
0579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Согумбаева Евгения Валерьевна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 w:id="244"/>
          <w:p>
            <w:pPr>
              <w:spacing w:after="20"/>
              <w:ind w:left="20"/>
              <w:jc w:val="both"/>
            </w:pPr>
            <w:r>
              <w:rPr>
                <w:rFonts w:ascii="Times New Roman"/>
                <w:b w:val="false"/>
                <w:i w:val="false"/>
                <w:color w:val="000000"/>
                <w:sz w:val="20"/>
              </w:rPr>
              <w:t>
65041730</w:t>
            </w:r>
          </w:p>
          <w:bookmarkEnd w:id="244"/>
          <w:p>
            <w:pPr>
              <w:spacing w:after="20"/>
              <w:ind w:left="20"/>
              <w:jc w:val="both"/>
            </w:pPr>
            <w:r>
              <w:rPr>
                <w:rFonts w:ascii="Times New Roman"/>
                <w:b w:val="false"/>
                <w:i w:val="false"/>
                <w:color w:val="000000"/>
                <w:sz w:val="20"/>
              </w:rPr>
              <w:t>
0606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Солодкин Виктор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 w:id="245"/>
          <w:p>
            <w:pPr>
              <w:spacing w:after="20"/>
              <w:ind w:left="20"/>
              <w:jc w:val="both"/>
            </w:pPr>
            <w:r>
              <w:rPr>
                <w:rFonts w:ascii="Times New Roman"/>
                <w:b w:val="false"/>
                <w:i w:val="false"/>
                <w:color w:val="000000"/>
                <w:sz w:val="20"/>
              </w:rPr>
              <w:t>
70070545</w:t>
            </w:r>
          </w:p>
          <w:bookmarkEnd w:id="245"/>
          <w:p>
            <w:pPr>
              <w:spacing w:after="20"/>
              <w:ind w:left="20"/>
              <w:jc w:val="both"/>
            </w:pPr>
            <w:r>
              <w:rPr>
                <w:rFonts w:ascii="Times New Roman"/>
                <w:b w:val="false"/>
                <w:i w:val="false"/>
                <w:color w:val="000000"/>
                <w:sz w:val="20"/>
              </w:rPr>
              <w:t>
0478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Сосновская Юлия Григоревна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 w:id="246"/>
          <w:p>
            <w:pPr>
              <w:spacing w:after="20"/>
              <w:ind w:left="20"/>
              <w:jc w:val="both"/>
            </w:pPr>
            <w:r>
              <w:rPr>
                <w:rFonts w:ascii="Times New Roman"/>
                <w:b w:val="false"/>
                <w:i w:val="false"/>
                <w:color w:val="000000"/>
                <w:sz w:val="20"/>
              </w:rPr>
              <w:t>
72110630</w:t>
            </w:r>
          </w:p>
          <w:bookmarkEnd w:id="246"/>
          <w:p>
            <w:pPr>
              <w:spacing w:after="20"/>
              <w:ind w:left="20"/>
              <w:jc w:val="both"/>
            </w:pPr>
            <w:r>
              <w:rPr>
                <w:rFonts w:ascii="Times New Roman"/>
                <w:b w:val="false"/>
                <w:i w:val="false"/>
                <w:color w:val="000000"/>
                <w:sz w:val="20"/>
              </w:rPr>
              <w:t>
1493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Спенаки Леонид Константинович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 w:id="247"/>
          <w:p>
            <w:pPr>
              <w:spacing w:after="20"/>
              <w:ind w:left="20"/>
              <w:jc w:val="both"/>
            </w:pPr>
            <w:r>
              <w:rPr>
                <w:rFonts w:ascii="Times New Roman"/>
                <w:b w:val="false"/>
                <w:i w:val="false"/>
                <w:color w:val="000000"/>
                <w:sz w:val="20"/>
              </w:rPr>
              <w:t>
76021730</w:t>
            </w:r>
          </w:p>
          <w:bookmarkEnd w:id="247"/>
          <w:p>
            <w:pPr>
              <w:spacing w:after="20"/>
              <w:ind w:left="20"/>
              <w:jc w:val="both"/>
            </w:pPr>
            <w:r>
              <w:rPr>
                <w:rFonts w:ascii="Times New Roman"/>
                <w:b w:val="false"/>
                <w:i w:val="false"/>
                <w:color w:val="000000"/>
                <w:sz w:val="20"/>
              </w:rPr>
              <w:t>
0215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Стыбаев Серик Турсунович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 w:id="248"/>
          <w:p>
            <w:pPr>
              <w:spacing w:after="20"/>
              <w:ind w:left="20"/>
              <w:jc w:val="both"/>
            </w:pPr>
            <w:r>
              <w:rPr>
                <w:rFonts w:ascii="Times New Roman"/>
                <w:b w:val="false"/>
                <w:i w:val="false"/>
                <w:color w:val="000000"/>
                <w:sz w:val="20"/>
              </w:rPr>
              <w:t>
70050130</w:t>
            </w:r>
          </w:p>
          <w:bookmarkEnd w:id="248"/>
          <w:p>
            <w:pPr>
              <w:spacing w:after="20"/>
              <w:ind w:left="20"/>
              <w:jc w:val="both"/>
            </w:pPr>
            <w:r>
              <w:rPr>
                <w:rFonts w:ascii="Times New Roman"/>
                <w:b w:val="false"/>
                <w:i w:val="false"/>
                <w:color w:val="000000"/>
                <w:sz w:val="20"/>
              </w:rPr>
              <w:t>
0169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Сутеев Мирамбек Исенович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 w:id="249"/>
          <w:p>
            <w:pPr>
              <w:spacing w:after="20"/>
              <w:ind w:left="20"/>
              <w:jc w:val="both"/>
            </w:pPr>
            <w:r>
              <w:rPr>
                <w:rFonts w:ascii="Times New Roman"/>
                <w:b w:val="false"/>
                <w:i w:val="false"/>
                <w:color w:val="000000"/>
                <w:sz w:val="20"/>
              </w:rPr>
              <w:t>
73101240</w:t>
            </w:r>
          </w:p>
          <w:bookmarkEnd w:id="249"/>
          <w:p>
            <w:pPr>
              <w:spacing w:after="20"/>
              <w:ind w:left="20"/>
              <w:jc w:val="both"/>
            </w:pPr>
            <w:r>
              <w:rPr>
                <w:rFonts w:ascii="Times New Roman"/>
                <w:b w:val="false"/>
                <w:i w:val="false"/>
                <w:color w:val="000000"/>
                <w:sz w:val="20"/>
              </w:rPr>
              <w:t>
2706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 w:id="250"/>
          <w:p>
            <w:pPr>
              <w:spacing w:after="20"/>
              <w:ind w:left="20"/>
              <w:jc w:val="both"/>
            </w:pPr>
            <w:r>
              <w:rPr>
                <w:rFonts w:ascii="Times New Roman"/>
                <w:b w:val="false"/>
                <w:i w:val="false"/>
                <w:color w:val="000000"/>
                <w:sz w:val="20"/>
              </w:rPr>
              <w:t>
Тасбулатова Айман</w:t>
            </w:r>
          </w:p>
          <w:bookmarkEnd w:id="250"/>
          <w:p>
            <w:pPr>
              <w:spacing w:after="20"/>
              <w:ind w:left="20"/>
              <w:jc w:val="both"/>
            </w:pPr>
            <w:r>
              <w:rPr>
                <w:rFonts w:ascii="Times New Roman"/>
                <w:b w:val="false"/>
                <w:i w:val="false"/>
                <w:color w:val="000000"/>
                <w:sz w:val="20"/>
              </w:rPr>
              <w:t>
Мусалимова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 w:id="251"/>
          <w:p>
            <w:pPr>
              <w:spacing w:after="20"/>
              <w:ind w:left="20"/>
              <w:jc w:val="both"/>
            </w:pPr>
            <w:r>
              <w:rPr>
                <w:rFonts w:ascii="Times New Roman"/>
                <w:b w:val="false"/>
                <w:i w:val="false"/>
                <w:color w:val="000000"/>
                <w:sz w:val="20"/>
              </w:rPr>
              <w:t>
87053135</w:t>
            </w:r>
          </w:p>
          <w:bookmarkEnd w:id="251"/>
          <w:p>
            <w:pPr>
              <w:spacing w:after="20"/>
              <w:ind w:left="20"/>
              <w:jc w:val="both"/>
            </w:pPr>
            <w:r>
              <w:rPr>
                <w:rFonts w:ascii="Times New Roman"/>
                <w:b w:val="false"/>
                <w:i w:val="false"/>
                <w:color w:val="000000"/>
                <w:sz w:val="20"/>
              </w:rPr>
              <w:t>
0142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Тесля Константин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 w:id="252"/>
          <w:p>
            <w:pPr>
              <w:spacing w:after="20"/>
              <w:ind w:left="20"/>
              <w:jc w:val="both"/>
            </w:pPr>
            <w:r>
              <w:rPr>
                <w:rFonts w:ascii="Times New Roman"/>
                <w:b w:val="false"/>
                <w:i w:val="false"/>
                <w:color w:val="000000"/>
                <w:sz w:val="20"/>
              </w:rPr>
              <w:t>
07084000</w:t>
            </w:r>
          </w:p>
          <w:bookmarkEnd w:id="252"/>
          <w:p>
            <w:pPr>
              <w:spacing w:after="20"/>
              <w:ind w:left="20"/>
              <w:jc w:val="both"/>
            </w:pPr>
            <w:r>
              <w:rPr>
                <w:rFonts w:ascii="Times New Roman"/>
                <w:b w:val="false"/>
                <w:i w:val="false"/>
                <w:color w:val="000000"/>
                <w:sz w:val="20"/>
              </w:rPr>
              <w:t>
2502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"Карабалыкская Сельско Хозяйственная Опытная Станция"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 w:id="253"/>
          <w:p>
            <w:pPr>
              <w:spacing w:after="20"/>
              <w:ind w:left="20"/>
              <w:jc w:val="both"/>
            </w:pPr>
            <w:r>
              <w:rPr>
                <w:rFonts w:ascii="Times New Roman"/>
                <w:b w:val="false"/>
                <w:i w:val="false"/>
                <w:color w:val="000000"/>
                <w:sz w:val="20"/>
              </w:rPr>
              <w:t>
86101745</w:t>
            </w:r>
          </w:p>
          <w:bookmarkEnd w:id="253"/>
          <w:p>
            <w:pPr>
              <w:spacing w:after="20"/>
              <w:ind w:left="20"/>
              <w:jc w:val="both"/>
            </w:pPr>
            <w:r>
              <w:rPr>
                <w:rFonts w:ascii="Times New Roman"/>
                <w:b w:val="false"/>
                <w:i w:val="false"/>
                <w:color w:val="000000"/>
                <w:sz w:val="20"/>
              </w:rPr>
              <w:t>
1183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 w:id="254"/>
          <w:p>
            <w:pPr>
              <w:spacing w:after="20"/>
              <w:ind w:left="20"/>
              <w:jc w:val="both"/>
            </w:pPr>
            <w:r>
              <w:rPr>
                <w:rFonts w:ascii="Times New Roman"/>
                <w:b w:val="false"/>
                <w:i w:val="false"/>
                <w:color w:val="000000"/>
                <w:sz w:val="20"/>
              </w:rPr>
              <w:t>
Тухтаева Камилла</w:t>
            </w:r>
          </w:p>
          <w:bookmarkEnd w:id="254"/>
          <w:p>
            <w:pPr>
              <w:spacing w:after="20"/>
              <w:ind w:left="20"/>
              <w:jc w:val="both"/>
            </w:pPr>
            <w:r>
              <w:rPr>
                <w:rFonts w:ascii="Times New Roman"/>
                <w:b w:val="false"/>
                <w:i w:val="false"/>
                <w:color w:val="000000"/>
                <w:sz w:val="20"/>
              </w:rPr>
              <w:t>
Рафшановна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 w:id="255"/>
          <w:p>
            <w:pPr>
              <w:spacing w:after="20"/>
              <w:ind w:left="20"/>
              <w:jc w:val="both"/>
            </w:pPr>
            <w:r>
              <w:rPr>
                <w:rFonts w:ascii="Times New Roman"/>
                <w:b w:val="false"/>
                <w:i w:val="false"/>
                <w:color w:val="000000"/>
                <w:sz w:val="20"/>
              </w:rPr>
              <w:t>
79070230</w:t>
            </w:r>
          </w:p>
          <w:bookmarkEnd w:id="255"/>
          <w:p>
            <w:pPr>
              <w:spacing w:after="20"/>
              <w:ind w:left="20"/>
              <w:jc w:val="both"/>
            </w:pPr>
            <w:r>
              <w:rPr>
                <w:rFonts w:ascii="Times New Roman"/>
                <w:b w:val="false"/>
                <w:i w:val="false"/>
                <w:color w:val="000000"/>
                <w:sz w:val="20"/>
              </w:rPr>
              <w:t>
2035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Тюрин Константин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 w:id="256"/>
          <w:p>
            <w:pPr>
              <w:spacing w:after="20"/>
              <w:ind w:left="20"/>
              <w:jc w:val="both"/>
            </w:pPr>
            <w:r>
              <w:rPr>
                <w:rFonts w:ascii="Times New Roman"/>
                <w:b w:val="false"/>
                <w:i w:val="false"/>
                <w:color w:val="000000"/>
                <w:sz w:val="20"/>
              </w:rPr>
              <w:t>
73040730</w:t>
            </w:r>
          </w:p>
          <w:bookmarkEnd w:id="256"/>
          <w:p>
            <w:pPr>
              <w:spacing w:after="20"/>
              <w:ind w:left="20"/>
              <w:jc w:val="both"/>
            </w:pPr>
            <w:r>
              <w:rPr>
                <w:rFonts w:ascii="Times New Roman"/>
                <w:b w:val="false"/>
                <w:i w:val="false"/>
                <w:color w:val="000000"/>
                <w:sz w:val="20"/>
              </w:rPr>
              <w:t>
1260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Унгер Сергей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 w:id="257"/>
          <w:p>
            <w:pPr>
              <w:spacing w:after="20"/>
              <w:ind w:left="20"/>
              <w:jc w:val="both"/>
            </w:pPr>
            <w:r>
              <w:rPr>
                <w:rFonts w:ascii="Times New Roman"/>
                <w:b w:val="false"/>
                <w:i w:val="false"/>
                <w:color w:val="000000"/>
                <w:sz w:val="20"/>
              </w:rPr>
              <w:t>
83062335</w:t>
            </w:r>
          </w:p>
          <w:bookmarkEnd w:id="257"/>
          <w:p>
            <w:pPr>
              <w:spacing w:after="20"/>
              <w:ind w:left="20"/>
              <w:jc w:val="both"/>
            </w:pPr>
            <w:r>
              <w:rPr>
                <w:rFonts w:ascii="Times New Roman"/>
                <w:b w:val="false"/>
                <w:i w:val="false"/>
                <w:color w:val="000000"/>
                <w:sz w:val="20"/>
              </w:rPr>
              <w:t>
0452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Финк Анотолий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 w:id="258"/>
          <w:p>
            <w:pPr>
              <w:spacing w:after="20"/>
              <w:ind w:left="20"/>
              <w:jc w:val="both"/>
            </w:pPr>
            <w:r>
              <w:rPr>
                <w:rFonts w:ascii="Times New Roman"/>
                <w:b w:val="false"/>
                <w:i w:val="false"/>
                <w:color w:val="000000"/>
                <w:sz w:val="20"/>
              </w:rPr>
              <w:t>
70052830</w:t>
            </w:r>
          </w:p>
          <w:bookmarkEnd w:id="258"/>
          <w:p>
            <w:pPr>
              <w:spacing w:after="20"/>
              <w:ind w:left="20"/>
              <w:jc w:val="both"/>
            </w:pPr>
            <w:r>
              <w:rPr>
                <w:rFonts w:ascii="Times New Roman"/>
                <w:b w:val="false"/>
                <w:i w:val="false"/>
                <w:color w:val="000000"/>
                <w:sz w:val="20"/>
              </w:rPr>
              <w:t>
1608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Фишер Александр Давыдович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 w:id="259"/>
          <w:p>
            <w:pPr>
              <w:spacing w:after="20"/>
              <w:ind w:left="20"/>
              <w:jc w:val="both"/>
            </w:pPr>
            <w:r>
              <w:rPr>
                <w:rFonts w:ascii="Times New Roman"/>
                <w:b w:val="false"/>
                <w:i w:val="false"/>
                <w:color w:val="000000"/>
                <w:sz w:val="20"/>
              </w:rPr>
              <w:t>
88122445</w:t>
            </w:r>
          </w:p>
          <w:bookmarkEnd w:id="259"/>
          <w:p>
            <w:pPr>
              <w:spacing w:after="20"/>
              <w:ind w:left="20"/>
              <w:jc w:val="both"/>
            </w:pPr>
            <w:r>
              <w:rPr>
                <w:rFonts w:ascii="Times New Roman"/>
                <w:b w:val="false"/>
                <w:i w:val="false"/>
                <w:color w:val="000000"/>
                <w:sz w:val="20"/>
              </w:rPr>
              <w:t>
1083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Фишер Анна Геннадьевна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 w:id="260"/>
          <w:p>
            <w:pPr>
              <w:spacing w:after="20"/>
              <w:ind w:left="20"/>
              <w:jc w:val="both"/>
            </w:pPr>
            <w:r>
              <w:rPr>
                <w:rFonts w:ascii="Times New Roman"/>
                <w:b w:val="false"/>
                <w:i w:val="false"/>
                <w:color w:val="000000"/>
                <w:sz w:val="20"/>
              </w:rPr>
              <w:t>
72052635</w:t>
            </w:r>
          </w:p>
          <w:bookmarkEnd w:id="260"/>
          <w:p>
            <w:pPr>
              <w:spacing w:after="20"/>
              <w:ind w:left="20"/>
              <w:jc w:val="both"/>
            </w:pPr>
            <w:r>
              <w:rPr>
                <w:rFonts w:ascii="Times New Roman"/>
                <w:b w:val="false"/>
                <w:i w:val="false"/>
                <w:color w:val="000000"/>
                <w:sz w:val="20"/>
              </w:rPr>
              <w:t>
0096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Фишер Владимир Давыдович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 w:id="261"/>
          <w:p>
            <w:pPr>
              <w:spacing w:after="20"/>
              <w:ind w:left="20"/>
              <w:jc w:val="both"/>
            </w:pPr>
            <w:r>
              <w:rPr>
                <w:rFonts w:ascii="Times New Roman"/>
                <w:b w:val="false"/>
                <w:i w:val="false"/>
                <w:color w:val="000000"/>
                <w:sz w:val="20"/>
              </w:rPr>
              <w:t>
93102535</w:t>
            </w:r>
          </w:p>
          <w:bookmarkEnd w:id="261"/>
          <w:p>
            <w:pPr>
              <w:spacing w:after="20"/>
              <w:ind w:left="20"/>
              <w:jc w:val="both"/>
            </w:pPr>
            <w:r>
              <w:rPr>
                <w:rFonts w:ascii="Times New Roman"/>
                <w:b w:val="false"/>
                <w:i w:val="false"/>
                <w:color w:val="000000"/>
                <w:sz w:val="20"/>
              </w:rPr>
              <w:t>
0237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Фишер Денис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 w:id="262"/>
          <w:p>
            <w:pPr>
              <w:spacing w:after="20"/>
              <w:ind w:left="20"/>
              <w:jc w:val="both"/>
            </w:pPr>
            <w:r>
              <w:rPr>
                <w:rFonts w:ascii="Times New Roman"/>
                <w:b w:val="false"/>
                <w:i w:val="false"/>
                <w:color w:val="000000"/>
                <w:sz w:val="20"/>
              </w:rPr>
              <w:t>
47070235</w:t>
            </w:r>
          </w:p>
          <w:bookmarkEnd w:id="262"/>
          <w:p>
            <w:pPr>
              <w:spacing w:after="20"/>
              <w:ind w:left="20"/>
              <w:jc w:val="both"/>
            </w:pPr>
            <w:r>
              <w:rPr>
                <w:rFonts w:ascii="Times New Roman"/>
                <w:b w:val="false"/>
                <w:i w:val="false"/>
                <w:color w:val="000000"/>
                <w:sz w:val="20"/>
              </w:rPr>
              <w:t>
0079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Хасанов М. 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 w:id="263"/>
          <w:p>
            <w:pPr>
              <w:spacing w:after="20"/>
              <w:ind w:left="20"/>
              <w:jc w:val="both"/>
            </w:pPr>
            <w:r>
              <w:rPr>
                <w:rFonts w:ascii="Times New Roman"/>
                <w:b w:val="false"/>
                <w:i w:val="false"/>
                <w:color w:val="000000"/>
                <w:sz w:val="20"/>
              </w:rPr>
              <w:t>
62013030</w:t>
            </w:r>
          </w:p>
          <w:bookmarkEnd w:id="263"/>
          <w:p>
            <w:pPr>
              <w:spacing w:after="20"/>
              <w:ind w:left="20"/>
              <w:jc w:val="both"/>
            </w:pPr>
            <w:r>
              <w:rPr>
                <w:rFonts w:ascii="Times New Roman"/>
                <w:b w:val="false"/>
                <w:i w:val="false"/>
                <w:color w:val="000000"/>
                <w:sz w:val="20"/>
              </w:rPr>
              <w:t>
1242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 w:id="264"/>
          <w:p>
            <w:pPr>
              <w:spacing w:after="20"/>
              <w:ind w:left="20"/>
              <w:jc w:val="both"/>
            </w:pPr>
            <w:r>
              <w:rPr>
                <w:rFonts w:ascii="Times New Roman"/>
                <w:b w:val="false"/>
                <w:i w:val="false"/>
                <w:color w:val="000000"/>
                <w:sz w:val="20"/>
              </w:rPr>
              <w:t>
Худайбердин Рашат</w:t>
            </w:r>
          </w:p>
          <w:bookmarkEnd w:id="264"/>
          <w:p>
            <w:pPr>
              <w:spacing w:after="20"/>
              <w:ind w:left="20"/>
              <w:jc w:val="both"/>
            </w:pPr>
            <w:r>
              <w:rPr>
                <w:rFonts w:ascii="Times New Roman"/>
                <w:b w:val="false"/>
                <w:i w:val="false"/>
                <w:color w:val="000000"/>
                <w:sz w:val="20"/>
              </w:rPr>
              <w:t>
Гафуриевич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 w:id="265"/>
          <w:p>
            <w:pPr>
              <w:spacing w:after="20"/>
              <w:ind w:left="20"/>
              <w:jc w:val="both"/>
            </w:pPr>
            <w:r>
              <w:rPr>
                <w:rFonts w:ascii="Times New Roman"/>
                <w:b w:val="false"/>
                <w:i w:val="false"/>
                <w:color w:val="000000"/>
                <w:sz w:val="20"/>
              </w:rPr>
              <w:t>
73112635</w:t>
            </w:r>
          </w:p>
          <w:bookmarkEnd w:id="265"/>
          <w:p>
            <w:pPr>
              <w:spacing w:after="20"/>
              <w:ind w:left="20"/>
              <w:jc w:val="both"/>
            </w:pPr>
            <w:r>
              <w:rPr>
                <w:rFonts w:ascii="Times New Roman"/>
                <w:b w:val="false"/>
                <w:i w:val="false"/>
                <w:color w:val="000000"/>
                <w:sz w:val="20"/>
              </w:rPr>
              <w:t>
0234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Хужин Руслан Бариевич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 w:id="266"/>
          <w:p>
            <w:pPr>
              <w:spacing w:after="20"/>
              <w:ind w:left="20"/>
              <w:jc w:val="both"/>
            </w:pPr>
            <w:r>
              <w:rPr>
                <w:rFonts w:ascii="Times New Roman"/>
                <w:b w:val="false"/>
                <w:i w:val="false"/>
                <w:color w:val="000000"/>
                <w:sz w:val="20"/>
              </w:rPr>
              <w:t>
95100535</w:t>
            </w:r>
          </w:p>
          <w:bookmarkEnd w:id="266"/>
          <w:p>
            <w:pPr>
              <w:spacing w:after="20"/>
              <w:ind w:left="20"/>
              <w:jc w:val="both"/>
            </w:pPr>
            <w:r>
              <w:rPr>
                <w:rFonts w:ascii="Times New Roman"/>
                <w:b w:val="false"/>
                <w:i w:val="false"/>
                <w:color w:val="000000"/>
                <w:sz w:val="20"/>
              </w:rPr>
              <w:t>
0469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 w:id="267"/>
          <w:p>
            <w:pPr>
              <w:spacing w:after="20"/>
              <w:ind w:left="20"/>
              <w:jc w:val="both"/>
            </w:pPr>
            <w:r>
              <w:rPr>
                <w:rFonts w:ascii="Times New Roman"/>
                <w:b w:val="false"/>
                <w:i w:val="false"/>
                <w:color w:val="000000"/>
                <w:sz w:val="20"/>
              </w:rPr>
              <w:t>
Хусаинов Жаксылык</w:t>
            </w:r>
          </w:p>
          <w:bookmarkEnd w:id="267"/>
          <w:p>
            <w:pPr>
              <w:spacing w:after="20"/>
              <w:ind w:left="20"/>
              <w:jc w:val="both"/>
            </w:pPr>
            <w:r>
              <w:rPr>
                <w:rFonts w:ascii="Times New Roman"/>
                <w:b w:val="false"/>
                <w:i w:val="false"/>
                <w:color w:val="000000"/>
                <w:sz w:val="20"/>
              </w:rPr>
              <w:t>
Амангельдинови 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 w:id="268"/>
          <w:p>
            <w:pPr>
              <w:spacing w:after="20"/>
              <w:ind w:left="20"/>
              <w:jc w:val="both"/>
            </w:pPr>
            <w:r>
              <w:rPr>
                <w:rFonts w:ascii="Times New Roman"/>
                <w:b w:val="false"/>
                <w:i w:val="false"/>
                <w:color w:val="000000"/>
                <w:sz w:val="20"/>
              </w:rPr>
              <w:t>
78032035</w:t>
            </w:r>
          </w:p>
          <w:bookmarkEnd w:id="268"/>
          <w:p>
            <w:pPr>
              <w:spacing w:after="20"/>
              <w:ind w:left="20"/>
              <w:jc w:val="both"/>
            </w:pPr>
            <w:r>
              <w:rPr>
                <w:rFonts w:ascii="Times New Roman"/>
                <w:b w:val="false"/>
                <w:i w:val="false"/>
                <w:color w:val="000000"/>
                <w:sz w:val="20"/>
              </w:rPr>
              <w:t>
0087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Цилинко Владимир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 w:id="269"/>
          <w:p>
            <w:pPr>
              <w:spacing w:after="20"/>
              <w:ind w:left="20"/>
              <w:jc w:val="both"/>
            </w:pPr>
            <w:r>
              <w:rPr>
                <w:rFonts w:ascii="Times New Roman"/>
                <w:b w:val="false"/>
                <w:i w:val="false"/>
                <w:color w:val="000000"/>
                <w:sz w:val="20"/>
              </w:rPr>
              <w:t>
57031935</w:t>
            </w:r>
          </w:p>
          <w:bookmarkEnd w:id="269"/>
          <w:p>
            <w:pPr>
              <w:spacing w:after="20"/>
              <w:ind w:left="20"/>
              <w:jc w:val="both"/>
            </w:pPr>
            <w:r>
              <w:rPr>
                <w:rFonts w:ascii="Times New Roman"/>
                <w:b w:val="false"/>
                <w:i w:val="false"/>
                <w:color w:val="000000"/>
                <w:sz w:val="20"/>
              </w:rPr>
              <w:t>
0147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Цыбарт Виктор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 w:id="270"/>
          <w:p>
            <w:pPr>
              <w:spacing w:after="20"/>
              <w:ind w:left="20"/>
              <w:jc w:val="both"/>
            </w:pPr>
            <w:r>
              <w:rPr>
                <w:rFonts w:ascii="Times New Roman"/>
                <w:b w:val="false"/>
                <w:i w:val="false"/>
                <w:color w:val="000000"/>
                <w:sz w:val="20"/>
              </w:rPr>
              <w:t>
79021230</w:t>
            </w:r>
          </w:p>
          <w:bookmarkEnd w:id="270"/>
          <w:p>
            <w:pPr>
              <w:spacing w:after="20"/>
              <w:ind w:left="20"/>
              <w:jc w:val="both"/>
            </w:pPr>
            <w:r>
              <w:rPr>
                <w:rFonts w:ascii="Times New Roman"/>
                <w:b w:val="false"/>
                <w:i w:val="false"/>
                <w:color w:val="000000"/>
                <w:sz w:val="20"/>
              </w:rPr>
              <w:t>
1463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Чепрасов Геннадий Геннадьевич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 w:id="271"/>
          <w:p>
            <w:pPr>
              <w:spacing w:after="20"/>
              <w:ind w:left="20"/>
              <w:jc w:val="both"/>
            </w:pPr>
            <w:r>
              <w:rPr>
                <w:rFonts w:ascii="Times New Roman"/>
                <w:b w:val="false"/>
                <w:i w:val="false"/>
                <w:color w:val="000000"/>
                <w:sz w:val="20"/>
              </w:rPr>
              <w:t>
55081930</w:t>
            </w:r>
          </w:p>
          <w:bookmarkEnd w:id="271"/>
          <w:p>
            <w:pPr>
              <w:spacing w:after="20"/>
              <w:ind w:left="20"/>
              <w:jc w:val="both"/>
            </w:pPr>
            <w:r>
              <w:rPr>
                <w:rFonts w:ascii="Times New Roman"/>
                <w:b w:val="false"/>
                <w:i w:val="false"/>
                <w:color w:val="000000"/>
                <w:sz w:val="20"/>
              </w:rPr>
              <w:t>
0541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Черняков Петр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 w:id="272"/>
          <w:p>
            <w:pPr>
              <w:spacing w:after="20"/>
              <w:ind w:left="20"/>
              <w:jc w:val="both"/>
            </w:pPr>
            <w:r>
              <w:rPr>
                <w:rFonts w:ascii="Times New Roman"/>
                <w:b w:val="false"/>
                <w:i w:val="false"/>
                <w:color w:val="000000"/>
                <w:sz w:val="20"/>
              </w:rPr>
              <w:t>
78041730</w:t>
            </w:r>
          </w:p>
          <w:bookmarkEnd w:id="272"/>
          <w:p>
            <w:pPr>
              <w:spacing w:after="20"/>
              <w:ind w:left="20"/>
              <w:jc w:val="both"/>
            </w:pPr>
            <w:r>
              <w:rPr>
                <w:rFonts w:ascii="Times New Roman"/>
                <w:b w:val="false"/>
                <w:i w:val="false"/>
                <w:color w:val="000000"/>
                <w:sz w:val="20"/>
              </w:rPr>
              <w:t>
1353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Чимизгин Дмитрий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 w:id="273"/>
          <w:p>
            <w:pPr>
              <w:spacing w:after="20"/>
              <w:ind w:left="20"/>
              <w:jc w:val="both"/>
            </w:pPr>
            <w:r>
              <w:rPr>
                <w:rFonts w:ascii="Times New Roman"/>
                <w:b w:val="false"/>
                <w:i w:val="false"/>
                <w:color w:val="000000"/>
                <w:sz w:val="20"/>
              </w:rPr>
              <w:t>
92041335</w:t>
            </w:r>
          </w:p>
          <w:bookmarkEnd w:id="273"/>
          <w:p>
            <w:pPr>
              <w:spacing w:after="20"/>
              <w:ind w:left="20"/>
              <w:jc w:val="both"/>
            </w:pPr>
            <w:r>
              <w:rPr>
                <w:rFonts w:ascii="Times New Roman"/>
                <w:b w:val="false"/>
                <w:i w:val="false"/>
                <w:color w:val="000000"/>
                <w:sz w:val="20"/>
              </w:rPr>
              <w:t>
0589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 w:id="274"/>
          <w:p>
            <w:pPr>
              <w:spacing w:after="20"/>
              <w:ind w:left="20"/>
              <w:jc w:val="both"/>
            </w:pPr>
            <w:r>
              <w:rPr>
                <w:rFonts w:ascii="Times New Roman"/>
                <w:b w:val="false"/>
                <w:i w:val="false"/>
                <w:color w:val="000000"/>
                <w:sz w:val="20"/>
              </w:rPr>
              <w:t>
Чумаков Григорий</w:t>
            </w:r>
          </w:p>
          <w:bookmarkEnd w:id="274"/>
          <w:p>
            <w:pPr>
              <w:spacing w:after="20"/>
              <w:ind w:left="20"/>
              <w:jc w:val="both"/>
            </w:pPr>
            <w:r>
              <w:rPr>
                <w:rFonts w:ascii="Times New Roman"/>
                <w:b w:val="false"/>
                <w:i w:val="false"/>
                <w:color w:val="000000"/>
                <w:sz w:val="20"/>
              </w:rPr>
              <w:t>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 w:id="275"/>
          <w:p>
            <w:pPr>
              <w:spacing w:after="20"/>
              <w:ind w:left="20"/>
              <w:jc w:val="both"/>
            </w:pPr>
            <w:r>
              <w:rPr>
                <w:rFonts w:ascii="Times New Roman"/>
                <w:b w:val="false"/>
                <w:i w:val="false"/>
                <w:color w:val="000000"/>
                <w:sz w:val="20"/>
              </w:rPr>
              <w:t>
46090635</w:t>
            </w:r>
          </w:p>
          <w:bookmarkEnd w:id="275"/>
          <w:p>
            <w:pPr>
              <w:spacing w:after="20"/>
              <w:ind w:left="20"/>
              <w:jc w:val="both"/>
            </w:pPr>
            <w:r>
              <w:rPr>
                <w:rFonts w:ascii="Times New Roman"/>
                <w:b w:val="false"/>
                <w:i w:val="false"/>
                <w:color w:val="000000"/>
                <w:sz w:val="20"/>
              </w:rPr>
              <w:t>
0264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Шалдыбаев Касымхан Мурзалиевич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64031135 0476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Шарапов Марат Хаерзаманович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 w:id="276"/>
          <w:p>
            <w:pPr>
              <w:spacing w:after="20"/>
              <w:ind w:left="20"/>
              <w:jc w:val="both"/>
            </w:pPr>
            <w:r>
              <w:rPr>
                <w:rFonts w:ascii="Times New Roman"/>
                <w:b w:val="false"/>
                <w:i w:val="false"/>
                <w:color w:val="000000"/>
                <w:sz w:val="20"/>
              </w:rPr>
              <w:t>
64011940</w:t>
            </w:r>
          </w:p>
          <w:bookmarkEnd w:id="276"/>
          <w:p>
            <w:pPr>
              <w:spacing w:after="20"/>
              <w:ind w:left="20"/>
              <w:jc w:val="both"/>
            </w:pPr>
            <w:r>
              <w:rPr>
                <w:rFonts w:ascii="Times New Roman"/>
                <w:b w:val="false"/>
                <w:i w:val="false"/>
                <w:color w:val="000000"/>
                <w:sz w:val="20"/>
              </w:rPr>
              <w:t>
2499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Шарапова Амина Минигазиловна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 w:id="277"/>
          <w:p>
            <w:pPr>
              <w:spacing w:after="20"/>
              <w:ind w:left="20"/>
              <w:jc w:val="both"/>
            </w:pPr>
            <w:r>
              <w:rPr>
                <w:rFonts w:ascii="Times New Roman"/>
                <w:b w:val="false"/>
                <w:i w:val="false"/>
                <w:color w:val="000000"/>
                <w:sz w:val="20"/>
              </w:rPr>
              <w:t>
68111530</w:t>
            </w:r>
          </w:p>
          <w:bookmarkEnd w:id="277"/>
          <w:p>
            <w:pPr>
              <w:spacing w:after="20"/>
              <w:ind w:left="20"/>
              <w:jc w:val="both"/>
            </w:pPr>
            <w:r>
              <w:rPr>
                <w:rFonts w:ascii="Times New Roman"/>
                <w:b w:val="false"/>
                <w:i w:val="false"/>
                <w:color w:val="000000"/>
                <w:sz w:val="20"/>
              </w:rPr>
              <w:t>
0731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ШарЖКов Альберт Ринатович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 w:id="278"/>
          <w:p>
            <w:pPr>
              <w:spacing w:after="20"/>
              <w:ind w:left="20"/>
              <w:jc w:val="both"/>
            </w:pPr>
            <w:r>
              <w:rPr>
                <w:rFonts w:ascii="Times New Roman"/>
                <w:b w:val="false"/>
                <w:i w:val="false"/>
                <w:color w:val="000000"/>
                <w:sz w:val="20"/>
              </w:rPr>
              <w:t>
57090135</w:t>
            </w:r>
          </w:p>
          <w:bookmarkEnd w:id="278"/>
          <w:p>
            <w:pPr>
              <w:spacing w:after="20"/>
              <w:ind w:left="20"/>
              <w:jc w:val="both"/>
            </w:pPr>
            <w:r>
              <w:rPr>
                <w:rFonts w:ascii="Times New Roman"/>
                <w:b w:val="false"/>
                <w:i w:val="false"/>
                <w:color w:val="000000"/>
                <w:sz w:val="20"/>
              </w:rPr>
              <w:t>
0309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Шильдебаев Адылхан Сергозиевич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 w:id="279"/>
          <w:p>
            <w:pPr>
              <w:spacing w:after="20"/>
              <w:ind w:left="20"/>
              <w:jc w:val="both"/>
            </w:pPr>
            <w:r>
              <w:rPr>
                <w:rFonts w:ascii="Times New Roman"/>
                <w:b w:val="false"/>
                <w:i w:val="false"/>
                <w:color w:val="000000"/>
                <w:sz w:val="20"/>
              </w:rPr>
              <w:t>
70032340</w:t>
            </w:r>
          </w:p>
          <w:bookmarkEnd w:id="279"/>
          <w:p>
            <w:pPr>
              <w:spacing w:after="20"/>
              <w:ind w:left="20"/>
              <w:jc w:val="both"/>
            </w:pPr>
            <w:r>
              <w:rPr>
                <w:rFonts w:ascii="Times New Roman"/>
                <w:b w:val="false"/>
                <w:i w:val="false"/>
                <w:color w:val="000000"/>
                <w:sz w:val="20"/>
              </w:rPr>
              <w:t>
0801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Шиманская Ольга Федоровна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 w:id="280"/>
          <w:p>
            <w:pPr>
              <w:spacing w:after="20"/>
              <w:ind w:left="20"/>
              <w:jc w:val="both"/>
            </w:pPr>
            <w:r>
              <w:rPr>
                <w:rFonts w:ascii="Times New Roman"/>
                <w:b w:val="false"/>
                <w:i w:val="false"/>
                <w:color w:val="000000"/>
                <w:sz w:val="20"/>
              </w:rPr>
              <w:t>
80012135</w:t>
            </w:r>
          </w:p>
          <w:bookmarkEnd w:id="280"/>
          <w:p>
            <w:pPr>
              <w:spacing w:after="20"/>
              <w:ind w:left="20"/>
              <w:jc w:val="both"/>
            </w:pPr>
            <w:r>
              <w:rPr>
                <w:rFonts w:ascii="Times New Roman"/>
                <w:b w:val="false"/>
                <w:i w:val="false"/>
                <w:color w:val="000000"/>
                <w:sz w:val="20"/>
              </w:rPr>
              <w:t>
0150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 w:id="281"/>
          <w:p>
            <w:pPr>
              <w:spacing w:after="20"/>
              <w:ind w:left="20"/>
              <w:jc w:val="both"/>
            </w:pPr>
            <w:r>
              <w:rPr>
                <w:rFonts w:ascii="Times New Roman"/>
                <w:b w:val="false"/>
                <w:i w:val="false"/>
                <w:color w:val="000000"/>
                <w:sz w:val="20"/>
              </w:rPr>
              <w:t>
Шуменов Василий</w:t>
            </w:r>
          </w:p>
          <w:bookmarkEnd w:id="281"/>
          <w:p>
            <w:pPr>
              <w:spacing w:after="20"/>
              <w:ind w:left="20"/>
              <w:jc w:val="both"/>
            </w:pPr>
            <w:r>
              <w:rPr>
                <w:rFonts w:ascii="Times New Roman"/>
                <w:b w:val="false"/>
                <w:i w:val="false"/>
                <w:color w:val="000000"/>
                <w:sz w:val="20"/>
              </w:rPr>
              <w:t>
Вильгельмович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 w:id="282"/>
          <w:p>
            <w:pPr>
              <w:spacing w:after="20"/>
              <w:ind w:left="20"/>
              <w:jc w:val="both"/>
            </w:pPr>
            <w:r>
              <w:rPr>
                <w:rFonts w:ascii="Times New Roman"/>
                <w:b w:val="false"/>
                <w:i w:val="false"/>
                <w:color w:val="000000"/>
                <w:sz w:val="20"/>
              </w:rPr>
              <w:t>
99012335</w:t>
            </w:r>
          </w:p>
          <w:bookmarkEnd w:id="282"/>
          <w:p>
            <w:pPr>
              <w:spacing w:after="20"/>
              <w:ind w:left="20"/>
              <w:jc w:val="both"/>
            </w:pPr>
            <w:r>
              <w:rPr>
                <w:rFonts w:ascii="Times New Roman"/>
                <w:b w:val="false"/>
                <w:i w:val="false"/>
                <w:color w:val="000000"/>
                <w:sz w:val="20"/>
              </w:rPr>
              <w:t>
0654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Шуменов Владислав Маратович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 w:id="283"/>
          <w:p>
            <w:pPr>
              <w:spacing w:after="20"/>
              <w:ind w:left="20"/>
              <w:jc w:val="both"/>
            </w:pPr>
            <w:r>
              <w:rPr>
                <w:rFonts w:ascii="Times New Roman"/>
                <w:b w:val="false"/>
                <w:i w:val="false"/>
                <w:color w:val="000000"/>
                <w:sz w:val="20"/>
              </w:rPr>
              <w:t>
82071135</w:t>
            </w:r>
          </w:p>
          <w:bookmarkEnd w:id="283"/>
          <w:p>
            <w:pPr>
              <w:spacing w:after="20"/>
              <w:ind w:left="20"/>
              <w:jc w:val="both"/>
            </w:pPr>
            <w:r>
              <w:rPr>
                <w:rFonts w:ascii="Times New Roman"/>
                <w:b w:val="false"/>
                <w:i w:val="false"/>
                <w:color w:val="000000"/>
                <w:sz w:val="20"/>
              </w:rPr>
              <w:t>
0389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Шуменов Руслан Вильгельмович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 w:id="284"/>
          <w:p>
            <w:pPr>
              <w:spacing w:after="20"/>
              <w:ind w:left="20"/>
              <w:jc w:val="both"/>
            </w:pPr>
            <w:r>
              <w:rPr>
                <w:rFonts w:ascii="Times New Roman"/>
                <w:b w:val="false"/>
                <w:i w:val="false"/>
                <w:color w:val="000000"/>
                <w:sz w:val="20"/>
              </w:rPr>
              <w:t>
59021745</w:t>
            </w:r>
          </w:p>
          <w:bookmarkEnd w:id="284"/>
          <w:p>
            <w:pPr>
              <w:spacing w:after="20"/>
              <w:ind w:left="20"/>
              <w:jc w:val="both"/>
            </w:pPr>
            <w:r>
              <w:rPr>
                <w:rFonts w:ascii="Times New Roman"/>
                <w:b w:val="false"/>
                <w:i w:val="false"/>
                <w:color w:val="000000"/>
                <w:sz w:val="20"/>
              </w:rPr>
              <w:t>
0043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Шуменова Елена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 w:id="285"/>
          <w:p>
            <w:pPr>
              <w:spacing w:after="20"/>
              <w:ind w:left="20"/>
              <w:jc w:val="both"/>
            </w:pPr>
            <w:r>
              <w:rPr>
                <w:rFonts w:ascii="Times New Roman"/>
                <w:b w:val="false"/>
                <w:i w:val="false"/>
                <w:color w:val="000000"/>
                <w:sz w:val="20"/>
              </w:rPr>
              <w:t>
84092045</w:t>
            </w:r>
          </w:p>
          <w:bookmarkEnd w:id="285"/>
          <w:p>
            <w:pPr>
              <w:spacing w:after="20"/>
              <w:ind w:left="20"/>
              <w:jc w:val="both"/>
            </w:pPr>
            <w:r>
              <w:rPr>
                <w:rFonts w:ascii="Times New Roman"/>
                <w:b w:val="false"/>
                <w:i w:val="false"/>
                <w:color w:val="000000"/>
                <w:sz w:val="20"/>
              </w:rPr>
              <w:t>
0356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Шуменова Ольга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 w:id="286"/>
          <w:p>
            <w:pPr>
              <w:spacing w:after="20"/>
              <w:ind w:left="20"/>
              <w:jc w:val="both"/>
            </w:pPr>
            <w:r>
              <w:rPr>
                <w:rFonts w:ascii="Times New Roman"/>
                <w:b w:val="false"/>
                <w:i w:val="false"/>
                <w:color w:val="000000"/>
                <w:sz w:val="20"/>
              </w:rPr>
              <w:t>
72090735</w:t>
            </w:r>
          </w:p>
          <w:bookmarkEnd w:id="286"/>
          <w:p>
            <w:pPr>
              <w:spacing w:after="20"/>
              <w:ind w:left="20"/>
              <w:jc w:val="both"/>
            </w:pPr>
            <w:r>
              <w:rPr>
                <w:rFonts w:ascii="Times New Roman"/>
                <w:b w:val="false"/>
                <w:i w:val="false"/>
                <w:color w:val="000000"/>
                <w:sz w:val="20"/>
              </w:rPr>
              <w:t>
0473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Шурыгин Александр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 w:id="287"/>
          <w:p>
            <w:pPr>
              <w:spacing w:after="20"/>
              <w:ind w:left="20"/>
              <w:jc w:val="both"/>
            </w:pPr>
            <w:r>
              <w:rPr>
                <w:rFonts w:ascii="Times New Roman"/>
                <w:b w:val="false"/>
                <w:i w:val="false"/>
                <w:color w:val="000000"/>
                <w:sz w:val="20"/>
              </w:rPr>
              <w:t>
72070740</w:t>
            </w:r>
          </w:p>
          <w:bookmarkEnd w:id="287"/>
          <w:p>
            <w:pPr>
              <w:spacing w:after="20"/>
              <w:ind w:left="20"/>
              <w:jc w:val="both"/>
            </w:pPr>
            <w:r>
              <w:rPr>
                <w:rFonts w:ascii="Times New Roman"/>
                <w:b w:val="false"/>
                <w:i w:val="false"/>
                <w:color w:val="000000"/>
                <w:sz w:val="20"/>
              </w:rPr>
              <w:t>
1177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Шурыгина Гаяне Георгиевна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 w:id="288"/>
          <w:p>
            <w:pPr>
              <w:spacing w:after="20"/>
              <w:ind w:left="20"/>
              <w:jc w:val="both"/>
            </w:pPr>
            <w:r>
              <w:rPr>
                <w:rFonts w:ascii="Times New Roman"/>
                <w:b w:val="false"/>
                <w:i w:val="false"/>
                <w:color w:val="000000"/>
                <w:sz w:val="20"/>
              </w:rPr>
              <w:t>
80121335</w:t>
            </w:r>
          </w:p>
          <w:bookmarkEnd w:id="288"/>
          <w:p>
            <w:pPr>
              <w:spacing w:after="20"/>
              <w:ind w:left="20"/>
              <w:jc w:val="both"/>
            </w:pPr>
            <w:r>
              <w:rPr>
                <w:rFonts w:ascii="Times New Roman"/>
                <w:b w:val="false"/>
                <w:i w:val="false"/>
                <w:color w:val="000000"/>
                <w:sz w:val="20"/>
              </w:rPr>
              <w:t>
0272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Щеголев Дмитрий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 w:id="289"/>
          <w:p>
            <w:pPr>
              <w:spacing w:after="20"/>
              <w:ind w:left="20"/>
              <w:jc w:val="both"/>
            </w:pPr>
            <w:r>
              <w:rPr>
                <w:rFonts w:ascii="Times New Roman"/>
                <w:b w:val="false"/>
                <w:i w:val="false"/>
                <w:color w:val="000000"/>
                <w:sz w:val="20"/>
              </w:rPr>
              <w:t>
51092530</w:t>
            </w:r>
          </w:p>
          <w:bookmarkEnd w:id="289"/>
          <w:p>
            <w:pPr>
              <w:spacing w:after="20"/>
              <w:ind w:left="20"/>
              <w:jc w:val="both"/>
            </w:pPr>
            <w:r>
              <w:rPr>
                <w:rFonts w:ascii="Times New Roman"/>
                <w:b w:val="false"/>
                <w:i w:val="false"/>
                <w:color w:val="000000"/>
                <w:sz w:val="20"/>
              </w:rPr>
              <w:t>
0550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Яворский Виктор Марьянович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 w:id="290"/>
          <w:p>
            <w:pPr>
              <w:spacing w:after="20"/>
              <w:ind w:left="20"/>
              <w:jc w:val="both"/>
            </w:pPr>
            <w:r>
              <w:rPr>
                <w:rFonts w:ascii="Times New Roman"/>
                <w:b w:val="false"/>
                <w:i w:val="false"/>
                <w:color w:val="000000"/>
                <w:sz w:val="20"/>
              </w:rPr>
              <w:t>
59112745</w:t>
            </w:r>
          </w:p>
          <w:bookmarkEnd w:id="290"/>
          <w:p>
            <w:pPr>
              <w:spacing w:after="20"/>
              <w:ind w:left="20"/>
              <w:jc w:val="both"/>
            </w:pPr>
            <w:r>
              <w:rPr>
                <w:rFonts w:ascii="Times New Roman"/>
                <w:b w:val="false"/>
                <w:i w:val="false"/>
                <w:color w:val="000000"/>
                <w:sz w:val="20"/>
              </w:rPr>
              <w:t>
0235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Явтушенко Лилия Яковлевна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 w:id="291"/>
          <w:p>
            <w:pPr>
              <w:spacing w:after="20"/>
              <w:ind w:left="20"/>
              <w:jc w:val="both"/>
            </w:pPr>
            <w:r>
              <w:rPr>
                <w:rFonts w:ascii="Times New Roman"/>
                <w:b w:val="false"/>
                <w:i w:val="false"/>
                <w:color w:val="000000"/>
                <w:sz w:val="20"/>
              </w:rPr>
              <w:t>
74082030</w:t>
            </w:r>
          </w:p>
          <w:bookmarkEnd w:id="291"/>
          <w:p>
            <w:pPr>
              <w:spacing w:after="20"/>
              <w:ind w:left="20"/>
              <w:jc w:val="both"/>
            </w:pPr>
            <w:r>
              <w:rPr>
                <w:rFonts w:ascii="Times New Roman"/>
                <w:b w:val="false"/>
                <w:i w:val="false"/>
                <w:color w:val="000000"/>
                <w:sz w:val="20"/>
              </w:rPr>
              <w:t>
0478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 Муканов"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 w:id="292"/>
          <w:p>
            <w:pPr>
              <w:spacing w:after="20"/>
              <w:ind w:left="20"/>
              <w:jc w:val="both"/>
            </w:pPr>
            <w:r>
              <w:rPr>
                <w:rFonts w:ascii="Times New Roman"/>
                <w:b w:val="false"/>
                <w:i w:val="false"/>
                <w:color w:val="000000"/>
                <w:sz w:val="20"/>
              </w:rPr>
              <w:t>
96092545</w:t>
            </w:r>
          </w:p>
          <w:bookmarkEnd w:id="292"/>
          <w:p>
            <w:pPr>
              <w:spacing w:after="20"/>
              <w:ind w:left="20"/>
              <w:jc w:val="both"/>
            </w:pPr>
            <w:r>
              <w:rPr>
                <w:rFonts w:ascii="Times New Roman"/>
                <w:b w:val="false"/>
                <w:i w:val="false"/>
                <w:color w:val="000000"/>
                <w:sz w:val="20"/>
              </w:rPr>
              <w:t>
1821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"Гончарова К.Н."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 w:id="293"/>
          <w:p>
            <w:pPr>
              <w:spacing w:after="20"/>
              <w:ind w:left="20"/>
              <w:jc w:val="both"/>
            </w:pPr>
            <w:r>
              <w:rPr>
                <w:rFonts w:ascii="Times New Roman"/>
                <w:b w:val="false"/>
                <w:i w:val="false"/>
                <w:color w:val="000000"/>
                <w:sz w:val="20"/>
              </w:rPr>
              <w:t>
88121345</w:t>
            </w:r>
          </w:p>
          <w:bookmarkEnd w:id="293"/>
          <w:p>
            <w:pPr>
              <w:spacing w:after="20"/>
              <w:ind w:left="20"/>
              <w:jc w:val="both"/>
            </w:pPr>
            <w:r>
              <w:rPr>
                <w:rFonts w:ascii="Times New Roman"/>
                <w:b w:val="false"/>
                <w:i w:val="false"/>
                <w:color w:val="000000"/>
                <w:sz w:val="20"/>
              </w:rPr>
              <w:t>
0520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Темирбаева Г.Т.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 w:id="294"/>
          <w:p>
            <w:pPr>
              <w:spacing w:after="20"/>
              <w:ind w:left="20"/>
              <w:jc w:val="both"/>
            </w:pPr>
            <w:r>
              <w:rPr>
                <w:rFonts w:ascii="Times New Roman"/>
                <w:b w:val="false"/>
                <w:i w:val="false"/>
                <w:color w:val="000000"/>
                <w:sz w:val="20"/>
              </w:rPr>
              <w:t>
80041630</w:t>
            </w:r>
          </w:p>
          <w:bookmarkEnd w:id="294"/>
          <w:p>
            <w:pPr>
              <w:spacing w:after="20"/>
              <w:ind w:left="20"/>
              <w:jc w:val="both"/>
            </w:pPr>
            <w:r>
              <w:rPr>
                <w:rFonts w:ascii="Times New Roman"/>
                <w:b w:val="false"/>
                <w:i w:val="false"/>
                <w:color w:val="000000"/>
                <w:sz w:val="20"/>
              </w:rPr>
              <w:t>
1463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"Асар" Шагиров Марат Джагпарович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 w:id="295"/>
          <w:p>
            <w:pPr>
              <w:spacing w:after="20"/>
              <w:ind w:left="20"/>
              <w:jc w:val="both"/>
            </w:pPr>
            <w:r>
              <w:rPr>
                <w:rFonts w:ascii="Times New Roman"/>
                <w:b w:val="false"/>
                <w:i w:val="false"/>
                <w:color w:val="000000"/>
                <w:sz w:val="20"/>
              </w:rPr>
              <w:t>
64013140</w:t>
            </w:r>
          </w:p>
          <w:bookmarkEnd w:id="295"/>
          <w:p>
            <w:pPr>
              <w:spacing w:after="20"/>
              <w:ind w:left="20"/>
              <w:jc w:val="both"/>
            </w:pPr>
            <w:r>
              <w:rPr>
                <w:rFonts w:ascii="Times New Roman"/>
                <w:b w:val="false"/>
                <w:i w:val="false"/>
                <w:color w:val="000000"/>
                <w:sz w:val="20"/>
              </w:rPr>
              <w:t>
1043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"Ермешекова С.И."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 w:id="296"/>
          <w:p>
            <w:pPr>
              <w:spacing w:after="20"/>
              <w:ind w:left="20"/>
              <w:jc w:val="both"/>
            </w:pPr>
            <w:r>
              <w:rPr>
                <w:rFonts w:ascii="Times New Roman"/>
                <w:b w:val="false"/>
                <w:i w:val="false"/>
                <w:color w:val="000000"/>
                <w:sz w:val="20"/>
              </w:rPr>
              <w:t>
66050930</w:t>
            </w:r>
          </w:p>
          <w:bookmarkEnd w:id="296"/>
          <w:p>
            <w:pPr>
              <w:spacing w:after="20"/>
              <w:ind w:left="20"/>
              <w:jc w:val="both"/>
            </w:pPr>
            <w:r>
              <w:rPr>
                <w:rFonts w:ascii="Times New Roman"/>
                <w:b w:val="false"/>
                <w:i w:val="false"/>
                <w:color w:val="000000"/>
                <w:sz w:val="20"/>
              </w:rPr>
              <w:t>
0579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"Махмутов"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 w:id="297"/>
          <w:p>
            <w:pPr>
              <w:spacing w:after="20"/>
              <w:ind w:left="20"/>
              <w:jc w:val="both"/>
            </w:pPr>
            <w:r>
              <w:rPr>
                <w:rFonts w:ascii="Times New Roman"/>
                <w:b w:val="false"/>
                <w:i w:val="false"/>
                <w:color w:val="000000"/>
                <w:sz w:val="20"/>
              </w:rPr>
              <w:t>
95070835</w:t>
            </w:r>
          </w:p>
          <w:bookmarkEnd w:id="297"/>
          <w:p>
            <w:pPr>
              <w:spacing w:after="20"/>
              <w:ind w:left="20"/>
              <w:jc w:val="both"/>
            </w:pPr>
            <w:r>
              <w:rPr>
                <w:rFonts w:ascii="Times New Roman"/>
                <w:b w:val="false"/>
                <w:i w:val="false"/>
                <w:color w:val="000000"/>
                <w:sz w:val="20"/>
              </w:rPr>
              <w:t>
1209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Абдуллин Талгат Нурланович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 w:id="298"/>
          <w:p>
            <w:pPr>
              <w:spacing w:after="20"/>
              <w:ind w:left="20"/>
              <w:jc w:val="both"/>
            </w:pPr>
            <w:r>
              <w:rPr>
                <w:rFonts w:ascii="Times New Roman"/>
                <w:b w:val="false"/>
                <w:i w:val="false"/>
                <w:color w:val="000000"/>
                <w:sz w:val="20"/>
              </w:rPr>
              <w:t>
84082335</w:t>
            </w:r>
          </w:p>
          <w:bookmarkEnd w:id="298"/>
          <w:p>
            <w:pPr>
              <w:spacing w:after="20"/>
              <w:ind w:left="20"/>
              <w:jc w:val="both"/>
            </w:pPr>
            <w:r>
              <w:rPr>
                <w:rFonts w:ascii="Times New Roman"/>
                <w:b w:val="false"/>
                <w:i w:val="false"/>
                <w:color w:val="000000"/>
                <w:sz w:val="20"/>
              </w:rPr>
              <w:t>
1162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 Нуржан Асылбекович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 w:id="299"/>
          <w:p>
            <w:pPr>
              <w:spacing w:after="20"/>
              <w:ind w:left="20"/>
              <w:jc w:val="both"/>
            </w:pPr>
            <w:r>
              <w:rPr>
                <w:rFonts w:ascii="Times New Roman"/>
                <w:b w:val="false"/>
                <w:i w:val="false"/>
                <w:color w:val="000000"/>
                <w:sz w:val="20"/>
              </w:rPr>
              <w:t>
76101530</w:t>
            </w:r>
          </w:p>
          <w:bookmarkEnd w:id="299"/>
          <w:p>
            <w:pPr>
              <w:spacing w:after="20"/>
              <w:ind w:left="20"/>
              <w:jc w:val="both"/>
            </w:pPr>
            <w:r>
              <w:rPr>
                <w:rFonts w:ascii="Times New Roman"/>
                <w:b w:val="false"/>
                <w:i w:val="false"/>
                <w:color w:val="000000"/>
                <w:sz w:val="20"/>
              </w:rPr>
              <w:t>
0953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Булат Ауесханович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 w:id="300"/>
          <w:p>
            <w:pPr>
              <w:spacing w:after="20"/>
              <w:ind w:left="20"/>
              <w:jc w:val="both"/>
            </w:pPr>
            <w:r>
              <w:rPr>
                <w:rFonts w:ascii="Times New Roman"/>
                <w:b w:val="false"/>
                <w:i w:val="false"/>
                <w:color w:val="000000"/>
                <w:sz w:val="20"/>
              </w:rPr>
              <w:t>
89082435</w:t>
            </w:r>
          </w:p>
          <w:bookmarkEnd w:id="300"/>
          <w:p>
            <w:pPr>
              <w:spacing w:after="20"/>
              <w:ind w:left="20"/>
              <w:jc w:val="both"/>
            </w:pPr>
            <w:r>
              <w:rPr>
                <w:rFonts w:ascii="Times New Roman"/>
                <w:b w:val="false"/>
                <w:i w:val="false"/>
                <w:color w:val="000000"/>
                <w:sz w:val="20"/>
              </w:rPr>
              <w:t>
1434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Алимов Бауржан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 w:id="301"/>
          <w:p>
            <w:pPr>
              <w:spacing w:after="20"/>
              <w:ind w:left="20"/>
              <w:jc w:val="both"/>
            </w:pPr>
            <w:r>
              <w:rPr>
                <w:rFonts w:ascii="Times New Roman"/>
                <w:b w:val="false"/>
                <w:i w:val="false"/>
                <w:color w:val="000000"/>
                <w:sz w:val="20"/>
              </w:rPr>
              <w:t>
59121945</w:t>
            </w:r>
          </w:p>
          <w:bookmarkEnd w:id="301"/>
          <w:p>
            <w:pPr>
              <w:spacing w:after="20"/>
              <w:ind w:left="20"/>
              <w:jc w:val="both"/>
            </w:pPr>
            <w:r>
              <w:rPr>
                <w:rFonts w:ascii="Times New Roman"/>
                <w:b w:val="false"/>
                <w:i w:val="false"/>
                <w:color w:val="000000"/>
                <w:sz w:val="20"/>
              </w:rPr>
              <w:t>
0285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Алшембаева Бахытжамал Абдулловна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 w:id="302"/>
          <w:p>
            <w:pPr>
              <w:spacing w:after="20"/>
              <w:ind w:left="20"/>
              <w:jc w:val="both"/>
            </w:pPr>
            <w:r>
              <w:rPr>
                <w:rFonts w:ascii="Times New Roman"/>
                <w:b w:val="false"/>
                <w:i w:val="false"/>
                <w:color w:val="000000"/>
                <w:sz w:val="20"/>
              </w:rPr>
              <w:t>
62050230</w:t>
            </w:r>
          </w:p>
          <w:bookmarkEnd w:id="302"/>
          <w:p>
            <w:pPr>
              <w:spacing w:after="20"/>
              <w:ind w:left="20"/>
              <w:jc w:val="both"/>
            </w:pPr>
            <w:r>
              <w:rPr>
                <w:rFonts w:ascii="Times New Roman"/>
                <w:b w:val="false"/>
                <w:i w:val="false"/>
                <w:color w:val="000000"/>
                <w:sz w:val="20"/>
              </w:rPr>
              <w:t>
0494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Альмагамбетов Айтжан Мулдахметович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 w:id="303"/>
          <w:p>
            <w:pPr>
              <w:spacing w:after="20"/>
              <w:ind w:left="20"/>
              <w:jc w:val="both"/>
            </w:pPr>
            <w:r>
              <w:rPr>
                <w:rFonts w:ascii="Times New Roman"/>
                <w:b w:val="false"/>
                <w:i w:val="false"/>
                <w:color w:val="000000"/>
                <w:sz w:val="20"/>
              </w:rPr>
              <w:t>
62050230</w:t>
            </w:r>
          </w:p>
          <w:bookmarkEnd w:id="303"/>
          <w:p>
            <w:pPr>
              <w:spacing w:after="20"/>
              <w:ind w:left="20"/>
              <w:jc w:val="both"/>
            </w:pPr>
            <w:r>
              <w:rPr>
                <w:rFonts w:ascii="Times New Roman"/>
                <w:b w:val="false"/>
                <w:i w:val="false"/>
                <w:color w:val="000000"/>
                <w:sz w:val="20"/>
              </w:rPr>
              <w:t>
0494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 w:id="304"/>
          <w:p>
            <w:pPr>
              <w:spacing w:after="20"/>
              <w:ind w:left="20"/>
              <w:jc w:val="both"/>
            </w:pPr>
            <w:r>
              <w:rPr>
                <w:rFonts w:ascii="Times New Roman"/>
                <w:b w:val="false"/>
                <w:i w:val="false"/>
                <w:color w:val="000000"/>
                <w:sz w:val="20"/>
              </w:rPr>
              <w:t>
Альмагамбетов Кх</w:t>
            </w:r>
          </w:p>
          <w:bookmarkEnd w:id="304"/>
          <w:p>
            <w:pPr>
              <w:spacing w:after="20"/>
              <w:ind w:left="20"/>
              <w:jc w:val="both"/>
            </w:pPr>
            <w:r>
              <w:rPr>
                <w:rFonts w:ascii="Times New Roman"/>
                <w:b w:val="false"/>
                <w:i w:val="false"/>
                <w:color w:val="000000"/>
                <w:sz w:val="20"/>
              </w:rPr>
              <w:t>
</w:t>
            </w:r>
            <w:r>
              <w:rPr>
                <w:rFonts w:ascii="Times New Roman"/>
                <w:b w:val="false"/>
                <w:i w:val="false"/>
                <w:color w:val="000000"/>
                <w:sz w:val="20"/>
              </w:rPr>
              <w:t>"Альмагамбетов А.М."</w:t>
            </w:r>
          </w:p>
          <w:p>
            <w:pPr>
              <w:spacing w:after="20"/>
              <w:ind w:left="20"/>
              <w:jc w:val="both"/>
            </w:pPr>
            <w:r>
              <w:rPr>
                <w:rFonts w:ascii="Times New Roman"/>
                <w:b w:val="false"/>
                <w:i w:val="false"/>
                <w:color w:val="000000"/>
                <w:sz w:val="20"/>
              </w:rPr>
              <w:t>
Мулдахметович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 w:id="305"/>
          <w:p>
            <w:pPr>
              <w:spacing w:after="20"/>
              <w:ind w:left="20"/>
              <w:jc w:val="both"/>
            </w:pPr>
            <w:r>
              <w:rPr>
                <w:rFonts w:ascii="Times New Roman"/>
                <w:b w:val="false"/>
                <w:i w:val="false"/>
                <w:color w:val="000000"/>
                <w:sz w:val="20"/>
              </w:rPr>
              <w:t>
71031030</w:t>
            </w:r>
          </w:p>
          <w:bookmarkEnd w:id="305"/>
          <w:p>
            <w:pPr>
              <w:spacing w:after="20"/>
              <w:ind w:left="20"/>
              <w:jc w:val="both"/>
            </w:pPr>
            <w:r>
              <w:rPr>
                <w:rFonts w:ascii="Times New Roman"/>
                <w:b w:val="false"/>
                <w:i w:val="false"/>
                <w:color w:val="000000"/>
                <w:sz w:val="20"/>
              </w:rPr>
              <w:t>
1051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 w:id="306"/>
          <w:p>
            <w:pPr>
              <w:spacing w:after="20"/>
              <w:ind w:left="20"/>
              <w:jc w:val="both"/>
            </w:pPr>
            <w:r>
              <w:rPr>
                <w:rFonts w:ascii="Times New Roman"/>
                <w:b w:val="false"/>
                <w:i w:val="false"/>
                <w:color w:val="000000"/>
                <w:sz w:val="20"/>
              </w:rPr>
              <w:t>
Ахметов Амиргали</w:t>
            </w:r>
          </w:p>
          <w:bookmarkEnd w:id="306"/>
          <w:p>
            <w:pPr>
              <w:spacing w:after="20"/>
              <w:ind w:left="20"/>
              <w:jc w:val="both"/>
            </w:pPr>
            <w:r>
              <w:rPr>
                <w:rFonts w:ascii="Times New Roman"/>
                <w:b w:val="false"/>
                <w:i w:val="false"/>
                <w:color w:val="000000"/>
                <w:sz w:val="20"/>
              </w:rPr>
              <w:t>
Тахтарбаевич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 w:id="307"/>
          <w:p>
            <w:pPr>
              <w:spacing w:after="20"/>
              <w:ind w:left="20"/>
              <w:jc w:val="both"/>
            </w:pPr>
            <w:r>
              <w:rPr>
                <w:rFonts w:ascii="Times New Roman"/>
                <w:b w:val="false"/>
                <w:i w:val="false"/>
                <w:color w:val="000000"/>
                <w:sz w:val="20"/>
              </w:rPr>
              <w:t>
81061835</w:t>
            </w:r>
          </w:p>
          <w:bookmarkEnd w:id="307"/>
          <w:p>
            <w:pPr>
              <w:spacing w:after="20"/>
              <w:ind w:left="20"/>
              <w:jc w:val="both"/>
            </w:pPr>
            <w:r>
              <w:rPr>
                <w:rFonts w:ascii="Times New Roman"/>
                <w:b w:val="false"/>
                <w:i w:val="false"/>
                <w:color w:val="000000"/>
                <w:sz w:val="20"/>
              </w:rPr>
              <w:t>
0580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Ержан Наргалиевич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 w:id="308"/>
          <w:p>
            <w:pPr>
              <w:spacing w:after="20"/>
              <w:ind w:left="20"/>
              <w:jc w:val="both"/>
            </w:pPr>
            <w:r>
              <w:rPr>
                <w:rFonts w:ascii="Times New Roman"/>
                <w:b w:val="false"/>
                <w:i w:val="false"/>
                <w:color w:val="000000"/>
                <w:sz w:val="20"/>
              </w:rPr>
              <w:t>
66050235</w:t>
            </w:r>
          </w:p>
          <w:bookmarkEnd w:id="308"/>
          <w:p>
            <w:pPr>
              <w:spacing w:after="20"/>
              <w:ind w:left="20"/>
              <w:jc w:val="both"/>
            </w:pPr>
            <w:r>
              <w:rPr>
                <w:rFonts w:ascii="Times New Roman"/>
                <w:b w:val="false"/>
                <w:i w:val="false"/>
                <w:color w:val="000000"/>
                <w:sz w:val="20"/>
              </w:rPr>
              <w:t>
0130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Мурат Тохтарбаевич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 w:id="309"/>
          <w:p>
            <w:pPr>
              <w:spacing w:after="20"/>
              <w:ind w:left="20"/>
              <w:jc w:val="both"/>
            </w:pPr>
            <w:r>
              <w:rPr>
                <w:rFonts w:ascii="Times New Roman"/>
                <w:b w:val="false"/>
                <w:i w:val="false"/>
                <w:color w:val="000000"/>
                <w:sz w:val="20"/>
              </w:rPr>
              <w:t>
67081040</w:t>
            </w:r>
          </w:p>
          <w:bookmarkEnd w:id="309"/>
          <w:p>
            <w:pPr>
              <w:spacing w:after="20"/>
              <w:ind w:left="20"/>
              <w:jc w:val="both"/>
            </w:pPr>
            <w:r>
              <w:rPr>
                <w:rFonts w:ascii="Times New Roman"/>
                <w:b w:val="false"/>
                <w:i w:val="false"/>
                <w:color w:val="000000"/>
                <w:sz w:val="20"/>
              </w:rPr>
              <w:t>
1165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Байданова Балкия Курманкуловна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 w:id="310"/>
          <w:p>
            <w:pPr>
              <w:spacing w:after="20"/>
              <w:ind w:left="20"/>
              <w:jc w:val="both"/>
            </w:pPr>
            <w:r>
              <w:rPr>
                <w:rFonts w:ascii="Times New Roman"/>
                <w:b w:val="false"/>
                <w:i w:val="false"/>
                <w:color w:val="000000"/>
                <w:sz w:val="20"/>
              </w:rPr>
              <w:t>
67012230</w:t>
            </w:r>
          </w:p>
          <w:bookmarkEnd w:id="310"/>
          <w:p>
            <w:pPr>
              <w:spacing w:after="20"/>
              <w:ind w:left="20"/>
              <w:jc w:val="both"/>
            </w:pPr>
            <w:r>
              <w:rPr>
                <w:rFonts w:ascii="Times New Roman"/>
                <w:b w:val="false"/>
                <w:i w:val="false"/>
                <w:color w:val="000000"/>
                <w:sz w:val="20"/>
              </w:rPr>
              <w:t>
0795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Балаба Андрей Андреевич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 w:id="311"/>
          <w:p>
            <w:pPr>
              <w:spacing w:after="20"/>
              <w:ind w:left="20"/>
              <w:jc w:val="both"/>
            </w:pPr>
            <w:r>
              <w:rPr>
                <w:rFonts w:ascii="Times New Roman"/>
                <w:b w:val="false"/>
                <w:i w:val="false"/>
                <w:color w:val="000000"/>
                <w:sz w:val="20"/>
              </w:rPr>
              <w:t>
78042230</w:t>
            </w:r>
          </w:p>
          <w:bookmarkEnd w:id="311"/>
          <w:p>
            <w:pPr>
              <w:spacing w:after="20"/>
              <w:ind w:left="20"/>
              <w:jc w:val="both"/>
            </w:pPr>
            <w:r>
              <w:rPr>
                <w:rFonts w:ascii="Times New Roman"/>
                <w:b w:val="false"/>
                <w:i w:val="false"/>
                <w:color w:val="000000"/>
                <w:sz w:val="20"/>
              </w:rPr>
              <w:t>
2834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Баянбаев Серик Бивитович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 w:id="312"/>
          <w:p>
            <w:pPr>
              <w:spacing w:after="20"/>
              <w:ind w:left="20"/>
              <w:jc w:val="both"/>
            </w:pPr>
            <w:r>
              <w:rPr>
                <w:rFonts w:ascii="Times New Roman"/>
                <w:b w:val="false"/>
                <w:i w:val="false"/>
                <w:color w:val="000000"/>
                <w:sz w:val="20"/>
              </w:rPr>
              <w:t>
69072735</w:t>
            </w:r>
          </w:p>
          <w:bookmarkEnd w:id="312"/>
          <w:p>
            <w:pPr>
              <w:spacing w:after="20"/>
              <w:ind w:left="20"/>
              <w:jc w:val="both"/>
            </w:pPr>
            <w:r>
              <w:rPr>
                <w:rFonts w:ascii="Times New Roman"/>
                <w:b w:val="false"/>
                <w:i w:val="false"/>
                <w:color w:val="000000"/>
                <w:sz w:val="20"/>
              </w:rPr>
              <w:t>
0487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Бейшеев Алик Тавалдыевич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 w:id="313"/>
          <w:p>
            <w:pPr>
              <w:spacing w:after="20"/>
              <w:ind w:left="20"/>
              <w:jc w:val="both"/>
            </w:pPr>
            <w:r>
              <w:rPr>
                <w:rFonts w:ascii="Times New Roman"/>
                <w:b w:val="false"/>
                <w:i w:val="false"/>
                <w:color w:val="000000"/>
                <w:sz w:val="20"/>
              </w:rPr>
              <w:t>
73022830</w:t>
            </w:r>
          </w:p>
          <w:bookmarkEnd w:id="313"/>
          <w:p>
            <w:pPr>
              <w:spacing w:after="20"/>
              <w:ind w:left="20"/>
              <w:jc w:val="both"/>
            </w:pPr>
            <w:r>
              <w:rPr>
                <w:rFonts w:ascii="Times New Roman"/>
                <w:b w:val="false"/>
                <w:i w:val="false"/>
                <w:color w:val="000000"/>
                <w:sz w:val="20"/>
              </w:rPr>
              <w:t>
0448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Боднар Николай ФилЖКпович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 w:id="314"/>
          <w:p>
            <w:pPr>
              <w:spacing w:after="20"/>
              <w:ind w:left="20"/>
              <w:jc w:val="both"/>
            </w:pPr>
            <w:r>
              <w:rPr>
                <w:rFonts w:ascii="Times New Roman"/>
                <w:b w:val="false"/>
                <w:i w:val="false"/>
                <w:color w:val="000000"/>
                <w:sz w:val="20"/>
              </w:rPr>
              <w:t>
74050939</w:t>
            </w:r>
          </w:p>
          <w:bookmarkEnd w:id="314"/>
          <w:p>
            <w:pPr>
              <w:spacing w:after="20"/>
              <w:ind w:left="20"/>
              <w:jc w:val="both"/>
            </w:pPr>
            <w:r>
              <w:rPr>
                <w:rFonts w:ascii="Times New Roman"/>
                <w:b w:val="false"/>
                <w:i w:val="false"/>
                <w:color w:val="000000"/>
                <w:sz w:val="20"/>
              </w:rPr>
              <w:t>
9149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Брыляков Владимир Геннадьевич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 w:id="315"/>
          <w:p>
            <w:pPr>
              <w:spacing w:after="20"/>
              <w:ind w:left="20"/>
              <w:jc w:val="both"/>
            </w:pPr>
            <w:r>
              <w:rPr>
                <w:rFonts w:ascii="Times New Roman"/>
                <w:b w:val="false"/>
                <w:i w:val="false"/>
                <w:color w:val="000000"/>
                <w:sz w:val="20"/>
              </w:rPr>
              <w:t>
81110545</w:t>
            </w:r>
          </w:p>
          <w:bookmarkEnd w:id="315"/>
          <w:p>
            <w:pPr>
              <w:spacing w:after="20"/>
              <w:ind w:left="20"/>
              <w:jc w:val="both"/>
            </w:pPr>
            <w:r>
              <w:rPr>
                <w:rFonts w:ascii="Times New Roman"/>
                <w:b w:val="false"/>
                <w:i w:val="false"/>
                <w:color w:val="000000"/>
                <w:sz w:val="20"/>
              </w:rPr>
              <w:t>
0560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Брылякова Юлия Геннадьевна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 w:id="316"/>
          <w:p>
            <w:pPr>
              <w:spacing w:after="20"/>
              <w:ind w:left="20"/>
              <w:jc w:val="both"/>
            </w:pPr>
            <w:r>
              <w:rPr>
                <w:rFonts w:ascii="Times New Roman"/>
                <w:b w:val="false"/>
                <w:i w:val="false"/>
                <w:color w:val="000000"/>
                <w:sz w:val="20"/>
              </w:rPr>
              <w:t>
58082230</w:t>
            </w:r>
          </w:p>
          <w:bookmarkEnd w:id="316"/>
          <w:p>
            <w:pPr>
              <w:spacing w:after="20"/>
              <w:ind w:left="20"/>
              <w:jc w:val="both"/>
            </w:pPr>
            <w:r>
              <w:rPr>
                <w:rFonts w:ascii="Times New Roman"/>
                <w:b w:val="false"/>
                <w:i w:val="false"/>
                <w:color w:val="000000"/>
                <w:sz w:val="20"/>
              </w:rPr>
              <w:t>
0993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Бугаев Анатолий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 w:id="317"/>
          <w:p>
            <w:pPr>
              <w:spacing w:after="20"/>
              <w:ind w:left="20"/>
              <w:jc w:val="both"/>
            </w:pPr>
            <w:r>
              <w:rPr>
                <w:rFonts w:ascii="Times New Roman"/>
                <w:b w:val="false"/>
                <w:i w:val="false"/>
                <w:color w:val="000000"/>
                <w:sz w:val="20"/>
              </w:rPr>
              <w:t>
60011545</w:t>
            </w:r>
          </w:p>
          <w:bookmarkEnd w:id="317"/>
          <w:p>
            <w:pPr>
              <w:spacing w:after="20"/>
              <w:ind w:left="20"/>
              <w:jc w:val="both"/>
            </w:pPr>
            <w:r>
              <w:rPr>
                <w:rFonts w:ascii="Times New Roman"/>
                <w:b w:val="false"/>
                <w:i w:val="false"/>
                <w:color w:val="000000"/>
                <w:sz w:val="20"/>
              </w:rPr>
              <w:t>
0727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Валиева Зауря Нуковна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 w:id="318"/>
          <w:p>
            <w:pPr>
              <w:spacing w:after="20"/>
              <w:ind w:left="20"/>
              <w:jc w:val="both"/>
            </w:pPr>
            <w:r>
              <w:rPr>
                <w:rFonts w:ascii="Times New Roman"/>
                <w:b w:val="false"/>
                <w:i w:val="false"/>
                <w:color w:val="000000"/>
                <w:sz w:val="20"/>
              </w:rPr>
              <w:t>
83032535</w:t>
            </w:r>
          </w:p>
          <w:bookmarkEnd w:id="318"/>
          <w:p>
            <w:pPr>
              <w:spacing w:after="20"/>
              <w:ind w:left="20"/>
              <w:jc w:val="both"/>
            </w:pPr>
            <w:r>
              <w:rPr>
                <w:rFonts w:ascii="Times New Roman"/>
                <w:b w:val="false"/>
                <w:i w:val="false"/>
                <w:color w:val="000000"/>
                <w:sz w:val="20"/>
              </w:rPr>
              <w:t>
0620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 w:id="319"/>
          <w:p>
            <w:pPr>
              <w:spacing w:after="20"/>
              <w:ind w:left="20"/>
              <w:jc w:val="both"/>
            </w:pPr>
            <w:r>
              <w:rPr>
                <w:rFonts w:ascii="Times New Roman"/>
                <w:b w:val="false"/>
                <w:i w:val="false"/>
                <w:color w:val="000000"/>
                <w:sz w:val="20"/>
              </w:rPr>
              <w:t>
Василевский Евгений</w:t>
            </w:r>
          </w:p>
          <w:bookmarkEnd w:id="319"/>
          <w:p>
            <w:pPr>
              <w:spacing w:after="20"/>
              <w:ind w:left="20"/>
              <w:jc w:val="both"/>
            </w:pPr>
            <w:r>
              <w:rPr>
                <w:rFonts w:ascii="Times New Roman"/>
                <w:b w:val="false"/>
                <w:i w:val="false"/>
                <w:color w:val="000000"/>
                <w:sz w:val="20"/>
              </w:rPr>
              <w:t>
Рафаилович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 w:id="320"/>
          <w:p>
            <w:pPr>
              <w:spacing w:after="20"/>
              <w:ind w:left="20"/>
              <w:jc w:val="both"/>
            </w:pPr>
            <w:r>
              <w:rPr>
                <w:rFonts w:ascii="Times New Roman"/>
                <w:b w:val="false"/>
                <w:i w:val="false"/>
                <w:color w:val="000000"/>
                <w:sz w:val="20"/>
              </w:rPr>
              <w:t>
72072035</w:t>
            </w:r>
          </w:p>
          <w:bookmarkEnd w:id="320"/>
          <w:p>
            <w:pPr>
              <w:spacing w:after="20"/>
              <w:ind w:left="20"/>
              <w:jc w:val="both"/>
            </w:pPr>
            <w:r>
              <w:rPr>
                <w:rFonts w:ascii="Times New Roman"/>
                <w:b w:val="false"/>
                <w:i w:val="false"/>
                <w:color w:val="000000"/>
                <w:sz w:val="20"/>
              </w:rPr>
              <w:t>
0183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Ветчинников Александр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 w:id="321"/>
          <w:p>
            <w:pPr>
              <w:spacing w:after="20"/>
              <w:ind w:left="20"/>
              <w:jc w:val="both"/>
            </w:pPr>
            <w:r>
              <w:rPr>
                <w:rFonts w:ascii="Times New Roman"/>
                <w:b w:val="false"/>
                <w:i w:val="false"/>
                <w:color w:val="000000"/>
                <w:sz w:val="20"/>
              </w:rPr>
              <w:t>
52100540</w:t>
            </w:r>
          </w:p>
          <w:bookmarkEnd w:id="321"/>
          <w:p>
            <w:pPr>
              <w:spacing w:after="20"/>
              <w:ind w:left="20"/>
              <w:jc w:val="both"/>
            </w:pPr>
            <w:r>
              <w:rPr>
                <w:rFonts w:ascii="Times New Roman"/>
                <w:b w:val="false"/>
                <w:i w:val="false"/>
                <w:color w:val="000000"/>
                <w:sz w:val="20"/>
              </w:rPr>
              <w:t>
1394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Волкова Валентина Ефимовна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 w:id="322"/>
          <w:p>
            <w:pPr>
              <w:spacing w:after="20"/>
              <w:ind w:left="20"/>
              <w:jc w:val="both"/>
            </w:pPr>
            <w:r>
              <w:rPr>
                <w:rFonts w:ascii="Times New Roman"/>
                <w:b w:val="false"/>
                <w:i w:val="false"/>
                <w:color w:val="000000"/>
                <w:sz w:val="20"/>
              </w:rPr>
              <w:t>
70110240</w:t>
            </w:r>
          </w:p>
          <w:bookmarkEnd w:id="322"/>
          <w:p>
            <w:pPr>
              <w:spacing w:after="20"/>
              <w:ind w:left="20"/>
              <w:jc w:val="both"/>
            </w:pPr>
            <w:r>
              <w:rPr>
                <w:rFonts w:ascii="Times New Roman"/>
                <w:b w:val="false"/>
                <w:i w:val="false"/>
                <w:color w:val="000000"/>
                <w:sz w:val="20"/>
              </w:rPr>
              <w:t>
1692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Гавниева Наталья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 w:id="323"/>
          <w:p>
            <w:pPr>
              <w:spacing w:after="20"/>
              <w:ind w:left="20"/>
              <w:jc w:val="both"/>
            </w:pPr>
            <w:r>
              <w:rPr>
                <w:rFonts w:ascii="Times New Roman"/>
                <w:b w:val="false"/>
                <w:i w:val="false"/>
                <w:color w:val="000000"/>
                <w:sz w:val="20"/>
              </w:rPr>
              <w:t>
79012730</w:t>
            </w:r>
          </w:p>
          <w:bookmarkEnd w:id="323"/>
          <w:p>
            <w:pPr>
              <w:spacing w:after="20"/>
              <w:ind w:left="20"/>
              <w:jc w:val="both"/>
            </w:pPr>
            <w:r>
              <w:rPr>
                <w:rFonts w:ascii="Times New Roman"/>
                <w:b w:val="false"/>
                <w:i w:val="false"/>
                <w:color w:val="000000"/>
                <w:sz w:val="20"/>
              </w:rPr>
              <w:t>
2347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Гайслер Михаил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 w:id="324"/>
          <w:p>
            <w:pPr>
              <w:spacing w:after="20"/>
              <w:ind w:left="20"/>
              <w:jc w:val="both"/>
            </w:pPr>
            <w:r>
              <w:rPr>
                <w:rFonts w:ascii="Times New Roman"/>
                <w:b w:val="false"/>
                <w:i w:val="false"/>
                <w:color w:val="000000"/>
                <w:sz w:val="20"/>
              </w:rPr>
              <w:t>
66010935</w:t>
            </w:r>
          </w:p>
          <w:bookmarkEnd w:id="324"/>
          <w:p>
            <w:pPr>
              <w:spacing w:after="20"/>
              <w:ind w:left="20"/>
              <w:jc w:val="both"/>
            </w:pPr>
            <w:r>
              <w:rPr>
                <w:rFonts w:ascii="Times New Roman"/>
                <w:b w:val="false"/>
                <w:i w:val="false"/>
                <w:color w:val="000000"/>
                <w:sz w:val="20"/>
              </w:rPr>
              <w:t>
0362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 w:id="325"/>
          <w:p>
            <w:pPr>
              <w:spacing w:after="20"/>
              <w:ind w:left="20"/>
              <w:jc w:val="both"/>
            </w:pPr>
            <w:r>
              <w:rPr>
                <w:rFonts w:ascii="Times New Roman"/>
                <w:b w:val="false"/>
                <w:i w:val="false"/>
                <w:color w:val="000000"/>
                <w:sz w:val="20"/>
              </w:rPr>
              <w:t>
Галеев Жаксылык</w:t>
            </w:r>
          </w:p>
          <w:bookmarkEnd w:id="325"/>
          <w:p>
            <w:pPr>
              <w:spacing w:after="20"/>
              <w:ind w:left="20"/>
              <w:jc w:val="both"/>
            </w:pPr>
            <w:r>
              <w:rPr>
                <w:rFonts w:ascii="Times New Roman"/>
                <w:b w:val="false"/>
                <w:i w:val="false"/>
                <w:color w:val="000000"/>
                <w:sz w:val="20"/>
              </w:rPr>
              <w:t>
Бимагамбетович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 w:id="326"/>
          <w:p>
            <w:pPr>
              <w:spacing w:after="20"/>
              <w:ind w:left="20"/>
              <w:jc w:val="both"/>
            </w:pPr>
            <w:r>
              <w:rPr>
                <w:rFonts w:ascii="Times New Roman"/>
                <w:b w:val="false"/>
                <w:i w:val="false"/>
                <w:color w:val="000000"/>
                <w:sz w:val="20"/>
              </w:rPr>
              <w:t>
76110545</w:t>
            </w:r>
          </w:p>
          <w:bookmarkEnd w:id="326"/>
          <w:p>
            <w:pPr>
              <w:spacing w:after="20"/>
              <w:ind w:left="20"/>
              <w:jc w:val="both"/>
            </w:pPr>
            <w:r>
              <w:rPr>
                <w:rFonts w:ascii="Times New Roman"/>
                <w:b w:val="false"/>
                <w:i w:val="false"/>
                <w:color w:val="000000"/>
                <w:sz w:val="20"/>
              </w:rPr>
              <w:t>
0559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Галкина Лилия Олеговна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 w:id="327"/>
          <w:p>
            <w:pPr>
              <w:spacing w:after="20"/>
              <w:ind w:left="20"/>
              <w:jc w:val="both"/>
            </w:pPr>
            <w:r>
              <w:rPr>
                <w:rFonts w:ascii="Times New Roman"/>
                <w:b w:val="false"/>
                <w:i w:val="false"/>
                <w:color w:val="000000"/>
                <w:sz w:val="20"/>
              </w:rPr>
              <w:t>
66032630</w:t>
            </w:r>
          </w:p>
          <w:bookmarkEnd w:id="327"/>
          <w:p>
            <w:pPr>
              <w:spacing w:after="20"/>
              <w:ind w:left="20"/>
              <w:jc w:val="both"/>
            </w:pPr>
            <w:r>
              <w:rPr>
                <w:rFonts w:ascii="Times New Roman"/>
                <w:b w:val="false"/>
                <w:i w:val="false"/>
                <w:color w:val="000000"/>
                <w:sz w:val="20"/>
              </w:rPr>
              <w:t>
0435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Гельмутдинов Раис Гайнетдинович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 w:id="328"/>
          <w:p>
            <w:pPr>
              <w:spacing w:after="20"/>
              <w:ind w:left="20"/>
              <w:jc w:val="both"/>
            </w:pPr>
            <w:r>
              <w:rPr>
                <w:rFonts w:ascii="Times New Roman"/>
                <w:b w:val="false"/>
                <w:i w:val="false"/>
                <w:color w:val="000000"/>
                <w:sz w:val="20"/>
              </w:rPr>
              <w:t>
70012230</w:t>
            </w:r>
          </w:p>
          <w:bookmarkEnd w:id="328"/>
          <w:p>
            <w:pPr>
              <w:spacing w:after="20"/>
              <w:ind w:left="20"/>
              <w:jc w:val="both"/>
            </w:pPr>
            <w:r>
              <w:rPr>
                <w:rFonts w:ascii="Times New Roman"/>
                <w:b w:val="false"/>
                <w:i w:val="false"/>
                <w:color w:val="000000"/>
                <w:sz w:val="20"/>
              </w:rPr>
              <w:t>
1365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Герасимов Юрий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 w:id="329"/>
          <w:p>
            <w:pPr>
              <w:spacing w:after="20"/>
              <w:ind w:left="20"/>
              <w:jc w:val="both"/>
            </w:pPr>
            <w:r>
              <w:rPr>
                <w:rFonts w:ascii="Times New Roman"/>
                <w:b w:val="false"/>
                <w:i w:val="false"/>
                <w:color w:val="000000"/>
                <w:sz w:val="20"/>
              </w:rPr>
              <w:t>
53022830</w:t>
            </w:r>
          </w:p>
          <w:bookmarkEnd w:id="329"/>
          <w:p>
            <w:pPr>
              <w:spacing w:after="20"/>
              <w:ind w:left="20"/>
              <w:jc w:val="both"/>
            </w:pPr>
            <w:r>
              <w:rPr>
                <w:rFonts w:ascii="Times New Roman"/>
                <w:b w:val="false"/>
                <w:i w:val="false"/>
                <w:color w:val="000000"/>
                <w:sz w:val="20"/>
              </w:rPr>
              <w:t>
1404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 w:id="330"/>
          <w:p>
            <w:pPr>
              <w:spacing w:after="20"/>
              <w:ind w:left="20"/>
              <w:jc w:val="both"/>
            </w:pPr>
            <w:r>
              <w:rPr>
                <w:rFonts w:ascii="Times New Roman"/>
                <w:b w:val="false"/>
                <w:i w:val="false"/>
                <w:color w:val="000000"/>
                <w:sz w:val="20"/>
              </w:rPr>
              <w:t>
Гизетдинов Данис</w:t>
            </w:r>
          </w:p>
          <w:bookmarkEnd w:id="330"/>
          <w:p>
            <w:pPr>
              <w:spacing w:after="20"/>
              <w:ind w:left="20"/>
              <w:jc w:val="both"/>
            </w:pPr>
            <w:r>
              <w:rPr>
                <w:rFonts w:ascii="Times New Roman"/>
                <w:b w:val="false"/>
                <w:i w:val="false"/>
                <w:color w:val="000000"/>
                <w:sz w:val="20"/>
              </w:rPr>
              <w:t>
Камалтдинович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 w:id="331"/>
          <w:p>
            <w:pPr>
              <w:spacing w:after="20"/>
              <w:ind w:left="20"/>
              <w:jc w:val="both"/>
            </w:pPr>
            <w:r>
              <w:rPr>
                <w:rFonts w:ascii="Times New Roman"/>
                <w:b w:val="false"/>
                <w:i w:val="false"/>
                <w:color w:val="000000"/>
                <w:sz w:val="20"/>
              </w:rPr>
              <w:t>
74010240</w:t>
            </w:r>
          </w:p>
          <w:bookmarkEnd w:id="331"/>
          <w:p>
            <w:pPr>
              <w:spacing w:after="20"/>
              <w:ind w:left="20"/>
              <w:jc w:val="both"/>
            </w:pPr>
            <w:r>
              <w:rPr>
                <w:rFonts w:ascii="Times New Roman"/>
                <w:b w:val="false"/>
                <w:i w:val="false"/>
                <w:color w:val="000000"/>
                <w:sz w:val="20"/>
              </w:rPr>
              <w:t>
1359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 w:id="332"/>
          <w:p>
            <w:pPr>
              <w:spacing w:after="20"/>
              <w:ind w:left="20"/>
              <w:jc w:val="both"/>
            </w:pPr>
            <w:r>
              <w:rPr>
                <w:rFonts w:ascii="Times New Roman"/>
                <w:b w:val="false"/>
                <w:i w:val="false"/>
                <w:color w:val="000000"/>
                <w:sz w:val="20"/>
              </w:rPr>
              <w:t>
Гильметдинова Раузия</w:t>
            </w:r>
          </w:p>
          <w:bookmarkEnd w:id="332"/>
          <w:p>
            <w:pPr>
              <w:spacing w:after="20"/>
              <w:ind w:left="20"/>
              <w:jc w:val="both"/>
            </w:pPr>
            <w:r>
              <w:rPr>
                <w:rFonts w:ascii="Times New Roman"/>
                <w:b w:val="false"/>
                <w:i w:val="false"/>
                <w:color w:val="000000"/>
                <w:sz w:val="20"/>
              </w:rPr>
              <w:t>
Галляметдиновна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 w:id="333"/>
          <w:p>
            <w:pPr>
              <w:spacing w:after="20"/>
              <w:ind w:left="20"/>
              <w:jc w:val="both"/>
            </w:pPr>
            <w:r>
              <w:rPr>
                <w:rFonts w:ascii="Times New Roman"/>
                <w:b w:val="false"/>
                <w:i w:val="false"/>
                <w:color w:val="000000"/>
                <w:sz w:val="20"/>
              </w:rPr>
              <w:t>
59100730</w:t>
            </w:r>
          </w:p>
          <w:bookmarkEnd w:id="333"/>
          <w:p>
            <w:pPr>
              <w:spacing w:after="20"/>
              <w:ind w:left="20"/>
              <w:jc w:val="both"/>
            </w:pPr>
            <w:r>
              <w:rPr>
                <w:rFonts w:ascii="Times New Roman"/>
                <w:b w:val="false"/>
                <w:i w:val="false"/>
                <w:color w:val="000000"/>
                <w:sz w:val="20"/>
              </w:rPr>
              <w:t>
0755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Гиниятов Фарит Азматович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 w:id="334"/>
          <w:p>
            <w:pPr>
              <w:spacing w:after="20"/>
              <w:ind w:left="20"/>
              <w:jc w:val="both"/>
            </w:pPr>
            <w:r>
              <w:rPr>
                <w:rFonts w:ascii="Times New Roman"/>
                <w:b w:val="false"/>
                <w:i w:val="false"/>
                <w:color w:val="000000"/>
                <w:sz w:val="20"/>
              </w:rPr>
              <w:t>
64040135</w:t>
            </w:r>
          </w:p>
          <w:bookmarkEnd w:id="334"/>
          <w:p>
            <w:pPr>
              <w:spacing w:after="20"/>
              <w:ind w:left="20"/>
              <w:jc w:val="both"/>
            </w:pPr>
            <w:r>
              <w:rPr>
                <w:rFonts w:ascii="Times New Roman"/>
                <w:b w:val="false"/>
                <w:i w:val="false"/>
                <w:color w:val="000000"/>
                <w:sz w:val="20"/>
              </w:rPr>
              <w:t>
0920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Глухов Сергей Афанасьевич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 w:id="335"/>
          <w:p>
            <w:pPr>
              <w:spacing w:after="20"/>
              <w:ind w:left="20"/>
              <w:jc w:val="both"/>
            </w:pPr>
            <w:r>
              <w:rPr>
                <w:rFonts w:ascii="Times New Roman"/>
                <w:b w:val="false"/>
                <w:i w:val="false"/>
                <w:color w:val="000000"/>
                <w:sz w:val="20"/>
              </w:rPr>
              <w:t>
78072540</w:t>
            </w:r>
          </w:p>
          <w:bookmarkEnd w:id="335"/>
          <w:p>
            <w:pPr>
              <w:spacing w:after="20"/>
              <w:ind w:left="20"/>
              <w:jc w:val="both"/>
            </w:pPr>
            <w:r>
              <w:rPr>
                <w:rFonts w:ascii="Times New Roman"/>
                <w:b w:val="false"/>
                <w:i w:val="false"/>
                <w:color w:val="000000"/>
                <w:sz w:val="20"/>
              </w:rPr>
              <w:t>
2729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 w:id="336"/>
          <w:p>
            <w:pPr>
              <w:spacing w:after="20"/>
              <w:ind w:left="20"/>
              <w:jc w:val="both"/>
            </w:pPr>
            <w:r>
              <w:rPr>
                <w:rFonts w:ascii="Times New Roman"/>
                <w:b w:val="false"/>
                <w:i w:val="false"/>
                <w:color w:val="000000"/>
                <w:sz w:val="20"/>
              </w:rPr>
              <w:t>
Голосная Наталья</w:t>
            </w:r>
          </w:p>
          <w:bookmarkEnd w:id="336"/>
          <w:p>
            <w:pPr>
              <w:spacing w:after="20"/>
              <w:ind w:left="20"/>
              <w:jc w:val="both"/>
            </w:pPr>
            <w:r>
              <w:rPr>
                <w:rFonts w:ascii="Times New Roman"/>
                <w:b w:val="false"/>
                <w:i w:val="false"/>
                <w:color w:val="000000"/>
                <w:sz w:val="20"/>
              </w:rPr>
              <w:t>
Вячеславна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 w:id="337"/>
          <w:p>
            <w:pPr>
              <w:spacing w:after="20"/>
              <w:ind w:left="20"/>
              <w:jc w:val="both"/>
            </w:pPr>
            <w:r>
              <w:rPr>
                <w:rFonts w:ascii="Times New Roman"/>
                <w:b w:val="false"/>
                <w:i w:val="false"/>
                <w:color w:val="000000"/>
                <w:sz w:val="20"/>
              </w:rPr>
              <w:t>
76032435</w:t>
            </w:r>
          </w:p>
          <w:bookmarkEnd w:id="337"/>
          <w:p>
            <w:pPr>
              <w:spacing w:after="20"/>
              <w:ind w:left="20"/>
              <w:jc w:val="both"/>
            </w:pPr>
            <w:r>
              <w:rPr>
                <w:rFonts w:ascii="Times New Roman"/>
                <w:b w:val="false"/>
                <w:i w:val="false"/>
                <w:color w:val="000000"/>
                <w:sz w:val="20"/>
              </w:rPr>
              <w:t>
0654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 w:id="338"/>
          <w:p>
            <w:pPr>
              <w:spacing w:after="20"/>
              <w:ind w:left="20"/>
              <w:jc w:val="both"/>
            </w:pPr>
            <w:r>
              <w:rPr>
                <w:rFonts w:ascii="Times New Roman"/>
                <w:b w:val="false"/>
                <w:i w:val="false"/>
                <w:color w:val="000000"/>
                <w:sz w:val="20"/>
              </w:rPr>
              <w:t>
Гончаров Виталий</w:t>
            </w:r>
          </w:p>
          <w:bookmarkEnd w:id="338"/>
          <w:p>
            <w:pPr>
              <w:spacing w:after="20"/>
              <w:ind w:left="20"/>
              <w:jc w:val="both"/>
            </w:pPr>
            <w:r>
              <w:rPr>
                <w:rFonts w:ascii="Times New Roman"/>
                <w:b w:val="false"/>
                <w:i w:val="false"/>
                <w:color w:val="000000"/>
                <w:sz w:val="20"/>
              </w:rPr>
              <w:t>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 w:id="339"/>
          <w:p>
            <w:pPr>
              <w:spacing w:after="20"/>
              <w:ind w:left="20"/>
              <w:jc w:val="both"/>
            </w:pPr>
            <w:r>
              <w:rPr>
                <w:rFonts w:ascii="Times New Roman"/>
                <w:b w:val="false"/>
                <w:i w:val="false"/>
                <w:color w:val="000000"/>
                <w:sz w:val="20"/>
              </w:rPr>
              <w:t>
90022135</w:t>
            </w:r>
          </w:p>
          <w:bookmarkEnd w:id="339"/>
          <w:p>
            <w:pPr>
              <w:spacing w:after="20"/>
              <w:ind w:left="20"/>
              <w:jc w:val="both"/>
            </w:pPr>
            <w:r>
              <w:rPr>
                <w:rFonts w:ascii="Times New Roman"/>
                <w:b w:val="false"/>
                <w:i w:val="false"/>
                <w:color w:val="000000"/>
                <w:sz w:val="20"/>
              </w:rPr>
              <w:t>
0115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 w:id="340"/>
          <w:p>
            <w:pPr>
              <w:spacing w:after="20"/>
              <w:ind w:left="20"/>
              <w:jc w:val="both"/>
            </w:pPr>
            <w:r>
              <w:rPr>
                <w:rFonts w:ascii="Times New Roman"/>
                <w:b w:val="false"/>
                <w:i w:val="false"/>
                <w:color w:val="000000"/>
                <w:sz w:val="20"/>
              </w:rPr>
              <w:t>
Гончаров Владимир</w:t>
            </w:r>
          </w:p>
          <w:bookmarkEnd w:id="340"/>
          <w:p>
            <w:pPr>
              <w:spacing w:after="20"/>
              <w:ind w:left="20"/>
              <w:jc w:val="both"/>
            </w:pPr>
            <w:r>
              <w:rPr>
                <w:rFonts w:ascii="Times New Roman"/>
                <w:b w:val="false"/>
                <w:i w:val="false"/>
                <w:color w:val="000000"/>
                <w:sz w:val="20"/>
              </w:rPr>
              <w:t>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 w:id="341"/>
          <w:p>
            <w:pPr>
              <w:spacing w:after="20"/>
              <w:ind w:left="20"/>
              <w:jc w:val="both"/>
            </w:pPr>
            <w:r>
              <w:rPr>
                <w:rFonts w:ascii="Times New Roman"/>
                <w:b w:val="false"/>
                <w:i w:val="false"/>
                <w:color w:val="000000"/>
                <w:sz w:val="20"/>
              </w:rPr>
              <w:t>
78091430</w:t>
            </w:r>
          </w:p>
          <w:bookmarkEnd w:id="341"/>
          <w:p>
            <w:pPr>
              <w:spacing w:after="20"/>
              <w:ind w:left="20"/>
              <w:jc w:val="both"/>
            </w:pPr>
            <w:r>
              <w:rPr>
                <w:rFonts w:ascii="Times New Roman"/>
                <w:b w:val="false"/>
                <w:i w:val="false"/>
                <w:color w:val="000000"/>
                <w:sz w:val="20"/>
              </w:rPr>
              <w:t>
1434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 w:id="342"/>
          <w:p>
            <w:pPr>
              <w:spacing w:after="20"/>
              <w:ind w:left="20"/>
              <w:jc w:val="both"/>
            </w:pPr>
            <w:r>
              <w:rPr>
                <w:rFonts w:ascii="Times New Roman"/>
                <w:b w:val="false"/>
                <w:i w:val="false"/>
                <w:color w:val="000000"/>
                <w:sz w:val="20"/>
              </w:rPr>
              <w:t>
Гончаров Дмитрий</w:t>
            </w:r>
          </w:p>
          <w:bookmarkEnd w:id="342"/>
          <w:p>
            <w:pPr>
              <w:spacing w:after="20"/>
              <w:ind w:left="20"/>
              <w:jc w:val="both"/>
            </w:pPr>
            <w:r>
              <w:rPr>
                <w:rFonts w:ascii="Times New Roman"/>
                <w:b w:val="false"/>
                <w:i w:val="false"/>
                <w:color w:val="000000"/>
                <w:sz w:val="20"/>
              </w:rPr>
              <w:t>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 w:id="343"/>
          <w:p>
            <w:pPr>
              <w:spacing w:after="20"/>
              <w:ind w:left="20"/>
              <w:jc w:val="both"/>
            </w:pPr>
            <w:r>
              <w:rPr>
                <w:rFonts w:ascii="Times New Roman"/>
                <w:b w:val="false"/>
                <w:i w:val="false"/>
                <w:color w:val="000000"/>
                <w:sz w:val="20"/>
              </w:rPr>
              <w:t>
85080235</w:t>
            </w:r>
          </w:p>
          <w:bookmarkEnd w:id="343"/>
          <w:p>
            <w:pPr>
              <w:spacing w:after="20"/>
              <w:ind w:left="20"/>
              <w:jc w:val="both"/>
            </w:pPr>
            <w:r>
              <w:rPr>
                <w:rFonts w:ascii="Times New Roman"/>
                <w:b w:val="false"/>
                <w:i w:val="false"/>
                <w:color w:val="000000"/>
                <w:sz w:val="20"/>
              </w:rPr>
              <w:t>
0786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Давлетбаев Есен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 w:id="344"/>
          <w:p>
            <w:pPr>
              <w:spacing w:after="20"/>
              <w:ind w:left="20"/>
              <w:jc w:val="both"/>
            </w:pPr>
            <w:r>
              <w:rPr>
                <w:rFonts w:ascii="Times New Roman"/>
                <w:b w:val="false"/>
                <w:i w:val="false"/>
                <w:color w:val="000000"/>
                <w:sz w:val="20"/>
              </w:rPr>
              <w:t>
58060630</w:t>
            </w:r>
          </w:p>
          <w:bookmarkEnd w:id="344"/>
          <w:p>
            <w:pPr>
              <w:spacing w:after="20"/>
              <w:ind w:left="20"/>
              <w:jc w:val="both"/>
            </w:pPr>
            <w:r>
              <w:rPr>
                <w:rFonts w:ascii="Times New Roman"/>
                <w:b w:val="false"/>
                <w:i w:val="false"/>
                <w:color w:val="000000"/>
                <w:sz w:val="20"/>
              </w:rPr>
              <w:t>
0688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Давлетбаев Серик Жумадилович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 w:id="345"/>
          <w:p>
            <w:pPr>
              <w:spacing w:after="20"/>
              <w:ind w:left="20"/>
              <w:jc w:val="both"/>
            </w:pPr>
            <w:r>
              <w:rPr>
                <w:rFonts w:ascii="Times New Roman"/>
                <w:b w:val="false"/>
                <w:i w:val="false"/>
                <w:color w:val="000000"/>
                <w:sz w:val="20"/>
              </w:rPr>
              <w:t>
73081345</w:t>
            </w:r>
          </w:p>
          <w:bookmarkEnd w:id="345"/>
          <w:p>
            <w:pPr>
              <w:spacing w:after="20"/>
              <w:ind w:left="20"/>
              <w:jc w:val="both"/>
            </w:pPr>
            <w:r>
              <w:rPr>
                <w:rFonts w:ascii="Times New Roman"/>
                <w:b w:val="false"/>
                <w:i w:val="false"/>
                <w:color w:val="000000"/>
                <w:sz w:val="20"/>
              </w:rPr>
              <w:t>
0649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Давлетбаева Алмагуль Гайпбергеновна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 w:id="346"/>
          <w:p>
            <w:pPr>
              <w:spacing w:after="20"/>
              <w:ind w:left="20"/>
              <w:jc w:val="both"/>
            </w:pPr>
            <w:r>
              <w:rPr>
                <w:rFonts w:ascii="Times New Roman"/>
                <w:b w:val="false"/>
                <w:i w:val="false"/>
                <w:color w:val="000000"/>
                <w:sz w:val="20"/>
              </w:rPr>
              <w:t>
77060345</w:t>
            </w:r>
          </w:p>
          <w:bookmarkEnd w:id="346"/>
          <w:p>
            <w:pPr>
              <w:spacing w:after="20"/>
              <w:ind w:left="20"/>
              <w:jc w:val="both"/>
            </w:pPr>
            <w:r>
              <w:rPr>
                <w:rFonts w:ascii="Times New Roman"/>
                <w:b w:val="false"/>
                <w:i w:val="false"/>
                <w:color w:val="000000"/>
                <w:sz w:val="20"/>
              </w:rPr>
              <w:t>
0268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Давлетова Айгуль Уралбековна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 w:id="347"/>
          <w:p>
            <w:pPr>
              <w:spacing w:after="20"/>
              <w:ind w:left="20"/>
              <w:jc w:val="both"/>
            </w:pPr>
            <w:r>
              <w:rPr>
                <w:rFonts w:ascii="Times New Roman"/>
                <w:b w:val="false"/>
                <w:i w:val="false"/>
                <w:color w:val="000000"/>
                <w:sz w:val="20"/>
              </w:rPr>
              <w:t>
57040230</w:t>
            </w:r>
          </w:p>
          <w:bookmarkEnd w:id="347"/>
          <w:p>
            <w:pPr>
              <w:spacing w:after="20"/>
              <w:ind w:left="20"/>
              <w:jc w:val="both"/>
            </w:pPr>
            <w:r>
              <w:rPr>
                <w:rFonts w:ascii="Times New Roman"/>
                <w:b w:val="false"/>
                <w:i w:val="false"/>
                <w:color w:val="000000"/>
                <w:sz w:val="20"/>
              </w:rPr>
              <w:t>
1467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Даутбаев Ураз- Хан Куйшубаевич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 w:id="348"/>
          <w:p>
            <w:pPr>
              <w:spacing w:after="20"/>
              <w:ind w:left="20"/>
              <w:jc w:val="both"/>
            </w:pPr>
            <w:r>
              <w:rPr>
                <w:rFonts w:ascii="Times New Roman"/>
                <w:b w:val="false"/>
                <w:i w:val="false"/>
                <w:color w:val="000000"/>
                <w:sz w:val="20"/>
              </w:rPr>
              <w:t>
85062535</w:t>
            </w:r>
          </w:p>
          <w:bookmarkEnd w:id="348"/>
          <w:p>
            <w:pPr>
              <w:spacing w:after="20"/>
              <w:ind w:left="20"/>
              <w:jc w:val="both"/>
            </w:pPr>
            <w:r>
              <w:rPr>
                <w:rFonts w:ascii="Times New Roman"/>
                <w:b w:val="false"/>
                <w:i w:val="false"/>
                <w:color w:val="000000"/>
                <w:sz w:val="20"/>
              </w:rPr>
              <w:t>
0127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 w:id="349"/>
          <w:p>
            <w:pPr>
              <w:spacing w:after="20"/>
              <w:ind w:left="20"/>
              <w:jc w:val="both"/>
            </w:pPr>
            <w:r>
              <w:rPr>
                <w:rFonts w:ascii="Times New Roman"/>
                <w:b w:val="false"/>
                <w:i w:val="false"/>
                <w:color w:val="000000"/>
                <w:sz w:val="20"/>
              </w:rPr>
              <w:t>
Держунин Александр</w:t>
            </w:r>
          </w:p>
          <w:bookmarkEnd w:id="349"/>
          <w:p>
            <w:pPr>
              <w:spacing w:after="20"/>
              <w:ind w:left="20"/>
              <w:jc w:val="both"/>
            </w:pPr>
            <w:r>
              <w:rPr>
                <w:rFonts w:ascii="Times New Roman"/>
                <w:b w:val="false"/>
                <w:i w:val="false"/>
                <w:color w:val="000000"/>
                <w:sz w:val="20"/>
              </w:rPr>
              <w:t>
Валериантович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 w:id="350"/>
          <w:p>
            <w:pPr>
              <w:spacing w:after="20"/>
              <w:ind w:left="20"/>
              <w:jc w:val="both"/>
            </w:pPr>
            <w:r>
              <w:rPr>
                <w:rFonts w:ascii="Times New Roman"/>
                <w:b w:val="false"/>
                <w:i w:val="false"/>
                <w:color w:val="000000"/>
                <w:sz w:val="20"/>
              </w:rPr>
              <w:t>
68090430</w:t>
            </w:r>
          </w:p>
          <w:bookmarkEnd w:id="350"/>
          <w:p>
            <w:pPr>
              <w:spacing w:after="20"/>
              <w:ind w:left="20"/>
              <w:jc w:val="both"/>
            </w:pPr>
            <w:r>
              <w:rPr>
                <w:rFonts w:ascii="Times New Roman"/>
                <w:b w:val="false"/>
                <w:i w:val="false"/>
                <w:color w:val="000000"/>
                <w:sz w:val="20"/>
              </w:rPr>
              <w:t>
0897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Держунин Александр Вениаминович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 w:id="351"/>
          <w:p>
            <w:pPr>
              <w:spacing w:after="20"/>
              <w:ind w:left="20"/>
              <w:jc w:val="both"/>
            </w:pPr>
            <w:r>
              <w:rPr>
                <w:rFonts w:ascii="Times New Roman"/>
                <w:b w:val="false"/>
                <w:i w:val="false"/>
                <w:color w:val="000000"/>
                <w:sz w:val="20"/>
              </w:rPr>
              <w:t>
62010430</w:t>
            </w:r>
          </w:p>
          <w:bookmarkEnd w:id="351"/>
          <w:p>
            <w:pPr>
              <w:spacing w:after="20"/>
              <w:ind w:left="20"/>
              <w:jc w:val="both"/>
            </w:pPr>
            <w:r>
              <w:rPr>
                <w:rFonts w:ascii="Times New Roman"/>
                <w:b w:val="false"/>
                <w:i w:val="false"/>
                <w:color w:val="000000"/>
                <w:sz w:val="20"/>
              </w:rPr>
              <w:t>
1141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Держунин Валериант Вениаминович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 w:id="352"/>
          <w:p>
            <w:pPr>
              <w:spacing w:after="20"/>
              <w:ind w:left="20"/>
              <w:jc w:val="both"/>
            </w:pPr>
            <w:r>
              <w:rPr>
                <w:rFonts w:ascii="Times New Roman"/>
                <w:b w:val="false"/>
                <w:i w:val="false"/>
                <w:color w:val="000000"/>
                <w:sz w:val="20"/>
              </w:rPr>
              <w:t>
82010135</w:t>
            </w:r>
          </w:p>
          <w:bookmarkEnd w:id="352"/>
          <w:p>
            <w:pPr>
              <w:spacing w:after="20"/>
              <w:ind w:left="20"/>
              <w:jc w:val="both"/>
            </w:pPr>
            <w:r>
              <w:rPr>
                <w:rFonts w:ascii="Times New Roman"/>
                <w:b w:val="false"/>
                <w:i w:val="false"/>
                <w:color w:val="000000"/>
                <w:sz w:val="20"/>
              </w:rPr>
              <w:t>
1054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Дерий Иван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 w:id="353"/>
          <w:p>
            <w:pPr>
              <w:spacing w:after="20"/>
              <w:ind w:left="20"/>
              <w:jc w:val="both"/>
            </w:pPr>
            <w:r>
              <w:rPr>
                <w:rFonts w:ascii="Times New Roman"/>
                <w:b w:val="false"/>
                <w:i w:val="false"/>
                <w:color w:val="000000"/>
                <w:sz w:val="20"/>
              </w:rPr>
              <w:t>
61041030</w:t>
            </w:r>
          </w:p>
          <w:bookmarkEnd w:id="353"/>
          <w:p>
            <w:pPr>
              <w:spacing w:after="20"/>
              <w:ind w:left="20"/>
              <w:jc w:val="both"/>
            </w:pPr>
            <w:r>
              <w:rPr>
                <w:rFonts w:ascii="Times New Roman"/>
                <w:b w:val="false"/>
                <w:i w:val="false"/>
                <w:color w:val="000000"/>
                <w:sz w:val="20"/>
              </w:rPr>
              <w:t>
2171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 w:id="354"/>
          <w:p>
            <w:pPr>
              <w:spacing w:after="20"/>
              <w:ind w:left="20"/>
              <w:jc w:val="both"/>
            </w:pPr>
            <w:r>
              <w:rPr>
                <w:rFonts w:ascii="Times New Roman"/>
                <w:b w:val="false"/>
                <w:i w:val="false"/>
                <w:color w:val="000000"/>
                <w:sz w:val="20"/>
              </w:rPr>
              <w:t>
Дощанов Жаксыбек</w:t>
            </w:r>
          </w:p>
          <w:bookmarkEnd w:id="354"/>
          <w:p>
            <w:pPr>
              <w:spacing w:after="20"/>
              <w:ind w:left="20"/>
              <w:jc w:val="both"/>
            </w:pPr>
            <w:r>
              <w:rPr>
                <w:rFonts w:ascii="Times New Roman"/>
                <w:b w:val="false"/>
                <w:i w:val="false"/>
                <w:color w:val="000000"/>
                <w:sz w:val="20"/>
              </w:rPr>
              <w:t>
Дюсембаевич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 w:id="355"/>
          <w:p>
            <w:pPr>
              <w:spacing w:after="20"/>
              <w:ind w:left="20"/>
              <w:jc w:val="both"/>
            </w:pPr>
            <w:r>
              <w:rPr>
                <w:rFonts w:ascii="Times New Roman"/>
                <w:b w:val="false"/>
                <w:i w:val="false"/>
                <w:color w:val="000000"/>
                <w:sz w:val="20"/>
              </w:rPr>
              <w:t>
71112840</w:t>
            </w:r>
          </w:p>
          <w:bookmarkEnd w:id="355"/>
          <w:p>
            <w:pPr>
              <w:spacing w:after="20"/>
              <w:ind w:left="20"/>
              <w:jc w:val="both"/>
            </w:pPr>
            <w:r>
              <w:rPr>
                <w:rFonts w:ascii="Times New Roman"/>
                <w:b w:val="false"/>
                <w:i w:val="false"/>
                <w:color w:val="000000"/>
                <w:sz w:val="20"/>
              </w:rPr>
              <w:t>
0320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Дридгер Раиса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 w:id="356"/>
          <w:p>
            <w:pPr>
              <w:spacing w:after="20"/>
              <w:ind w:left="20"/>
              <w:jc w:val="both"/>
            </w:pPr>
            <w:r>
              <w:rPr>
                <w:rFonts w:ascii="Times New Roman"/>
                <w:b w:val="false"/>
                <w:i w:val="false"/>
                <w:color w:val="000000"/>
                <w:sz w:val="20"/>
              </w:rPr>
              <w:t>
63081030</w:t>
            </w:r>
          </w:p>
          <w:bookmarkEnd w:id="356"/>
          <w:p>
            <w:pPr>
              <w:spacing w:after="20"/>
              <w:ind w:left="20"/>
              <w:jc w:val="both"/>
            </w:pPr>
            <w:r>
              <w:rPr>
                <w:rFonts w:ascii="Times New Roman"/>
                <w:b w:val="false"/>
                <w:i w:val="false"/>
                <w:color w:val="000000"/>
                <w:sz w:val="20"/>
              </w:rPr>
              <w:t>
1151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Дусмагамбетов Серик Шарапович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 w:id="357"/>
          <w:p>
            <w:pPr>
              <w:spacing w:after="20"/>
              <w:ind w:left="20"/>
              <w:jc w:val="both"/>
            </w:pPr>
            <w:r>
              <w:rPr>
                <w:rFonts w:ascii="Times New Roman"/>
                <w:b w:val="false"/>
                <w:i w:val="false"/>
                <w:color w:val="000000"/>
                <w:sz w:val="20"/>
              </w:rPr>
              <w:t>
52042035</w:t>
            </w:r>
          </w:p>
          <w:bookmarkEnd w:id="357"/>
          <w:p>
            <w:pPr>
              <w:spacing w:after="20"/>
              <w:ind w:left="20"/>
              <w:jc w:val="both"/>
            </w:pPr>
            <w:r>
              <w:rPr>
                <w:rFonts w:ascii="Times New Roman"/>
                <w:b w:val="false"/>
                <w:i w:val="false"/>
                <w:color w:val="000000"/>
                <w:sz w:val="20"/>
              </w:rPr>
              <w:t>
0028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Душанов Кадырхали Амирович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 w:id="358"/>
          <w:p>
            <w:pPr>
              <w:spacing w:after="20"/>
              <w:ind w:left="20"/>
              <w:jc w:val="both"/>
            </w:pPr>
            <w:r>
              <w:rPr>
                <w:rFonts w:ascii="Times New Roman"/>
                <w:b w:val="false"/>
                <w:i w:val="false"/>
                <w:color w:val="000000"/>
                <w:sz w:val="20"/>
              </w:rPr>
              <w:t>
83030135</w:t>
            </w:r>
          </w:p>
          <w:bookmarkEnd w:id="358"/>
          <w:p>
            <w:pPr>
              <w:spacing w:after="20"/>
              <w:ind w:left="20"/>
              <w:jc w:val="both"/>
            </w:pPr>
            <w:r>
              <w:rPr>
                <w:rFonts w:ascii="Times New Roman"/>
                <w:b w:val="false"/>
                <w:i w:val="false"/>
                <w:color w:val="000000"/>
                <w:sz w:val="20"/>
              </w:rPr>
              <w:t>
1192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Егерев Александр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 w:id="359"/>
          <w:p>
            <w:pPr>
              <w:spacing w:after="20"/>
              <w:ind w:left="20"/>
              <w:jc w:val="both"/>
            </w:pPr>
            <w:r>
              <w:rPr>
                <w:rFonts w:ascii="Times New Roman"/>
                <w:b w:val="false"/>
                <w:i w:val="false"/>
                <w:color w:val="000000"/>
                <w:sz w:val="20"/>
              </w:rPr>
              <w:t>
90052335</w:t>
            </w:r>
          </w:p>
          <w:bookmarkEnd w:id="359"/>
          <w:p>
            <w:pPr>
              <w:spacing w:after="20"/>
              <w:ind w:left="20"/>
              <w:jc w:val="both"/>
            </w:pPr>
            <w:r>
              <w:rPr>
                <w:rFonts w:ascii="Times New Roman"/>
                <w:b w:val="false"/>
                <w:i w:val="false"/>
                <w:color w:val="000000"/>
                <w:sz w:val="20"/>
              </w:rPr>
              <w:t>
0494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Егоров Виктор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 w:id="360"/>
          <w:p>
            <w:pPr>
              <w:spacing w:after="20"/>
              <w:ind w:left="20"/>
              <w:jc w:val="both"/>
            </w:pPr>
            <w:r>
              <w:rPr>
                <w:rFonts w:ascii="Times New Roman"/>
                <w:b w:val="false"/>
                <w:i w:val="false"/>
                <w:color w:val="000000"/>
                <w:sz w:val="20"/>
              </w:rPr>
              <w:t>
78092435</w:t>
            </w:r>
          </w:p>
          <w:bookmarkEnd w:id="360"/>
          <w:p>
            <w:pPr>
              <w:spacing w:after="20"/>
              <w:ind w:left="20"/>
              <w:jc w:val="both"/>
            </w:pPr>
            <w:r>
              <w:rPr>
                <w:rFonts w:ascii="Times New Roman"/>
                <w:b w:val="false"/>
                <w:i w:val="false"/>
                <w:color w:val="000000"/>
                <w:sz w:val="20"/>
              </w:rPr>
              <w:t>
0368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Егоров Владимир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 w:id="361"/>
          <w:p>
            <w:pPr>
              <w:spacing w:after="20"/>
              <w:ind w:left="20"/>
              <w:jc w:val="both"/>
            </w:pPr>
            <w:r>
              <w:rPr>
                <w:rFonts w:ascii="Times New Roman"/>
                <w:b w:val="false"/>
                <w:i w:val="false"/>
                <w:color w:val="000000"/>
                <w:sz w:val="20"/>
              </w:rPr>
              <w:t>
79120140</w:t>
            </w:r>
          </w:p>
          <w:bookmarkEnd w:id="361"/>
          <w:p>
            <w:pPr>
              <w:spacing w:after="20"/>
              <w:ind w:left="20"/>
              <w:jc w:val="both"/>
            </w:pPr>
            <w:r>
              <w:rPr>
                <w:rFonts w:ascii="Times New Roman"/>
                <w:b w:val="false"/>
                <w:i w:val="false"/>
                <w:color w:val="000000"/>
                <w:sz w:val="20"/>
              </w:rPr>
              <w:t>
2952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Егорова Елена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 w:id="362"/>
          <w:p>
            <w:pPr>
              <w:spacing w:after="20"/>
              <w:ind w:left="20"/>
              <w:jc w:val="both"/>
            </w:pPr>
            <w:r>
              <w:rPr>
                <w:rFonts w:ascii="Times New Roman"/>
                <w:b w:val="false"/>
                <w:i w:val="false"/>
                <w:color w:val="000000"/>
                <w:sz w:val="20"/>
              </w:rPr>
              <w:t>
68022445</w:t>
            </w:r>
          </w:p>
          <w:bookmarkEnd w:id="362"/>
          <w:p>
            <w:pPr>
              <w:spacing w:after="20"/>
              <w:ind w:left="20"/>
              <w:jc w:val="both"/>
            </w:pPr>
            <w:r>
              <w:rPr>
                <w:rFonts w:ascii="Times New Roman"/>
                <w:b w:val="false"/>
                <w:i w:val="false"/>
                <w:color w:val="000000"/>
                <w:sz w:val="20"/>
              </w:rPr>
              <w:t>
0108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Егорова Наталья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 w:id="363"/>
          <w:p>
            <w:pPr>
              <w:spacing w:after="20"/>
              <w:ind w:left="20"/>
              <w:jc w:val="both"/>
            </w:pPr>
            <w:r>
              <w:rPr>
                <w:rFonts w:ascii="Times New Roman"/>
                <w:b w:val="false"/>
                <w:i w:val="false"/>
                <w:color w:val="000000"/>
                <w:sz w:val="20"/>
              </w:rPr>
              <w:t>
59112135</w:t>
            </w:r>
          </w:p>
          <w:bookmarkEnd w:id="363"/>
          <w:p>
            <w:pPr>
              <w:spacing w:after="20"/>
              <w:ind w:left="20"/>
              <w:jc w:val="both"/>
            </w:pPr>
            <w:r>
              <w:rPr>
                <w:rFonts w:ascii="Times New Roman"/>
                <w:b w:val="false"/>
                <w:i w:val="false"/>
                <w:color w:val="000000"/>
                <w:sz w:val="20"/>
              </w:rPr>
              <w:t>
0058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Епанчинцев Юрий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 w:id="364"/>
          <w:p>
            <w:pPr>
              <w:spacing w:after="20"/>
              <w:ind w:left="20"/>
              <w:jc w:val="both"/>
            </w:pPr>
            <w:r>
              <w:rPr>
                <w:rFonts w:ascii="Times New Roman"/>
                <w:b w:val="false"/>
                <w:i w:val="false"/>
                <w:color w:val="000000"/>
                <w:sz w:val="20"/>
              </w:rPr>
              <w:t>
90010240</w:t>
            </w:r>
          </w:p>
          <w:bookmarkEnd w:id="364"/>
          <w:p>
            <w:pPr>
              <w:spacing w:after="20"/>
              <w:ind w:left="20"/>
              <w:jc w:val="both"/>
            </w:pPr>
            <w:r>
              <w:rPr>
                <w:rFonts w:ascii="Times New Roman"/>
                <w:b w:val="false"/>
                <w:i w:val="false"/>
                <w:color w:val="000000"/>
                <w:sz w:val="20"/>
              </w:rPr>
              <w:t>
0356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Еремкина Елена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 w:id="365"/>
          <w:p>
            <w:pPr>
              <w:spacing w:after="20"/>
              <w:ind w:left="20"/>
              <w:jc w:val="both"/>
            </w:pPr>
            <w:r>
              <w:rPr>
                <w:rFonts w:ascii="Times New Roman"/>
                <w:b w:val="false"/>
                <w:i w:val="false"/>
                <w:color w:val="000000"/>
                <w:sz w:val="20"/>
              </w:rPr>
              <w:t>
72103035</w:t>
            </w:r>
          </w:p>
          <w:bookmarkEnd w:id="365"/>
          <w:p>
            <w:pPr>
              <w:spacing w:after="20"/>
              <w:ind w:left="20"/>
              <w:jc w:val="both"/>
            </w:pPr>
            <w:r>
              <w:rPr>
                <w:rFonts w:ascii="Times New Roman"/>
                <w:b w:val="false"/>
                <w:i w:val="false"/>
                <w:color w:val="000000"/>
                <w:sz w:val="20"/>
              </w:rPr>
              <w:t>
0578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Ерошевич Вадим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 w:id="366"/>
          <w:p>
            <w:pPr>
              <w:spacing w:after="20"/>
              <w:ind w:left="20"/>
              <w:jc w:val="both"/>
            </w:pPr>
            <w:r>
              <w:rPr>
                <w:rFonts w:ascii="Times New Roman"/>
                <w:b w:val="false"/>
                <w:i w:val="false"/>
                <w:color w:val="000000"/>
                <w:sz w:val="20"/>
              </w:rPr>
              <w:t>
66021440</w:t>
            </w:r>
          </w:p>
          <w:bookmarkEnd w:id="366"/>
          <w:p>
            <w:pPr>
              <w:spacing w:after="20"/>
              <w:ind w:left="20"/>
              <w:jc w:val="both"/>
            </w:pPr>
            <w:r>
              <w:rPr>
                <w:rFonts w:ascii="Times New Roman"/>
                <w:b w:val="false"/>
                <w:i w:val="false"/>
                <w:color w:val="000000"/>
                <w:sz w:val="20"/>
              </w:rPr>
              <w:t>
0829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Ертаева ЖК "Дарина" Аманкеловна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 w:id="367"/>
          <w:p>
            <w:pPr>
              <w:spacing w:after="20"/>
              <w:ind w:left="20"/>
              <w:jc w:val="both"/>
            </w:pPr>
            <w:r>
              <w:rPr>
                <w:rFonts w:ascii="Times New Roman"/>
                <w:b w:val="false"/>
                <w:i w:val="false"/>
                <w:color w:val="000000"/>
                <w:sz w:val="20"/>
              </w:rPr>
              <w:t>
88052035</w:t>
            </w:r>
          </w:p>
          <w:bookmarkEnd w:id="367"/>
          <w:p>
            <w:pPr>
              <w:spacing w:after="20"/>
              <w:ind w:left="20"/>
              <w:jc w:val="both"/>
            </w:pPr>
            <w:r>
              <w:rPr>
                <w:rFonts w:ascii="Times New Roman"/>
                <w:b w:val="false"/>
                <w:i w:val="false"/>
                <w:color w:val="000000"/>
                <w:sz w:val="20"/>
              </w:rPr>
              <w:t>
1112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ЕрубаевКанат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 w:id="368"/>
          <w:p>
            <w:pPr>
              <w:spacing w:after="20"/>
              <w:ind w:left="20"/>
              <w:jc w:val="both"/>
            </w:pPr>
            <w:r>
              <w:rPr>
                <w:rFonts w:ascii="Times New Roman"/>
                <w:b w:val="false"/>
                <w:i w:val="false"/>
                <w:color w:val="000000"/>
                <w:sz w:val="20"/>
              </w:rPr>
              <w:t>
89120545</w:t>
            </w:r>
          </w:p>
          <w:bookmarkEnd w:id="368"/>
          <w:p>
            <w:pPr>
              <w:spacing w:after="20"/>
              <w:ind w:left="20"/>
              <w:jc w:val="both"/>
            </w:pPr>
            <w:r>
              <w:rPr>
                <w:rFonts w:ascii="Times New Roman"/>
                <w:b w:val="false"/>
                <w:i w:val="false"/>
                <w:color w:val="000000"/>
                <w:sz w:val="20"/>
              </w:rPr>
              <w:t>
0727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 w:id="369"/>
          <w:p>
            <w:pPr>
              <w:spacing w:after="20"/>
              <w:ind w:left="20"/>
              <w:jc w:val="both"/>
            </w:pPr>
            <w:r>
              <w:rPr>
                <w:rFonts w:ascii="Times New Roman"/>
                <w:b w:val="false"/>
                <w:i w:val="false"/>
                <w:color w:val="000000"/>
                <w:sz w:val="20"/>
              </w:rPr>
              <w:t>
Есентемирова Айгуль</w:t>
            </w:r>
          </w:p>
          <w:bookmarkEnd w:id="369"/>
          <w:p>
            <w:pPr>
              <w:spacing w:after="20"/>
              <w:ind w:left="20"/>
              <w:jc w:val="both"/>
            </w:pPr>
            <w:r>
              <w:rPr>
                <w:rFonts w:ascii="Times New Roman"/>
                <w:b w:val="false"/>
                <w:i w:val="false"/>
                <w:color w:val="000000"/>
                <w:sz w:val="20"/>
              </w:rPr>
              <w:t>
Маратовна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 w:id="370"/>
          <w:p>
            <w:pPr>
              <w:spacing w:after="20"/>
              <w:ind w:left="20"/>
              <w:jc w:val="both"/>
            </w:pPr>
            <w:r>
              <w:rPr>
                <w:rFonts w:ascii="Times New Roman"/>
                <w:b w:val="false"/>
                <w:i w:val="false"/>
                <w:color w:val="000000"/>
                <w:sz w:val="20"/>
              </w:rPr>
              <w:t>
69083140</w:t>
            </w:r>
          </w:p>
          <w:bookmarkEnd w:id="370"/>
          <w:p>
            <w:pPr>
              <w:spacing w:after="20"/>
              <w:ind w:left="20"/>
              <w:jc w:val="both"/>
            </w:pPr>
            <w:r>
              <w:rPr>
                <w:rFonts w:ascii="Times New Roman"/>
                <w:b w:val="false"/>
                <w:i w:val="false"/>
                <w:color w:val="000000"/>
                <w:sz w:val="20"/>
              </w:rPr>
              <w:t>
1361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Ещанова Светлана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 w:id="371"/>
          <w:p>
            <w:pPr>
              <w:spacing w:after="20"/>
              <w:ind w:left="20"/>
              <w:jc w:val="both"/>
            </w:pPr>
            <w:r>
              <w:rPr>
                <w:rFonts w:ascii="Times New Roman"/>
                <w:b w:val="false"/>
                <w:i w:val="false"/>
                <w:color w:val="000000"/>
                <w:sz w:val="20"/>
              </w:rPr>
              <w:t>
98121135</w:t>
            </w:r>
          </w:p>
          <w:bookmarkEnd w:id="371"/>
          <w:p>
            <w:pPr>
              <w:spacing w:after="20"/>
              <w:ind w:left="20"/>
              <w:jc w:val="both"/>
            </w:pPr>
            <w:r>
              <w:rPr>
                <w:rFonts w:ascii="Times New Roman"/>
                <w:b w:val="false"/>
                <w:i w:val="false"/>
                <w:color w:val="000000"/>
                <w:sz w:val="20"/>
              </w:rPr>
              <w:t>
0207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Жетібаев Елжан Азаматұлы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 w:id="372"/>
          <w:p>
            <w:pPr>
              <w:spacing w:after="20"/>
              <w:ind w:left="20"/>
              <w:jc w:val="both"/>
            </w:pPr>
            <w:r>
              <w:rPr>
                <w:rFonts w:ascii="Times New Roman"/>
                <w:b w:val="false"/>
                <w:i w:val="false"/>
                <w:color w:val="000000"/>
                <w:sz w:val="20"/>
              </w:rPr>
              <w:t>
66090830</w:t>
            </w:r>
          </w:p>
          <w:bookmarkEnd w:id="372"/>
          <w:p>
            <w:pPr>
              <w:spacing w:after="20"/>
              <w:ind w:left="20"/>
              <w:jc w:val="both"/>
            </w:pPr>
            <w:r>
              <w:rPr>
                <w:rFonts w:ascii="Times New Roman"/>
                <w:b w:val="false"/>
                <w:i w:val="false"/>
                <w:color w:val="000000"/>
                <w:sz w:val="20"/>
              </w:rPr>
              <w:t>
1030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Жетыбаев Кайрат Калабаевич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 w:id="373"/>
          <w:p>
            <w:pPr>
              <w:spacing w:after="20"/>
              <w:ind w:left="20"/>
              <w:jc w:val="both"/>
            </w:pPr>
            <w:r>
              <w:rPr>
                <w:rFonts w:ascii="Times New Roman"/>
                <w:b w:val="false"/>
                <w:i w:val="false"/>
                <w:color w:val="000000"/>
                <w:sz w:val="20"/>
              </w:rPr>
              <w:t>
59041530</w:t>
            </w:r>
          </w:p>
          <w:bookmarkEnd w:id="373"/>
          <w:p>
            <w:pPr>
              <w:spacing w:after="20"/>
              <w:ind w:left="20"/>
              <w:jc w:val="both"/>
            </w:pPr>
            <w:r>
              <w:rPr>
                <w:rFonts w:ascii="Times New Roman"/>
                <w:b w:val="false"/>
                <w:i w:val="false"/>
                <w:color w:val="000000"/>
                <w:sz w:val="20"/>
              </w:rPr>
              <w:t>
0730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Житарук Александр Федорович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 w:id="374"/>
          <w:p>
            <w:pPr>
              <w:spacing w:after="20"/>
              <w:ind w:left="20"/>
              <w:jc w:val="both"/>
            </w:pPr>
            <w:r>
              <w:rPr>
                <w:rFonts w:ascii="Times New Roman"/>
                <w:b w:val="false"/>
                <w:i w:val="false"/>
                <w:color w:val="000000"/>
                <w:sz w:val="20"/>
              </w:rPr>
              <w:t>
59112145</w:t>
            </w:r>
          </w:p>
          <w:bookmarkEnd w:id="374"/>
          <w:p>
            <w:pPr>
              <w:spacing w:after="20"/>
              <w:ind w:left="20"/>
              <w:jc w:val="both"/>
            </w:pPr>
            <w:r>
              <w:rPr>
                <w:rFonts w:ascii="Times New Roman"/>
                <w:b w:val="false"/>
                <w:i w:val="false"/>
                <w:color w:val="000000"/>
                <w:sz w:val="20"/>
              </w:rPr>
              <w:t>
0535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Жукова Надежда Федоровна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 w:id="375"/>
          <w:p>
            <w:pPr>
              <w:spacing w:after="20"/>
              <w:ind w:left="20"/>
              <w:jc w:val="both"/>
            </w:pPr>
            <w:r>
              <w:rPr>
                <w:rFonts w:ascii="Times New Roman"/>
                <w:b w:val="false"/>
                <w:i w:val="false"/>
                <w:color w:val="000000"/>
                <w:sz w:val="20"/>
              </w:rPr>
              <w:t>
69071535</w:t>
            </w:r>
          </w:p>
          <w:bookmarkEnd w:id="375"/>
          <w:p>
            <w:pPr>
              <w:spacing w:after="20"/>
              <w:ind w:left="20"/>
              <w:jc w:val="both"/>
            </w:pPr>
            <w:r>
              <w:rPr>
                <w:rFonts w:ascii="Times New Roman"/>
                <w:b w:val="false"/>
                <w:i w:val="false"/>
                <w:color w:val="000000"/>
                <w:sz w:val="20"/>
              </w:rPr>
              <w:t>
0372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Батырхан Укасович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 w:id="376"/>
          <w:p>
            <w:pPr>
              <w:spacing w:after="20"/>
              <w:ind w:left="20"/>
              <w:jc w:val="both"/>
            </w:pPr>
            <w:r>
              <w:rPr>
                <w:rFonts w:ascii="Times New Roman"/>
                <w:b w:val="false"/>
                <w:i w:val="false"/>
                <w:color w:val="000000"/>
                <w:sz w:val="20"/>
              </w:rPr>
              <w:t>
81102135</w:t>
            </w:r>
          </w:p>
          <w:bookmarkEnd w:id="376"/>
          <w:p>
            <w:pPr>
              <w:spacing w:after="20"/>
              <w:ind w:left="20"/>
              <w:jc w:val="both"/>
            </w:pPr>
            <w:r>
              <w:rPr>
                <w:rFonts w:ascii="Times New Roman"/>
                <w:b w:val="false"/>
                <w:i w:val="false"/>
                <w:color w:val="000000"/>
                <w:sz w:val="20"/>
              </w:rPr>
              <w:t>
0934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Рустам Бахитжанович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 w:id="377"/>
          <w:p>
            <w:pPr>
              <w:spacing w:after="20"/>
              <w:ind w:left="20"/>
              <w:jc w:val="both"/>
            </w:pPr>
            <w:r>
              <w:rPr>
                <w:rFonts w:ascii="Times New Roman"/>
                <w:b w:val="false"/>
                <w:i w:val="false"/>
                <w:color w:val="000000"/>
                <w:sz w:val="20"/>
              </w:rPr>
              <w:t>
64073145</w:t>
            </w:r>
          </w:p>
          <w:bookmarkEnd w:id="377"/>
          <w:p>
            <w:pPr>
              <w:spacing w:after="20"/>
              <w:ind w:left="20"/>
              <w:jc w:val="both"/>
            </w:pPr>
            <w:r>
              <w:rPr>
                <w:rFonts w:ascii="Times New Roman"/>
                <w:b w:val="false"/>
                <w:i w:val="false"/>
                <w:color w:val="000000"/>
                <w:sz w:val="20"/>
              </w:rPr>
              <w:t>
0436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Жумабаева Вера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 w:id="378"/>
          <w:p>
            <w:pPr>
              <w:spacing w:after="20"/>
              <w:ind w:left="20"/>
              <w:jc w:val="both"/>
            </w:pPr>
            <w:r>
              <w:rPr>
                <w:rFonts w:ascii="Times New Roman"/>
                <w:b w:val="false"/>
                <w:i w:val="false"/>
                <w:color w:val="000000"/>
                <w:sz w:val="20"/>
              </w:rPr>
              <w:t>
79070345</w:t>
            </w:r>
          </w:p>
          <w:bookmarkEnd w:id="378"/>
          <w:p>
            <w:pPr>
              <w:spacing w:after="20"/>
              <w:ind w:left="20"/>
              <w:jc w:val="both"/>
            </w:pPr>
            <w:r>
              <w:rPr>
                <w:rFonts w:ascii="Times New Roman"/>
                <w:b w:val="false"/>
                <w:i w:val="false"/>
                <w:color w:val="000000"/>
                <w:sz w:val="20"/>
              </w:rPr>
              <w:t>
0097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Жумагалиева Гульжанат Каратаевна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 w:id="379"/>
          <w:p>
            <w:pPr>
              <w:spacing w:after="20"/>
              <w:ind w:left="20"/>
              <w:jc w:val="both"/>
            </w:pPr>
            <w:r>
              <w:rPr>
                <w:rFonts w:ascii="Times New Roman"/>
                <w:b w:val="false"/>
                <w:i w:val="false"/>
                <w:color w:val="000000"/>
                <w:sz w:val="20"/>
              </w:rPr>
              <w:t>
71120530</w:t>
            </w:r>
          </w:p>
          <w:bookmarkEnd w:id="379"/>
          <w:p>
            <w:pPr>
              <w:spacing w:after="20"/>
              <w:ind w:left="20"/>
              <w:jc w:val="both"/>
            </w:pPr>
            <w:r>
              <w:rPr>
                <w:rFonts w:ascii="Times New Roman"/>
                <w:b w:val="false"/>
                <w:i w:val="false"/>
                <w:color w:val="000000"/>
                <w:sz w:val="20"/>
              </w:rPr>
              <w:t>
1618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Закиров Жаудэт Хасанзанович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 w:id="380"/>
          <w:p>
            <w:pPr>
              <w:spacing w:after="20"/>
              <w:ind w:left="20"/>
              <w:jc w:val="both"/>
            </w:pPr>
            <w:r>
              <w:rPr>
                <w:rFonts w:ascii="Times New Roman"/>
                <w:b w:val="false"/>
                <w:i w:val="false"/>
                <w:color w:val="000000"/>
                <w:sz w:val="20"/>
              </w:rPr>
              <w:t>
47052330</w:t>
            </w:r>
          </w:p>
          <w:bookmarkEnd w:id="380"/>
          <w:p>
            <w:pPr>
              <w:spacing w:after="20"/>
              <w:ind w:left="20"/>
              <w:jc w:val="both"/>
            </w:pPr>
            <w:r>
              <w:rPr>
                <w:rFonts w:ascii="Times New Roman"/>
                <w:b w:val="false"/>
                <w:i w:val="false"/>
                <w:color w:val="000000"/>
                <w:sz w:val="20"/>
              </w:rPr>
              <w:t>
0496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Зеленцов Валерий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 w:id="381"/>
          <w:p>
            <w:pPr>
              <w:spacing w:after="20"/>
              <w:ind w:left="20"/>
              <w:jc w:val="both"/>
            </w:pPr>
            <w:r>
              <w:rPr>
                <w:rFonts w:ascii="Times New Roman"/>
                <w:b w:val="false"/>
                <w:i w:val="false"/>
                <w:color w:val="000000"/>
                <w:sz w:val="20"/>
              </w:rPr>
              <w:t>
70121345</w:t>
            </w:r>
          </w:p>
          <w:bookmarkEnd w:id="381"/>
          <w:p>
            <w:pPr>
              <w:spacing w:after="20"/>
              <w:ind w:left="20"/>
              <w:jc w:val="both"/>
            </w:pPr>
            <w:r>
              <w:rPr>
                <w:rFonts w:ascii="Times New Roman"/>
                <w:b w:val="false"/>
                <w:i w:val="false"/>
                <w:color w:val="000000"/>
                <w:sz w:val="20"/>
              </w:rPr>
              <w:t>
0228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Злобина Галина Григорьевна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 w:id="382"/>
          <w:p>
            <w:pPr>
              <w:spacing w:after="20"/>
              <w:ind w:left="20"/>
              <w:jc w:val="both"/>
            </w:pPr>
            <w:r>
              <w:rPr>
                <w:rFonts w:ascii="Times New Roman"/>
                <w:b w:val="false"/>
                <w:i w:val="false"/>
                <w:color w:val="000000"/>
                <w:sz w:val="20"/>
              </w:rPr>
              <w:t>
48030740</w:t>
            </w:r>
          </w:p>
          <w:bookmarkEnd w:id="382"/>
          <w:p>
            <w:pPr>
              <w:spacing w:after="20"/>
              <w:ind w:left="20"/>
              <w:jc w:val="both"/>
            </w:pPr>
            <w:r>
              <w:rPr>
                <w:rFonts w:ascii="Times New Roman"/>
                <w:b w:val="false"/>
                <w:i w:val="false"/>
                <w:color w:val="000000"/>
                <w:sz w:val="20"/>
              </w:rPr>
              <w:t>
0648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ЗуеваВалентина Кирилловна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 w:id="383"/>
          <w:p>
            <w:pPr>
              <w:spacing w:after="20"/>
              <w:ind w:left="20"/>
              <w:jc w:val="both"/>
            </w:pPr>
            <w:r>
              <w:rPr>
                <w:rFonts w:ascii="Times New Roman"/>
                <w:b w:val="false"/>
                <w:i w:val="false"/>
                <w:color w:val="000000"/>
                <w:sz w:val="20"/>
              </w:rPr>
              <w:t>
62102830</w:t>
            </w:r>
          </w:p>
          <w:bookmarkEnd w:id="383"/>
          <w:p>
            <w:pPr>
              <w:spacing w:after="20"/>
              <w:ind w:left="20"/>
              <w:jc w:val="both"/>
            </w:pPr>
            <w:r>
              <w:rPr>
                <w:rFonts w:ascii="Times New Roman"/>
                <w:b w:val="false"/>
                <w:i w:val="false"/>
                <w:color w:val="000000"/>
                <w:sz w:val="20"/>
              </w:rPr>
              <w:t>
1598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Исанов Булат Жумагалеевич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 w:id="384"/>
          <w:p>
            <w:pPr>
              <w:spacing w:after="20"/>
              <w:ind w:left="20"/>
              <w:jc w:val="both"/>
            </w:pPr>
            <w:r>
              <w:rPr>
                <w:rFonts w:ascii="Times New Roman"/>
                <w:b w:val="false"/>
                <w:i w:val="false"/>
                <w:color w:val="000000"/>
                <w:sz w:val="20"/>
              </w:rPr>
              <w:t>
65052830</w:t>
            </w:r>
          </w:p>
          <w:bookmarkEnd w:id="384"/>
          <w:p>
            <w:pPr>
              <w:spacing w:after="20"/>
              <w:ind w:left="20"/>
              <w:jc w:val="both"/>
            </w:pPr>
            <w:r>
              <w:rPr>
                <w:rFonts w:ascii="Times New Roman"/>
                <w:b w:val="false"/>
                <w:i w:val="false"/>
                <w:color w:val="000000"/>
                <w:sz w:val="20"/>
              </w:rPr>
              <w:t>
1401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 w:id="385"/>
          <w:p>
            <w:pPr>
              <w:spacing w:after="20"/>
              <w:ind w:left="20"/>
              <w:jc w:val="both"/>
            </w:pPr>
            <w:r>
              <w:rPr>
                <w:rFonts w:ascii="Times New Roman"/>
                <w:b w:val="false"/>
                <w:i w:val="false"/>
                <w:color w:val="000000"/>
                <w:sz w:val="20"/>
              </w:rPr>
              <w:t>
Исанов Мендыхан</w:t>
            </w:r>
          </w:p>
          <w:bookmarkEnd w:id="385"/>
          <w:p>
            <w:pPr>
              <w:spacing w:after="20"/>
              <w:ind w:left="20"/>
              <w:jc w:val="both"/>
            </w:pPr>
            <w:r>
              <w:rPr>
                <w:rFonts w:ascii="Times New Roman"/>
                <w:b w:val="false"/>
                <w:i w:val="false"/>
                <w:color w:val="000000"/>
                <w:sz w:val="20"/>
              </w:rPr>
              <w:t>
Жумагалеевич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 w:id="386"/>
          <w:p>
            <w:pPr>
              <w:spacing w:after="20"/>
              <w:ind w:left="20"/>
              <w:jc w:val="both"/>
            </w:pPr>
            <w:r>
              <w:rPr>
                <w:rFonts w:ascii="Times New Roman"/>
                <w:b w:val="false"/>
                <w:i w:val="false"/>
                <w:color w:val="000000"/>
                <w:sz w:val="20"/>
              </w:rPr>
              <w:t>
78102130</w:t>
            </w:r>
          </w:p>
          <w:bookmarkEnd w:id="386"/>
          <w:p>
            <w:pPr>
              <w:spacing w:after="20"/>
              <w:ind w:left="20"/>
              <w:jc w:val="both"/>
            </w:pPr>
            <w:r>
              <w:rPr>
                <w:rFonts w:ascii="Times New Roman"/>
                <w:b w:val="false"/>
                <w:i w:val="false"/>
                <w:color w:val="000000"/>
                <w:sz w:val="20"/>
              </w:rPr>
              <w:t>
1869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Исмаилов Максат 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 w:id="387"/>
          <w:p>
            <w:pPr>
              <w:spacing w:after="20"/>
              <w:ind w:left="20"/>
              <w:jc w:val="both"/>
            </w:pPr>
            <w:r>
              <w:rPr>
                <w:rFonts w:ascii="Times New Roman"/>
                <w:b w:val="false"/>
                <w:i w:val="false"/>
                <w:color w:val="000000"/>
                <w:sz w:val="20"/>
              </w:rPr>
              <w:t>
71042345</w:t>
            </w:r>
          </w:p>
          <w:bookmarkEnd w:id="387"/>
          <w:p>
            <w:pPr>
              <w:spacing w:after="20"/>
              <w:ind w:left="20"/>
              <w:jc w:val="both"/>
            </w:pPr>
            <w:r>
              <w:rPr>
                <w:rFonts w:ascii="Times New Roman"/>
                <w:b w:val="false"/>
                <w:i w:val="false"/>
                <w:color w:val="000000"/>
                <w:sz w:val="20"/>
              </w:rPr>
              <w:t>
0249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Калабаева Гульнара Ахметбековна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 w:id="388"/>
          <w:p>
            <w:pPr>
              <w:spacing w:after="20"/>
              <w:ind w:left="20"/>
              <w:jc w:val="both"/>
            </w:pPr>
            <w:r>
              <w:rPr>
                <w:rFonts w:ascii="Times New Roman"/>
                <w:b w:val="false"/>
                <w:i w:val="false"/>
                <w:color w:val="000000"/>
                <w:sz w:val="20"/>
              </w:rPr>
              <w:t>
73072035</w:t>
            </w:r>
          </w:p>
          <w:bookmarkEnd w:id="388"/>
          <w:p>
            <w:pPr>
              <w:spacing w:after="20"/>
              <w:ind w:left="20"/>
              <w:jc w:val="both"/>
            </w:pPr>
            <w:r>
              <w:rPr>
                <w:rFonts w:ascii="Times New Roman"/>
                <w:b w:val="false"/>
                <w:i w:val="false"/>
                <w:color w:val="000000"/>
                <w:sz w:val="20"/>
              </w:rPr>
              <w:t>
0419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Каменев Александр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 w:id="389"/>
          <w:p>
            <w:pPr>
              <w:spacing w:after="20"/>
              <w:ind w:left="20"/>
              <w:jc w:val="both"/>
            </w:pPr>
            <w:r>
              <w:rPr>
                <w:rFonts w:ascii="Times New Roman"/>
                <w:b w:val="false"/>
                <w:i w:val="false"/>
                <w:color w:val="000000"/>
                <w:sz w:val="20"/>
              </w:rPr>
              <w:t>
91083035</w:t>
            </w:r>
          </w:p>
          <w:bookmarkEnd w:id="389"/>
          <w:p>
            <w:pPr>
              <w:spacing w:after="20"/>
              <w:ind w:left="20"/>
              <w:jc w:val="both"/>
            </w:pPr>
            <w:r>
              <w:rPr>
                <w:rFonts w:ascii="Times New Roman"/>
                <w:b w:val="false"/>
                <w:i w:val="false"/>
                <w:color w:val="000000"/>
                <w:sz w:val="20"/>
              </w:rPr>
              <w:t>
1285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Каусов Ерлан Батырбекович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 w:id="390"/>
          <w:p>
            <w:pPr>
              <w:spacing w:after="20"/>
              <w:ind w:left="20"/>
              <w:jc w:val="both"/>
            </w:pPr>
            <w:r>
              <w:rPr>
                <w:rFonts w:ascii="Times New Roman"/>
                <w:b w:val="false"/>
                <w:i w:val="false"/>
                <w:color w:val="000000"/>
                <w:sz w:val="20"/>
              </w:rPr>
              <w:t>
88052835</w:t>
            </w:r>
          </w:p>
          <w:bookmarkEnd w:id="390"/>
          <w:p>
            <w:pPr>
              <w:spacing w:after="20"/>
              <w:ind w:left="20"/>
              <w:jc w:val="both"/>
            </w:pPr>
            <w:r>
              <w:rPr>
                <w:rFonts w:ascii="Times New Roman"/>
                <w:b w:val="false"/>
                <w:i w:val="false"/>
                <w:color w:val="000000"/>
                <w:sz w:val="20"/>
              </w:rPr>
              <w:t>
1196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Каусов Нурлан Батырбекович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 w:id="391"/>
          <w:p>
            <w:pPr>
              <w:spacing w:after="20"/>
              <w:ind w:left="20"/>
              <w:jc w:val="both"/>
            </w:pPr>
            <w:r>
              <w:rPr>
                <w:rFonts w:ascii="Times New Roman"/>
                <w:b w:val="false"/>
                <w:i w:val="false"/>
                <w:color w:val="000000"/>
                <w:sz w:val="20"/>
              </w:rPr>
              <w:t>
62111940</w:t>
            </w:r>
          </w:p>
          <w:bookmarkEnd w:id="391"/>
          <w:p>
            <w:pPr>
              <w:spacing w:after="20"/>
              <w:ind w:left="20"/>
              <w:jc w:val="both"/>
            </w:pPr>
            <w:r>
              <w:rPr>
                <w:rFonts w:ascii="Times New Roman"/>
                <w:b w:val="false"/>
                <w:i w:val="false"/>
                <w:color w:val="000000"/>
                <w:sz w:val="20"/>
              </w:rPr>
              <w:t>
1152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Каусова Каншаим Тахтарбаевна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 w:id="392"/>
          <w:p>
            <w:pPr>
              <w:spacing w:after="20"/>
              <w:ind w:left="20"/>
              <w:jc w:val="both"/>
            </w:pPr>
            <w:r>
              <w:rPr>
                <w:rFonts w:ascii="Times New Roman"/>
                <w:b w:val="false"/>
                <w:i w:val="false"/>
                <w:color w:val="000000"/>
                <w:sz w:val="20"/>
              </w:rPr>
              <w:t>
64051340</w:t>
            </w:r>
          </w:p>
          <w:bookmarkEnd w:id="392"/>
          <w:p>
            <w:pPr>
              <w:spacing w:after="20"/>
              <w:ind w:left="20"/>
              <w:jc w:val="both"/>
            </w:pPr>
            <w:r>
              <w:rPr>
                <w:rFonts w:ascii="Times New Roman"/>
                <w:b w:val="false"/>
                <w:i w:val="false"/>
                <w:color w:val="000000"/>
                <w:sz w:val="20"/>
              </w:rPr>
              <w:t>
0434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Каусова Куляйша Калихановна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 w:id="393"/>
          <w:p>
            <w:pPr>
              <w:spacing w:after="20"/>
              <w:ind w:left="20"/>
              <w:jc w:val="both"/>
            </w:pPr>
            <w:r>
              <w:rPr>
                <w:rFonts w:ascii="Times New Roman"/>
                <w:b w:val="false"/>
                <w:i w:val="false"/>
                <w:color w:val="000000"/>
                <w:sz w:val="20"/>
              </w:rPr>
              <w:t>
72121935</w:t>
            </w:r>
          </w:p>
          <w:bookmarkEnd w:id="393"/>
          <w:p>
            <w:pPr>
              <w:spacing w:after="20"/>
              <w:ind w:left="20"/>
              <w:jc w:val="both"/>
            </w:pPr>
            <w:r>
              <w:rPr>
                <w:rFonts w:ascii="Times New Roman"/>
                <w:b w:val="false"/>
                <w:i w:val="false"/>
                <w:color w:val="000000"/>
                <w:sz w:val="20"/>
              </w:rPr>
              <w:t>
0545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Кокуркин Андрей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62111035 0531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Костылев Валерий Геннадьевич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 w:id="394"/>
          <w:p>
            <w:pPr>
              <w:spacing w:after="20"/>
              <w:ind w:left="20"/>
              <w:jc w:val="both"/>
            </w:pPr>
            <w:r>
              <w:rPr>
                <w:rFonts w:ascii="Times New Roman"/>
                <w:b w:val="false"/>
                <w:i w:val="false"/>
                <w:color w:val="000000"/>
                <w:sz w:val="20"/>
              </w:rPr>
              <w:t>
68111845</w:t>
            </w:r>
          </w:p>
          <w:bookmarkEnd w:id="394"/>
          <w:p>
            <w:pPr>
              <w:spacing w:after="20"/>
              <w:ind w:left="20"/>
              <w:jc w:val="both"/>
            </w:pPr>
            <w:r>
              <w:rPr>
                <w:rFonts w:ascii="Times New Roman"/>
                <w:b w:val="false"/>
                <w:i w:val="false"/>
                <w:color w:val="000000"/>
                <w:sz w:val="20"/>
              </w:rPr>
              <w:t>
0304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Кунакбаева Алия Абильтаевна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 w:id="395"/>
          <w:p>
            <w:pPr>
              <w:spacing w:after="20"/>
              <w:ind w:left="20"/>
              <w:jc w:val="both"/>
            </w:pPr>
            <w:r>
              <w:rPr>
                <w:rFonts w:ascii="Times New Roman"/>
                <w:b w:val="false"/>
                <w:i w:val="false"/>
                <w:color w:val="000000"/>
                <w:sz w:val="20"/>
              </w:rPr>
              <w:t>
65022030</w:t>
            </w:r>
          </w:p>
          <w:bookmarkEnd w:id="395"/>
          <w:p>
            <w:pPr>
              <w:spacing w:after="20"/>
              <w:ind w:left="20"/>
              <w:jc w:val="both"/>
            </w:pPr>
            <w:r>
              <w:rPr>
                <w:rFonts w:ascii="Times New Roman"/>
                <w:b w:val="false"/>
                <w:i w:val="false"/>
                <w:color w:val="000000"/>
                <w:sz w:val="20"/>
              </w:rPr>
              <w:t>
1089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Курбангалеев Ралиф Равильевич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 w:id="396"/>
          <w:p>
            <w:pPr>
              <w:spacing w:after="20"/>
              <w:ind w:left="20"/>
              <w:jc w:val="both"/>
            </w:pPr>
            <w:r>
              <w:rPr>
                <w:rFonts w:ascii="Times New Roman"/>
                <w:b w:val="false"/>
                <w:i w:val="false"/>
                <w:color w:val="000000"/>
                <w:sz w:val="20"/>
              </w:rPr>
              <w:t>
91050535</w:t>
            </w:r>
          </w:p>
          <w:bookmarkEnd w:id="396"/>
          <w:p>
            <w:pPr>
              <w:spacing w:after="20"/>
              <w:ind w:left="20"/>
              <w:jc w:val="both"/>
            </w:pPr>
            <w:r>
              <w:rPr>
                <w:rFonts w:ascii="Times New Roman"/>
                <w:b w:val="false"/>
                <w:i w:val="false"/>
                <w:color w:val="000000"/>
                <w:sz w:val="20"/>
              </w:rPr>
              <w:t>
0923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 w:id="397"/>
          <w:p>
            <w:pPr>
              <w:spacing w:after="20"/>
              <w:ind w:left="20"/>
              <w:jc w:val="both"/>
            </w:pPr>
            <w:r>
              <w:rPr>
                <w:rFonts w:ascii="Times New Roman"/>
                <w:b w:val="false"/>
                <w:i w:val="false"/>
                <w:color w:val="000000"/>
                <w:sz w:val="20"/>
              </w:rPr>
              <w:t>
Курмангалеев Ержан</w:t>
            </w:r>
          </w:p>
          <w:bookmarkEnd w:id="397"/>
          <w:p>
            <w:pPr>
              <w:spacing w:after="20"/>
              <w:ind w:left="20"/>
              <w:jc w:val="both"/>
            </w:pPr>
            <w:r>
              <w:rPr>
                <w:rFonts w:ascii="Times New Roman"/>
                <w:b w:val="false"/>
                <w:i w:val="false"/>
                <w:color w:val="000000"/>
                <w:sz w:val="20"/>
              </w:rPr>
              <w:t>
Асылканович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 w:id="398"/>
          <w:p>
            <w:pPr>
              <w:spacing w:after="20"/>
              <w:ind w:left="20"/>
              <w:jc w:val="both"/>
            </w:pPr>
            <w:r>
              <w:rPr>
                <w:rFonts w:ascii="Times New Roman"/>
                <w:b w:val="false"/>
                <w:i w:val="false"/>
                <w:color w:val="000000"/>
                <w:sz w:val="20"/>
              </w:rPr>
              <w:t>
64040145</w:t>
            </w:r>
          </w:p>
          <w:bookmarkEnd w:id="398"/>
          <w:p>
            <w:pPr>
              <w:spacing w:after="20"/>
              <w:ind w:left="20"/>
              <w:jc w:val="both"/>
            </w:pPr>
            <w:r>
              <w:rPr>
                <w:rFonts w:ascii="Times New Roman"/>
                <w:b w:val="false"/>
                <w:i w:val="false"/>
                <w:color w:val="000000"/>
                <w:sz w:val="20"/>
              </w:rPr>
              <w:t>
0838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Курмангалеева Галина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 w:id="399"/>
          <w:p>
            <w:pPr>
              <w:spacing w:after="20"/>
              <w:ind w:left="20"/>
              <w:jc w:val="both"/>
            </w:pPr>
            <w:r>
              <w:rPr>
                <w:rFonts w:ascii="Times New Roman"/>
                <w:b w:val="false"/>
                <w:i w:val="false"/>
                <w:color w:val="000000"/>
                <w:sz w:val="20"/>
              </w:rPr>
              <w:t>
65071740</w:t>
            </w:r>
          </w:p>
          <w:bookmarkEnd w:id="399"/>
          <w:p>
            <w:pPr>
              <w:spacing w:after="20"/>
              <w:ind w:left="20"/>
              <w:jc w:val="both"/>
            </w:pPr>
            <w:r>
              <w:rPr>
                <w:rFonts w:ascii="Times New Roman"/>
                <w:b w:val="false"/>
                <w:i w:val="false"/>
                <w:color w:val="000000"/>
                <w:sz w:val="20"/>
              </w:rPr>
              <w:t>
1324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 w:id="400"/>
          <w:p>
            <w:pPr>
              <w:spacing w:after="20"/>
              <w:ind w:left="20"/>
              <w:jc w:val="both"/>
            </w:pPr>
            <w:r>
              <w:rPr>
                <w:rFonts w:ascii="Times New Roman"/>
                <w:b w:val="false"/>
                <w:i w:val="false"/>
                <w:color w:val="000000"/>
                <w:sz w:val="20"/>
              </w:rPr>
              <w:t>
Курмангалеева Дамеш</w:t>
            </w:r>
          </w:p>
          <w:bookmarkEnd w:id="400"/>
          <w:p>
            <w:pPr>
              <w:spacing w:after="20"/>
              <w:ind w:left="20"/>
              <w:jc w:val="both"/>
            </w:pPr>
            <w:r>
              <w:rPr>
                <w:rFonts w:ascii="Times New Roman"/>
                <w:b w:val="false"/>
                <w:i w:val="false"/>
                <w:color w:val="000000"/>
                <w:sz w:val="20"/>
              </w:rPr>
              <w:t>
Абильтаевна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 w:id="401"/>
          <w:p>
            <w:pPr>
              <w:spacing w:after="20"/>
              <w:ind w:left="20"/>
              <w:jc w:val="both"/>
            </w:pPr>
            <w:r>
              <w:rPr>
                <w:rFonts w:ascii="Times New Roman"/>
                <w:b w:val="false"/>
                <w:i w:val="false"/>
                <w:color w:val="000000"/>
                <w:sz w:val="20"/>
              </w:rPr>
              <w:t>
62050730</w:t>
            </w:r>
          </w:p>
          <w:bookmarkEnd w:id="401"/>
          <w:p>
            <w:pPr>
              <w:spacing w:after="20"/>
              <w:ind w:left="20"/>
              <w:jc w:val="both"/>
            </w:pPr>
            <w:r>
              <w:rPr>
                <w:rFonts w:ascii="Times New Roman"/>
                <w:b w:val="false"/>
                <w:i w:val="false"/>
                <w:color w:val="000000"/>
                <w:sz w:val="20"/>
              </w:rPr>
              <w:t>
1182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 Муратжан Кайдарович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 w:id="402"/>
          <w:p>
            <w:pPr>
              <w:spacing w:after="20"/>
              <w:ind w:left="20"/>
              <w:jc w:val="both"/>
            </w:pPr>
            <w:r>
              <w:rPr>
                <w:rFonts w:ascii="Times New Roman"/>
                <w:b w:val="false"/>
                <w:i w:val="false"/>
                <w:color w:val="000000"/>
                <w:sz w:val="20"/>
              </w:rPr>
              <w:t>
59102530</w:t>
            </w:r>
          </w:p>
          <w:bookmarkEnd w:id="402"/>
          <w:p>
            <w:pPr>
              <w:spacing w:after="20"/>
              <w:ind w:left="20"/>
              <w:jc w:val="both"/>
            </w:pPr>
            <w:r>
              <w:rPr>
                <w:rFonts w:ascii="Times New Roman"/>
                <w:b w:val="false"/>
                <w:i w:val="false"/>
                <w:color w:val="000000"/>
                <w:sz w:val="20"/>
              </w:rPr>
              <w:t>
0525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 Мурзабек Кайдарович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 w:id="403"/>
          <w:p>
            <w:pPr>
              <w:spacing w:after="20"/>
              <w:ind w:left="20"/>
              <w:jc w:val="both"/>
            </w:pPr>
            <w:r>
              <w:rPr>
                <w:rFonts w:ascii="Times New Roman"/>
                <w:b w:val="false"/>
                <w:i w:val="false"/>
                <w:color w:val="000000"/>
                <w:sz w:val="20"/>
              </w:rPr>
              <w:t>
60110635</w:t>
            </w:r>
          </w:p>
          <w:bookmarkEnd w:id="403"/>
          <w:p>
            <w:pPr>
              <w:spacing w:after="20"/>
              <w:ind w:left="20"/>
              <w:jc w:val="both"/>
            </w:pPr>
            <w:r>
              <w:rPr>
                <w:rFonts w:ascii="Times New Roman"/>
                <w:b w:val="false"/>
                <w:i w:val="false"/>
                <w:color w:val="000000"/>
                <w:sz w:val="20"/>
              </w:rPr>
              <w:t>
0219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Кухарчук Виктор Борисович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 w:id="404"/>
          <w:p>
            <w:pPr>
              <w:spacing w:after="20"/>
              <w:ind w:left="20"/>
              <w:jc w:val="both"/>
            </w:pPr>
            <w:r>
              <w:rPr>
                <w:rFonts w:ascii="Times New Roman"/>
                <w:b w:val="false"/>
                <w:i w:val="false"/>
                <w:color w:val="000000"/>
                <w:sz w:val="20"/>
              </w:rPr>
              <w:t>
77070630</w:t>
            </w:r>
          </w:p>
          <w:bookmarkEnd w:id="404"/>
          <w:p>
            <w:pPr>
              <w:spacing w:after="20"/>
              <w:ind w:left="20"/>
              <w:jc w:val="both"/>
            </w:pPr>
            <w:r>
              <w:rPr>
                <w:rFonts w:ascii="Times New Roman"/>
                <w:b w:val="false"/>
                <w:i w:val="false"/>
                <w:color w:val="000000"/>
                <w:sz w:val="20"/>
              </w:rPr>
              <w:t>
2003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Лисин Игорь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 w:id="405"/>
          <w:p>
            <w:pPr>
              <w:spacing w:after="20"/>
              <w:ind w:left="20"/>
              <w:jc w:val="both"/>
            </w:pPr>
            <w:r>
              <w:rPr>
                <w:rFonts w:ascii="Times New Roman"/>
                <w:b w:val="false"/>
                <w:i w:val="false"/>
                <w:color w:val="000000"/>
                <w:sz w:val="20"/>
              </w:rPr>
              <w:t>
48022230</w:t>
            </w:r>
          </w:p>
          <w:bookmarkEnd w:id="405"/>
          <w:p>
            <w:pPr>
              <w:spacing w:after="20"/>
              <w:ind w:left="20"/>
              <w:jc w:val="both"/>
            </w:pPr>
            <w:r>
              <w:rPr>
                <w:rFonts w:ascii="Times New Roman"/>
                <w:b w:val="false"/>
                <w:i w:val="false"/>
                <w:color w:val="000000"/>
                <w:sz w:val="20"/>
              </w:rPr>
              <w:t>
0431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Лященко Николай Ефимович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 w:id="406"/>
          <w:p>
            <w:pPr>
              <w:spacing w:after="20"/>
              <w:ind w:left="20"/>
              <w:jc w:val="both"/>
            </w:pPr>
            <w:r>
              <w:rPr>
                <w:rFonts w:ascii="Times New Roman"/>
                <w:b w:val="false"/>
                <w:i w:val="false"/>
                <w:color w:val="000000"/>
                <w:sz w:val="20"/>
              </w:rPr>
              <w:t>
62012935</w:t>
            </w:r>
          </w:p>
          <w:bookmarkEnd w:id="406"/>
          <w:p>
            <w:pPr>
              <w:spacing w:after="20"/>
              <w:ind w:left="20"/>
              <w:jc w:val="both"/>
            </w:pPr>
            <w:r>
              <w:rPr>
                <w:rFonts w:ascii="Times New Roman"/>
                <w:b w:val="false"/>
                <w:i w:val="false"/>
                <w:color w:val="000000"/>
                <w:sz w:val="20"/>
              </w:rPr>
              <w:t>
0037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Лященко Сергей Ефимович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 w:id="407"/>
          <w:p>
            <w:pPr>
              <w:spacing w:after="20"/>
              <w:ind w:left="20"/>
              <w:jc w:val="both"/>
            </w:pPr>
            <w:r>
              <w:rPr>
                <w:rFonts w:ascii="Times New Roman"/>
                <w:b w:val="false"/>
                <w:i w:val="false"/>
                <w:color w:val="000000"/>
                <w:sz w:val="20"/>
              </w:rPr>
              <w:t>
94022335</w:t>
            </w:r>
          </w:p>
          <w:bookmarkEnd w:id="407"/>
          <w:p>
            <w:pPr>
              <w:spacing w:after="20"/>
              <w:ind w:left="20"/>
              <w:jc w:val="both"/>
            </w:pPr>
            <w:r>
              <w:rPr>
                <w:rFonts w:ascii="Times New Roman"/>
                <w:b w:val="false"/>
                <w:i w:val="false"/>
                <w:color w:val="000000"/>
                <w:sz w:val="20"/>
              </w:rPr>
              <w:t>
1419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Мазитов Ильдар Радикович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 w:id="408"/>
          <w:p>
            <w:pPr>
              <w:spacing w:after="20"/>
              <w:ind w:left="20"/>
              <w:jc w:val="both"/>
            </w:pPr>
            <w:r>
              <w:rPr>
                <w:rFonts w:ascii="Times New Roman"/>
                <w:b w:val="false"/>
                <w:i w:val="false"/>
                <w:color w:val="000000"/>
                <w:sz w:val="20"/>
              </w:rPr>
              <w:t>
66090635</w:t>
            </w:r>
          </w:p>
          <w:bookmarkEnd w:id="408"/>
          <w:p>
            <w:pPr>
              <w:spacing w:after="20"/>
              <w:ind w:left="20"/>
              <w:jc w:val="both"/>
            </w:pPr>
            <w:r>
              <w:rPr>
                <w:rFonts w:ascii="Times New Roman"/>
                <w:b w:val="false"/>
                <w:i w:val="false"/>
                <w:color w:val="000000"/>
                <w:sz w:val="20"/>
              </w:rPr>
              <w:t>
0018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Мазитов Радик Маликович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 w:id="409"/>
          <w:p>
            <w:pPr>
              <w:spacing w:after="20"/>
              <w:ind w:left="20"/>
              <w:jc w:val="both"/>
            </w:pPr>
            <w:r>
              <w:rPr>
                <w:rFonts w:ascii="Times New Roman"/>
                <w:b w:val="false"/>
                <w:i w:val="false"/>
                <w:color w:val="000000"/>
                <w:sz w:val="20"/>
              </w:rPr>
              <w:t>
75020835</w:t>
            </w:r>
          </w:p>
          <w:bookmarkEnd w:id="409"/>
          <w:p>
            <w:pPr>
              <w:spacing w:after="20"/>
              <w:ind w:left="20"/>
              <w:jc w:val="both"/>
            </w:pPr>
            <w:r>
              <w:rPr>
                <w:rFonts w:ascii="Times New Roman"/>
                <w:b w:val="false"/>
                <w:i w:val="false"/>
                <w:color w:val="000000"/>
                <w:sz w:val="20"/>
              </w:rPr>
              <w:t>
0657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Мазоха Николай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75120945 0235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Майорова Айна Токтамысовна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 w:id="410"/>
          <w:p>
            <w:pPr>
              <w:spacing w:after="20"/>
              <w:ind w:left="20"/>
              <w:jc w:val="both"/>
            </w:pPr>
            <w:r>
              <w:rPr>
                <w:rFonts w:ascii="Times New Roman"/>
                <w:b w:val="false"/>
                <w:i w:val="false"/>
                <w:color w:val="000000"/>
                <w:sz w:val="20"/>
              </w:rPr>
              <w:t>
74020540</w:t>
            </w:r>
          </w:p>
          <w:bookmarkEnd w:id="410"/>
          <w:p>
            <w:pPr>
              <w:spacing w:after="20"/>
              <w:ind w:left="20"/>
              <w:jc w:val="both"/>
            </w:pPr>
            <w:r>
              <w:rPr>
                <w:rFonts w:ascii="Times New Roman"/>
                <w:b w:val="false"/>
                <w:i w:val="false"/>
                <w:color w:val="000000"/>
                <w:sz w:val="20"/>
              </w:rPr>
              <w:t>
0807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Мальнева Наталья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 w:id="411"/>
          <w:p>
            <w:pPr>
              <w:spacing w:after="20"/>
              <w:ind w:left="20"/>
              <w:jc w:val="both"/>
            </w:pPr>
            <w:r>
              <w:rPr>
                <w:rFonts w:ascii="Times New Roman"/>
                <w:b w:val="false"/>
                <w:i w:val="false"/>
                <w:color w:val="000000"/>
                <w:sz w:val="20"/>
              </w:rPr>
              <w:t>
64031030</w:t>
            </w:r>
          </w:p>
          <w:bookmarkEnd w:id="411"/>
          <w:p>
            <w:pPr>
              <w:spacing w:after="20"/>
              <w:ind w:left="20"/>
              <w:jc w:val="both"/>
            </w:pPr>
            <w:r>
              <w:rPr>
                <w:rFonts w:ascii="Times New Roman"/>
                <w:b w:val="false"/>
                <w:i w:val="false"/>
                <w:color w:val="000000"/>
                <w:sz w:val="20"/>
              </w:rPr>
              <w:t>
0820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Маркеев Серик Жумабекович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 w:id="412"/>
          <w:p>
            <w:pPr>
              <w:spacing w:after="20"/>
              <w:ind w:left="20"/>
              <w:jc w:val="both"/>
            </w:pPr>
            <w:r>
              <w:rPr>
                <w:rFonts w:ascii="Times New Roman"/>
                <w:b w:val="false"/>
                <w:i w:val="false"/>
                <w:color w:val="000000"/>
                <w:sz w:val="20"/>
              </w:rPr>
              <w:t>
46092135</w:t>
            </w:r>
          </w:p>
          <w:bookmarkEnd w:id="412"/>
          <w:p>
            <w:pPr>
              <w:spacing w:after="20"/>
              <w:ind w:left="20"/>
              <w:jc w:val="both"/>
            </w:pPr>
            <w:r>
              <w:rPr>
                <w:rFonts w:ascii="Times New Roman"/>
                <w:b w:val="false"/>
                <w:i w:val="false"/>
                <w:color w:val="000000"/>
                <w:sz w:val="20"/>
              </w:rPr>
              <w:t>
0236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Маслов Юрий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 w:id="413"/>
          <w:p>
            <w:pPr>
              <w:spacing w:after="20"/>
              <w:ind w:left="20"/>
              <w:jc w:val="both"/>
            </w:pPr>
            <w:r>
              <w:rPr>
                <w:rFonts w:ascii="Times New Roman"/>
                <w:b w:val="false"/>
                <w:i w:val="false"/>
                <w:color w:val="000000"/>
                <w:sz w:val="20"/>
              </w:rPr>
              <w:t>
77012135</w:t>
            </w:r>
          </w:p>
          <w:bookmarkEnd w:id="413"/>
          <w:p>
            <w:pPr>
              <w:spacing w:after="20"/>
              <w:ind w:left="20"/>
              <w:jc w:val="both"/>
            </w:pPr>
            <w:r>
              <w:rPr>
                <w:rFonts w:ascii="Times New Roman"/>
                <w:b w:val="false"/>
                <w:i w:val="false"/>
                <w:color w:val="000000"/>
                <w:sz w:val="20"/>
              </w:rPr>
              <w:t>
0519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Матюхин Александр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 w:id="414"/>
          <w:p>
            <w:pPr>
              <w:spacing w:after="20"/>
              <w:ind w:left="20"/>
              <w:jc w:val="both"/>
            </w:pPr>
            <w:r>
              <w:rPr>
                <w:rFonts w:ascii="Times New Roman"/>
                <w:b w:val="false"/>
                <w:i w:val="false"/>
                <w:color w:val="000000"/>
                <w:sz w:val="20"/>
              </w:rPr>
              <w:t>
66050930</w:t>
            </w:r>
          </w:p>
          <w:bookmarkEnd w:id="414"/>
          <w:p>
            <w:pPr>
              <w:spacing w:after="20"/>
              <w:ind w:left="20"/>
              <w:jc w:val="both"/>
            </w:pPr>
            <w:r>
              <w:rPr>
                <w:rFonts w:ascii="Times New Roman"/>
                <w:b w:val="false"/>
                <w:i w:val="false"/>
                <w:color w:val="000000"/>
                <w:sz w:val="20"/>
              </w:rPr>
              <w:t>
0579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 w:id="415"/>
          <w:p>
            <w:pPr>
              <w:spacing w:after="20"/>
              <w:ind w:left="20"/>
              <w:jc w:val="both"/>
            </w:pPr>
            <w:r>
              <w:rPr>
                <w:rFonts w:ascii="Times New Roman"/>
                <w:b w:val="false"/>
                <w:i w:val="false"/>
                <w:color w:val="000000"/>
                <w:sz w:val="20"/>
              </w:rPr>
              <w:t>
Махмутов Нурлан</w:t>
            </w:r>
          </w:p>
          <w:bookmarkEnd w:id="415"/>
          <w:p>
            <w:pPr>
              <w:spacing w:after="20"/>
              <w:ind w:left="20"/>
              <w:jc w:val="both"/>
            </w:pPr>
            <w:r>
              <w:rPr>
                <w:rFonts w:ascii="Times New Roman"/>
                <w:b w:val="false"/>
                <w:i w:val="false"/>
                <w:color w:val="000000"/>
                <w:sz w:val="20"/>
              </w:rPr>
              <w:t>
Жаксылыкович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 w:id="416"/>
          <w:p>
            <w:pPr>
              <w:spacing w:after="20"/>
              <w:ind w:left="20"/>
              <w:jc w:val="both"/>
            </w:pPr>
            <w:r>
              <w:rPr>
                <w:rFonts w:ascii="Times New Roman"/>
                <w:b w:val="false"/>
                <w:i w:val="false"/>
                <w:color w:val="000000"/>
                <w:sz w:val="20"/>
              </w:rPr>
              <w:t>
73030940</w:t>
            </w:r>
          </w:p>
          <w:bookmarkEnd w:id="416"/>
          <w:p>
            <w:pPr>
              <w:spacing w:after="20"/>
              <w:ind w:left="20"/>
              <w:jc w:val="both"/>
            </w:pPr>
            <w:r>
              <w:rPr>
                <w:rFonts w:ascii="Times New Roman"/>
                <w:b w:val="false"/>
                <w:i w:val="false"/>
                <w:color w:val="000000"/>
                <w:sz w:val="20"/>
              </w:rPr>
              <w:t>
1096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 w:id="417"/>
          <w:p>
            <w:pPr>
              <w:spacing w:after="20"/>
              <w:ind w:left="20"/>
              <w:jc w:val="both"/>
            </w:pPr>
            <w:r>
              <w:rPr>
                <w:rFonts w:ascii="Times New Roman"/>
                <w:b w:val="false"/>
                <w:i w:val="false"/>
                <w:color w:val="000000"/>
                <w:sz w:val="20"/>
              </w:rPr>
              <w:t>
Махмутова Калима</w:t>
            </w:r>
          </w:p>
          <w:bookmarkEnd w:id="417"/>
          <w:p>
            <w:pPr>
              <w:spacing w:after="20"/>
              <w:ind w:left="20"/>
              <w:jc w:val="both"/>
            </w:pPr>
            <w:r>
              <w:rPr>
                <w:rFonts w:ascii="Times New Roman"/>
                <w:b w:val="false"/>
                <w:i w:val="false"/>
                <w:color w:val="000000"/>
                <w:sz w:val="20"/>
              </w:rPr>
              <w:t>
Жаксылыковна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 w:id="418"/>
          <w:p>
            <w:pPr>
              <w:spacing w:after="20"/>
              <w:ind w:left="20"/>
              <w:jc w:val="both"/>
            </w:pPr>
            <w:r>
              <w:rPr>
                <w:rFonts w:ascii="Times New Roman"/>
                <w:b w:val="false"/>
                <w:i w:val="false"/>
                <w:color w:val="000000"/>
                <w:sz w:val="20"/>
              </w:rPr>
              <w:t>
85070235</w:t>
            </w:r>
          </w:p>
          <w:bookmarkEnd w:id="418"/>
          <w:p>
            <w:pPr>
              <w:spacing w:after="20"/>
              <w:ind w:left="20"/>
              <w:jc w:val="both"/>
            </w:pPr>
            <w:r>
              <w:rPr>
                <w:rFonts w:ascii="Times New Roman"/>
                <w:b w:val="false"/>
                <w:i w:val="false"/>
                <w:color w:val="000000"/>
                <w:sz w:val="20"/>
              </w:rPr>
              <w:t>
1275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Медведев Роман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 w:id="419"/>
          <w:p>
            <w:pPr>
              <w:spacing w:after="20"/>
              <w:ind w:left="20"/>
              <w:jc w:val="both"/>
            </w:pPr>
            <w:r>
              <w:rPr>
                <w:rFonts w:ascii="Times New Roman"/>
                <w:b w:val="false"/>
                <w:i w:val="false"/>
                <w:color w:val="000000"/>
                <w:sz w:val="20"/>
              </w:rPr>
              <w:t>
65042735</w:t>
            </w:r>
          </w:p>
          <w:bookmarkEnd w:id="419"/>
          <w:p>
            <w:pPr>
              <w:spacing w:after="20"/>
              <w:ind w:left="20"/>
              <w:jc w:val="both"/>
            </w:pPr>
            <w:r>
              <w:rPr>
                <w:rFonts w:ascii="Times New Roman"/>
                <w:b w:val="false"/>
                <w:i w:val="false"/>
                <w:color w:val="000000"/>
                <w:sz w:val="20"/>
              </w:rPr>
              <w:t>
0111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Мендыбаев Абил Таскалиевич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 w:id="420"/>
          <w:p>
            <w:pPr>
              <w:spacing w:after="20"/>
              <w:ind w:left="20"/>
              <w:jc w:val="both"/>
            </w:pPr>
            <w:r>
              <w:rPr>
                <w:rFonts w:ascii="Times New Roman"/>
                <w:b w:val="false"/>
                <w:i w:val="false"/>
                <w:color w:val="000000"/>
                <w:sz w:val="20"/>
              </w:rPr>
              <w:t>
75102845</w:t>
            </w:r>
          </w:p>
          <w:bookmarkEnd w:id="420"/>
          <w:p>
            <w:pPr>
              <w:spacing w:after="20"/>
              <w:ind w:left="20"/>
              <w:jc w:val="both"/>
            </w:pPr>
            <w:r>
              <w:rPr>
                <w:rFonts w:ascii="Times New Roman"/>
                <w:b w:val="false"/>
                <w:i w:val="false"/>
                <w:color w:val="000000"/>
                <w:sz w:val="20"/>
              </w:rPr>
              <w:t>
0241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 w:id="421"/>
          <w:p>
            <w:pPr>
              <w:spacing w:after="20"/>
              <w:ind w:left="20"/>
              <w:jc w:val="both"/>
            </w:pPr>
            <w:r>
              <w:rPr>
                <w:rFonts w:ascii="Times New Roman"/>
                <w:b w:val="false"/>
                <w:i w:val="false"/>
                <w:color w:val="000000"/>
                <w:sz w:val="20"/>
              </w:rPr>
              <w:t>
Мингалева Наталья</w:t>
            </w:r>
          </w:p>
          <w:bookmarkEnd w:id="421"/>
          <w:p>
            <w:pPr>
              <w:spacing w:after="20"/>
              <w:ind w:left="20"/>
              <w:jc w:val="both"/>
            </w:pPr>
            <w:r>
              <w:rPr>
                <w:rFonts w:ascii="Times New Roman"/>
                <w:b w:val="false"/>
                <w:i w:val="false"/>
                <w:color w:val="000000"/>
                <w:sz w:val="20"/>
              </w:rPr>
              <w:t>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 w:id="422"/>
          <w:p>
            <w:pPr>
              <w:spacing w:after="20"/>
              <w:ind w:left="20"/>
              <w:jc w:val="both"/>
            </w:pPr>
            <w:r>
              <w:rPr>
                <w:rFonts w:ascii="Times New Roman"/>
                <w:b w:val="false"/>
                <w:i w:val="false"/>
                <w:color w:val="000000"/>
                <w:sz w:val="20"/>
              </w:rPr>
              <w:t>
89080335</w:t>
            </w:r>
          </w:p>
          <w:bookmarkEnd w:id="422"/>
          <w:p>
            <w:pPr>
              <w:spacing w:after="20"/>
              <w:ind w:left="20"/>
              <w:jc w:val="both"/>
            </w:pPr>
            <w:r>
              <w:rPr>
                <w:rFonts w:ascii="Times New Roman"/>
                <w:b w:val="false"/>
                <w:i w:val="false"/>
                <w:color w:val="000000"/>
                <w:sz w:val="20"/>
              </w:rPr>
              <w:t>
0789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Дамир Мухаметкалиеви 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 w:id="423"/>
          <w:p>
            <w:pPr>
              <w:spacing w:after="20"/>
              <w:ind w:left="20"/>
              <w:jc w:val="both"/>
            </w:pPr>
            <w:r>
              <w:rPr>
                <w:rFonts w:ascii="Times New Roman"/>
                <w:b w:val="false"/>
                <w:i w:val="false"/>
                <w:color w:val="000000"/>
                <w:sz w:val="20"/>
              </w:rPr>
              <w:t>
98062245</w:t>
            </w:r>
          </w:p>
          <w:bookmarkEnd w:id="423"/>
          <w:p>
            <w:pPr>
              <w:spacing w:after="20"/>
              <w:ind w:left="20"/>
              <w:jc w:val="both"/>
            </w:pPr>
            <w:r>
              <w:rPr>
                <w:rFonts w:ascii="Times New Roman"/>
                <w:b w:val="false"/>
                <w:i w:val="false"/>
                <w:color w:val="000000"/>
                <w:sz w:val="20"/>
              </w:rPr>
              <w:t>
0823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Муканова Мария Олеговна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 w:id="424"/>
          <w:p>
            <w:pPr>
              <w:spacing w:after="20"/>
              <w:ind w:left="20"/>
              <w:jc w:val="both"/>
            </w:pPr>
            <w:r>
              <w:rPr>
                <w:rFonts w:ascii="Times New Roman"/>
                <w:b w:val="false"/>
                <w:i w:val="false"/>
                <w:color w:val="000000"/>
                <w:sz w:val="20"/>
              </w:rPr>
              <w:t>
77050445</w:t>
            </w:r>
          </w:p>
          <w:bookmarkEnd w:id="424"/>
          <w:p>
            <w:pPr>
              <w:spacing w:after="20"/>
              <w:ind w:left="20"/>
              <w:jc w:val="both"/>
            </w:pPr>
            <w:r>
              <w:rPr>
                <w:rFonts w:ascii="Times New Roman"/>
                <w:b w:val="false"/>
                <w:i w:val="false"/>
                <w:color w:val="000000"/>
                <w:sz w:val="20"/>
              </w:rPr>
              <w:t>
0597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Муканова Рауза Мухаметкалиевн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 w:id="425"/>
          <w:p>
            <w:pPr>
              <w:spacing w:after="20"/>
              <w:ind w:left="20"/>
              <w:jc w:val="both"/>
            </w:pPr>
            <w:r>
              <w:rPr>
                <w:rFonts w:ascii="Times New Roman"/>
                <w:b w:val="false"/>
                <w:i w:val="false"/>
                <w:color w:val="000000"/>
                <w:sz w:val="20"/>
              </w:rPr>
              <w:t>
66051245</w:t>
            </w:r>
          </w:p>
          <w:bookmarkEnd w:id="425"/>
          <w:p>
            <w:pPr>
              <w:spacing w:after="20"/>
              <w:ind w:left="20"/>
              <w:jc w:val="both"/>
            </w:pPr>
            <w:r>
              <w:rPr>
                <w:rFonts w:ascii="Times New Roman"/>
                <w:b w:val="false"/>
                <w:i w:val="false"/>
                <w:color w:val="000000"/>
                <w:sz w:val="20"/>
              </w:rPr>
              <w:t>
0479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 w:id="426"/>
          <w:p>
            <w:pPr>
              <w:spacing w:after="20"/>
              <w:ind w:left="20"/>
              <w:jc w:val="both"/>
            </w:pPr>
            <w:r>
              <w:rPr>
                <w:rFonts w:ascii="Times New Roman"/>
                <w:b w:val="false"/>
                <w:i w:val="false"/>
                <w:color w:val="000000"/>
                <w:sz w:val="20"/>
              </w:rPr>
              <w:t>
Мурзабекова Нурсулу</w:t>
            </w:r>
          </w:p>
          <w:bookmarkEnd w:id="426"/>
          <w:p>
            <w:pPr>
              <w:spacing w:after="20"/>
              <w:ind w:left="20"/>
              <w:jc w:val="both"/>
            </w:pPr>
            <w:r>
              <w:rPr>
                <w:rFonts w:ascii="Times New Roman"/>
                <w:b w:val="false"/>
                <w:i w:val="false"/>
                <w:color w:val="000000"/>
                <w:sz w:val="20"/>
              </w:rPr>
              <w:t>
Узакбайевна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 w:id="427"/>
          <w:p>
            <w:pPr>
              <w:spacing w:after="20"/>
              <w:ind w:left="20"/>
              <w:jc w:val="both"/>
            </w:pPr>
            <w:r>
              <w:rPr>
                <w:rFonts w:ascii="Times New Roman"/>
                <w:b w:val="false"/>
                <w:i w:val="false"/>
                <w:color w:val="000000"/>
                <w:sz w:val="20"/>
              </w:rPr>
              <w:t>
75062235</w:t>
            </w:r>
          </w:p>
          <w:bookmarkEnd w:id="427"/>
          <w:p>
            <w:pPr>
              <w:spacing w:after="20"/>
              <w:ind w:left="20"/>
              <w:jc w:val="both"/>
            </w:pPr>
            <w:r>
              <w:rPr>
                <w:rFonts w:ascii="Times New Roman"/>
                <w:b w:val="false"/>
                <w:i w:val="false"/>
                <w:color w:val="000000"/>
                <w:sz w:val="20"/>
              </w:rPr>
              <w:t>
0241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Муртазин Владимир Фаязович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 w:id="428"/>
          <w:p>
            <w:pPr>
              <w:spacing w:after="20"/>
              <w:ind w:left="20"/>
              <w:jc w:val="both"/>
            </w:pPr>
            <w:r>
              <w:rPr>
                <w:rFonts w:ascii="Times New Roman"/>
                <w:b w:val="false"/>
                <w:i w:val="false"/>
                <w:color w:val="000000"/>
                <w:sz w:val="20"/>
              </w:rPr>
              <w:t>
62112130</w:t>
            </w:r>
          </w:p>
          <w:bookmarkEnd w:id="428"/>
          <w:p>
            <w:pPr>
              <w:spacing w:after="20"/>
              <w:ind w:left="20"/>
              <w:jc w:val="both"/>
            </w:pPr>
            <w:r>
              <w:rPr>
                <w:rFonts w:ascii="Times New Roman"/>
                <w:b w:val="false"/>
                <w:i w:val="false"/>
                <w:color w:val="000000"/>
                <w:sz w:val="20"/>
              </w:rPr>
              <w:t>
0535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Мухамбетов Ербол Жахиевич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 w:id="429"/>
          <w:p>
            <w:pPr>
              <w:spacing w:after="20"/>
              <w:ind w:left="20"/>
              <w:jc w:val="both"/>
            </w:pPr>
            <w:r>
              <w:rPr>
                <w:rFonts w:ascii="Times New Roman"/>
                <w:b w:val="false"/>
                <w:i w:val="false"/>
                <w:color w:val="000000"/>
                <w:sz w:val="20"/>
              </w:rPr>
              <w:t>
83072335</w:t>
            </w:r>
          </w:p>
          <w:bookmarkEnd w:id="429"/>
          <w:p>
            <w:pPr>
              <w:spacing w:after="20"/>
              <w:ind w:left="20"/>
              <w:jc w:val="both"/>
            </w:pPr>
            <w:r>
              <w:rPr>
                <w:rFonts w:ascii="Times New Roman"/>
                <w:b w:val="false"/>
                <w:i w:val="false"/>
                <w:color w:val="000000"/>
                <w:sz w:val="20"/>
              </w:rPr>
              <w:t>
0822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 w:id="430"/>
          <w:p>
            <w:pPr>
              <w:spacing w:after="20"/>
              <w:ind w:left="20"/>
              <w:jc w:val="both"/>
            </w:pPr>
            <w:r>
              <w:rPr>
                <w:rFonts w:ascii="Times New Roman"/>
                <w:b w:val="false"/>
                <w:i w:val="false"/>
                <w:color w:val="000000"/>
                <w:sz w:val="20"/>
              </w:rPr>
              <w:t>
Мухамедгалиев Рустам</w:t>
            </w:r>
          </w:p>
          <w:bookmarkEnd w:id="430"/>
          <w:p>
            <w:pPr>
              <w:spacing w:after="20"/>
              <w:ind w:left="20"/>
              <w:jc w:val="both"/>
            </w:pPr>
            <w:r>
              <w:rPr>
                <w:rFonts w:ascii="Times New Roman"/>
                <w:b w:val="false"/>
                <w:i w:val="false"/>
                <w:color w:val="000000"/>
                <w:sz w:val="20"/>
              </w:rPr>
              <w:t>
Есенгалиевич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 w:id="431"/>
          <w:p>
            <w:pPr>
              <w:spacing w:after="20"/>
              <w:ind w:left="20"/>
              <w:jc w:val="both"/>
            </w:pPr>
            <w:r>
              <w:rPr>
                <w:rFonts w:ascii="Times New Roman"/>
                <w:b w:val="false"/>
                <w:i w:val="false"/>
                <w:color w:val="000000"/>
                <w:sz w:val="20"/>
              </w:rPr>
              <w:t>
66112730</w:t>
            </w:r>
          </w:p>
          <w:bookmarkEnd w:id="431"/>
          <w:p>
            <w:pPr>
              <w:spacing w:after="20"/>
              <w:ind w:left="20"/>
              <w:jc w:val="both"/>
            </w:pPr>
            <w:r>
              <w:rPr>
                <w:rFonts w:ascii="Times New Roman"/>
                <w:b w:val="false"/>
                <w:i w:val="false"/>
                <w:color w:val="000000"/>
                <w:sz w:val="20"/>
              </w:rPr>
              <w:t>
0565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Нагашбаев Курган Нукович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 w:id="432"/>
          <w:p>
            <w:pPr>
              <w:spacing w:after="20"/>
              <w:ind w:left="20"/>
              <w:jc w:val="both"/>
            </w:pPr>
            <w:r>
              <w:rPr>
                <w:rFonts w:ascii="Times New Roman"/>
                <w:b w:val="false"/>
                <w:i w:val="false"/>
                <w:color w:val="000000"/>
                <w:sz w:val="20"/>
              </w:rPr>
              <w:t>
74091735</w:t>
            </w:r>
          </w:p>
          <w:bookmarkEnd w:id="432"/>
          <w:p>
            <w:pPr>
              <w:spacing w:after="20"/>
              <w:ind w:left="20"/>
              <w:jc w:val="both"/>
            </w:pPr>
            <w:r>
              <w:rPr>
                <w:rFonts w:ascii="Times New Roman"/>
                <w:b w:val="false"/>
                <w:i w:val="false"/>
                <w:color w:val="000000"/>
                <w:sz w:val="20"/>
              </w:rPr>
              <w:t>
0500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Нагашибаев Уразгалей Нукович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 w:id="433"/>
          <w:p>
            <w:pPr>
              <w:spacing w:after="20"/>
              <w:ind w:left="20"/>
              <w:jc w:val="both"/>
            </w:pPr>
            <w:r>
              <w:rPr>
                <w:rFonts w:ascii="Times New Roman"/>
                <w:b w:val="false"/>
                <w:i w:val="false"/>
                <w:color w:val="000000"/>
                <w:sz w:val="20"/>
              </w:rPr>
              <w:t>
57031735</w:t>
            </w:r>
          </w:p>
          <w:bookmarkEnd w:id="433"/>
          <w:p>
            <w:pPr>
              <w:spacing w:after="20"/>
              <w:ind w:left="20"/>
              <w:jc w:val="both"/>
            </w:pPr>
            <w:r>
              <w:rPr>
                <w:rFonts w:ascii="Times New Roman"/>
                <w:b w:val="false"/>
                <w:i w:val="false"/>
                <w:color w:val="000000"/>
                <w:sz w:val="20"/>
              </w:rPr>
              <w:t>
0156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Наурзбаев Еркин Боканович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 w:id="434"/>
          <w:p>
            <w:pPr>
              <w:spacing w:after="20"/>
              <w:ind w:left="20"/>
              <w:jc w:val="both"/>
            </w:pPr>
            <w:r>
              <w:rPr>
                <w:rFonts w:ascii="Times New Roman"/>
                <w:b w:val="false"/>
                <w:i w:val="false"/>
                <w:color w:val="000000"/>
                <w:sz w:val="20"/>
              </w:rPr>
              <w:t>
83022235</w:t>
            </w:r>
          </w:p>
          <w:bookmarkEnd w:id="434"/>
          <w:p>
            <w:pPr>
              <w:spacing w:after="20"/>
              <w:ind w:left="20"/>
              <w:jc w:val="both"/>
            </w:pPr>
            <w:r>
              <w:rPr>
                <w:rFonts w:ascii="Times New Roman"/>
                <w:b w:val="false"/>
                <w:i w:val="false"/>
                <w:color w:val="000000"/>
                <w:sz w:val="20"/>
              </w:rPr>
              <w:t>
0670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Нурашев Ерик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 w:id="435"/>
          <w:p>
            <w:pPr>
              <w:spacing w:after="20"/>
              <w:ind w:left="20"/>
              <w:jc w:val="both"/>
            </w:pPr>
            <w:r>
              <w:rPr>
                <w:rFonts w:ascii="Times New Roman"/>
                <w:b w:val="false"/>
                <w:i w:val="false"/>
                <w:color w:val="000000"/>
                <w:sz w:val="20"/>
              </w:rPr>
              <w:t>
66060145</w:t>
            </w:r>
          </w:p>
          <w:bookmarkEnd w:id="435"/>
          <w:p>
            <w:pPr>
              <w:spacing w:after="20"/>
              <w:ind w:left="20"/>
              <w:jc w:val="both"/>
            </w:pPr>
            <w:r>
              <w:rPr>
                <w:rFonts w:ascii="Times New Roman"/>
                <w:b w:val="false"/>
                <w:i w:val="false"/>
                <w:color w:val="000000"/>
                <w:sz w:val="20"/>
              </w:rPr>
              <w:t>
0422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Нурманова Гульнара Муссаевна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 w:id="436"/>
          <w:p>
            <w:pPr>
              <w:spacing w:after="20"/>
              <w:ind w:left="20"/>
              <w:jc w:val="both"/>
            </w:pPr>
            <w:r>
              <w:rPr>
                <w:rFonts w:ascii="Times New Roman"/>
                <w:b w:val="false"/>
                <w:i w:val="false"/>
                <w:color w:val="000000"/>
                <w:sz w:val="20"/>
              </w:rPr>
              <w:t>
81122935</w:t>
            </w:r>
          </w:p>
          <w:bookmarkEnd w:id="436"/>
          <w:p>
            <w:pPr>
              <w:spacing w:after="20"/>
              <w:ind w:left="20"/>
              <w:jc w:val="both"/>
            </w:pPr>
            <w:r>
              <w:rPr>
                <w:rFonts w:ascii="Times New Roman"/>
                <w:b w:val="false"/>
                <w:i w:val="false"/>
                <w:color w:val="000000"/>
                <w:sz w:val="20"/>
              </w:rPr>
              <w:t>
0717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Айбол Сейдазимович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 w:id="437"/>
          <w:p>
            <w:pPr>
              <w:spacing w:after="20"/>
              <w:ind w:left="20"/>
              <w:jc w:val="both"/>
            </w:pPr>
            <w:r>
              <w:rPr>
                <w:rFonts w:ascii="Times New Roman"/>
                <w:b w:val="false"/>
                <w:i w:val="false"/>
                <w:color w:val="000000"/>
                <w:sz w:val="20"/>
              </w:rPr>
              <w:t>
70091235</w:t>
            </w:r>
          </w:p>
          <w:bookmarkEnd w:id="437"/>
          <w:p>
            <w:pPr>
              <w:spacing w:after="20"/>
              <w:ind w:left="20"/>
              <w:jc w:val="both"/>
            </w:pPr>
            <w:r>
              <w:rPr>
                <w:rFonts w:ascii="Times New Roman"/>
                <w:b w:val="false"/>
                <w:i w:val="false"/>
                <w:color w:val="000000"/>
                <w:sz w:val="20"/>
              </w:rPr>
              <w:t>
0219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Гали Кенжетаевич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 w:id="438"/>
          <w:p>
            <w:pPr>
              <w:spacing w:after="20"/>
              <w:ind w:left="20"/>
              <w:jc w:val="both"/>
            </w:pPr>
            <w:r>
              <w:rPr>
                <w:rFonts w:ascii="Times New Roman"/>
                <w:b w:val="false"/>
                <w:i w:val="false"/>
                <w:color w:val="000000"/>
                <w:sz w:val="20"/>
              </w:rPr>
              <w:t>
84091235</w:t>
            </w:r>
          </w:p>
          <w:bookmarkEnd w:id="438"/>
          <w:p>
            <w:pPr>
              <w:spacing w:after="20"/>
              <w:ind w:left="20"/>
              <w:jc w:val="both"/>
            </w:pPr>
            <w:r>
              <w:rPr>
                <w:rFonts w:ascii="Times New Roman"/>
                <w:b w:val="false"/>
                <w:i w:val="false"/>
                <w:color w:val="000000"/>
                <w:sz w:val="20"/>
              </w:rPr>
              <w:t>
0920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Попов Борис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 w:id="439"/>
          <w:p>
            <w:pPr>
              <w:spacing w:after="20"/>
              <w:ind w:left="20"/>
              <w:jc w:val="both"/>
            </w:pPr>
            <w:r>
              <w:rPr>
                <w:rFonts w:ascii="Times New Roman"/>
                <w:b w:val="false"/>
                <w:i w:val="false"/>
                <w:color w:val="000000"/>
                <w:sz w:val="20"/>
              </w:rPr>
              <w:t>
70020740</w:t>
            </w:r>
          </w:p>
          <w:bookmarkEnd w:id="439"/>
          <w:p>
            <w:pPr>
              <w:spacing w:after="20"/>
              <w:ind w:left="20"/>
              <w:jc w:val="both"/>
            </w:pPr>
            <w:r>
              <w:rPr>
                <w:rFonts w:ascii="Times New Roman"/>
                <w:b w:val="false"/>
                <w:i w:val="false"/>
                <w:color w:val="000000"/>
                <w:sz w:val="20"/>
              </w:rPr>
              <w:t>
0963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Попова Надежда Сельверстовна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 w:id="440"/>
          <w:p>
            <w:pPr>
              <w:spacing w:after="20"/>
              <w:ind w:left="20"/>
              <w:jc w:val="both"/>
            </w:pPr>
            <w:r>
              <w:rPr>
                <w:rFonts w:ascii="Times New Roman"/>
                <w:b w:val="false"/>
                <w:i w:val="false"/>
                <w:color w:val="000000"/>
                <w:sz w:val="20"/>
              </w:rPr>
              <w:t>
61061140</w:t>
            </w:r>
          </w:p>
          <w:bookmarkEnd w:id="440"/>
          <w:p>
            <w:pPr>
              <w:spacing w:after="20"/>
              <w:ind w:left="20"/>
              <w:jc w:val="both"/>
            </w:pPr>
            <w:r>
              <w:rPr>
                <w:rFonts w:ascii="Times New Roman"/>
                <w:b w:val="false"/>
                <w:i w:val="false"/>
                <w:color w:val="000000"/>
                <w:sz w:val="20"/>
              </w:rPr>
              <w:t>
0134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Приходько Татьяна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 w:id="441"/>
          <w:p>
            <w:pPr>
              <w:spacing w:after="20"/>
              <w:ind w:left="20"/>
              <w:jc w:val="both"/>
            </w:pPr>
            <w:r>
              <w:rPr>
                <w:rFonts w:ascii="Times New Roman"/>
                <w:b w:val="false"/>
                <w:i w:val="false"/>
                <w:color w:val="000000"/>
                <w:sz w:val="20"/>
              </w:rPr>
              <w:t>
65101730</w:t>
            </w:r>
          </w:p>
          <w:bookmarkEnd w:id="441"/>
          <w:p>
            <w:pPr>
              <w:spacing w:after="20"/>
              <w:ind w:left="20"/>
              <w:jc w:val="both"/>
            </w:pPr>
            <w:r>
              <w:rPr>
                <w:rFonts w:ascii="Times New Roman"/>
                <w:b w:val="false"/>
                <w:i w:val="false"/>
                <w:color w:val="000000"/>
                <w:sz w:val="20"/>
              </w:rPr>
              <w:t>
1266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Пронин Евгений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 w:id="442"/>
          <w:p>
            <w:pPr>
              <w:spacing w:after="20"/>
              <w:ind w:left="20"/>
              <w:jc w:val="both"/>
            </w:pPr>
            <w:r>
              <w:rPr>
                <w:rFonts w:ascii="Times New Roman"/>
                <w:b w:val="false"/>
                <w:i w:val="false"/>
                <w:color w:val="000000"/>
                <w:sz w:val="20"/>
              </w:rPr>
              <w:t>
82090835</w:t>
            </w:r>
          </w:p>
          <w:bookmarkEnd w:id="442"/>
          <w:p>
            <w:pPr>
              <w:spacing w:after="20"/>
              <w:ind w:left="20"/>
              <w:jc w:val="both"/>
            </w:pPr>
            <w:r>
              <w:rPr>
                <w:rFonts w:ascii="Times New Roman"/>
                <w:b w:val="false"/>
                <w:i w:val="false"/>
                <w:color w:val="000000"/>
                <w:sz w:val="20"/>
              </w:rPr>
              <w:t>
1246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Пряничников Алексей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 w:id="443"/>
          <w:p>
            <w:pPr>
              <w:spacing w:after="20"/>
              <w:ind w:left="20"/>
              <w:jc w:val="both"/>
            </w:pPr>
            <w:r>
              <w:rPr>
                <w:rFonts w:ascii="Times New Roman"/>
                <w:b w:val="false"/>
                <w:i w:val="false"/>
                <w:color w:val="000000"/>
                <w:sz w:val="20"/>
              </w:rPr>
              <w:t>
57010130</w:t>
            </w:r>
          </w:p>
          <w:bookmarkEnd w:id="443"/>
          <w:p>
            <w:pPr>
              <w:spacing w:after="20"/>
              <w:ind w:left="20"/>
              <w:jc w:val="both"/>
            </w:pPr>
            <w:r>
              <w:rPr>
                <w:rFonts w:ascii="Times New Roman"/>
                <w:b w:val="false"/>
                <w:i w:val="false"/>
                <w:color w:val="000000"/>
                <w:sz w:val="20"/>
              </w:rPr>
              <w:t>
8428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Рогозин Валерий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 w:id="444"/>
          <w:p>
            <w:pPr>
              <w:spacing w:after="20"/>
              <w:ind w:left="20"/>
              <w:jc w:val="both"/>
            </w:pPr>
            <w:r>
              <w:rPr>
                <w:rFonts w:ascii="Times New Roman"/>
                <w:b w:val="false"/>
                <w:i w:val="false"/>
                <w:color w:val="000000"/>
                <w:sz w:val="20"/>
              </w:rPr>
              <w:t>
82032235</w:t>
            </w:r>
          </w:p>
          <w:bookmarkEnd w:id="444"/>
          <w:p>
            <w:pPr>
              <w:spacing w:after="20"/>
              <w:ind w:left="20"/>
              <w:jc w:val="both"/>
            </w:pPr>
            <w:r>
              <w:rPr>
                <w:rFonts w:ascii="Times New Roman"/>
                <w:b w:val="false"/>
                <w:i w:val="false"/>
                <w:color w:val="000000"/>
                <w:sz w:val="20"/>
              </w:rPr>
              <w:t>
1571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Савченко Анатолий Евгеньевич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 w:id="445"/>
          <w:p>
            <w:pPr>
              <w:spacing w:after="20"/>
              <w:ind w:left="20"/>
              <w:jc w:val="both"/>
            </w:pPr>
            <w:r>
              <w:rPr>
                <w:rFonts w:ascii="Times New Roman"/>
                <w:b w:val="false"/>
                <w:i w:val="false"/>
                <w:color w:val="000000"/>
                <w:sz w:val="20"/>
              </w:rPr>
              <w:t>
77091835</w:t>
            </w:r>
          </w:p>
          <w:bookmarkEnd w:id="445"/>
          <w:p>
            <w:pPr>
              <w:spacing w:after="20"/>
              <w:ind w:left="20"/>
              <w:jc w:val="both"/>
            </w:pPr>
            <w:r>
              <w:rPr>
                <w:rFonts w:ascii="Times New Roman"/>
                <w:b w:val="false"/>
                <w:i w:val="false"/>
                <w:color w:val="000000"/>
                <w:sz w:val="20"/>
              </w:rPr>
              <w:t>
0511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Савченко Василий Евгеневич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 w:id="446"/>
          <w:p>
            <w:pPr>
              <w:spacing w:after="20"/>
              <w:ind w:left="20"/>
              <w:jc w:val="both"/>
            </w:pPr>
            <w:r>
              <w:rPr>
                <w:rFonts w:ascii="Times New Roman"/>
                <w:b w:val="false"/>
                <w:i w:val="false"/>
                <w:color w:val="000000"/>
                <w:sz w:val="20"/>
              </w:rPr>
              <w:t>
55031830</w:t>
            </w:r>
          </w:p>
          <w:bookmarkEnd w:id="446"/>
          <w:p>
            <w:pPr>
              <w:spacing w:after="20"/>
              <w:ind w:left="20"/>
              <w:jc w:val="both"/>
            </w:pPr>
            <w:r>
              <w:rPr>
                <w:rFonts w:ascii="Times New Roman"/>
                <w:b w:val="false"/>
                <w:i w:val="false"/>
                <w:color w:val="000000"/>
                <w:sz w:val="20"/>
              </w:rPr>
              <w:t>
0429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Савченко Иван Кузьмич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 w:id="447"/>
          <w:p>
            <w:pPr>
              <w:spacing w:after="20"/>
              <w:ind w:left="20"/>
              <w:jc w:val="both"/>
            </w:pPr>
            <w:r>
              <w:rPr>
                <w:rFonts w:ascii="Times New Roman"/>
                <w:b w:val="false"/>
                <w:i w:val="false"/>
                <w:color w:val="000000"/>
                <w:sz w:val="20"/>
              </w:rPr>
              <w:t>
58061945</w:t>
            </w:r>
          </w:p>
          <w:bookmarkEnd w:id="447"/>
          <w:p>
            <w:pPr>
              <w:spacing w:after="20"/>
              <w:ind w:left="20"/>
              <w:jc w:val="both"/>
            </w:pPr>
            <w:r>
              <w:rPr>
                <w:rFonts w:ascii="Times New Roman"/>
                <w:b w:val="false"/>
                <w:i w:val="false"/>
                <w:color w:val="000000"/>
                <w:sz w:val="20"/>
              </w:rPr>
              <w:t>
0542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Савченко Людмила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 w:id="448"/>
          <w:p>
            <w:pPr>
              <w:spacing w:after="20"/>
              <w:ind w:left="20"/>
              <w:jc w:val="both"/>
            </w:pPr>
            <w:r>
              <w:rPr>
                <w:rFonts w:ascii="Times New Roman"/>
                <w:b w:val="false"/>
                <w:i w:val="false"/>
                <w:color w:val="000000"/>
                <w:sz w:val="20"/>
              </w:rPr>
              <w:t>
93080845</w:t>
            </w:r>
          </w:p>
          <w:bookmarkEnd w:id="448"/>
          <w:p>
            <w:pPr>
              <w:spacing w:after="20"/>
              <w:ind w:left="20"/>
              <w:jc w:val="both"/>
            </w:pPr>
            <w:r>
              <w:rPr>
                <w:rFonts w:ascii="Times New Roman"/>
                <w:b w:val="false"/>
                <w:i w:val="false"/>
                <w:color w:val="000000"/>
                <w:sz w:val="20"/>
              </w:rPr>
              <w:t>
0524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Садыкова Зарина Бакытовна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 w:id="449"/>
          <w:p>
            <w:pPr>
              <w:spacing w:after="20"/>
              <w:ind w:left="20"/>
              <w:jc w:val="both"/>
            </w:pPr>
            <w:r>
              <w:rPr>
                <w:rFonts w:ascii="Times New Roman"/>
                <w:b w:val="false"/>
                <w:i w:val="false"/>
                <w:color w:val="000000"/>
                <w:sz w:val="20"/>
              </w:rPr>
              <w:t>
64101230</w:t>
            </w:r>
          </w:p>
          <w:bookmarkEnd w:id="449"/>
          <w:p>
            <w:pPr>
              <w:spacing w:after="20"/>
              <w:ind w:left="20"/>
              <w:jc w:val="both"/>
            </w:pPr>
            <w:r>
              <w:rPr>
                <w:rFonts w:ascii="Times New Roman"/>
                <w:b w:val="false"/>
                <w:i w:val="false"/>
                <w:color w:val="000000"/>
                <w:sz w:val="20"/>
              </w:rPr>
              <w:t>
0487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Салыков Серик Хайдарович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 w:id="450"/>
          <w:p>
            <w:pPr>
              <w:spacing w:after="20"/>
              <w:ind w:left="20"/>
              <w:jc w:val="both"/>
            </w:pPr>
            <w:r>
              <w:rPr>
                <w:rFonts w:ascii="Times New Roman"/>
                <w:b w:val="false"/>
                <w:i w:val="false"/>
                <w:color w:val="000000"/>
                <w:sz w:val="20"/>
              </w:rPr>
              <w:t>
68020845</w:t>
            </w:r>
          </w:p>
          <w:bookmarkEnd w:id="450"/>
          <w:p>
            <w:pPr>
              <w:spacing w:after="20"/>
              <w:ind w:left="20"/>
              <w:jc w:val="both"/>
            </w:pPr>
            <w:r>
              <w:rPr>
                <w:rFonts w:ascii="Times New Roman"/>
                <w:b w:val="false"/>
                <w:i w:val="false"/>
                <w:color w:val="000000"/>
                <w:sz w:val="20"/>
              </w:rPr>
              <w:t>
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Самратова Роза Кенжетаевна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 w:id="451"/>
          <w:p>
            <w:pPr>
              <w:spacing w:after="20"/>
              <w:ind w:left="20"/>
              <w:jc w:val="both"/>
            </w:pPr>
            <w:r>
              <w:rPr>
                <w:rFonts w:ascii="Times New Roman"/>
                <w:b w:val="false"/>
                <w:i w:val="false"/>
                <w:color w:val="000000"/>
                <w:sz w:val="20"/>
              </w:rPr>
              <w:t>
62121145</w:t>
            </w:r>
          </w:p>
          <w:bookmarkEnd w:id="451"/>
          <w:p>
            <w:pPr>
              <w:spacing w:after="20"/>
              <w:ind w:left="20"/>
              <w:jc w:val="both"/>
            </w:pPr>
            <w:r>
              <w:rPr>
                <w:rFonts w:ascii="Times New Roman"/>
                <w:b w:val="false"/>
                <w:i w:val="false"/>
                <w:color w:val="000000"/>
                <w:sz w:val="20"/>
              </w:rPr>
              <w:t>
0458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Саталкина Валентина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 w:id="452"/>
          <w:p>
            <w:pPr>
              <w:spacing w:after="20"/>
              <w:ind w:left="20"/>
              <w:jc w:val="both"/>
            </w:pPr>
            <w:r>
              <w:rPr>
                <w:rFonts w:ascii="Times New Roman"/>
                <w:b w:val="false"/>
                <w:i w:val="false"/>
                <w:color w:val="000000"/>
                <w:sz w:val="20"/>
              </w:rPr>
              <w:t>
88072445</w:t>
            </w:r>
          </w:p>
          <w:bookmarkEnd w:id="452"/>
          <w:p>
            <w:pPr>
              <w:spacing w:after="20"/>
              <w:ind w:left="20"/>
              <w:jc w:val="both"/>
            </w:pPr>
            <w:r>
              <w:rPr>
                <w:rFonts w:ascii="Times New Roman"/>
                <w:b w:val="false"/>
                <w:i w:val="false"/>
                <w:color w:val="000000"/>
                <w:sz w:val="20"/>
              </w:rPr>
              <w:t>
1257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 w:id="453"/>
          <w:p>
            <w:pPr>
              <w:spacing w:after="20"/>
              <w:ind w:left="20"/>
              <w:jc w:val="both"/>
            </w:pPr>
            <w:r>
              <w:rPr>
                <w:rFonts w:ascii="Times New Roman"/>
                <w:b w:val="false"/>
                <w:i w:val="false"/>
                <w:color w:val="000000"/>
                <w:sz w:val="20"/>
              </w:rPr>
              <w:t>
Сейткалиева Айна</w:t>
            </w:r>
          </w:p>
          <w:bookmarkEnd w:id="453"/>
          <w:p>
            <w:pPr>
              <w:spacing w:after="20"/>
              <w:ind w:left="20"/>
              <w:jc w:val="both"/>
            </w:pPr>
            <w:r>
              <w:rPr>
                <w:rFonts w:ascii="Times New Roman"/>
                <w:b w:val="false"/>
                <w:i w:val="false"/>
                <w:color w:val="000000"/>
                <w:sz w:val="20"/>
              </w:rPr>
              <w:t>
Султангалиевна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 w:id="454"/>
          <w:p>
            <w:pPr>
              <w:spacing w:after="20"/>
              <w:ind w:left="20"/>
              <w:jc w:val="both"/>
            </w:pPr>
            <w:r>
              <w:rPr>
                <w:rFonts w:ascii="Times New Roman"/>
                <w:b w:val="false"/>
                <w:i w:val="false"/>
                <w:color w:val="000000"/>
                <w:sz w:val="20"/>
              </w:rPr>
              <w:t>
69060935</w:t>
            </w:r>
          </w:p>
          <w:bookmarkEnd w:id="454"/>
          <w:p>
            <w:pPr>
              <w:spacing w:after="20"/>
              <w:ind w:left="20"/>
              <w:jc w:val="both"/>
            </w:pPr>
            <w:r>
              <w:rPr>
                <w:rFonts w:ascii="Times New Roman"/>
                <w:b w:val="false"/>
                <w:i w:val="false"/>
                <w:color w:val="000000"/>
                <w:sz w:val="20"/>
              </w:rPr>
              <w:t>
0366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Селиванов Александр Федорович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 w:id="455"/>
          <w:p>
            <w:pPr>
              <w:spacing w:after="20"/>
              <w:ind w:left="20"/>
              <w:jc w:val="both"/>
            </w:pPr>
            <w:r>
              <w:rPr>
                <w:rFonts w:ascii="Times New Roman"/>
                <w:b w:val="false"/>
                <w:i w:val="false"/>
                <w:color w:val="000000"/>
                <w:sz w:val="20"/>
              </w:rPr>
              <w:t>
73071540</w:t>
            </w:r>
          </w:p>
          <w:bookmarkEnd w:id="455"/>
          <w:p>
            <w:pPr>
              <w:spacing w:after="20"/>
              <w:ind w:left="20"/>
              <w:jc w:val="both"/>
            </w:pPr>
            <w:r>
              <w:rPr>
                <w:rFonts w:ascii="Times New Roman"/>
                <w:b w:val="false"/>
                <w:i w:val="false"/>
                <w:color w:val="000000"/>
                <w:sz w:val="20"/>
              </w:rPr>
              <w:t>
0907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Селиванова Ольга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 w:id="456"/>
          <w:p>
            <w:pPr>
              <w:spacing w:after="20"/>
              <w:ind w:left="20"/>
              <w:jc w:val="both"/>
            </w:pPr>
            <w:r>
              <w:rPr>
                <w:rFonts w:ascii="Times New Roman"/>
                <w:b w:val="false"/>
                <w:i w:val="false"/>
                <w:color w:val="000000"/>
                <w:sz w:val="20"/>
              </w:rPr>
              <w:t>
66010945</w:t>
            </w:r>
          </w:p>
          <w:bookmarkEnd w:id="456"/>
          <w:p>
            <w:pPr>
              <w:spacing w:after="20"/>
              <w:ind w:left="20"/>
              <w:jc w:val="both"/>
            </w:pPr>
            <w:r>
              <w:rPr>
                <w:rFonts w:ascii="Times New Roman"/>
                <w:b w:val="false"/>
                <w:i w:val="false"/>
                <w:color w:val="000000"/>
                <w:sz w:val="20"/>
              </w:rPr>
              <w:t>
0190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Слинкина Мария Ильинична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 w:id="457"/>
          <w:p>
            <w:pPr>
              <w:spacing w:after="20"/>
              <w:ind w:left="20"/>
              <w:jc w:val="both"/>
            </w:pPr>
            <w:r>
              <w:rPr>
                <w:rFonts w:ascii="Times New Roman"/>
                <w:b w:val="false"/>
                <w:i w:val="false"/>
                <w:color w:val="000000"/>
                <w:sz w:val="20"/>
              </w:rPr>
              <w:t>
53082245</w:t>
            </w:r>
          </w:p>
          <w:bookmarkEnd w:id="457"/>
          <w:p>
            <w:pPr>
              <w:spacing w:after="20"/>
              <w:ind w:left="20"/>
              <w:jc w:val="both"/>
            </w:pPr>
            <w:r>
              <w:rPr>
                <w:rFonts w:ascii="Times New Roman"/>
                <w:b w:val="false"/>
                <w:i w:val="false"/>
                <w:color w:val="000000"/>
                <w:sz w:val="20"/>
              </w:rPr>
              <w:t>
0339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Сулейменова ЗагЖКа Баязитовна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 w:id="458"/>
          <w:p>
            <w:pPr>
              <w:spacing w:after="20"/>
              <w:ind w:left="20"/>
              <w:jc w:val="both"/>
            </w:pPr>
            <w:r>
              <w:rPr>
                <w:rFonts w:ascii="Times New Roman"/>
                <w:b w:val="false"/>
                <w:i w:val="false"/>
                <w:color w:val="000000"/>
                <w:sz w:val="20"/>
              </w:rPr>
              <w:t>
82072835</w:t>
            </w:r>
          </w:p>
          <w:bookmarkEnd w:id="458"/>
          <w:p>
            <w:pPr>
              <w:spacing w:after="20"/>
              <w:ind w:left="20"/>
              <w:jc w:val="both"/>
            </w:pPr>
            <w:r>
              <w:rPr>
                <w:rFonts w:ascii="Times New Roman"/>
                <w:b w:val="false"/>
                <w:i w:val="false"/>
                <w:color w:val="000000"/>
                <w:sz w:val="20"/>
              </w:rPr>
              <w:t>
0898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Темирбаев Гани Амирханович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 w:id="459"/>
          <w:p>
            <w:pPr>
              <w:spacing w:after="20"/>
              <w:ind w:left="20"/>
              <w:jc w:val="both"/>
            </w:pPr>
            <w:r>
              <w:rPr>
                <w:rFonts w:ascii="Times New Roman"/>
                <w:b w:val="false"/>
                <w:i w:val="false"/>
                <w:color w:val="000000"/>
                <w:sz w:val="20"/>
              </w:rPr>
              <w:t>
94061335</w:t>
            </w:r>
          </w:p>
          <w:bookmarkEnd w:id="459"/>
          <w:p>
            <w:pPr>
              <w:spacing w:after="20"/>
              <w:ind w:left="20"/>
              <w:jc w:val="both"/>
            </w:pPr>
            <w:r>
              <w:rPr>
                <w:rFonts w:ascii="Times New Roman"/>
                <w:b w:val="false"/>
                <w:i w:val="false"/>
                <w:color w:val="000000"/>
                <w:sz w:val="20"/>
              </w:rPr>
              <w:t>
1012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Тищенко Евгений Ростиславович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 w:id="460"/>
          <w:p>
            <w:pPr>
              <w:spacing w:after="20"/>
              <w:ind w:left="20"/>
              <w:jc w:val="both"/>
            </w:pPr>
            <w:r>
              <w:rPr>
                <w:rFonts w:ascii="Times New Roman"/>
                <w:b w:val="false"/>
                <w:i w:val="false"/>
                <w:color w:val="000000"/>
                <w:sz w:val="20"/>
              </w:rPr>
              <w:t>
61020230</w:t>
            </w:r>
          </w:p>
          <w:bookmarkEnd w:id="460"/>
          <w:p>
            <w:pPr>
              <w:spacing w:after="20"/>
              <w:ind w:left="20"/>
              <w:jc w:val="both"/>
            </w:pPr>
            <w:r>
              <w:rPr>
                <w:rFonts w:ascii="Times New Roman"/>
                <w:b w:val="false"/>
                <w:i w:val="false"/>
                <w:color w:val="000000"/>
                <w:sz w:val="20"/>
              </w:rPr>
              <w:t>
1380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Тищенко Сергей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 w:id="461"/>
          <w:p>
            <w:pPr>
              <w:spacing w:after="20"/>
              <w:ind w:left="20"/>
              <w:jc w:val="both"/>
            </w:pPr>
            <w:r>
              <w:rPr>
                <w:rFonts w:ascii="Times New Roman"/>
                <w:b w:val="false"/>
                <w:i w:val="false"/>
                <w:color w:val="000000"/>
                <w:sz w:val="20"/>
              </w:rPr>
              <w:t>
47010545</w:t>
            </w:r>
          </w:p>
          <w:bookmarkEnd w:id="461"/>
          <w:p>
            <w:pPr>
              <w:spacing w:after="20"/>
              <w:ind w:left="20"/>
              <w:jc w:val="both"/>
            </w:pPr>
            <w:r>
              <w:rPr>
                <w:rFonts w:ascii="Times New Roman"/>
                <w:b w:val="false"/>
                <w:i w:val="false"/>
                <w:color w:val="000000"/>
                <w:sz w:val="20"/>
              </w:rPr>
              <w:t>
0298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Труфанова Валентина Григорьевна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 w:id="462"/>
          <w:p>
            <w:pPr>
              <w:spacing w:after="20"/>
              <w:ind w:left="20"/>
              <w:jc w:val="both"/>
            </w:pPr>
            <w:r>
              <w:rPr>
                <w:rFonts w:ascii="Times New Roman"/>
                <w:b w:val="false"/>
                <w:i w:val="false"/>
                <w:color w:val="000000"/>
                <w:sz w:val="20"/>
              </w:rPr>
              <w:t>
73060635</w:t>
            </w:r>
          </w:p>
          <w:bookmarkEnd w:id="462"/>
          <w:p>
            <w:pPr>
              <w:spacing w:after="20"/>
              <w:ind w:left="20"/>
              <w:jc w:val="both"/>
            </w:pPr>
            <w:r>
              <w:rPr>
                <w:rFonts w:ascii="Times New Roman"/>
                <w:b w:val="false"/>
                <w:i w:val="false"/>
                <w:color w:val="000000"/>
                <w:sz w:val="20"/>
              </w:rPr>
              <w:t>
0489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Туганов Сергей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 w:id="463"/>
          <w:p>
            <w:pPr>
              <w:spacing w:after="20"/>
              <w:ind w:left="20"/>
              <w:jc w:val="both"/>
            </w:pPr>
            <w:r>
              <w:rPr>
                <w:rFonts w:ascii="Times New Roman"/>
                <w:b w:val="false"/>
                <w:i w:val="false"/>
                <w:color w:val="000000"/>
                <w:sz w:val="20"/>
              </w:rPr>
              <w:t>
69061635</w:t>
            </w:r>
          </w:p>
          <w:bookmarkEnd w:id="463"/>
          <w:p>
            <w:pPr>
              <w:spacing w:after="20"/>
              <w:ind w:left="20"/>
              <w:jc w:val="both"/>
            </w:pPr>
            <w:r>
              <w:rPr>
                <w:rFonts w:ascii="Times New Roman"/>
                <w:b w:val="false"/>
                <w:i w:val="false"/>
                <w:color w:val="000000"/>
                <w:sz w:val="20"/>
              </w:rPr>
              <w:t>
0314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Туголуков Андрей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 w:id="464"/>
          <w:p>
            <w:pPr>
              <w:spacing w:after="20"/>
              <w:ind w:left="20"/>
              <w:jc w:val="both"/>
            </w:pPr>
            <w:r>
              <w:rPr>
                <w:rFonts w:ascii="Times New Roman"/>
                <w:b w:val="false"/>
                <w:i w:val="false"/>
                <w:color w:val="000000"/>
                <w:sz w:val="20"/>
              </w:rPr>
              <w:t>
69101130</w:t>
            </w:r>
          </w:p>
          <w:bookmarkEnd w:id="464"/>
          <w:p>
            <w:pPr>
              <w:spacing w:after="20"/>
              <w:ind w:left="20"/>
              <w:jc w:val="both"/>
            </w:pPr>
            <w:r>
              <w:rPr>
                <w:rFonts w:ascii="Times New Roman"/>
                <w:b w:val="false"/>
                <w:i w:val="false"/>
                <w:color w:val="000000"/>
                <w:sz w:val="20"/>
              </w:rPr>
              <w:t>
0519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Тукташев Александр Евгеньевич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 w:id="465"/>
          <w:p>
            <w:pPr>
              <w:spacing w:after="20"/>
              <w:ind w:left="20"/>
              <w:jc w:val="both"/>
            </w:pPr>
            <w:r>
              <w:rPr>
                <w:rFonts w:ascii="Times New Roman"/>
                <w:b w:val="false"/>
                <w:i w:val="false"/>
                <w:color w:val="000000"/>
                <w:sz w:val="20"/>
              </w:rPr>
              <w:t>
82041535</w:t>
            </w:r>
          </w:p>
          <w:bookmarkEnd w:id="465"/>
          <w:p>
            <w:pPr>
              <w:spacing w:after="20"/>
              <w:ind w:left="20"/>
              <w:jc w:val="both"/>
            </w:pPr>
            <w:r>
              <w:rPr>
                <w:rFonts w:ascii="Times New Roman"/>
                <w:b w:val="false"/>
                <w:i w:val="false"/>
                <w:color w:val="000000"/>
                <w:sz w:val="20"/>
              </w:rPr>
              <w:t>
1399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Тукташев Алексей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 w:id="466"/>
          <w:p>
            <w:pPr>
              <w:spacing w:after="20"/>
              <w:ind w:left="20"/>
              <w:jc w:val="both"/>
            </w:pPr>
            <w:r>
              <w:rPr>
                <w:rFonts w:ascii="Times New Roman"/>
                <w:b w:val="false"/>
                <w:i w:val="false"/>
                <w:color w:val="000000"/>
                <w:sz w:val="20"/>
              </w:rPr>
              <w:t>
72091035</w:t>
            </w:r>
          </w:p>
          <w:bookmarkEnd w:id="466"/>
          <w:p>
            <w:pPr>
              <w:spacing w:after="20"/>
              <w:ind w:left="20"/>
              <w:jc w:val="both"/>
            </w:pPr>
            <w:r>
              <w:rPr>
                <w:rFonts w:ascii="Times New Roman"/>
                <w:b w:val="false"/>
                <w:i w:val="false"/>
                <w:color w:val="000000"/>
                <w:sz w:val="20"/>
              </w:rPr>
              <w:t>
0589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Тулендин Ерканат Ермашевич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 w:id="467"/>
          <w:p>
            <w:pPr>
              <w:spacing w:after="20"/>
              <w:ind w:left="20"/>
              <w:jc w:val="both"/>
            </w:pPr>
            <w:r>
              <w:rPr>
                <w:rFonts w:ascii="Times New Roman"/>
                <w:b w:val="false"/>
                <w:i w:val="false"/>
                <w:color w:val="000000"/>
                <w:sz w:val="20"/>
              </w:rPr>
              <w:t>
71041945</w:t>
            </w:r>
          </w:p>
          <w:bookmarkEnd w:id="467"/>
          <w:p>
            <w:pPr>
              <w:spacing w:after="20"/>
              <w:ind w:left="20"/>
              <w:jc w:val="both"/>
            </w:pPr>
            <w:r>
              <w:rPr>
                <w:rFonts w:ascii="Times New Roman"/>
                <w:b w:val="false"/>
                <w:i w:val="false"/>
                <w:color w:val="000000"/>
                <w:sz w:val="20"/>
              </w:rPr>
              <w:t>
0089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Уманова Маргарита Климовна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 w:id="468"/>
          <w:p>
            <w:pPr>
              <w:spacing w:after="20"/>
              <w:ind w:left="20"/>
              <w:jc w:val="both"/>
            </w:pPr>
            <w:r>
              <w:rPr>
                <w:rFonts w:ascii="Times New Roman"/>
                <w:b w:val="false"/>
                <w:i w:val="false"/>
                <w:color w:val="000000"/>
                <w:sz w:val="20"/>
              </w:rPr>
              <w:t>
52042230</w:t>
            </w:r>
          </w:p>
          <w:bookmarkEnd w:id="468"/>
          <w:p>
            <w:pPr>
              <w:spacing w:after="20"/>
              <w:ind w:left="20"/>
              <w:jc w:val="both"/>
            </w:pPr>
            <w:r>
              <w:rPr>
                <w:rFonts w:ascii="Times New Roman"/>
                <w:b w:val="false"/>
                <w:i w:val="false"/>
                <w:color w:val="000000"/>
                <w:sz w:val="20"/>
              </w:rPr>
              <w:t>
0885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Успанов Темирхан Закариевич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 w:id="469"/>
          <w:p>
            <w:pPr>
              <w:spacing w:after="20"/>
              <w:ind w:left="20"/>
              <w:jc w:val="both"/>
            </w:pPr>
            <w:r>
              <w:rPr>
                <w:rFonts w:ascii="Times New Roman"/>
                <w:b w:val="false"/>
                <w:i w:val="false"/>
                <w:color w:val="000000"/>
                <w:sz w:val="20"/>
              </w:rPr>
              <w:t>
62011230</w:t>
            </w:r>
          </w:p>
          <w:bookmarkEnd w:id="469"/>
          <w:p>
            <w:pPr>
              <w:spacing w:after="20"/>
              <w:ind w:left="20"/>
              <w:jc w:val="both"/>
            </w:pPr>
            <w:r>
              <w:rPr>
                <w:rFonts w:ascii="Times New Roman"/>
                <w:b w:val="false"/>
                <w:i w:val="false"/>
                <w:color w:val="000000"/>
                <w:sz w:val="20"/>
              </w:rPr>
              <w:t>
1809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Файзуллин Даян Каримович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 w:id="470"/>
          <w:p>
            <w:pPr>
              <w:spacing w:after="20"/>
              <w:ind w:left="20"/>
              <w:jc w:val="both"/>
            </w:pPr>
            <w:r>
              <w:rPr>
                <w:rFonts w:ascii="Times New Roman"/>
                <w:b w:val="false"/>
                <w:i w:val="false"/>
                <w:color w:val="000000"/>
                <w:sz w:val="20"/>
              </w:rPr>
              <w:t>
63030335</w:t>
            </w:r>
          </w:p>
          <w:bookmarkEnd w:id="470"/>
          <w:p>
            <w:pPr>
              <w:spacing w:after="20"/>
              <w:ind w:left="20"/>
              <w:jc w:val="both"/>
            </w:pPr>
            <w:r>
              <w:rPr>
                <w:rFonts w:ascii="Times New Roman"/>
                <w:b w:val="false"/>
                <w:i w:val="false"/>
                <w:color w:val="000000"/>
                <w:sz w:val="20"/>
              </w:rPr>
              <w:t>
0817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Фахритдинов Марс Уралович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 w:id="471"/>
          <w:p>
            <w:pPr>
              <w:spacing w:after="20"/>
              <w:ind w:left="20"/>
              <w:jc w:val="both"/>
            </w:pPr>
            <w:r>
              <w:rPr>
                <w:rFonts w:ascii="Times New Roman"/>
                <w:b w:val="false"/>
                <w:i w:val="false"/>
                <w:color w:val="000000"/>
                <w:sz w:val="20"/>
              </w:rPr>
              <w:t>
94061235</w:t>
            </w:r>
          </w:p>
          <w:bookmarkEnd w:id="471"/>
          <w:p>
            <w:pPr>
              <w:spacing w:after="20"/>
              <w:ind w:left="20"/>
              <w:jc w:val="both"/>
            </w:pPr>
            <w:r>
              <w:rPr>
                <w:rFonts w:ascii="Times New Roman"/>
                <w:b w:val="false"/>
                <w:i w:val="false"/>
                <w:color w:val="000000"/>
                <w:sz w:val="20"/>
              </w:rPr>
              <w:t>
0980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Федорович Александр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 w:id="472"/>
          <w:p>
            <w:pPr>
              <w:spacing w:after="20"/>
              <w:ind w:left="20"/>
              <w:jc w:val="both"/>
            </w:pPr>
            <w:r>
              <w:rPr>
                <w:rFonts w:ascii="Times New Roman"/>
                <w:b w:val="false"/>
                <w:i w:val="false"/>
                <w:color w:val="000000"/>
                <w:sz w:val="20"/>
              </w:rPr>
              <w:t>
72031730</w:t>
            </w:r>
          </w:p>
          <w:bookmarkEnd w:id="472"/>
          <w:p>
            <w:pPr>
              <w:spacing w:after="20"/>
              <w:ind w:left="20"/>
              <w:jc w:val="both"/>
            </w:pPr>
            <w:r>
              <w:rPr>
                <w:rFonts w:ascii="Times New Roman"/>
                <w:b w:val="false"/>
                <w:i w:val="false"/>
                <w:color w:val="000000"/>
                <w:sz w:val="20"/>
              </w:rPr>
              <w:t>
0360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Хафизов Марат Миндиахметович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 w:id="473"/>
          <w:p>
            <w:pPr>
              <w:spacing w:after="20"/>
              <w:ind w:left="20"/>
              <w:jc w:val="both"/>
            </w:pPr>
            <w:r>
              <w:rPr>
                <w:rFonts w:ascii="Times New Roman"/>
                <w:b w:val="false"/>
                <w:i w:val="false"/>
                <w:color w:val="000000"/>
                <w:sz w:val="20"/>
              </w:rPr>
              <w:t>
74070330</w:t>
            </w:r>
          </w:p>
          <w:bookmarkEnd w:id="473"/>
          <w:p>
            <w:pPr>
              <w:spacing w:after="20"/>
              <w:ind w:left="20"/>
              <w:jc w:val="both"/>
            </w:pPr>
            <w:r>
              <w:rPr>
                <w:rFonts w:ascii="Times New Roman"/>
                <w:b w:val="false"/>
                <w:i w:val="false"/>
                <w:color w:val="000000"/>
                <w:sz w:val="20"/>
              </w:rPr>
              <w:t>
0421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Чукурнев Алексей Аркадьевич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 w:id="474"/>
          <w:p>
            <w:pPr>
              <w:spacing w:after="20"/>
              <w:ind w:left="20"/>
              <w:jc w:val="both"/>
            </w:pPr>
            <w:r>
              <w:rPr>
                <w:rFonts w:ascii="Times New Roman"/>
                <w:b w:val="false"/>
                <w:i w:val="false"/>
                <w:color w:val="000000"/>
                <w:sz w:val="20"/>
              </w:rPr>
              <w:t>
58061235</w:t>
            </w:r>
          </w:p>
          <w:bookmarkEnd w:id="474"/>
          <w:p>
            <w:pPr>
              <w:spacing w:after="20"/>
              <w:ind w:left="20"/>
              <w:jc w:val="both"/>
            </w:pPr>
            <w:r>
              <w:rPr>
                <w:rFonts w:ascii="Times New Roman"/>
                <w:b w:val="false"/>
                <w:i w:val="false"/>
                <w:color w:val="000000"/>
                <w:sz w:val="20"/>
              </w:rPr>
              <w:t>
0384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ШадураВиктор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 w:id="475"/>
          <w:p>
            <w:pPr>
              <w:spacing w:after="20"/>
              <w:ind w:left="20"/>
              <w:jc w:val="both"/>
            </w:pPr>
            <w:r>
              <w:rPr>
                <w:rFonts w:ascii="Times New Roman"/>
                <w:b w:val="false"/>
                <w:i w:val="false"/>
                <w:color w:val="000000"/>
                <w:sz w:val="20"/>
              </w:rPr>
              <w:t>
66100335</w:t>
            </w:r>
          </w:p>
          <w:bookmarkEnd w:id="475"/>
          <w:p>
            <w:pPr>
              <w:spacing w:after="20"/>
              <w:ind w:left="20"/>
              <w:jc w:val="both"/>
            </w:pPr>
            <w:r>
              <w:rPr>
                <w:rFonts w:ascii="Times New Roman"/>
                <w:b w:val="false"/>
                <w:i w:val="false"/>
                <w:color w:val="000000"/>
                <w:sz w:val="20"/>
              </w:rPr>
              <w:t>
0051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Шаймарданов Асылбек Асылканович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 w:id="476"/>
          <w:p>
            <w:pPr>
              <w:spacing w:after="20"/>
              <w:ind w:left="20"/>
              <w:jc w:val="both"/>
            </w:pPr>
            <w:r>
              <w:rPr>
                <w:rFonts w:ascii="Times New Roman"/>
                <w:b w:val="false"/>
                <w:i w:val="false"/>
                <w:color w:val="000000"/>
                <w:sz w:val="20"/>
              </w:rPr>
              <w:t>
52070145</w:t>
            </w:r>
          </w:p>
          <w:bookmarkEnd w:id="476"/>
          <w:p>
            <w:pPr>
              <w:spacing w:after="20"/>
              <w:ind w:left="20"/>
              <w:jc w:val="both"/>
            </w:pPr>
            <w:r>
              <w:rPr>
                <w:rFonts w:ascii="Times New Roman"/>
                <w:b w:val="false"/>
                <w:i w:val="false"/>
                <w:color w:val="000000"/>
                <w:sz w:val="20"/>
              </w:rPr>
              <w:t>
0626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Шакирова Фанзира Рахимзяновна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 w:id="477"/>
          <w:p>
            <w:pPr>
              <w:spacing w:after="20"/>
              <w:ind w:left="20"/>
              <w:jc w:val="both"/>
            </w:pPr>
            <w:r>
              <w:rPr>
                <w:rFonts w:ascii="Times New Roman"/>
                <w:b w:val="false"/>
                <w:i w:val="false"/>
                <w:color w:val="000000"/>
                <w:sz w:val="20"/>
              </w:rPr>
              <w:t>
81051435</w:t>
            </w:r>
          </w:p>
          <w:bookmarkEnd w:id="477"/>
          <w:p>
            <w:pPr>
              <w:spacing w:after="20"/>
              <w:ind w:left="20"/>
              <w:jc w:val="both"/>
            </w:pPr>
            <w:r>
              <w:rPr>
                <w:rFonts w:ascii="Times New Roman"/>
                <w:b w:val="false"/>
                <w:i w:val="false"/>
                <w:color w:val="000000"/>
                <w:sz w:val="20"/>
              </w:rPr>
              <w:t>
1088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Шевцов Игорь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 w:id="478"/>
          <w:p>
            <w:pPr>
              <w:spacing w:after="20"/>
              <w:ind w:left="20"/>
              <w:jc w:val="both"/>
            </w:pPr>
            <w:r>
              <w:rPr>
                <w:rFonts w:ascii="Times New Roman"/>
                <w:b w:val="false"/>
                <w:i w:val="false"/>
                <w:color w:val="000000"/>
                <w:sz w:val="20"/>
              </w:rPr>
              <w:t>
90032635</w:t>
            </w:r>
          </w:p>
          <w:bookmarkEnd w:id="478"/>
          <w:p>
            <w:pPr>
              <w:spacing w:after="20"/>
              <w:ind w:left="20"/>
              <w:jc w:val="both"/>
            </w:pPr>
            <w:r>
              <w:rPr>
                <w:rFonts w:ascii="Times New Roman"/>
                <w:b w:val="false"/>
                <w:i w:val="false"/>
                <w:color w:val="000000"/>
                <w:sz w:val="20"/>
              </w:rPr>
              <w:t>
0126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Шушанов Бахтияр Кадыржанович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 w:id="479"/>
          <w:p>
            <w:pPr>
              <w:spacing w:after="20"/>
              <w:ind w:left="20"/>
              <w:jc w:val="both"/>
            </w:pPr>
            <w:r>
              <w:rPr>
                <w:rFonts w:ascii="Times New Roman"/>
                <w:b w:val="false"/>
                <w:i w:val="false"/>
                <w:color w:val="000000"/>
                <w:sz w:val="20"/>
              </w:rPr>
              <w:t>
52021545</w:t>
            </w:r>
          </w:p>
          <w:bookmarkEnd w:id="479"/>
          <w:p>
            <w:pPr>
              <w:spacing w:after="20"/>
              <w:ind w:left="20"/>
              <w:jc w:val="both"/>
            </w:pPr>
            <w:r>
              <w:rPr>
                <w:rFonts w:ascii="Times New Roman"/>
                <w:b w:val="false"/>
                <w:i w:val="false"/>
                <w:color w:val="000000"/>
                <w:sz w:val="20"/>
              </w:rPr>
              <w:t>
0347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Юдина Анна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 w:id="480"/>
          <w:p>
            <w:pPr>
              <w:spacing w:after="20"/>
              <w:ind w:left="20"/>
              <w:jc w:val="both"/>
            </w:pPr>
            <w:r>
              <w:rPr>
                <w:rFonts w:ascii="Times New Roman"/>
                <w:b w:val="false"/>
                <w:i w:val="false"/>
                <w:color w:val="000000"/>
                <w:sz w:val="20"/>
              </w:rPr>
              <w:t>
71121345</w:t>
            </w:r>
          </w:p>
          <w:bookmarkEnd w:id="480"/>
          <w:p>
            <w:pPr>
              <w:spacing w:after="20"/>
              <w:ind w:left="20"/>
              <w:jc w:val="both"/>
            </w:pPr>
            <w:r>
              <w:rPr>
                <w:rFonts w:ascii="Times New Roman"/>
                <w:b w:val="false"/>
                <w:i w:val="false"/>
                <w:color w:val="000000"/>
                <w:sz w:val="20"/>
              </w:rPr>
              <w:t>
0359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 w:id="481"/>
          <w:p>
            <w:pPr>
              <w:spacing w:after="20"/>
              <w:ind w:left="20"/>
              <w:jc w:val="both"/>
            </w:pPr>
            <w:r>
              <w:rPr>
                <w:rFonts w:ascii="Times New Roman"/>
                <w:b w:val="false"/>
                <w:i w:val="false"/>
                <w:color w:val="000000"/>
                <w:sz w:val="20"/>
              </w:rPr>
              <w:t>
Юдина Валентина</w:t>
            </w:r>
          </w:p>
          <w:bookmarkEnd w:id="481"/>
          <w:p>
            <w:pPr>
              <w:spacing w:after="20"/>
              <w:ind w:left="20"/>
              <w:jc w:val="both"/>
            </w:pPr>
            <w:r>
              <w:rPr>
                <w:rFonts w:ascii="Times New Roman"/>
                <w:b w:val="false"/>
                <w:i w:val="false"/>
                <w:color w:val="000000"/>
                <w:sz w:val="20"/>
              </w:rPr>
              <w:t>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 w:id="482"/>
          <w:p>
            <w:pPr>
              <w:spacing w:after="20"/>
              <w:ind w:left="20"/>
              <w:jc w:val="both"/>
            </w:pPr>
            <w:r>
              <w:rPr>
                <w:rFonts w:ascii="Times New Roman"/>
                <w:b w:val="false"/>
                <w:i w:val="false"/>
                <w:color w:val="000000"/>
                <w:sz w:val="20"/>
              </w:rPr>
              <w:t>
71121440</w:t>
            </w:r>
          </w:p>
          <w:bookmarkEnd w:id="482"/>
          <w:p>
            <w:pPr>
              <w:spacing w:after="20"/>
              <w:ind w:left="20"/>
              <w:jc w:val="both"/>
            </w:pPr>
            <w:r>
              <w:rPr>
                <w:rFonts w:ascii="Times New Roman"/>
                <w:b w:val="false"/>
                <w:i w:val="false"/>
                <w:color w:val="000000"/>
                <w:sz w:val="20"/>
              </w:rPr>
              <w:t>
1376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"Баимбетова Н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 w:id="483"/>
          <w:p>
            <w:pPr>
              <w:spacing w:after="20"/>
              <w:ind w:left="20"/>
              <w:jc w:val="both"/>
            </w:pPr>
            <w:r>
              <w:rPr>
                <w:rFonts w:ascii="Times New Roman"/>
                <w:b w:val="false"/>
                <w:i w:val="false"/>
                <w:color w:val="000000"/>
                <w:sz w:val="20"/>
              </w:rPr>
              <w:t>
78063035</w:t>
            </w:r>
          </w:p>
          <w:bookmarkEnd w:id="483"/>
          <w:p>
            <w:pPr>
              <w:spacing w:after="20"/>
              <w:ind w:left="20"/>
              <w:jc w:val="both"/>
            </w:pPr>
            <w:r>
              <w:rPr>
                <w:rFonts w:ascii="Times New Roman"/>
                <w:b w:val="false"/>
                <w:i w:val="false"/>
                <w:color w:val="000000"/>
                <w:sz w:val="20"/>
              </w:rPr>
              <w:t>
0191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"Баканов БерикКуанович"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 w:id="484"/>
          <w:p>
            <w:pPr>
              <w:spacing w:after="20"/>
              <w:ind w:left="20"/>
              <w:jc w:val="both"/>
            </w:pPr>
            <w:r>
              <w:rPr>
                <w:rFonts w:ascii="Times New Roman"/>
                <w:b w:val="false"/>
                <w:i w:val="false"/>
                <w:color w:val="000000"/>
                <w:sz w:val="20"/>
              </w:rPr>
              <w:t>
77051940</w:t>
            </w:r>
          </w:p>
          <w:bookmarkEnd w:id="484"/>
          <w:p>
            <w:pPr>
              <w:spacing w:after="20"/>
              <w:ind w:left="20"/>
              <w:jc w:val="both"/>
            </w:pPr>
            <w:r>
              <w:rPr>
                <w:rFonts w:ascii="Times New Roman"/>
                <w:b w:val="false"/>
                <w:i w:val="false"/>
                <w:color w:val="000000"/>
                <w:sz w:val="20"/>
              </w:rPr>
              <w:t>
0760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"Даирова 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 w:id="485"/>
          <w:p>
            <w:pPr>
              <w:spacing w:after="20"/>
              <w:ind w:left="20"/>
              <w:jc w:val="both"/>
            </w:pPr>
            <w:r>
              <w:rPr>
                <w:rFonts w:ascii="Times New Roman"/>
                <w:b w:val="false"/>
                <w:i w:val="false"/>
                <w:color w:val="000000"/>
                <w:sz w:val="20"/>
              </w:rPr>
              <w:t>
88021835</w:t>
            </w:r>
          </w:p>
          <w:bookmarkEnd w:id="485"/>
          <w:p>
            <w:pPr>
              <w:spacing w:after="20"/>
              <w:ind w:left="20"/>
              <w:jc w:val="both"/>
            </w:pPr>
            <w:r>
              <w:rPr>
                <w:rFonts w:ascii="Times New Roman"/>
                <w:b w:val="false"/>
                <w:i w:val="false"/>
                <w:color w:val="000000"/>
                <w:sz w:val="20"/>
              </w:rPr>
              <w:t>
0271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"Монахов 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 w:id="486"/>
          <w:p>
            <w:pPr>
              <w:spacing w:after="20"/>
              <w:ind w:left="20"/>
              <w:jc w:val="both"/>
            </w:pPr>
            <w:r>
              <w:rPr>
                <w:rFonts w:ascii="Times New Roman"/>
                <w:b w:val="false"/>
                <w:i w:val="false"/>
                <w:color w:val="000000"/>
                <w:sz w:val="20"/>
              </w:rPr>
              <w:t>
67072245</w:t>
            </w:r>
          </w:p>
          <w:bookmarkEnd w:id="486"/>
          <w:p>
            <w:pPr>
              <w:spacing w:after="20"/>
              <w:ind w:left="20"/>
              <w:jc w:val="both"/>
            </w:pPr>
            <w:r>
              <w:rPr>
                <w:rFonts w:ascii="Times New Roman"/>
                <w:b w:val="false"/>
                <w:i w:val="false"/>
                <w:color w:val="000000"/>
                <w:sz w:val="20"/>
              </w:rPr>
              <w:t>
0353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"Монахова М.А."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 w:id="487"/>
          <w:p>
            <w:pPr>
              <w:spacing w:after="20"/>
              <w:ind w:left="20"/>
              <w:jc w:val="both"/>
            </w:pPr>
            <w:r>
              <w:rPr>
                <w:rFonts w:ascii="Times New Roman"/>
                <w:b w:val="false"/>
                <w:i w:val="false"/>
                <w:color w:val="000000"/>
                <w:sz w:val="20"/>
              </w:rPr>
              <w:t>
93090435</w:t>
            </w:r>
          </w:p>
          <w:bookmarkEnd w:id="487"/>
          <w:p>
            <w:pPr>
              <w:spacing w:after="20"/>
              <w:ind w:left="20"/>
              <w:jc w:val="both"/>
            </w:pPr>
            <w:r>
              <w:rPr>
                <w:rFonts w:ascii="Times New Roman"/>
                <w:b w:val="false"/>
                <w:i w:val="false"/>
                <w:color w:val="000000"/>
                <w:sz w:val="20"/>
              </w:rPr>
              <w:t>
0470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"Теницкий Е.Ю."</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 w:id="488"/>
          <w:p>
            <w:pPr>
              <w:spacing w:after="20"/>
              <w:ind w:left="20"/>
              <w:jc w:val="both"/>
            </w:pPr>
            <w:r>
              <w:rPr>
                <w:rFonts w:ascii="Times New Roman"/>
                <w:b w:val="false"/>
                <w:i w:val="false"/>
                <w:color w:val="000000"/>
                <w:sz w:val="20"/>
              </w:rPr>
              <w:t>
61012530</w:t>
            </w:r>
          </w:p>
          <w:bookmarkEnd w:id="488"/>
          <w:p>
            <w:pPr>
              <w:spacing w:after="20"/>
              <w:ind w:left="20"/>
              <w:jc w:val="both"/>
            </w:pPr>
            <w:r>
              <w:rPr>
                <w:rFonts w:ascii="Times New Roman"/>
                <w:b w:val="false"/>
                <w:i w:val="false"/>
                <w:color w:val="000000"/>
                <w:sz w:val="20"/>
              </w:rPr>
              <w:t>
0790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"Шаматов Е.М."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 w:id="489"/>
          <w:p>
            <w:pPr>
              <w:spacing w:after="20"/>
              <w:ind w:left="20"/>
              <w:jc w:val="both"/>
            </w:pPr>
            <w:r>
              <w:rPr>
                <w:rFonts w:ascii="Times New Roman"/>
                <w:b w:val="false"/>
                <w:i w:val="false"/>
                <w:color w:val="000000"/>
                <w:sz w:val="20"/>
              </w:rPr>
              <w:t>
97120835</w:t>
            </w:r>
          </w:p>
          <w:bookmarkEnd w:id="489"/>
          <w:p>
            <w:pPr>
              <w:spacing w:after="20"/>
              <w:ind w:left="20"/>
              <w:jc w:val="both"/>
            </w:pPr>
            <w:r>
              <w:rPr>
                <w:rFonts w:ascii="Times New Roman"/>
                <w:b w:val="false"/>
                <w:i w:val="false"/>
                <w:color w:val="000000"/>
                <w:sz w:val="20"/>
              </w:rPr>
              <w:t>
0952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жиембаев 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 w:id="490"/>
          <w:p>
            <w:pPr>
              <w:spacing w:after="20"/>
              <w:ind w:left="20"/>
              <w:jc w:val="both"/>
            </w:pPr>
            <w:r>
              <w:rPr>
                <w:rFonts w:ascii="Times New Roman"/>
                <w:b w:val="false"/>
                <w:i w:val="false"/>
                <w:color w:val="000000"/>
                <w:sz w:val="20"/>
              </w:rPr>
              <w:t>
79061230</w:t>
            </w:r>
          </w:p>
          <w:bookmarkEnd w:id="490"/>
          <w:p>
            <w:pPr>
              <w:spacing w:after="20"/>
              <w:ind w:left="20"/>
              <w:jc w:val="both"/>
            </w:pPr>
            <w:r>
              <w:rPr>
                <w:rFonts w:ascii="Times New Roman"/>
                <w:b w:val="false"/>
                <w:i w:val="false"/>
                <w:color w:val="000000"/>
                <w:sz w:val="20"/>
              </w:rPr>
              <w:t>
2165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 w:id="491"/>
          <w:p>
            <w:pPr>
              <w:spacing w:after="20"/>
              <w:ind w:left="20"/>
              <w:jc w:val="both"/>
            </w:pPr>
            <w:r>
              <w:rPr>
                <w:rFonts w:ascii="Times New Roman"/>
                <w:b w:val="false"/>
                <w:i w:val="false"/>
                <w:color w:val="000000"/>
                <w:sz w:val="20"/>
              </w:rPr>
              <w:t>
ЖК жузбеков Канат</w:t>
            </w:r>
          </w:p>
          <w:bookmarkEnd w:id="491"/>
          <w:p>
            <w:pPr>
              <w:spacing w:after="20"/>
              <w:ind w:left="20"/>
              <w:jc w:val="both"/>
            </w:pPr>
            <w:r>
              <w:rPr>
                <w:rFonts w:ascii="Times New Roman"/>
                <w:b w:val="false"/>
                <w:i w:val="false"/>
                <w:color w:val="000000"/>
                <w:sz w:val="20"/>
              </w:rPr>
              <w:t>
Бакытжанович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 w:id="492"/>
          <w:p>
            <w:pPr>
              <w:spacing w:after="20"/>
              <w:ind w:left="20"/>
              <w:jc w:val="both"/>
            </w:pPr>
            <w:r>
              <w:rPr>
                <w:rFonts w:ascii="Times New Roman"/>
                <w:b w:val="false"/>
                <w:i w:val="false"/>
                <w:color w:val="000000"/>
                <w:sz w:val="20"/>
              </w:rPr>
              <w:t>
60110830</w:t>
            </w:r>
          </w:p>
          <w:bookmarkEnd w:id="492"/>
          <w:p>
            <w:pPr>
              <w:spacing w:after="20"/>
              <w:ind w:left="20"/>
              <w:jc w:val="both"/>
            </w:pPr>
            <w:r>
              <w:rPr>
                <w:rFonts w:ascii="Times New Roman"/>
                <w:b w:val="false"/>
                <w:i w:val="false"/>
                <w:color w:val="000000"/>
                <w:sz w:val="20"/>
              </w:rPr>
              <w:t>
1427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кунешев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 w:id="493"/>
          <w:p>
            <w:pPr>
              <w:spacing w:after="20"/>
              <w:ind w:left="20"/>
              <w:jc w:val="both"/>
            </w:pPr>
            <w:r>
              <w:rPr>
                <w:rFonts w:ascii="Times New Roman"/>
                <w:b w:val="false"/>
                <w:i w:val="false"/>
                <w:color w:val="000000"/>
                <w:sz w:val="20"/>
              </w:rPr>
              <w:t>
94031745</w:t>
            </w:r>
          </w:p>
          <w:bookmarkEnd w:id="493"/>
          <w:p>
            <w:pPr>
              <w:spacing w:after="20"/>
              <w:ind w:left="20"/>
              <w:jc w:val="both"/>
            </w:pPr>
            <w:r>
              <w:rPr>
                <w:rFonts w:ascii="Times New Roman"/>
                <w:b w:val="false"/>
                <w:i w:val="false"/>
                <w:color w:val="000000"/>
                <w:sz w:val="20"/>
              </w:rPr>
              <w:t>
1208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нугуманова 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 w:id="494"/>
          <w:p>
            <w:pPr>
              <w:spacing w:after="20"/>
              <w:ind w:left="20"/>
              <w:jc w:val="both"/>
            </w:pPr>
            <w:r>
              <w:rPr>
                <w:rFonts w:ascii="Times New Roman"/>
                <w:b w:val="false"/>
                <w:i w:val="false"/>
                <w:color w:val="000000"/>
                <w:sz w:val="20"/>
              </w:rPr>
              <w:t>
68021630</w:t>
            </w:r>
          </w:p>
          <w:bookmarkEnd w:id="494"/>
          <w:p>
            <w:pPr>
              <w:spacing w:after="20"/>
              <w:ind w:left="20"/>
              <w:jc w:val="both"/>
            </w:pPr>
            <w:r>
              <w:rPr>
                <w:rFonts w:ascii="Times New Roman"/>
                <w:b w:val="false"/>
                <w:i w:val="false"/>
                <w:color w:val="000000"/>
                <w:sz w:val="20"/>
              </w:rPr>
              <w:t>
0321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сутеевА.И.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 w:id="495"/>
          <w:p>
            <w:pPr>
              <w:spacing w:after="20"/>
              <w:ind w:left="20"/>
              <w:jc w:val="both"/>
            </w:pPr>
            <w:r>
              <w:rPr>
                <w:rFonts w:ascii="Times New Roman"/>
                <w:b w:val="false"/>
                <w:i w:val="false"/>
                <w:color w:val="000000"/>
                <w:sz w:val="20"/>
              </w:rPr>
              <w:t>
56031730</w:t>
            </w:r>
          </w:p>
          <w:bookmarkEnd w:id="495"/>
          <w:p>
            <w:pPr>
              <w:spacing w:after="20"/>
              <w:ind w:left="20"/>
              <w:jc w:val="both"/>
            </w:pPr>
            <w:r>
              <w:rPr>
                <w:rFonts w:ascii="Times New Roman"/>
                <w:b w:val="false"/>
                <w:i w:val="false"/>
                <w:color w:val="000000"/>
                <w:sz w:val="20"/>
              </w:rPr>
              <w:t>
0693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 w:id="496"/>
          <w:p>
            <w:pPr>
              <w:spacing w:after="20"/>
              <w:ind w:left="20"/>
              <w:jc w:val="both"/>
            </w:pPr>
            <w:r>
              <w:rPr>
                <w:rFonts w:ascii="Times New Roman"/>
                <w:b w:val="false"/>
                <w:i w:val="false"/>
                <w:color w:val="000000"/>
                <w:sz w:val="20"/>
              </w:rPr>
              <w:t>
84080645</w:t>
            </w:r>
          </w:p>
          <w:bookmarkEnd w:id="496"/>
          <w:p>
            <w:pPr>
              <w:spacing w:after="20"/>
              <w:ind w:left="20"/>
              <w:jc w:val="both"/>
            </w:pPr>
            <w:r>
              <w:rPr>
                <w:rFonts w:ascii="Times New Roman"/>
                <w:b w:val="false"/>
                <w:i w:val="false"/>
                <w:color w:val="000000"/>
                <w:sz w:val="20"/>
              </w:rPr>
              <w:t>
1057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"БозЖорға"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 w:id="497"/>
          <w:p>
            <w:pPr>
              <w:spacing w:after="20"/>
              <w:ind w:left="20"/>
              <w:jc w:val="both"/>
            </w:pPr>
            <w:r>
              <w:rPr>
                <w:rFonts w:ascii="Times New Roman"/>
                <w:b w:val="false"/>
                <w:i w:val="false"/>
                <w:color w:val="000000"/>
                <w:sz w:val="20"/>
              </w:rPr>
              <w:t>
66092630</w:t>
            </w:r>
          </w:p>
          <w:bookmarkEnd w:id="497"/>
          <w:p>
            <w:pPr>
              <w:spacing w:after="20"/>
              <w:ind w:left="20"/>
              <w:jc w:val="both"/>
            </w:pPr>
            <w:r>
              <w:rPr>
                <w:rFonts w:ascii="Times New Roman"/>
                <w:b w:val="false"/>
                <w:i w:val="false"/>
                <w:color w:val="000000"/>
                <w:sz w:val="20"/>
              </w:rPr>
              <w:t>
1475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Маралбек Укапович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 w:id="498"/>
          <w:p>
            <w:pPr>
              <w:spacing w:after="20"/>
              <w:ind w:left="20"/>
              <w:jc w:val="both"/>
            </w:pPr>
            <w:r>
              <w:rPr>
                <w:rFonts w:ascii="Times New Roman"/>
                <w:b w:val="false"/>
                <w:i w:val="false"/>
                <w:color w:val="000000"/>
                <w:sz w:val="20"/>
              </w:rPr>
              <w:t>
91010745</w:t>
            </w:r>
          </w:p>
          <w:bookmarkEnd w:id="498"/>
          <w:p>
            <w:pPr>
              <w:spacing w:after="20"/>
              <w:ind w:left="20"/>
              <w:jc w:val="both"/>
            </w:pPr>
            <w:r>
              <w:rPr>
                <w:rFonts w:ascii="Times New Roman"/>
                <w:b w:val="false"/>
                <w:i w:val="false"/>
                <w:color w:val="000000"/>
                <w:sz w:val="20"/>
              </w:rPr>
              <w:t>
0758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Абилпанова Кымбат Ермековна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 w:id="499"/>
          <w:p>
            <w:pPr>
              <w:spacing w:after="20"/>
              <w:ind w:left="20"/>
              <w:jc w:val="both"/>
            </w:pPr>
            <w:r>
              <w:rPr>
                <w:rFonts w:ascii="Times New Roman"/>
                <w:b w:val="false"/>
                <w:i w:val="false"/>
                <w:color w:val="000000"/>
                <w:sz w:val="20"/>
              </w:rPr>
              <w:t>
65071345</w:t>
            </w:r>
          </w:p>
          <w:bookmarkEnd w:id="499"/>
          <w:p>
            <w:pPr>
              <w:spacing w:after="20"/>
              <w:ind w:left="20"/>
              <w:jc w:val="both"/>
            </w:pPr>
            <w:r>
              <w:rPr>
                <w:rFonts w:ascii="Times New Roman"/>
                <w:b w:val="false"/>
                <w:i w:val="false"/>
                <w:color w:val="000000"/>
                <w:sz w:val="20"/>
              </w:rPr>
              <w:t>
0172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 w:id="500"/>
          <w:p>
            <w:pPr>
              <w:spacing w:after="20"/>
              <w:ind w:left="20"/>
              <w:jc w:val="both"/>
            </w:pPr>
            <w:r>
              <w:rPr>
                <w:rFonts w:ascii="Times New Roman"/>
                <w:b w:val="false"/>
                <w:i w:val="false"/>
                <w:color w:val="000000"/>
                <w:sz w:val="20"/>
              </w:rPr>
              <w:t>
Абильпанова Нагима</w:t>
            </w:r>
          </w:p>
          <w:bookmarkEnd w:id="500"/>
          <w:p>
            <w:pPr>
              <w:spacing w:after="20"/>
              <w:ind w:left="20"/>
              <w:jc w:val="both"/>
            </w:pPr>
            <w:r>
              <w:rPr>
                <w:rFonts w:ascii="Times New Roman"/>
                <w:b w:val="false"/>
                <w:i w:val="false"/>
                <w:color w:val="000000"/>
                <w:sz w:val="20"/>
              </w:rPr>
              <w:t>
Амиркановна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 w:id="501"/>
          <w:p>
            <w:pPr>
              <w:spacing w:after="20"/>
              <w:ind w:left="20"/>
              <w:jc w:val="both"/>
            </w:pPr>
            <w:r>
              <w:rPr>
                <w:rFonts w:ascii="Times New Roman"/>
                <w:b w:val="false"/>
                <w:i w:val="false"/>
                <w:color w:val="000000"/>
                <w:sz w:val="20"/>
              </w:rPr>
              <w:t>
74011630</w:t>
            </w:r>
          </w:p>
          <w:bookmarkEnd w:id="501"/>
          <w:p>
            <w:pPr>
              <w:spacing w:after="20"/>
              <w:ind w:left="20"/>
              <w:jc w:val="both"/>
            </w:pPr>
            <w:r>
              <w:rPr>
                <w:rFonts w:ascii="Times New Roman"/>
                <w:b w:val="false"/>
                <w:i w:val="false"/>
                <w:color w:val="000000"/>
                <w:sz w:val="20"/>
              </w:rPr>
              <w:t>
1518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Акифов Имран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 w:id="502"/>
          <w:p>
            <w:pPr>
              <w:spacing w:after="20"/>
              <w:ind w:left="20"/>
              <w:jc w:val="both"/>
            </w:pPr>
            <w:r>
              <w:rPr>
                <w:rFonts w:ascii="Times New Roman"/>
                <w:b w:val="false"/>
                <w:i w:val="false"/>
                <w:color w:val="000000"/>
                <w:sz w:val="20"/>
              </w:rPr>
              <w:t>
95121205</w:t>
            </w:r>
          </w:p>
          <w:bookmarkEnd w:id="502"/>
          <w:p>
            <w:pPr>
              <w:spacing w:after="20"/>
              <w:ind w:left="20"/>
              <w:jc w:val="both"/>
            </w:pPr>
            <w:r>
              <w:rPr>
                <w:rFonts w:ascii="Times New Roman"/>
                <w:b w:val="false"/>
                <w:i w:val="false"/>
                <w:color w:val="000000"/>
                <w:sz w:val="20"/>
              </w:rPr>
              <w:t>
0218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Алиева Айсел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 w:id="503"/>
          <w:p>
            <w:pPr>
              <w:spacing w:after="20"/>
              <w:ind w:left="20"/>
              <w:jc w:val="both"/>
            </w:pPr>
            <w:r>
              <w:rPr>
                <w:rFonts w:ascii="Times New Roman"/>
                <w:b w:val="false"/>
                <w:i w:val="false"/>
                <w:color w:val="000000"/>
                <w:sz w:val="20"/>
              </w:rPr>
              <w:t>
63093045</w:t>
            </w:r>
          </w:p>
          <w:bookmarkEnd w:id="503"/>
          <w:p>
            <w:pPr>
              <w:spacing w:after="20"/>
              <w:ind w:left="20"/>
              <w:jc w:val="both"/>
            </w:pPr>
            <w:r>
              <w:rPr>
                <w:rFonts w:ascii="Times New Roman"/>
                <w:b w:val="false"/>
                <w:i w:val="false"/>
                <w:color w:val="000000"/>
                <w:sz w:val="20"/>
              </w:rPr>
              <w:t>
0416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Алимбаева Галия Касымовна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 w:id="504"/>
          <w:p>
            <w:pPr>
              <w:spacing w:after="20"/>
              <w:ind w:left="20"/>
              <w:jc w:val="both"/>
            </w:pPr>
            <w:r>
              <w:rPr>
                <w:rFonts w:ascii="Times New Roman"/>
                <w:b w:val="false"/>
                <w:i w:val="false"/>
                <w:color w:val="000000"/>
                <w:sz w:val="20"/>
              </w:rPr>
              <w:t>
91082645</w:t>
            </w:r>
          </w:p>
          <w:bookmarkEnd w:id="504"/>
          <w:p>
            <w:pPr>
              <w:spacing w:after="20"/>
              <w:ind w:left="20"/>
              <w:jc w:val="both"/>
            </w:pPr>
            <w:r>
              <w:rPr>
                <w:rFonts w:ascii="Times New Roman"/>
                <w:b w:val="false"/>
                <w:i w:val="false"/>
                <w:color w:val="000000"/>
                <w:sz w:val="20"/>
              </w:rPr>
              <w:t>
0291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Альтанова Гульмира Сериковна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 w:id="505"/>
          <w:p>
            <w:pPr>
              <w:spacing w:after="20"/>
              <w:ind w:left="20"/>
              <w:jc w:val="both"/>
            </w:pPr>
            <w:r>
              <w:rPr>
                <w:rFonts w:ascii="Times New Roman"/>
                <w:b w:val="false"/>
                <w:i w:val="false"/>
                <w:color w:val="000000"/>
                <w:sz w:val="20"/>
              </w:rPr>
              <w:t>
67032830</w:t>
            </w:r>
          </w:p>
          <w:bookmarkEnd w:id="505"/>
          <w:p>
            <w:pPr>
              <w:spacing w:after="20"/>
              <w:ind w:left="20"/>
              <w:jc w:val="both"/>
            </w:pPr>
            <w:r>
              <w:rPr>
                <w:rFonts w:ascii="Times New Roman"/>
                <w:b w:val="false"/>
                <w:i w:val="false"/>
                <w:color w:val="000000"/>
                <w:sz w:val="20"/>
              </w:rPr>
              <w:t>
0507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Салимжан Закпаевич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 w:id="506"/>
          <w:p>
            <w:pPr>
              <w:spacing w:after="20"/>
              <w:ind w:left="20"/>
              <w:jc w:val="both"/>
            </w:pPr>
            <w:r>
              <w:rPr>
                <w:rFonts w:ascii="Times New Roman"/>
                <w:b w:val="false"/>
                <w:i w:val="false"/>
                <w:color w:val="000000"/>
                <w:sz w:val="20"/>
              </w:rPr>
              <w:t>
62081530</w:t>
            </w:r>
          </w:p>
          <w:bookmarkEnd w:id="506"/>
          <w:p>
            <w:pPr>
              <w:spacing w:after="20"/>
              <w:ind w:left="20"/>
              <w:jc w:val="both"/>
            </w:pPr>
            <w:r>
              <w:rPr>
                <w:rFonts w:ascii="Times New Roman"/>
                <w:b w:val="false"/>
                <w:i w:val="false"/>
                <w:color w:val="000000"/>
                <w:sz w:val="20"/>
              </w:rPr>
              <w:t>
1414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Муратхан Сагибаевич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 w:id="507"/>
          <w:p>
            <w:pPr>
              <w:spacing w:after="20"/>
              <w:ind w:left="20"/>
              <w:jc w:val="both"/>
            </w:pPr>
            <w:r>
              <w:rPr>
                <w:rFonts w:ascii="Times New Roman"/>
                <w:b w:val="false"/>
                <w:i w:val="false"/>
                <w:color w:val="000000"/>
                <w:sz w:val="20"/>
              </w:rPr>
              <w:t>
69062940</w:t>
            </w:r>
          </w:p>
          <w:bookmarkEnd w:id="507"/>
          <w:p>
            <w:pPr>
              <w:spacing w:after="20"/>
              <w:ind w:left="20"/>
              <w:jc w:val="both"/>
            </w:pPr>
            <w:r>
              <w:rPr>
                <w:rFonts w:ascii="Times New Roman"/>
                <w:b w:val="false"/>
                <w:i w:val="false"/>
                <w:color w:val="000000"/>
                <w:sz w:val="20"/>
              </w:rPr>
              <w:t>
0925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Божченко Любовь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 w:id="508"/>
          <w:p>
            <w:pPr>
              <w:spacing w:after="20"/>
              <w:ind w:left="20"/>
              <w:jc w:val="both"/>
            </w:pPr>
            <w:r>
              <w:rPr>
                <w:rFonts w:ascii="Times New Roman"/>
                <w:b w:val="false"/>
                <w:i w:val="false"/>
                <w:color w:val="000000"/>
                <w:sz w:val="20"/>
              </w:rPr>
              <w:t>
79072140</w:t>
            </w:r>
          </w:p>
          <w:bookmarkEnd w:id="508"/>
          <w:p>
            <w:pPr>
              <w:spacing w:after="20"/>
              <w:ind w:left="20"/>
              <w:jc w:val="both"/>
            </w:pPr>
            <w:r>
              <w:rPr>
                <w:rFonts w:ascii="Times New Roman"/>
                <w:b w:val="false"/>
                <w:i w:val="false"/>
                <w:color w:val="000000"/>
                <w:sz w:val="20"/>
              </w:rPr>
              <w:t>
1502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Вакуленко Надежда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 w:id="509"/>
          <w:p>
            <w:pPr>
              <w:spacing w:after="20"/>
              <w:ind w:left="20"/>
              <w:jc w:val="both"/>
            </w:pPr>
            <w:r>
              <w:rPr>
                <w:rFonts w:ascii="Times New Roman"/>
                <w:b w:val="false"/>
                <w:i w:val="false"/>
                <w:color w:val="000000"/>
                <w:sz w:val="20"/>
              </w:rPr>
              <w:t>
73080235</w:t>
            </w:r>
          </w:p>
          <w:bookmarkEnd w:id="509"/>
          <w:p>
            <w:pPr>
              <w:spacing w:after="20"/>
              <w:ind w:left="20"/>
              <w:jc w:val="both"/>
            </w:pPr>
            <w:r>
              <w:rPr>
                <w:rFonts w:ascii="Times New Roman"/>
                <w:b w:val="false"/>
                <w:i w:val="false"/>
                <w:color w:val="000000"/>
                <w:sz w:val="20"/>
              </w:rPr>
              <w:t>
0365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Даиров Жаксалык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 w:id="510"/>
          <w:p>
            <w:pPr>
              <w:spacing w:after="20"/>
              <w:ind w:left="20"/>
              <w:jc w:val="both"/>
            </w:pPr>
            <w:r>
              <w:rPr>
                <w:rFonts w:ascii="Times New Roman"/>
                <w:b w:val="false"/>
                <w:i w:val="false"/>
                <w:color w:val="000000"/>
                <w:sz w:val="20"/>
              </w:rPr>
              <w:t>
85121335</w:t>
            </w:r>
          </w:p>
          <w:bookmarkEnd w:id="510"/>
          <w:p>
            <w:pPr>
              <w:spacing w:after="20"/>
              <w:ind w:left="20"/>
              <w:jc w:val="both"/>
            </w:pPr>
            <w:r>
              <w:rPr>
                <w:rFonts w:ascii="Times New Roman"/>
                <w:b w:val="false"/>
                <w:i w:val="false"/>
                <w:color w:val="000000"/>
                <w:sz w:val="20"/>
              </w:rPr>
              <w:t>
0618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Демидов Михаил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 w:id="511"/>
          <w:p>
            <w:pPr>
              <w:spacing w:after="20"/>
              <w:ind w:left="20"/>
              <w:jc w:val="both"/>
            </w:pPr>
            <w:r>
              <w:rPr>
                <w:rFonts w:ascii="Times New Roman"/>
                <w:b w:val="false"/>
                <w:i w:val="false"/>
                <w:color w:val="000000"/>
                <w:sz w:val="20"/>
              </w:rPr>
              <w:t>
68090100</w:t>
            </w:r>
          </w:p>
          <w:bookmarkEnd w:id="511"/>
          <w:p>
            <w:pPr>
              <w:spacing w:after="20"/>
              <w:ind w:left="20"/>
              <w:jc w:val="both"/>
            </w:pPr>
            <w:r>
              <w:rPr>
                <w:rFonts w:ascii="Times New Roman"/>
                <w:b w:val="false"/>
                <w:i w:val="false"/>
                <w:color w:val="000000"/>
                <w:sz w:val="20"/>
              </w:rPr>
              <w:t>
0336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Джулфаев Алихан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 w:id="512"/>
          <w:p>
            <w:pPr>
              <w:spacing w:after="20"/>
              <w:ind w:left="20"/>
              <w:jc w:val="both"/>
            </w:pPr>
            <w:r>
              <w:rPr>
                <w:rFonts w:ascii="Times New Roman"/>
                <w:b w:val="false"/>
                <w:i w:val="false"/>
                <w:color w:val="000000"/>
                <w:sz w:val="20"/>
              </w:rPr>
              <w:t>
92072200</w:t>
            </w:r>
          </w:p>
          <w:bookmarkEnd w:id="512"/>
          <w:p>
            <w:pPr>
              <w:spacing w:after="20"/>
              <w:ind w:left="20"/>
              <w:jc w:val="both"/>
            </w:pPr>
            <w:r>
              <w:rPr>
                <w:rFonts w:ascii="Times New Roman"/>
                <w:b w:val="false"/>
                <w:i w:val="false"/>
                <w:color w:val="000000"/>
                <w:sz w:val="20"/>
              </w:rPr>
              <w:t>
1254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Джулфаев Сулдуз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 w:id="513"/>
          <w:p>
            <w:pPr>
              <w:spacing w:after="20"/>
              <w:ind w:left="20"/>
              <w:jc w:val="both"/>
            </w:pPr>
            <w:r>
              <w:rPr>
                <w:rFonts w:ascii="Times New Roman"/>
                <w:b w:val="false"/>
                <w:i w:val="false"/>
                <w:color w:val="000000"/>
                <w:sz w:val="20"/>
              </w:rPr>
              <w:t>
92101535</w:t>
            </w:r>
          </w:p>
          <w:bookmarkEnd w:id="513"/>
          <w:p>
            <w:pPr>
              <w:spacing w:after="20"/>
              <w:ind w:left="20"/>
              <w:jc w:val="both"/>
            </w:pPr>
            <w:r>
              <w:rPr>
                <w:rFonts w:ascii="Times New Roman"/>
                <w:b w:val="false"/>
                <w:i w:val="false"/>
                <w:color w:val="000000"/>
                <w:sz w:val="20"/>
              </w:rPr>
              <w:t>
0548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Досмаилов Даурен Оразханович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 w:id="514"/>
          <w:p>
            <w:pPr>
              <w:spacing w:after="20"/>
              <w:ind w:left="20"/>
              <w:jc w:val="both"/>
            </w:pPr>
            <w:r>
              <w:rPr>
                <w:rFonts w:ascii="Times New Roman"/>
                <w:b w:val="false"/>
                <w:i w:val="false"/>
                <w:color w:val="000000"/>
                <w:sz w:val="20"/>
              </w:rPr>
              <w:t>
86061535</w:t>
            </w:r>
          </w:p>
          <w:bookmarkEnd w:id="514"/>
          <w:p>
            <w:pPr>
              <w:spacing w:after="20"/>
              <w:ind w:left="20"/>
              <w:jc w:val="both"/>
            </w:pPr>
            <w:r>
              <w:rPr>
                <w:rFonts w:ascii="Times New Roman"/>
                <w:b w:val="false"/>
                <w:i w:val="false"/>
                <w:color w:val="000000"/>
                <w:sz w:val="20"/>
              </w:rPr>
              <w:t>
0850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Досмаилов Ренат Оразханович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 w:id="515"/>
          <w:p>
            <w:pPr>
              <w:spacing w:after="20"/>
              <w:ind w:left="20"/>
              <w:jc w:val="both"/>
            </w:pPr>
            <w:r>
              <w:rPr>
                <w:rFonts w:ascii="Times New Roman"/>
                <w:b w:val="false"/>
                <w:i w:val="false"/>
                <w:color w:val="000000"/>
                <w:sz w:val="20"/>
              </w:rPr>
              <w:t>
63100345</w:t>
            </w:r>
          </w:p>
          <w:bookmarkEnd w:id="515"/>
          <w:p>
            <w:pPr>
              <w:spacing w:after="20"/>
              <w:ind w:left="20"/>
              <w:jc w:val="both"/>
            </w:pPr>
            <w:r>
              <w:rPr>
                <w:rFonts w:ascii="Times New Roman"/>
                <w:b w:val="false"/>
                <w:i w:val="false"/>
                <w:color w:val="000000"/>
                <w:sz w:val="20"/>
              </w:rPr>
              <w:t>
0391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Досыбаева Сауле Куандыковна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 w:id="516"/>
          <w:p>
            <w:pPr>
              <w:spacing w:after="20"/>
              <w:ind w:left="20"/>
              <w:jc w:val="both"/>
            </w:pPr>
            <w:r>
              <w:rPr>
                <w:rFonts w:ascii="Times New Roman"/>
                <w:b w:val="false"/>
                <w:i w:val="false"/>
                <w:color w:val="000000"/>
                <w:sz w:val="20"/>
              </w:rPr>
              <w:t>
88102245</w:t>
            </w:r>
          </w:p>
          <w:bookmarkEnd w:id="516"/>
          <w:p>
            <w:pPr>
              <w:spacing w:after="20"/>
              <w:ind w:left="20"/>
              <w:jc w:val="both"/>
            </w:pPr>
            <w:r>
              <w:rPr>
                <w:rFonts w:ascii="Times New Roman"/>
                <w:b w:val="false"/>
                <w:i w:val="false"/>
                <w:color w:val="000000"/>
                <w:sz w:val="20"/>
              </w:rPr>
              <w:t>
0126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 w:id="517"/>
          <w:p>
            <w:pPr>
              <w:spacing w:after="20"/>
              <w:ind w:left="20"/>
              <w:jc w:val="both"/>
            </w:pPr>
            <w:r>
              <w:rPr>
                <w:rFonts w:ascii="Times New Roman"/>
                <w:b w:val="false"/>
                <w:i w:val="false"/>
                <w:color w:val="000000"/>
                <w:sz w:val="20"/>
              </w:rPr>
              <w:t>
Елеманова Гульбарам</w:t>
            </w:r>
          </w:p>
          <w:bookmarkEnd w:id="517"/>
          <w:p>
            <w:pPr>
              <w:spacing w:after="20"/>
              <w:ind w:left="20"/>
              <w:jc w:val="both"/>
            </w:pPr>
            <w:r>
              <w:rPr>
                <w:rFonts w:ascii="Times New Roman"/>
                <w:b w:val="false"/>
                <w:i w:val="false"/>
                <w:color w:val="000000"/>
                <w:sz w:val="20"/>
              </w:rPr>
              <w:t>
Акимжановна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 w:id="518"/>
          <w:p>
            <w:pPr>
              <w:spacing w:after="20"/>
              <w:ind w:left="20"/>
              <w:jc w:val="both"/>
            </w:pPr>
            <w:r>
              <w:rPr>
                <w:rFonts w:ascii="Times New Roman"/>
                <w:b w:val="false"/>
                <w:i w:val="false"/>
                <w:color w:val="000000"/>
                <w:sz w:val="20"/>
              </w:rPr>
              <w:t>
73010130</w:t>
            </w:r>
          </w:p>
          <w:bookmarkEnd w:id="518"/>
          <w:p>
            <w:pPr>
              <w:spacing w:after="20"/>
              <w:ind w:left="20"/>
              <w:jc w:val="both"/>
            </w:pPr>
            <w:r>
              <w:rPr>
                <w:rFonts w:ascii="Times New Roman"/>
                <w:b w:val="false"/>
                <w:i w:val="false"/>
                <w:color w:val="000000"/>
                <w:sz w:val="20"/>
              </w:rPr>
              <w:t>
0318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Ерденов Болат Калиханович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 w:id="519"/>
          <w:p>
            <w:pPr>
              <w:spacing w:after="20"/>
              <w:ind w:left="20"/>
              <w:jc w:val="both"/>
            </w:pPr>
            <w:r>
              <w:rPr>
                <w:rFonts w:ascii="Times New Roman"/>
                <w:b w:val="false"/>
                <w:i w:val="false"/>
                <w:color w:val="000000"/>
                <w:sz w:val="20"/>
              </w:rPr>
              <w:t>
75021635</w:t>
            </w:r>
          </w:p>
          <w:bookmarkEnd w:id="519"/>
          <w:p>
            <w:pPr>
              <w:spacing w:after="20"/>
              <w:ind w:left="20"/>
              <w:jc w:val="both"/>
            </w:pPr>
            <w:r>
              <w:rPr>
                <w:rFonts w:ascii="Times New Roman"/>
                <w:b w:val="false"/>
                <w:i w:val="false"/>
                <w:color w:val="000000"/>
                <w:sz w:val="20"/>
              </w:rPr>
              <w:t>
0492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 w:id="520"/>
          <w:p>
            <w:pPr>
              <w:spacing w:after="20"/>
              <w:ind w:left="20"/>
              <w:jc w:val="both"/>
            </w:pPr>
            <w:r>
              <w:rPr>
                <w:rFonts w:ascii="Times New Roman"/>
                <w:b w:val="false"/>
                <w:i w:val="false"/>
                <w:color w:val="000000"/>
                <w:sz w:val="20"/>
              </w:rPr>
              <w:t>
Ермухамбетов Даулет</w:t>
            </w:r>
          </w:p>
          <w:bookmarkEnd w:id="520"/>
          <w:p>
            <w:pPr>
              <w:spacing w:after="20"/>
              <w:ind w:left="20"/>
              <w:jc w:val="both"/>
            </w:pPr>
            <w:r>
              <w:rPr>
                <w:rFonts w:ascii="Times New Roman"/>
                <w:b w:val="false"/>
                <w:i w:val="false"/>
                <w:color w:val="000000"/>
                <w:sz w:val="20"/>
              </w:rPr>
              <w:t>
Сарсенбаевич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 w:id="521"/>
          <w:p>
            <w:pPr>
              <w:spacing w:after="20"/>
              <w:ind w:left="20"/>
              <w:jc w:val="both"/>
            </w:pPr>
            <w:r>
              <w:rPr>
                <w:rFonts w:ascii="Times New Roman"/>
                <w:b w:val="false"/>
                <w:i w:val="false"/>
                <w:color w:val="000000"/>
                <w:sz w:val="20"/>
              </w:rPr>
              <w:t>
76050140</w:t>
            </w:r>
          </w:p>
          <w:bookmarkEnd w:id="521"/>
          <w:p>
            <w:pPr>
              <w:spacing w:after="20"/>
              <w:ind w:left="20"/>
              <w:jc w:val="both"/>
            </w:pPr>
            <w:r>
              <w:rPr>
                <w:rFonts w:ascii="Times New Roman"/>
                <w:b w:val="false"/>
                <w:i w:val="false"/>
                <w:color w:val="000000"/>
                <w:sz w:val="20"/>
              </w:rPr>
              <w:t>
0027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Жалекешева Майрамкуль Баранбаевна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 w:id="522"/>
          <w:p>
            <w:pPr>
              <w:spacing w:after="20"/>
              <w:ind w:left="20"/>
              <w:jc w:val="both"/>
            </w:pPr>
            <w:r>
              <w:rPr>
                <w:rFonts w:ascii="Times New Roman"/>
                <w:b w:val="false"/>
                <w:i w:val="false"/>
                <w:color w:val="000000"/>
                <w:sz w:val="20"/>
              </w:rPr>
              <w:t>
82080345</w:t>
            </w:r>
          </w:p>
          <w:bookmarkEnd w:id="522"/>
          <w:p>
            <w:pPr>
              <w:spacing w:after="20"/>
              <w:ind w:left="20"/>
              <w:jc w:val="both"/>
            </w:pPr>
            <w:r>
              <w:rPr>
                <w:rFonts w:ascii="Times New Roman"/>
                <w:b w:val="false"/>
                <w:i w:val="false"/>
                <w:color w:val="000000"/>
                <w:sz w:val="20"/>
              </w:rPr>
              <w:t>
0663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Жахина Рысты Адылкановна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 w:id="523"/>
          <w:p>
            <w:pPr>
              <w:spacing w:after="20"/>
              <w:ind w:left="20"/>
              <w:jc w:val="both"/>
            </w:pPr>
            <w:r>
              <w:rPr>
                <w:rFonts w:ascii="Times New Roman"/>
                <w:b w:val="false"/>
                <w:i w:val="false"/>
                <w:color w:val="000000"/>
                <w:sz w:val="20"/>
              </w:rPr>
              <w:t>
52021335</w:t>
            </w:r>
          </w:p>
          <w:bookmarkEnd w:id="523"/>
          <w:p>
            <w:pPr>
              <w:spacing w:after="20"/>
              <w:ind w:left="20"/>
              <w:jc w:val="both"/>
            </w:pPr>
            <w:r>
              <w:rPr>
                <w:rFonts w:ascii="Times New Roman"/>
                <w:b w:val="false"/>
                <w:i w:val="false"/>
                <w:color w:val="000000"/>
                <w:sz w:val="20"/>
              </w:rPr>
              <w:t>
0101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Жузбеков Бакытжан Жанзакович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 w:id="524"/>
          <w:p>
            <w:pPr>
              <w:spacing w:after="20"/>
              <w:ind w:left="20"/>
              <w:jc w:val="both"/>
            </w:pPr>
            <w:r>
              <w:rPr>
                <w:rFonts w:ascii="Times New Roman"/>
                <w:b w:val="false"/>
                <w:i w:val="false"/>
                <w:color w:val="000000"/>
                <w:sz w:val="20"/>
              </w:rPr>
              <w:t>
61032530</w:t>
            </w:r>
          </w:p>
          <w:bookmarkEnd w:id="524"/>
          <w:p>
            <w:pPr>
              <w:spacing w:after="20"/>
              <w:ind w:left="20"/>
              <w:jc w:val="both"/>
            </w:pPr>
            <w:r>
              <w:rPr>
                <w:rFonts w:ascii="Times New Roman"/>
                <w:b w:val="false"/>
                <w:i w:val="false"/>
                <w:color w:val="000000"/>
                <w:sz w:val="20"/>
              </w:rPr>
              <w:t>
2249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 w:id="525"/>
          <w:p>
            <w:pPr>
              <w:spacing w:after="20"/>
              <w:ind w:left="20"/>
              <w:jc w:val="both"/>
            </w:pPr>
            <w:r>
              <w:rPr>
                <w:rFonts w:ascii="Times New Roman"/>
                <w:b w:val="false"/>
                <w:i w:val="false"/>
                <w:color w:val="000000"/>
                <w:sz w:val="20"/>
              </w:rPr>
              <w:t>
Жусупов Марзагалей</w:t>
            </w:r>
          </w:p>
          <w:bookmarkEnd w:id="525"/>
          <w:p>
            <w:pPr>
              <w:spacing w:after="20"/>
              <w:ind w:left="20"/>
              <w:jc w:val="both"/>
            </w:pPr>
            <w:r>
              <w:rPr>
                <w:rFonts w:ascii="Times New Roman"/>
                <w:b w:val="false"/>
                <w:i w:val="false"/>
                <w:color w:val="000000"/>
                <w:sz w:val="20"/>
              </w:rPr>
              <w:t>
Батыргалеевич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 w:id="526"/>
          <w:p>
            <w:pPr>
              <w:spacing w:after="20"/>
              <w:ind w:left="20"/>
              <w:jc w:val="both"/>
            </w:pPr>
            <w:r>
              <w:rPr>
                <w:rFonts w:ascii="Times New Roman"/>
                <w:b w:val="false"/>
                <w:i w:val="false"/>
                <w:color w:val="000000"/>
                <w:sz w:val="20"/>
              </w:rPr>
              <w:t>
77080935</w:t>
            </w:r>
          </w:p>
          <w:bookmarkEnd w:id="526"/>
          <w:p>
            <w:pPr>
              <w:spacing w:after="20"/>
              <w:ind w:left="20"/>
              <w:jc w:val="both"/>
            </w:pPr>
            <w:r>
              <w:rPr>
                <w:rFonts w:ascii="Times New Roman"/>
                <w:b w:val="false"/>
                <w:i w:val="false"/>
                <w:color w:val="000000"/>
                <w:sz w:val="20"/>
              </w:rPr>
              <w:t>
0211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Задорожный Сергей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 w:id="527"/>
          <w:p>
            <w:pPr>
              <w:spacing w:after="20"/>
              <w:ind w:left="20"/>
              <w:jc w:val="both"/>
            </w:pPr>
            <w:r>
              <w:rPr>
                <w:rFonts w:ascii="Times New Roman"/>
                <w:b w:val="false"/>
                <w:i w:val="false"/>
                <w:color w:val="000000"/>
                <w:sz w:val="20"/>
              </w:rPr>
              <w:t>
93012935</w:t>
            </w:r>
          </w:p>
          <w:bookmarkEnd w:id="527"/>
          <w:p>
            <w:pPr>
              <w:spacing w:after="20"/>
              <w:ind w:left="20"/>
              <w:jc w:val="both"/>
            </w:pPr>
            <w:r>
              <w:rPr>
                <w:rFonts w:ascii="Times New Roman"/>
                <w:b w:val="false"/>
                <w:i w:val="false"/>
                <w:color w:val="000000"/>
                <w:sz w:val="20"/>
              </w:rPr>
              <w:t>
0389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Канат Кайратович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 w:id="528"/>
          <w:p>
            <w:pPr>
              <w:spacing w:after="20"/>
              <w:ind w:left="20"/>
              <w:jc w:val="both"/>
            </w:pPr>
            <w:r>
              <w:rPr>
                <w:rFonts w:ascii="Times New Roman"/>
                <w:b w:val="false"/>
                <w:i w:val="false"/>
                <w:color w:val="000000"/>
                <w:sz w:val="20"/>
              </w:rPr>
              <w:t>
91010535</w:t>
            </w:r>
          </w:p>
          <w:bookmarkEnd w:id="528"/>
          <w:p>
            <w:pPr>
              <w:spacing w:after="20"/>
              <w:ind w:left="20"/>
              <w:jc w:val="both"/>
            </w:pPr>
            <w:r>
              <w:rPr>
                <w:rFonts w:ascii="Times New Roman"/>
                <w:b w:val="false"/>
                <w:i w:val="false"/>
                <w:color w:val="000000"/>
                <w:sz w:val="20"/>
              </w:rPr>
              <w:t>
0215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"Абишев М.Ж."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 w:id="529"/>
          <w:p>
            <w:pPr>
              <w:spacing w:after="20"/>
              <w:ind w:left="20"/>
              <w:jc w:val="both"/>
            </w:pPr>
            <w:r>
              <w:rPr>
                <w:rFonts w:ascii="Times New Roman"/>
                <w:b w:val="false"/>
                <w:i w:val="false"/>
                <w:color w:val="000000"/>
                <w:sz w:val="20"/>
              </w:rPr>
              <w:t>
88010630</w:t>
            </w:r>
          </w:p>
          <w:bookmarkEnd w:id="529"/>
          <w:p>
            <w:pPr>
              <w:spacing w:after="20"/>
              <w:ind w:left="20"/>
              <w:jc w:val="both"/>
            </w:pPr>
            <w:r>
              <w:rPr>
                <w:rFonts w:ascii="Times New Roman"/>
                <w:b w:val="false"/>
                <w:i w:val="false"/>
                <w:color w:val="000000"/>
                <w:sz w:val="20"/>
              </w:rPr>
              <w:t>
0256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"Исмурзин" А 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 w:id="530"/>
          <w:p>
            <w:pPr>
              <w:spacing w:after="20"/>
              <w:ind w:left="20"/>
              <w:jc w:val="both"/>
            </w:pPr>
            <w:r>
              <w:rPr>
                <w:rFonts w:ascii="Times New Roman"/>
                <w:b w:val="false"/>
                <w:i w:val="false"/>
                <w:color w:val="000000"/>
                <w:sz w:val="20"/>
              </w:rPr>
              <w:t>
67052645</w:t>
            </w:r>
          </w:p>
          <w:bookmarkEnd w:id="530"/>
          <w:p>
            <w:pPr>
              <w:spacing w:after="20"/>
              <w:ind w:left="20"/>
              <w:jc w:val="both"/>
            </w:pPr>
            <w:r>
              <w:rPr>
                <w:rFonts w:ascii="Times New Roman"/>
                <w:b w:val="false"/>
                <w:i w:val="false"/>
                <w:color w:val="000000"/>
                <w:sz w:val="20"/>
              </w:rPr>
              <w:t>
0070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"Нысанова С.Т." Нысанова Сания Токтамысовна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 w:id="531"/>
          <w:p>
            <w:pPr>
              <w:spacing w:after="20"/>
              <w:ind w:left="20"/>
              <w:jc w:val="both"/>
            </w:pPr>
            <w:r>
              <w:rPr>
                <w:rFonts w:ascii="Times New Roman"/>
                <w:b w:val="false"/>
                <w:i w:val="false"/>
                <w:color w:val="000000"/>
                <w:sz w:val="20"/>
              </w:rPr>
              <w:t>
54100930</w:t>
            </w:r>
          </w:p>
          <w:bookmarkEnd w:id="531"/>
          <w:p>
            <w:pPr>
              <w:spacing w:after="20"/>
              <w:ind w:left="20"/>
              <w:jc w:val="both"/>
            </w:pPr>
            <w:r>
              <w:rPr>
                <w:rFonts w:ascii="Times New Roman"/>
                <w:b w:val="false"/>
                <w:i w:val="false"/>
                <w:color w:val="000000"/>
                <w:sz w:val="20"/>
              </w:rPr>
              <w:t>
0529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"Тулебай" ТулебаевМухтар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 w:id="532"/>
          <w:p>
            <w:pPr>
              <w:spacing w:after="20"/>
              <w:ind w:left="20"/>
              <w:jc w:val="both"/>
            </w:pPr>
            <w:r>
              <w:rPr>
                <w:rFonts w:ascii="Times New Roman"/>
                <w:b w:val="false"/>
                <w:i w:val="false"/>
                <w:color w:val="000000"/>
                <w:sz w:val="20"/>
              </w:rPr>
              <w:t>
87062345</w:t>
            </w:r>
          </w:p>
          <w:bookmarkEnd w:id="532"/>
          <w:p>
            <w:pPr>
              <w:spacing w:after="20"/>
              <w:ind w:left="20"/>
              <w:jc w:val="both"/>
            </w:pPr>
            <w:r>
              <w:rPr>
                <w:rFonts w:ascii="Times New Roman"/>
                <w:b w:val="false"/>
                <w:i w:val="false"/>
                <w:color w:val="000000"/>
                <w:sz w:val="20"/>
              </w:rPr>
              <w:t>
1028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"Тамла" Сағынбек Айнагуль Нуртаевна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 w:id="533"/>
          <w:p>
            <w:pPr>
              <w:spacing w:after="20"/>
              <w:ind w:left="20"/>
              <w:jc w:val="both"/>
            </w:pPr>
            <w:r>
              <w:rPr>
                <w:rFonts w:ascii="Times New Roman"/>
                <w:b w:val="false"/>
                <w:i w:val="false"/>
                <w:color w:val="000000"/>
                <w:sz w:val="20"/>
              </w:rPr>
              <w:t>
84060545</w:t>
            </w:r>
          </w:p>
          <w:bookmarkEnd w:id="533"/>
          <w:p>
            <w:pPr>
              <w:spacing w:after="20"/>
              <w:ind w:left="20"/>
              <w:jc w:val="both"/>
            </w:pPr>
            <w:r>
              <w:rPr>
                <w:rFonts w:ascii="Times New Roman"/>
                <w:b w:val="false"/>
                <w:i w:val="false"/>
                <w:color w:val="000000"/>
                <w:sz w:val="20"/>
              </w:rPr>
              <w:t>
0294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Темиргалиева АнарХамитовна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 w:id="534"/>
          <w:p>
            <w:pPr>
              <w:spacing w:after="20"/>
              <w:ind w:left="20"/>
              <w:jc w:val="both"/>
            </w:pPr>
            <w:r>
              <w:rPr>
                <w:rFonts w:ascii="Times New Roman"/>
                <w:b w:val="false"/>
                <w:i w:val="false"/>
                <w:color w:val="000000"/>
                <w:sz w:val="20"/>
              </w:rPr>
              <w:t>
80060830</w:t>
            </w:r>
          </w:p>
          <w:bookmarkEnd w:id="534"/>
          <w:p>
            <w:pPr>
              <w:spacing w:after="20"/>
              <w:ind w:left="20"/>
              <w:jc w:val="both"/>
            </w:pPr>
            <w:r>
              <w:rPr>
                <w:rFonts w:ascii="Times New Roman"/>
                <w:b w:val="false"/>
                <w:i w:val="false"/>
                <w:color w:val="000000"/>
                <w:sz w:val="20"/>
              </w:rPr>
              <w:t>
2168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Тулебаев 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 w:id="535"/>
          <w:p>
            <w:pPr>
              <w:spacing w:after="20"/>
              <w:ind w:left="20"/>
              <w:jc w:val="both"/>
            </w:pPr>
            <w:r>
              <w:rPr>
                <w:rFonts w:ascii="Times New Roman"/>
                <w:b w:val="false"/>
                <w:i w:val="false"/>
                <w:color w:val="000000"/>
                <w:sz w:val="20"/>
              </w:rPr>
              <w:t>
80022535</w:t>
            </w:r>
          </w:p>
          <w:bookmarkEnd w:id="535"/>
          <w:p>
            <w:pPr>
              <w:spacing w:after="20"/>
              <w:ind w:left="20"/>
              <w:jc w:val="both"/>
            </w:pPr>
            <w:r>
              <w:rPr>
                <w:rFonts w:ascii="Times New Roman"/>
                <w:b w:val="false"/>
                <w:i w:val="false"/>
                <w:color w:val="000000"/>
                <w:sz w:val="20"/>
              </w:rPr>
              <w:t>
0255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 w:id="536"/>
          <w:p>
            <w:pPr>
              <w:spacing w:after="20"/>
              <w:ind w:left="20"/>
              <w:jc w:val="both"/>
            </w:pPr>
            <w:r>
              <w:rPr>
                <w:rFonts w:ascii="Times New Roman"/>
                <w:b w:val="false"/>
                <w:i w:val="false"/>
                <w:color w:val="000000"/>
                <w:sz w:val="20"/>
              </w:rPr>
              <w:t>
Иржанов Жаксылык</w:t>
            </w:r>
          </w:p>
          <w:bookmarkEnd w:id="536"/>
          <w:p>
            <w:pPr>
              <w:spacing w:after="20"/>
              <w:ind w:left="20"/>
              <w:jc w:val="both"/>
            </w:pPr>
            <w:r>
              <w:rPr>
                <w:rFonts w:ascii="Times New Roman"/>
                <w:b w:val="false"/>
                <w:i w:val="false"/>
                <w:color w:val="000000"/>
                <w:sz w:val="20"/>
              </w:rPr>
              <w:t>
Умурзакович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 w:id="537"/>
          <w:p>
            <w:pPr>
              <w:spacing w:after="20"/>
              <w:ind w:left="20"/>
              <w:jc w:val="both"/>
            </w:pPr>
            <w:r>
              <w:rPr>
                <w:rFonts w:ascii="Times New Roman"/>
                <w:b w:val="false"/>
                <w:i w:val="false"/>
                <w:color w:val="000000"/>
                <w:sz w:val="20"/>
              </w:rPr>
              <w:t>
57121635</w:t>
            </w:r>
          </w:p>
          <w:bookmarkEnd w:id="537"/>
          <w:p>
            <w:pPr>
              <w:spacing w:after="20"/>
              <w:ind w:left="20"/>
              <w:jc w:val="both"/>
            </w:pPr>
            <w:r>
              <w:rPr>
                <w:rFonts w:ascii="Times New Roman"/>
                <w:b w:val="false"/>
                <w:i w:val="false"/>
                <w:color w:val="000000"/>
                <w:sz w:val="20"/>
              </w:rPr>
              <w:t>
0269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Иржанов Адылкан Кенжегалеевич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538"/>
          <w:p>
            <w:pPr>
              <w:spacing w:after="20"/>
              <w:ind w:left="20"/>
              <w:jc w:val="both"/>
            </w:pPr>
            <w:r>
              <w:rPr>
                <w:rFonts w:ascii="Times New Roman"/>
                <w:b w:val="false"/>
                <w:i w:val="false"/>
                <w:color w:val="000000"/>
                <w:sz w:val="20"/>
              </w:rPr>
              <w:t>
72120335</w:t>
            </w:r>
          </w:p>
          <w:bookmarkEnd w:id="538"/>
          <w:p>
            <w:pPr>
              <w:spacing w:after="20"/>
              <w:ind w:left="20"/>
              <w:jc w:val="both"/>
            </w:pPr>
            <w:r>
              <w:rPr>
                <w:rFonts w:ascii="Times New Roman"/>
                <w:b w:val="false"/>
                <w:i w:val="false"/>
                <w:color w:val="000000"/>
                <w:sz w:val="20"/>
              </w:rPr>
              <w:t>
0250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Иржанов Кайрат Умурзакович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 w:id="539"/>
          <w:p>
            <w:pPr>
              <w:spacing w:after="20"/>
              <w:ind w:left="20"/>
              <w:jc w:val="both"/>
            </w:pPr>
            <w:r>
              <w:rPr>
                <w:rFonts w:ascii="Times New Roman"/>
                <w:b w:val="false"/>
                <w:i w:val="false"/>
                <w:color w:val="000000"/>
                <w:sz w:val="20"/>
              </w:rPr>
              <w:t>
77070235</w:t>
            </w:r>
          </w:p>
          <w:bookmarkEnd w:id="539"/>
          <w:p>
            <w:pPr>
              <w:spacing w:after="20"/>
              <w:ind w:left="20"/>
              <w:jc w:val="both"/>
            </w:pPr>
            <w:r>
              <w:rPr>
                <w:rFonts w:ascii="Times New Roman"/>
                <w:b w:val="false"/>
                <w:i w:val="false"/>
                <w:color w:val="000000"/>
                <w:sz w:val="20"/>
              </w:rPr>
              <w:t>
0150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Иржанов Орнбасар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 w:id="540"/>
          <w:p>
            <w:pPr>
              <w:spacing w:after="20"/>
              <w:ind w:left="20"/>
              <w:jc w:val="both"/>
            </w:pPr>
            <w:r>
              <w:rPr>
                <w:rFonts w:ascii="Times New Roman"/>
                <w:b w:val="false"/>
                <w:i w:val="false"/>
                <w:color w:val="000000"/>
                <w:sz w:val="20"/>
              </w:rPr>
              <w:t>
76010135</w:t>
            </w:r>
          </w:p>
          <w:bookmarkEnd w:id="540"/>
          <w:p>
            <w:pPr>
              <w:spacing w:after="20"/>
              <w:ind w:left="20"/>
              <w:jc w:val="both"/>
            </w:pPr>
            <w:r>
              <w:rPr>
                <w:rFonts w:ascii="Times New Roman"/>
                <w:b w:val="false"/>
                <w:i w:val="false"/>
                <w:color w:val="000000"/>
                <w:sz w:val="20"/>
              </w:rPr>
              <w:t>
0627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Иржанов Серик Умурзакович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541"/>
          <w:p>
            <w:pPr>
              <w:spacing w:after="20"/>
              <w:ind w:left="20"/>
              <w:jc w:val="both"/>
            </w:pPr>
            <w:r>
              <w:rPr>
                <w:rFonts w:ascii="Times New Roman"/>
                <w:b w:val="false"/>
                <w:i w:val="false"/>
                <w:color w:val="000000"/>
                <w:sz w:val="20"/>
              </w:rPr>
              <w:t>
67102730</w:t>
            </w:r>
          </w:p>
          <w:bookmarkEnd w:id="541"/>
          <w:p>
            <w:pPr>
              <w:spacing w:after="20"/>
              <w:ind w:left="20"/>
              <w:jc w:val="both"/>
            </w:pPr>
            <w:r>
              <w:rPr>
                <w:rFonts w:ascii="Times New Roman"/>
                <w:b w:val="false"/>
                <w:i w:val="false"/>
                <w:color w:val="000000"/>
                <w:sz w:val="20"/>
              </w:rPr>
              <w:t>
0315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 w:id="542"/>
          <w:p>
            <w:pPr>
              <w:spacing w:after="20"/>
              <w:ind w:left="20"/>
              <w:jc w:val="both"/>
            </w:pPr>
            <w:r>
              <w:rPr>
                <w:rFonts w:ascii="Times New Roman"/>
                <w:b w:val="false"/>
                <w:i w:val="false"/>
                <w:color w:val="000000"/>
                <w:sz w:val="20"/>
              </w:rPr>
              <w:t>
Исимов Мирамбек</w:t>
            </w:r>
          </w:p>
          <w:bookmarkEnd w:id="542"/>
          <w:p>
            <w:pPr>
              <w:spacing w:after="20"/>
              <w:ind w:left="20"/>
              <w:jc w:val="both"/>
            </w:pPr>
            <w:r>
              <w:rPr>
                <w:rFonts w:ascii="Times New Roman"/>
                <w:b w:val="false"/>
                <w:i w:val="false"/>
                <w:color w:val="000000"/>
                <w:sz w:val="20"/>
              </w:rPr>
              <w:t>
Кадырбекович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 w:id="543"/>
          <w:p>
            <w:pPr>
              <w:spacing w:after="20"/>
              <w:ind w:left="20"/>
              <w:jc w:val="both"/>
            </w:pPr>
            <w:r>
              <w:rPr>
                <w:rFonts w:ascii="Times New Roman"/>
                <w:b w:val="false"/>
                <w:i w:val="false"/>
                <w:color w:val="000000"/>
                <w:sz w:val="20"/>
              </w:rPr>
              <w:t>
65042130</w:t>
            </w:r>
          </w:p>
          <w:bookmarkEnd w:id="543"/>
          <w:p>
            <w:pPr>
              <w:spacing w:after="20"/>
              <w:ind w:left="20"/>
              <w:jc w:val="both"/>
            </w:pPr>
            <w:r>
              <w:rPr>
                <w:rFonts w:ascii="Times New Roman"/>
                <w:b w:val="false"/>
                <w:i w:val="false"/>
                <w:color w:val="000000"/>
                <w:sz w:val="20"/>
              </w:rPr>
              <w:t>
0122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Исимов Ниязбек Кадырбекович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544"/>
          <w:p>
            <w:pPr>
              <w:spacing w:after="20"/>
              <w:ind w:left="20"/>
              <w:jc w:val="both"/>
            </w:pPr>
            <w:r>
              <w:rPr>
                <w:rFonts w:ascii="Times New Roman"/>
                <w:b w:val="false"/>
                <w:i w:val="false"/>
                <w:color w:val="000000"/>
                <w:sz w:val="20"/>
              </w:rPr>
              <w:t>
50091145</w:t>
            </w:r>
          </w:p>
          <w:bookmarkEnd w:id="544"/>
          <w:p>
            <w:pPr>
              <w:spacing w:after="20"/>
              <w:ind w:left="20"/>
              <w:jc w:val="both"/>
            </w:pPr>
            <w:r>
              <w:rPr>
                <w:rFonts w:ascii="Times New Roman"/>
                <w:b w:val="false"/>
                <w:i w:val="false"/>
                <w:color w:val="000000"/>
                <w:sz w:val="20"/>
              </w:rPr>
              <w:t>
0054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Какимжанова Галия Смаковна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 w:id="545"/>
          <w:p>
            <w:pPr>
              <w:spacing w:after="20"/>
              <w:ind w:left="20"/>
              <w:jc w:val="both"/>
            </w:pPr>
            <w:r>
              <w:rPr>
                <w:rFonts w:ascii="Times New Roman"/>
                <w:b w:val="false"/>
                <w:i w:val="false"/>
                <w:color w:val="000000"/>
                <w:sz w:val="20"/>
              </w:rPr>
              <w:t>
74031430</w:t>
            </w:r>
          </w:p>
          <w:bookmarkEnd w:id="545"/>
          <w:p>
            <w:pPr>
              <w:spacing w:after="20"/>
              <w:ind w:left="20"/>
              <w:jc w:val="both"/>
            </w:pPr>
            <w:r>
              <w:rPr>
                <w:rFonts w:ascii="Times New Roman"/>
                <w:b w:val="false"/>
                <w:i w:val="false"/>
                <w:color w:val="000000"/>
                <w:sz w:val="20"/>
              </w:rPr>
              <w:t>
1683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Копанов Момыш Молдабекович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 w:id="546"/>
          <w:p>
            <w:pPr>
              <w:spacing w:after="20"/>
              <w:ind w:left="20"/>
              <w:jc w:val="both"/>
            </w:pPr>
            <w:r>
              <w:rPr>
                <w:rFonts w:ascii="Times New Roman"/>
                <w:b w:val="false"/>
                <w:i w:val="false"/>
                <w:color w:val="000000"/>
                <w:sz w:val="20"/>
              </w:rPr>
              <w:t>
75070830</w:t>
            </w:r>
          </w:p>
          <w:bookmarkEnd w:id="546"/>
          <w:p>
            <w:pPr>
              <w:spacing w:after="20"/>
              <w:ind w:left="20"/>
              <w:jc w:val="both"/>
            </w:pPr>
            <w:r>
              <w:rPr>
                <w:rFonts w:ascii="Times New Roman"/>
                <w:b w:val="false"/>
                <w:i w:val="false"/>
                <w:color w:val="000000"/>
                <w:sz w:val="20"/>
              </w:rPr>
              <w:t>
1349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 w:id="547"/>
          <w:p>
            <w:pPr>
              <w:spacing w:after="20"/>
              <w:ind w:left="20"/>
              <w:jc w:val="both"/>
            </w:pPr>
            <w:r>
              <w:rPr>
                <w:rFonts w:ascii="Times New Roman"/>
                <w:b w:val="false"/>
                <w:i w:val="false"/>
                <w:color w:val="000000"/>
                <w:sz w:val="20"/>
              </w:rPr>
              <w:t>
Кропачев Михаил</w:t>
            </w:r>
          </w:p>
          <w:bookmarkEnd w:id="547"/>
          <w:p>
            <w:pPr>
              <w:spacing w:after="20"/>
              <w:ind w:left="20"/>
              <w:jc w:val="both"/>
            </w:pPr>
            <w:r>
              <w:rPr>
                <w:rFonts w:ascii="Times New Roman"/>
                <w:b w:val="false"/>
                <w:i w:val="false"/>
                <w:color w:val="000000"/>
                <w:sz w:val="20"/>
              </w:rPr>
              <w:t>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 w:id="548"/>
          <w:p>
            <w:pPr>
              <w:spacing w:after="20"/>
              <w:ind w:left="20"/>
              <w:jc w:val="both"/>
            </w:pPr>
            <w:r>
              <w:rPr>
                <w:rFonts w:ascii="Times New Roman"/>
                <w:b w:val="false"/>
                <w:i w:val="false"/>
                <w:color w:val="000000"/>
                <w:sz w:val="20"/>
              </w:rPr>
              <w:t>
57012045</w:t>
            </w:r>
          </w:p>
          <w:bookmarkEnd w:id="548"/>
          <w:p>
            <w:pPr>
              <w:spacing w:after="20"/>
              <w:ind w:left="20"/>
              <w:jc w:val="both"/>
            </w:pPr>
            <w:r>
              <w:rPr>
                <w:rFonts w:ascii="Times New Roman"/>
                <w:b w:val="false"/>
                <w:i w:val="false"/>
                <w:color w:val="000000"/>
                <w:sz w:val="20"/>
              </w:rPr>
              <w:t>
0121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Кропачева Ольга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 w:id="549"/>
          <w:p>
            <w:pPr>
              <w:spacing w:after="20"/>
              <w:ind w:left="20"/>
              <w:jc w:val="both"/>
            </w:pPr>
            <w:r>
              <w:rPr>
                <w:rFonts w:ascii="Times New Roman"/>
                <w:b w:val="false"/>
                <w:i w:val="false"/>
                <w:color w:val="000000"/>
                <w:sz w:val="20"/>
              </w:rPr>
              <w:t>
59032440</w:t>
            </w:r>
          </w:p>
          <w:bookmarkEnd w:id="549"/>
          <w:p>
            <w:pPr>
              <w:spacing w:after="20"/>
              <w:ind w:left="20"/>
              <w:jc w:val="both"/>
            </w:pPr>
            <w:r>
              <w:rPr>
                <w:rFonts w:ascii="Times New Roman"/>
                <w:b w:val="false"/>
                <w:i w:val="false"/>
                <w:color w:val="000000"/>
                <w:sz w:val="20"/>
              </w:rPr>
              <w:t>
1601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Кунешева Сания Бигельдиновна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 w:id="550"/>
          <w:p>
            <w:pPr>
              <w:spacing w:after="20"/>
              <w:ind w:left="20"/>
              <w:jc w:val="both"/>
            </w:pPr>
            <w:r>
              <w:rPr>
                <w:rFonts w:ascii="Times New Roman"/>
                <w:b w:val="false"/>
                <w:i w:val="false"/>
                <w:color w:val="000000"/>
                <w:sz w:val="20"/>
              </w:rPr>
              <w:t>
71012935</w:t>
            </w:r>
          </w:p>
          <w:bookmarkEnd w:id="550"/>
          <w:p>
            <w:pPr>
              <w:spacing w:after="20"/>
              <w:ind w:left="20"/>
              <w:jc w:val="both"/>
            </w:pPr>
            <w:r>
              <w:rPr>
                <w:rFonts w:ascii="Times New Roman"/>
                <w:b w:val="false"/>
                <w:i w:val="false"/>
                <w:color w:val="000000"/>
                <w:sz w:val="20"/>
              </w:rPr>
              <w:t>
0115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 w:id="551"/>
          <w:p>
            <w:pPr>
              <w:spacing w:after="20"/>
              <w:ind w:left="20"/>
              <w:jc w:val="both"/>
            </w:pPr>
            <w:r>
              <w:rPr>
                <w:rFonts w:ascii="Times New Roman"/>
                <w:b w:val="false"/>
                <w:i w:val="false"/>
                <w:color w:val="000000"/>
                <w:sz w:val="20"/>
              </w:rPr>
              <w:t>
Кусулбаев Нурлан</w:t>
            </w:r>
          </w:p>
          <w:bookmarkEnd w:id="551"/>
          <w:p>
            <w:pPr>
              <w:spacing w:after="20"/>
              <w:ind w:left="20"/>
              <w:jc w:val="both"/>
            </w:pPr>
            <w:r>
              <w:rPr>
                <w:rFonts w:ascii="Times New Roman"/>
                <w:b w:val="false"/>
                <w:i w:val="false"/>
                <w:color w:val="000000"/>
                <w:sz w:val="20"/>
              </w:rPr>
              <w:t>
Жумагалиевич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 w:id="552"/>
          <w:p>
            <w:pPr>
              <w:spacing w:after="20"/>
              <w:ind w:left="20"/>
              <w:jc w:val="both"/>
            </w:pPr>
            <w:r>
              <w:rPr>
                <w:rFonts w:ascii="Times New Roman"/>
                <w:b w:val="false"/>
                <w:i w:val="false"/>
                <w:color w:val="000000"/>
                <w:sz w:val="20"/>
              </w:rPr>
              <w:t>
66082630</w:t>
            </w:r>
          </w:p>
          <w:bookmarkEnd w:id="552"/>
          <w:p>
            <w:pPr>
              <w:spacing w:after="20"/>
              <w:ind w:left="20"/>
              <w:jc w:val="both"/>
            </w:pPr>
            <w:r>
              <w:rPr>
                <w:rFonts w:ascii="Times New Roman"/>
                <w:b w:val="false"/>
                <w:i w:val="false"/>
                <w:color w:val="000000"/>
                <w:sz w:val="20"/>
              </w:rPr>
              <w:t>
0919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Магамбетов Ербулат Зулкарнаевич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 w:id="553"/>
          <w:p>
            <w:pPr>
              <w:spacing w:after="20"/>
              <w:ind w:left="20"/>
              <w:jc w:val="both"/>
            </w:pPr>
            <w:r>
              <w:rPr>
                <w:rFonts w:ascii="Times New Roman"/>
                <w:b w:val="false"/>
                <w:i w:val="false"/>
                <w:color w:val="000000"/>
                <w:sz w:val="20"/>
              </w:rPr>
              <w:t>
61091140</w:t>
            </w:r>
          </w:p>
          <w:bookmarkEnd w:id="553"/>
          <w:p>
            <w:pPr>
              <w:spacing w:after="20"/>
              <w:ind w:left="20"/>
              <w:jc w:val="both"/>
            </w:pPr>
            <w:r>
              <w:rPr>
                <w:rFonts w:ascii="Times New Roman"/>
                <w:b w:val="false"/>
                <w:i w:val="false"/>
                <w:color w:val="000000"/>
                <w:sz w:val="20"/>
              </w:rPr>
              <w:t>
1585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Матюхова Елена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 w:id="554"/>
          <w:p>
            <w:pPr>
              <w:spacing w:after="20"/>
              <w:ind w:left="20"/>
              <w:jc w:val="both"/>
            </w:pPr>
            <w:r>
              <w:rPr>
                <w:rFonts w:ascii="Times New Roman"/>
                <w:b w:val="false"/>
                <w:i w:val="false"/>
                <w:color w:val="000000"/>
                <w:sz w:val="20"/>
              </w:rPr>
              <w:t>
75102635</w:t>
            </w:r>
          </w:p>
          <w:bookmarkEnd w:id="554"/>
          <w:p>
            <w:pPr>
              <w:spacing w:after="20"/>
              <w:ind w:left="20"/>
              <w:jc w:val="both"/>
            </w:pPr>
            <w:r>
              <w:rPr>
                <w:rFonts w:ascii="Times New Roman"/>
                <w:b w:val="false"/>
                <w:i w:val="false"/>
                <w:color w:val="000000"/>
                <w:sz w:val="20"/>
              </w:rPr>
              <w:t>
0393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Махмутов Сагандык 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 w:id="555"/>
          <w:p>
            <w:pPr>
              <w:spacing w:after="20"/>
              <w:ind w:left="20"/>
              <w:jc w:val="both"/>
            </w:pPr>
            <w:r>
              <w:rPr>
                <w:rFonts w:ascii="Times New Roman"/>
                <w:b w:val="false"/>
                <w:i w:val="false"/>
                <w:color w:val="000000"/>
                <w:sz w:val="20"/>
              </w:rPr>
              <w:t>
71071930</w:t>
            </w:r>
          </w:p>
          <w:bookmarkEnd w:id="555"/>
          <w:p>
            <w:pPr>
              <w:spacing w:after="20"/>
              <w:ind w:left="20"/>
              <w:jc w:val="both"/>
            </w:pPr>
            <w:r>
              <w:rPr>
                <w:rFonts w:ascii="Times New Roman"/>
                <w:b w:val="false"/>
                <w:i w:val="false"/>
                <w:color w:val="000000"/>
                <w:sz w:val="20"/>
              </w:rPr>
              <w:t>
0829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Медеубаев Ерлан Салемгериевич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 w:id="556"/>
          <w:p>
            <w:pPr>
              <w:spacing w:after="20"/>
              <w:ind w:left="20"/>
              <w:jc w:val="both"/>
            </w:pPr>
            <w:r>
              <w:rPr>
                <w:rFonts w:ascii="Times New Roman"/>
                <w:b w:val="false"/>
                <w:i w:val="false"/>
                <w:color w:val="000000"/>
                <w:sz w:val="20"/>
              </w:rPr>
              <w:t>
74012930</w:t>
            </w:r>
          </w:p>
          <w:bookmarkEnd w:id="556"/>
          <w:p>
            <w:pPr>
              <w:spacing w:after="20"/>
              <w:ind w:left="20"/>
              <w:jc w:val="both"/>
            </w:pPr>
            <w:r>
              <w:rPr>
                <w:rFonts w:ascii="Times New Roman"/>
                <w:b w:val="false"/>
                <w:i w:val="false"/>
                <w:color w:val="000000"/>
                <w:sz w:val="20"/>
              </w:rPr>
              <w:t>
1539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Мухамедрахимов Мурат Сейлханович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 w:id="557"/>
          <w:p>
            <w:pPr>
              <w:spacing w:after="20"/>
              <w:ind w:left="20"/>
              <w:jc w:val="both"/>
            </w:pPr>
            <w:r>
              <w:rPr>
                <w:rFonts w:ascii="Times New Roman"/>
                <w:b w:val="false"/>
                <w:i w:val="false"/>
                <w:color w:val="000000"/>
                <w:sz w:val="20"/>
              </w:rPr>
              <w:t>
73060935</w:t>
            </w:r>
          </w:p>
          <w:bookmarkEnd w:id="557"/>
          <w:p>
            <w:pPr>
              <w:spacing w:after="20"/>
              <w:ind w:left="20"/>
              <w:jc w:val="both"/>
            </w:pPr>
            <w:r>
              <w:rPr>
                <w:rFonts w:ascii="Times New Roman"/>
                <w:b w:val="false"/>
                <w:i w:val="false"/>
                <w:color w:val="000000"/>
                <w:sz w:val="20"/>
              </w:rPr>
              <w:t>
0425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 w:id="558"/>
          <w:p>
            <w:pPr>
              <w:spacing w:after="20"/>
              <w:ind w:left="20"/>
              <w:jc w:val="both"/>
            </w:pPr>
            <w:r>
              <w:rPr>
                <w:rFonts w:ascii="Times New Roman"/>
                <w:b w:val="false"/>
                <w:i w:val="false"/>
                <w:color w:val="000000"/>
                <w:sz w:val="20"/>
              </w:rPr>
              <w:t>
Нурмаганбетов Айдархан</w:t>
            </w:r>
          </w:p>
          <w:bookmarkEnd w:id="558"/>
          <w:p>
            <w:pPr>
              <w:spacing w:after="20"/>
              <w:ind w:left="20"/>
              <w:jc w:val="both"/>
            </w:pPr>
            <w:r>
              <w:rPr>
                <w:rFonts w:ascii="Times New Roman"/>
                <w:b w:val="false"/>
                <w:i w:val="false"/>
                <w:color w:val="000000"/>
                <w:sz w:val="20"/>
              </w:rPr>
              <w:t>
Ауесханович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 w:id="559"/>
          <w:p>
            <w:pPr>
              <w:spacing w:after="20"/>
              <w:ind w:left="20"/>
              <w:jc w:val="both"/>
            </w:pPr>
            <w:r>
              <w:rPr>
                <w:rFonts w:ascii="Times New Roman"/>
                <w:b w:val="false"/>
                <w:i w:val="false"/>
                <w:color w:val="000000"/>
                <w:sz w:val="20"/>
              </w:rPr>
              <w:t>
63052035</w:t>
            </w:r>
          </w:p>
          <w:bookmarkEnd w:id="559"/>
          <w:p>
            <w:pPr>
              <w:spacing w:after="20"/>
              <w:ind w:left="20"/>
              <w:jc w:val="both"/>
            </w:pPr>
            <w:r>
              <w:rPr>
                <w:rFonts w:ascii="Times New Roman"/>
                <w:b w:val="false"/>
                <w:i w:val="false"/>
                <w:color w:val="000000"/>
                <w:sz w:val="20"/>
              </w:rPr>
              <w:t>
0639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Нысанбаев Сержан Серикпаевич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 w:id="560"/>
          <w:p>
            <w:pPr>
              <w:spacing w:after="20"/>
              <w:ind w:left="20"/>
              <w:jc w:val="both"/>
            </w:pPr>
            <w:r>
              <w:rPr>
                <w:rFonts w:ascii="Times New Roman"/>
                <w:b w:val="false"/>
                <w:i w:val="false"/>
                <w:color w:val="000000"/>
                <w:sz w:val="20"/>
              </w:rPr>
              <w:t>
87031535</w:t>
            </w:r>
          </w:p>
          <w:bookmarkEnd w:id="560"/>
          <w:p>
            <w:pPr>
              <w:spacing w:after="20"/>
              <w:ind w:left="20"/>
              <w:jc w:val="both"/>
            </w:pPr>
            <w:r>
              <w:rPr>
                <w:rFonts w:ascii="Times New Roman"/>
                <w:b w:val="false"/>
                <w:i w:val="false"/>
                <w:color w:val="000000"/>
                <w:sz w:val="20"/>
              </w:rPr>
              <w:t>
0524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Нысанов Амир Хамзаевич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 w:id="561"/>
          <w:p>
            <w:pPr>
              <w:spacing w:after="20"/>
              <w:ind w:left="20"/>
              <w:jc w:val="both"/>
            </w:pPr>
            <w:r>
              <w:rPr>
                <w:rFonts w:ascii="Times New Roman"/>
                <w:b w:val="false"/>
                <w:i w:val="false"/>
                <w:color w:val="000000"/>
                <w:sz w:val="20"/>
              </w:rPr>
              <w:t>
62030345</w:t>
            </w:r>
          </w:p>
          <w:bookmarkEnd w:id="561"/>
          <w:p>
            <w:pPr>
              <w:spacing w:after="20"/>
              <w:ind w:left="20"/>
              <w:jc w:val="both"/>
            </w:pPr>
            <w:r>
              <w:rPr>
                <w:rFonts w:ascii="Times New Roman"/>
                <w:b w:val="false"/>
                <w:i w:val="false"/>
                <w:color w:val="000000"/>
                <w:sz w:val="20"/>
              </w:rPr>
              <w:t>
0069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Нысанов Хамза Алимжанович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 w:id="562"/>
          <w:p>
            <w:pPr>
              <w:spacing w:after="20"/>
              <w:ind w:left="20"/>
              <w:jc w:val="both"/>
            </w:pPr>
            <w:r>
              <w:rPr>
                <w:rFonts w:ascii="Times New Roman"/>
                <w:b w:val="false"/>
                <w:i w:val="false"/>
                <w:color w:val="000000"/>
                <w:sz w:val="20"/>
              </w:rPr>
              <w:t>
68080135</w:t>
            </w:r>
          </w:p>
          <w:bookmarkEnd w:id="562"/>
          <w:p>
            <w:pPr>
              <w:spacing w:after="20"/>
              <w:ind w:left="20"/>
              <w:jc w:val="both"/>
            </w:pPr>
            <w:r>
              <w:rPr>
                <w:rFonts w:ascii="Times New Roman"/>
                <w:b w:val="false"/>
                <w:i w:val="false"/>
                <w:color w:val="000000"/>
                <w:sz w:val="20"/>
              </w:rPr>
              <w:t>
0108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Серик Орынбасарович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62082635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 Вячеслав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 w:id="563"/>
          <w:p>
            <w:pPr>
              <w:spacing w:after="20"/>
              <w:ind w:left="20"/>
              <w:jc w:val="both"/>
            </w:pPr>
            <w:r>
              <w:rPr>
                <w:rFonts w:ascii="Times New Roman"/>
                <w:b w:val="false"/>
                <w:i w:val="false"/>
                <w:color w:val="000000"/>
                <w:sz w:val="20"/>
              </w:rPr>
              <w:t>
66032845</w:t>
            </w:r>
          </w:p>
          <w:bookmarkEnd w:id="563"/>
          <w:p>
            <w:pPr>
              <w:spacing w:after="20"/>
              <w:ind w:left="20"/>
              <w:jc w:val="both"/>
            </w:pPr>
            <w:r>
              <w:rPr>
                <w:rFonts w:ascii="Times New Roman"/>
                <w:b w:val="false"/>
                <w:i w:val="false"/>
                <w:color w:val="000000"/>
                <w:sz w:val="20"/>
              </w:rPr>
              <w:t>
0171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Раева Гульвану Даутбаевна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 w:id="564"/>
          <w:p>
            <w:pPr>
              <w:spacing w:after="20"/>
              <w:ind w:left="20"/>
              <w:jc w:val="both"/>
            </w:pPr>
            <w:r>
              <w:rPr>
                <w:rFonts w:ascii="Times New Roman"/>
                <w:b w:val="false"/>
                <w:i w:val="false"/>
                <w:color w:val="000000"/>
                <w:sz w:val="20"/>
              </w:rPr>
              <w:t>
63112345</w:t>
            </w:r>
          </w:p>
          <w:bookmarkEnd w:id="564"/>
          <w:p>
            <w:pPr>
              <w:spacing w:after="20"/>
              <w:ind w:left="20"/>
              <w:jc w:val="both"/>
            </w:pPr>
            <w:r>
              <w:rPr>
                <w:rFonts w:ascii="Times New Roman"/>
                <w:b w:val="false"/>
                <w:i w:val="false"/>
                <w:color w:val="000000"/>
                <w:sz w:val="20"/>
              </w:rPr>
              <w:t>
0174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Сафина Оразбике Иртугановна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 w:id="565"/>
          <w:p>
            <w:pPr>
              <w:spacing w:after="20"/>
              <w:ind w:left="20"/>
              <w:jc w:val="both"/>
            </w:pPr>
            <w:r>
              <w:rPr>
                <w:rFonts w:ascii="Times New Roman"/>
                <w:b w:val="false"/>
                <w:i w:val="false"/>
                <w:color w:val="000000"/>
                <w:sz w:val="20"/>
              </w:rPr>
              <w:t>
59070335</w:t>
            </w:r>
          </w:p>
          <w:bookmarkEnd w:id="565"/>
          <w:p>
            <w:pPr>
              <w:spacing w:after="20"/>
              <w:ind w:left="20"/>
              <w:jc w:val="both"/>
            </w:pPr>
            <w:r>
              <w:rPr>
                <w:rFonts w:ascii="Times New Roman"/>
                <w:b w:val="false"/>
                <w:i w:val="false"/>
                <w:color w:val="000000"/>
                <w:sz w:val="20"/>
              </w:rPr>
              <w:t>
0039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Сералин Галимжан Укасович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 w:id="566"/>
          <w:p>
            <w:pPr>
              <w:spacing w:after="20"/>
              <w:ind w:left="20"/>
              <w:jc w:val="both"/>
            </w:pPr>
            <w:r>
              <w:rPr>
                <w:rFonts w:ascii="Times New Roman"/>
                <w:b w:val="false"/>
                <w:i w:val="false"/>
                <w:color w:val="000000"/>
                <w:sz w:val="20"/>
              </w:rPr>
              <w:t>
66101735</w:t>
            </w:r>
          </w:p>
          <w:bookmarkEnd w:id="566"/>
          <w:p>
            <w:pPr>
              <w:spacing w:after="20"/>
              <w:ind w:left="20"/>
              <w:jc w:val="both"/>
            </w:pPr>
            <w:r>
              <w:rPr>
                <w:rFonts w:ascii="Times New Roman"/>
                <w:b w:val="false"/>
                <w:i w:val="false"/>
                <w:color w:val="000000"/>
                <w:sz w:val="20"/>
              </w:rPr>
              <w:t>
0484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Суенбаев Галимжан Тулебаевич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 w:id="567"/>
          <w:p>
            <w:pPr>
              <w:spacing w:after="20"/>
              <w:ind w:left="20"/>
              <w:jc w:val="both"/>
            </w:pPr>
            <w:r>
              <w:rPr>
                <w:rFonts w:ascii="Times New Roman"/>
                <w:b w:val="false"/>
                <w:i w:val="false"/>
                <w:color w:val="000000"/>
                <w:sz w:val="20"/>
              </w:rPr>
              <w:t>
69010630</w:t>
            </w:r>
          </w:p>
          <w:bookmarkEnd w:id="567"/>
          <w:p>
            <w:pPr>
              <w:spacing w:after="20"/>
              <w:ind w:left="20"/>
              <w:jc w:val="both"/>
            </w:pPr>
            <w:r>
              <w:rPr>
                <w:rFonts w:ascii="Times New Roman"/>
                <w:b w:val="false"/>
                <w:i w:val="false"/>
                <w:color w:val="000000"/>
                <w:sz w:val="20"/>
              </w:rPr>
              <w:t>
1056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Суенбаев Нагимжан Тулебаевич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 w:id="568"/>
          <w:p>
            <w:pPr>
              <w:spacing w:after="20"/>
              <w:ind w:left="20"/>
              <w:jc w:val="both"/>
            </w:pPr>
            <w:r>
              <w:rPr>
                <w:rFonts w:ascii="Times New Roman"/>
                <w:b w:val="false"/>
                <w:i w:val="false"/>
                <w:color w:val="000000"/>
                <w:sz w:val="20"/>
              </w:rPr>
              <w:t>
74041730</w:t>
            </w:r>
          </w:p>
          <w:bookmarkEnd w:id="568"/>
          <w:p>
            <w:pPr>
              <w:spacing w:after="20"/>
              <w:ind w:left="20"/>
              <w:jc w:val="both"/>
            </w:pPr>
            <w:r>
              <w:rPr>
                <w:rFonts w:ascii="Times New Roman"/>
                <w:b w:val="false"/>
                <w:i w:val="false"/>
                <w:color w:val="000000"/>
                <w:sz w:val="20"/>
              </w:rPr>
              <w:t>
1099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Сутеев Кайрат Исенович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 w:id="569"/>
          <w:p>
            <w:pPr>
              <w:spacing w:after="20"/>
              <w:ind w:left="20"/>
              <w:jc w:val="both"/>
            </w:pPr>
            <w:r>
              <w:rPr>
                <w:rFonts w:ascii="Times New Roman"/>
                <w:b w:val="false"/>
                <w:i w:val="false"/>
                <w:color w:val="000000"/>
                <w:sz w:val="20"/>
              </w:rPr>
              <w:t>
72052835</w:t>
            </w:r>
          </w:p>
          <w:bookmarkEnd w:id="569"/>
          <w:p>
            <w:pPr>
              <w:spacing w:after="20"/>
              <w:ind w:left="20"/>
              <w:jc w:val="both"/>
            </w:pPr>
            <w:r>
              <w:rPr>
                <w:rFonts w:ascii="Times New Roman"/>
                <w:b w:val="false"/>
                <w:i w:val="false"/>
                <w:color w:val="000000"/>
                <w:sz w:val="20"/>
              </w:rPr>
              <w:t>
0106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Сутеев Талгат Исенович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 w:id="570"/>
          <w:p>
            <w:pPr>
              <w:spacing w:after="20"/>
              <w:ind w:left="20"/>
              <w:jc w:val="both"/>
            </w:pPr>
            <w:r>
              <w:rPr>
                <w:rFonts w:ascii="Times New Roman"/>
                <w:b w:val="false"/>
                <w:i w:val="false"/>
                <w:color w:val="000000"/>
                <w:sz w:val="20"/>
              </w:rPr>
              <w:t>
78122045</w:t>
            </w:r>
          </w:p>
          <w:bookmarkEnd w:id="570"/>
          <w:p>
            <w:pPr>
              <w:spacing w:after="20"/>
              <w:ind w:left="20"/>
              <w:jc w:val="both"/>
            </w:pPr>
            <w:r>
              <w:rPr>
                <w:rFonts w:ascii="Times New Roman"/>
                <w:b w:val="false"/>
                <w:i w:val="false"/>
                <w:color w:val="000000"/>
                <w:sz w:val="20"/>
              </w:rPr>
              <w:t>
0082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Сутеева Жамал Есекеновна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 w:id="571"/>
          <w:p>
            <w:pPr>
              <w:spacing w:after="20"/>
              <w:ind w:left="20"/>
              <w:jc w:val="both"/>
            </w:pPr>
            <w:r>
              <w:rPr>
                <w:rFonts w:ascii="Times New Roman"/>
                <w:b w:val="false"/>
                <w:i w:val="false"/>
                <w:color w:val="000000"/>
                <w:sz w:val="20"/>
              </w:rPr>
              <w:t>
65052235</w:t>
            </w:r>
          </w:p>
          <w:bookmarkEnd w:id="571"/>
          <w:p>
            <w:pPr>
              <w:spacing w:after="20"/>
              <w:ind w:left="20"/>
              <w:jc w:val="both"/>
            </w:pPr>
            <w:r>
              <w:rPr>
                <w:rFonts w:ascii="Times New Roman"/>
                <w:b w:val="false"/>
                <w:i w:val="false"/>
                <w:color w:val="000000"/>
                <w:sz w:val="20"/>
              </w:rPr>
              <w:t>
0118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Тасболатов Даулет Уразбаевич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1" w:id="572"/>
          <w:p>
            <w:pPr>
              <w:spacing w:after="20"/>
              <w:ind w:left="20"/>
              <w:jc w:val="both"/>
            </w:pPr>
            <w:r>
              <w:rPr>
                <w:rFonts w:ascii="Times New Roman"/>
                <w:b w:val="false"/>
                <w:i w:val="false"/>
                <w:color w:val="000000"/>
                <w:sz w:val="20"/>
              </w:rPr>
              <w:t>
68123035</w:t>
            </w:r>
          </w:p>
          <w:bookmarkEnd w:id="572"/>
          <w:p>
            <w:pPr>
              <w:spacing w:after="20"/>
              <w:ind w:left="20"/>
              <w:jc w:val="both"/>
            </w:pPr>
            <w:r>
              <w:rPr>
                <w:rFonts w:ascii="Times New Roman"/>
                <w:b w:val="false"/>
                <w:i w:val="false"/>
                <w:color w:val="000000"/>
                <w:sz w:val="20"/>
              </w:rPr>
              <w:t>
0149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 w:id="573"/>
          <w:p>
            <w:pPr>
              <w:spacing w:after="20"/>
              <w:ind w:left="20"/>
              <w:jc w:val="both"/>
            </w:pPr>
            <w:r>
              <w:rPr>
                <w:rFonts w:ascii="Times New Roman"/>
                <w:b w:val="false"/>
                <w:i w:val="false"/>
                <w:color w:val="000000"/>
                <w:sz w:val="20"/>
              </w:rPr>
              <w:t>
Темирбаев Берден</w:t>
            </w:r>
          </w:p>
          <w:bookmarkEnd w:id="573"/>
          <w:p>
            <w:pPr>
              <w:spacing w:after="20"/>
              <w:ind w:left="20"/>
              <w:jc w:val="both"/>
            </w:pPr>
            <w:r>
              <w:rPr>
                <w:rFonts w:ascii="Times New Roman"/>
                <w:b w:val="false"/>
                <w:i w:val="false"/>
                <w:color w:val="000000"/>
                <w:sz w:val="20"/>
              </w:rPr>
              <w:t>
Аргынгазымович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 w:id="574"/>
          <w:p>
            <w:pPr>
              <w:spacing w:after="20"/>
              <w:ind w:left="20"/>
              <w:jc w:val="both"/>
            </w:pPr>
            <w:r>
              <w:rPr>
                <w:rFonts w:ascii="Times New Roman"/>
                <w:b w:val="false"/>
                <w:i w:val="false"/>
                <w:color w:val="000000"/>
                <w:sz w:val="20"/>
              </w:rPr>
              <w:t>
70020435</w:t>
            </w:r>
          </w:p>
          <w:bookmarkEnd w:id="574"/>
          <w:p>
            <w:pPr>
              <w:spacing w:after="20"/>
              <w:ind w:left="20"/>
              <w:jc w:val="both"/>
            </w:pPr>
            <w:r>
              <w:rPr>
                <w:rFonts w:ascii="Times New Roman"/>
                <w:b w:val="false"/>
                <w:i w:val="false"/>
                <w:color w:val="000000"/>
                <w:sz w:val="20"/>
              </w:rPr>
              <w:t>
0225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4" w:id="575"/>
          <w:p>
            <w:pPr>
              <w:spacing w:after="20"/>
              <w:ind w:left="20"/>
              <w:jc w:val="both"/>
            </w:pPr>
            <w:r>
              <w:rPr>
                <w:rFonts w:ascii="Times New Roman"/>
                <w:b w:val="false"/>
                <w:i w:val="false"/>
                <w:color w:val="000000"/>
                <w:sz w:val="20"/>
              </w:rPr>
              <w:t>
Темирбаев Жаксылык</w:t>
            </w:r>
          </w:p>
          <w:bookmarkEnd w:id="575"/>
          <w:p>
            <w:pPr>
              <w:spacing w:after="20"/>
              <w:ind w:left="20"/>
              <w:jc w:val="both"/>
            </w:pPr>
            <w:r>
              <w:rPr>
                <w:rFonts w:ascii="Times New Roman"/>
                <w:b w:val="false"/>
                <w:i w:val="false"/>
                <w:color w:val="000000"/>
                <w:sz w:val="20"/>
              </w:rPr>
              <w:t>
Аргингазинович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 w:id="576"/>
          <w:p>
            <w:pPr>
              <w:spacing w:after="20"/>
              <w:ind w:left="20"/>
              <w:jc w:val="both"/>
            </w:pPr>
            <w:r>
              <w:rPr>
                <w:rFonts w:ascii="Times New Roman"/>
                <w:b w:val="false"/>
                <w:i w:val="false"/>
                <w:color w:val="000000"/>
                <w:sz w:val="20"/>
              </w:rPr>
              <w:t>
66021945</w:t>
            </w:r>
          </w:p>
          <w:bookmarkEnd w:id="576"/>
          <w:p>
            <w:pPr>
              <w:spacing w:after="20"/>
              <w:ind w:left="20"/>
              <w:jc w:val="both"/>
            </w:pPr>
            <w:r>
              <w:rPr>
                <w:rFonts w:ascii="Times New Roman"/>
                <w:b w:val="false"/>
                <w:i w:val="false"/>
                <w:color w:val="000000"/>
                <w:sz w:val="20"/>
              </w:rPr>
              <w:t>
0347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Темирбаева Бахытжамал Жетписпаевна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 w:id="577"/>
          <w:p>
            <w:pPr>
              <w:spacing w:after="20"/>
              <w:ind w:left="20"/>
              <w:jc w:val="both"/>
            </w:pPr>
            <w:r>
              <w:rPr>
                <w:rFonts w:ascii="Times New Roman"/>
                <w:b w:val="false"/>
                <w:i w:val="false"/>
                <w:color w:val="000000"/>
                <w:sz w:val="20"/>
              </w:rPr>
              <w:t>
68042135</w:t>
            </w:r>
          </w:p>
          <w:bookmarkEnd w:id="577"/>
          <w:p>
            <w:pPr>
              <w:spacing w:after="20"/>
              <w:ind w:left="20"/>
              <w:jc w:val="both"/>
            </w:pPr>
            <w:r>
              <w:rPr>
                <w:rFonts w:ascii="Times New Roman"/>
                <w:b w:val="false"/>
                <w:i w:val="false"/>
                <w:color w:val="000000"/>
                <w:sz w:val="20"/>
              </w:rPr>
              <w:t>
0114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Темирханов Берик Байдрахманович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7" w:id="578"/>
          <w:p>
            <w:pPr>
              <w:spacing w:after="20"/>
              <w:ind w:left="20"/>
              <w:jc w:val="both"/>
            </w:pPr>
            <w:r>
              <w:rPr>
                <w:rFonts w:ascii="Times New Roman"/>
                <w:b w:val="false"/>
                <w:i w:val="false"/>
                <w:color w:val="000000"/>
                <w:sz w:val="20"/>
              </w:rPr>
              <w:t>
Жауапкерші лігі шектеулі</w:t>
            </w:r>
          </w:p>
          <w:bookmarkEnd w:id="578"/>
          <w:p>
            <w:pPr>
              <w:spacing w:after="20"/>
              <w:ind w:left="20"/>
              <w:jc w:val="both"/>
            </w:pPr>
            <w:r>
              <w:rPr>
                <w:rFonts w:ascii="Times New Roman"/>
                <w:b w:val="false"/>
                <w:i w:val="false"/>
                <w:color w:val="000000"/>
                <w:sz w:val="20"/>
              </w:rPr>
              <w:t>
серіктестігі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 w:id="579"/>
          <w:p>
            <w:pPr>
              <w:spacing w:after="20"/>
              <w:ind w:left="20"/>
              <w:jc w:val="both"/>
            </w:pPr>
            <w:r>
              <w:rPr>
                <w:rFonts w:ascii="Times New Roman"/>
                <w:b w:val="false"/>
                <w:i w:val="false"/>
                <w:color w:val="000000"/>
                <w:sz w:val="20"/>
              </w:rPr>
              <w:t>
93122835</w:t>
            </w:r>
          </w:p>
          <w:bookmarkEnd w:id="579"/>
          <w:p>
            <w:pPr>
              <w:spacing w:after="20"/>
              <w:ind w:left="20"/>
              <w:jc w:val="both"/>
            </w:pPr>
            <w:r>
              <w:rPr>
                <w:rFonts w:ascii="Times New Roman"/>
                <w:b w:val="false"/>
                <w:i w:val="false"/>
                <w:color w:val="000000"/>
                <w:sz w:val="20"/>
              </w:rPr>
              <w:t>
0131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Тлеубаев Сакен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 w:id="580"/>
          <w:p>
            <w:pPr>
              <w:spacing w:after="20"/>
              <w:ind w:left="20"/>
              <w:jc w:val="both"/>
            </w:pPr>
            <w:r>
              <w:rPr>
                <w:rFonts w:ascii="Times New Roman"/>
                <w:b w:val="false"/>
                <w:i w:val="false"/>
                <w:color w:val="000000"/>
                <w:sz w:val="20"/>
              </w:rPr>
              <w:t>
23124002</w:t>
            </w:r>
          </w:p>
          <w:bookmarkEnd w:id="580"/>
          <w:p>
            <w:pPr>
              <w:spacing w:after="20"/>
              <w:ind w:left="20"/>
              <w:jc w:val="both"/>
            </w:pPr>
            <w:r>
              <w:rPr>
                <w:rFonts w:ascii="Times New Roman"/>
                <w:b w:val="false"/>
                <w:i w:val="false"/>
                <w:color w:val="000000"/>
                <w:sz w:val="20"/>
              </w:rPr>
              <w:t>
4271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"БурлиАгро"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 w:id="581"/>
          <w:p>
            <w:pPr>
              <w:spacing w:after="20"/>
              <w:ind w:left="20"/>
              <w:jc w:val="both"/>
            </w:pPr>
            <w:r>
              <w:rPr>
                <w:rFonts w:ascii="Times New Roman"/>
                <w:b w:val="false"/>
                <w:i w:val="false"/>
                <w:color w:val="000000"/>
                <w:sz w:val="20"/>
              </w:rPr>
              <w:t>
70102540</w:t>
            </w:r>
          </w:p>
          <w:bookmarkEnd w:id="581"/>
          <w:p>
            <w:pPr>
              <w:spacing w:after="20"/>
              <w:ind w:left="20"/>
              <w:jc w:val="both"/>
            </w:pPr>
            <w:r>
              <w:rPr>
                <w:rFonts w:ascii="Times New Roman"/>
                <w:b w:val="false"/>
                <w:i w:val="false"/>
                <w:color w:val="000000"/>
                <w:sz w:val="20"/>
              </w:rPr>
              <w:t>
1406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Токарева Ирина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 w:id="582"/>
          <w:p>
            <w:pPr>
              <w:spacing w:after="20"/>
              <w:ind w:left="20"/>
              <w:jc w:val="both"/>
            </w:pPr>
            <w:r>
              <w:rPr>
                <w:rFonts w:ascii="Times New Roman"/>
                <w:b w:val="false"/>
                <w:i w:val="false"/>
                <w:color w:val="000000"/>
                <w:sz w:val="20"/>
              </w:rPr>
              <w:t>
Жауапкерші лігі шектеулі</w:t>
            </w:r>
          </w:p>
          <w:bookmarkEnd w:id="582"/>
          <w:p>
            <w:pPr>
              <w:spacing w:after="20"/>
              <w:ind w:left="20"/>
              <w:jc w:val="both"/>
            </w:pPr>
            <w:r>
              <w:rPr>
                <w:rFonts w:ascii="Times New Roman"/>
                <w:b w:val="false"/>
                <w:i w:val="false"/>
                <w:color w:val="000000"/>
                <w:sz w:val="20"/>
              </w:rPr>
              <w:t>
серіктестігі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 w:id="583"/>
          <w:p>
            <w:pPr>
              <w:spacing w:after="20"/>
              <w:ind w:left="20"/>
              <w:jc w:val="both"/>
            </w:pPr>
            <w:r>
              <w:rPr>
                <w:rFonts w:ascii="Times New Roman"/>
                <w:b w:val="false"/>
                <w:i w:val="false"/>
                <w:color w:val="000000"/>
                <w:sz w:val="20"/>
              </w:rPr>
              <w:t>
69121340</w:t>
            </w:r>
          </w:p>
          <w:bookmarkEnd w:id="583"/>
          <w:p>
            <w:pPr>
              <w:spacing w:after="20"/>
              <w:ind w:left="20"/>
              <w:jc w:val="both"/>
            </w:pPr>
            <w:r>
              <w:rPr>
                <w:rFonts w:ascii="Times New Roman"/>
                <w:b w:val="false"/>
                <w:i w:val="false"/>
                <w:color w:val="000000"/>
                <w:sz w:val="20"/>
              </w:rPr>
              <w:t>
0227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Токкужина Гульнара Сейлхановна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 w:id="584"/>
          <w:p>
            <w:pPr>
              <w:spacing w:after="20"/>
              <w:ind w:left="20"/>
              <w:jc w:val="both"/>
            </w:pPr>
            <w:r>
              <w:rPr>
                <w:rFonts w:ascii="Times New Roman"/>
                <w:b w:val="false"/>
                <w:i w:val="false"/>
                <w:color w:val="000000"/>
                <w:sz w:val="20"/>
              </w:rPr>
              <w:t>
14044002</w:t>
            </w:r>
          </w:p>
          <w:bookmarkEnd w:id="584"/>
          <w:p>
            <w:pPr>
              <w:spacing w:after="20"/>
              <w:ind w:left="20"/>
              <w:jc w:val="both"/>
            </w:pPr>
            <w:r>
              <w:rPr>
                <w:rFonts w:ascii="Times New Roman"/>
                <w:b w:val="false"/>
                <w:i w:val="false"/>
                <w:color w:val="000000"/>
                <w:sz w:val="20"/>
              </w:rPr>
              <w:t>
1956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4" w:id="585"/>
          <w:p>
            <w:pPr>
              <w:spacing w:after="20"/>
              <w:ind w:left="20"/>
              <w:jc w:val="both"/>
            </w:pPr>
            <w:r>
              <w:rPr>
                <w:rFonts w:ascii="Times New Roman"/>
                <w:b w:val="false"/>
                <w:i w:val="false"/>
                <w:color w:val="000000"/>
                <w:sz w:val="20"/>
              </w:rPr>
              <w:t>
"Табыс-Агро"</w:t>
            </w:r>
          </w:p>
          <w:bookmarkEnd w:id="585"/>
          <w:p>
            <w:pPr>
              <w:spacing w:after="20"/>
              <w:ind w:left="20"/>
              <w:jc w:val="both"/>
            </w:pPr>
            <w:r>
              <w:rPr>
                <w:rFonts w:ascii="Times New Roman"/>
                <w:b w:val="false"/>
                <w:i w:val="false"/>
                <w:color w:val="000000"/>
                <w:sz w:val="20"/>
              </w:rPr>
              <w:t>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5" w:id="586"/>
          <w:p>
            <w:pPr>
              <w:spacing w:after="20"/>
              <w:ind w:left="20"/>
              <w:jc w:val="both"/>
            </w:pPr>
            <w:r>
              <w:rPr>
                <w:rFonts w:ascii="Times New Roman"/>
                <w:b w:val="false"/>
                <w:i w:val="false"/>
                <w:color w:val="000000"/>
                <w:sz w:val="20"/>
              </w:rPr>
              <w:t>
73032535</w:t>
            </w:r>
          </w:p>
          <w:bookmarkEnd w:id="586"/>
          <w:p>
            <w:pPr>
              <w:spacing w:after="20"/>
              <w:ind w:left="20"/>
              <w:jc w:val="both"/>
            </w:pPr>
            <w:r>
              <w:rPr>
                <w:rFonts w:ascii="Times New Roman"/>
                <w:b w:val="false"/>
                <w:i w:val="false"/>
                <w:color w:val="000000"/>
                <w:sz w:val="20"/>
              </w:rPr>
              <w:t>
0637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Тулекеев Ерик Каримович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 w:id="587"/>
          <w:p>
            <w:pPr>
              <w:spacing w:after="20"/>
              <w:ind w:left="20"/>
              <w:jc w:val="both"/>
            </w:pPr>
            <w:r>
              <w:rPr>
                <w:rFonts w:ascii="Times New Roman"/>
                <w:b w:val="false"/>
                <w:i w:val="false"/>
                <w:color w:val="000000"/>
                <w:sz w:val="20"/>
              </w:rPr>
              <w:t>
68051830</w:t>
            </w:r>
          </w:p>
          <w:bookmarkEnd w:id="587"/>
          <w:p>
            <w:pPr>
              <w:spacing w:after="20"/>
              <w:ind w:left="20"/>
              <w:jc w:val="both"/>
            </w:pPr>
            <w:r>
              <w:rPr>
                <w:rFonts w:ascii="Times New Roman"/>
                <w:b w:val="false"/>
                <w:i w:val="false"/>
                <w:color w:val="000000"/>
                <w:sz w:val="20"/>
              </w:rPr>
              <w:t>
1123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Уманов Федор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 w:id="588"/>
          <w:p>
            <w:pPr>
              <w:spacing w:after="20"/>
              <w:ind w:left="20"/>
              <w:jc w:val="both"/>
            </w:pPr>
            <w:r>
              <w:rPr>
                <w:rFonts w:ascii="Times New Roman"/>
                <w:b w:val="false"/>
                <w:i w:val="false"/>
                <w:color w:val="000000"/>
                <w:sz w:val="20"/>
              </w:rPr>
              <w:t>
71110335</w:t>
            </w:r>
          </w:p>
          <w:bookmarkEnd w:id="588"/>
          <w:p>
            <w:pPr>
              <w:spacing w:after="20"/>
              <w:ind w:left="20"/>
              <w:jc w:val="both"/>
            </w:pPr>
            <w:r>
              <w:rPr>
                <w:rFonts w:ascii="Times New Roman"/>
                <w:b w:val="false"/>
                <w:i w:val="false"/>
                <w:color w:val="000000"/>
                <w:sz w:val="20"/>
              </w:rPr>
              <w:t>
0314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Хакимов Талгат Айтбаевич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 w:id="589"/>
          <w:p>
            <w:pPr>
              <w:spacing w:after="20"/>
              <w:ind w:left="20"/>
              <w:jc w:val="both"/>
            </w:pPr>
            <w:r>
              <w:rPr>
                <w:rFonts w:ascii="Times New Roman"/>
                <w:b w:val="false"/>
                <w:i w:val="false"/>
                <w:color w:val="000000"/>
                <w:sz w:val="20"/>
              </w:rPr>
              <w:t>
75010230</w:t>
            </w:r>
          </w:p>
          <w:bookmarkEnd w:id="589"/>
          <w:p>
            <w:pPr>
              <w:spacing w:after="20"/>
              <w:ind w:left="20"/>
              <w:jc w:val="both"/>
            </w:pPr>
            <w:r>
              <w:rPr>
                <w:rFonts w:ascii="Times New Roman"/>
                <w:b w:val="false"/>
                <w:i w:val="false"/>
                <w:color w:val="000000"/>
                <w:sz w:val="20"/>
              </w:rPr>
              <w:t>
0763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Хамдиев Жаббар Пулатович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 w:id="590"/>
          <w:p>
            <w:pPr>
              <w:spacing w:after="20"/>
              <w:ind w:left="20"/>
              <w:jc w:val="both"/>
            </w:pPr>
            <w:r>
              <w:rPr>
                <w:rFonts w:ascii="Times New Roman"/>
                <w:b w:val="false"/>
                <w:i w:val="false"/>
                <w:color w:val="000000"/>
                <w:sz w:val="20"/>
              </w:rPr>
              <w:t>
70011630</w:t>
            </w:r>
          </w:p>
          <w:bookmarkEnd w:id="590"/>
          <w:p>
            <w:pPr>
              <w:spacing w:after="20"/>
              <w:ind w:left="20"/>
              <w:jc w:val="both"/>
            </w:pPr>
            <w:r>
              <w:rPr>
                <w:rFonts w:ascii="Times New Roman"/>
                <w:b w:val="false"/>
                <w:i w:val="false"/>
                <w:color w:val="000000"/>
                <w:sz w:val="20"/>
              </w:rPr>
              <w:t>
1104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Шакибаев Жумасултан Изделеуович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 w:id="591"/>
          <w:p>
            <w:pPr>
              <w:spacing w:after="20"/>
              <w:ind w:left="20"/>
              <w:jc w:val="both"/>
            </w:pPr>
            <w:r>
              <w:rPr>
                <w:rFonts w:ascii="Times New Roman"/>
                <w:b w:val="false"/>
                <w:i w:val="false"/>
                <w:color w:val="000000"/>
                <w:sz w:val="20"/>
              </w:rPr>
              <w:t>
82113035</w:t>
            </w:r>
          </w:p>
          <w:bookmarkEnd w:id="591"/>
          <w:p>
            <w:pPr>
              <w:spacing w:after="20"/>
              <w:ind w:left="20"/>
              <w:jc w:val="both"/>
            </w:pPr>
            <w:r>
              <w:rPr>
                <w:rFonts w:ascii="Times New Roman"/>
                <w:b w:val="false"/>
                <w:i w:val="false"/>
                <w:color w:val="000000"/>
                <w:sz w:val="20"/>
              </w:rPr>
              <w:t>
1203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 w:id="592"/>
          <w:p>
            <w:pPr>
              <w:spacing w:after="20"/>
              <w:ind w:left="20"/>
              <w:jc w:val="both"/>
            </w:pPr>
            <w:r>
              <w:rPr>
                <w:rFonts w:ascii="Times New Roman"/>
                <w:b w:val="false"/>
                <w:i w:val="false"/>
                <w:color w:val="000000"/>
                <w:sz w:val="20"/>
              </w:rPr>
              <w:t>
Шакибаев Максут</w:t>
            </w:r>
          </w:p>
          <w:bookmarkEnd w:id="592"/>
          <w:p>
            <w:pPr>
              <w:spacing w:after="20"/>
              <w:ind w:left="20"/>
              <w:jc w:val="both"/>
            </w:pPr>
            <w:r>
              <w:rPr>
                <w:rFonts w:ascii="Times New Roman"/>
                <w:b w:val="false"/>
                <w:i w:val="false"/>
                <w:color w:val="000000"/>
                <w:sz w:val="20"/>
              </w:rPr>
              <w:t>
Алмуханович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 w:id="593"/>
          <w:p>
            <w:pPr>
              <w:spacing w:after="20"/>
              <w:ind w:left="20"/>
              <w:jc w:val="both"/>
            </w:pPr>
            <w:r>
              <w:rPr>
                <w:rFonts w:ascii="Times New Roman"/>
                <w:b w:val="false"/>
                <w:i w:val="false"/>
                <w:color w:val="000000"/>
                <w:sz w:val="20"/>
              </w:rPr>
              <w:t>
80102930</w:t>
            </w:r>
          </w:p>
          <w:bookmarkEnd w:id="593"/>
          <w:p>
            <w:pPr>
              <w:spacing w:after="20"/>
              <w:ind w:left="20"/>
              <w:jc w:val="both"/>
            </w:pPr>
            <w:r>
              <w:rPr>
                <w:rFonts w:ascii="Times New Roman"/>
                <w:b w:val="false"/>
                <w:i w:val="false"/>
                <w:color w:val="000000"/>
                <w:sz w:val="20"/>
              </w:rPr>
              <w:t>
3314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Шакибаев Медет Алмуханович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 w:id="594"/>
          <w:p>
            <w:pPr>
              <w:spacing w:after="20"/>
              <w:ind w:left="20"/>
              <w:jc w:val="both"/>
            </w:pPr>
            <w:r>
              <w:rPr>
                <w:rFonts w:ascii="Times New Roman"/>
                <w:b w:val="false"/>
                <w:i w:val="false"/>
                <w:color w:val="000000"/>
                <w:sz w:val="20"/>
              </w:rPr>
              <w:t>
91052645</w:t>
            </w:r>
          </w:p>
          <w:bookmarkEnd w:id="594"/>
          <w:p>
            <w:pPr>
              <w:spacing w:after="20"/>
              <w:ind w:left="20"/>
              <w:jc w:val="both"/>
            </w:pPr>
            <w:r>
              <w:rPr>
                <w:rFonts w:ascii="Times New Roman"/>
                <w:b w:val="false"/>
                <w:i w:val="false"/>
                <w:color w:val="000000"/>
                <w:sz w:val="20"/>
              </w:rPr>
              <w:t>
0270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 w:id="595"/>
          <w:p>
            <w:pPr>
              <w:spacing w:after="20"/>
              <w:ind w:left="20"/>
              <w:jc w:val="both"/>
            </w:pPr>
            <w:r>
              <w:rPr>
                <w:rFonts w:ascii="Times New Roman"/>
                <w:b w:val="false"/>
                <w:i w:val="false"/>
                <w:color w:val="000000"/>
                <w:sz w:val="20"/>
              </w:rPr>
              <w:t>
Шакибаева Куаныш</w:t>
            </w:r>
          </w:p>
          <w:bookmarkEnd w:id="595"/>
          <w:p>
            <w:pPr>
              <w:spacing w:after="20"/>
              <w:ind w:left="20"/>
              <w:jc w:val="both"/>
            </w:pPr>
            <w:r>
              <w:rPr>
                <w:rFonts w:ascii="Times New Roman"/>
                <w:b w:val="false"/>
                <w:i w:val="false"/>
                <w:color w:val="000000"/>
                <w:sz w:val="20"/>
              </w:rPr>
              <w:t>
Мараловна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 w:id="596"/>
          <w:p>
            <w:pPr>
              <w:spacing w:after="20"/>
              <w:ind w:left="20"/>
              <w:jc w:val="both"/>
            </w:pPr>
            <w:r>
              <w:rPr>
                <w:rFonts w:ascii="Times New Roman"/>
                <w:b w:val="false"/>
                <w:i w:val="false"/>
                <w:color w:val="000000"/>
                <w:sz w:val="20"/>
              </w:rPr>
              <w:t>
87041345</w:t>
            </w:r>
          </w:p>
          <w:bookmarkEnd w:id="596"/>
          <w:p>
            <w:pPr>
              <w:spacing w:after="20"/>
              <w:ind w:left="20"/>
              <w:jc w:val="both"/>
            </w:pPr>
            <w:r>
              <w:rPr>
                <w:rFonts w:ascii="Times New Roman"/>
                <w:b w:val="false"/>
                <w:i w:val="false"/>
                <w:color w:val="000000"/>
                <w:sz w:val="20"/>
              </w:rPr>
              <w:t>
1353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Шалапанова Оксана Геннадьевна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 w:id="597"/>
          <w:p>
            <w:pPr>
              <w:spacing w:after="20"/>
              <w:ind w:left="20"/>
              <w:jc w:val="both"/>
            </w:pPr>
            <w:r>
              <w:rPr>
                <w:rFonts w:ascii="Times New Roman"/>
                <w:b w:val="false"/>
                <w:i w:val="false"/>
                <w:color w:val="000000"/>
                <w:sz w:val="20"/>
              </w:rPr>
              <w:t>
55010145</w:t>
            </w:r>
          </w:p>
          <w:bookmarkEnd w:id="597"/>
          <w:p>
            <w:pPr>
              <w:spacing w:after="20"/>
              <w:ind w:left="20"/>
              <w:jc w:val="both"/>
            </w:pPr>
            <w:r>
              <w:rPr>
                <w:rFonts w:ascii="Times New Roman"/>
                <w:b w:val="false"/>
                <w:i w:val="false"/>
                <w:color w:val="000000"/>
                <w:sz w:val="20"/>
              </w:rPr>
              <w:t>
1876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Шамсутдинова Танзила Муратовна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 w:id="598"/>
          <w:p>
            <w:pPr>
              <w:spacing w:after="20"/>
              <w:ind w:left="20"/>
              <w:jc w:val="both"/>
            </w:pPr>
            <w:r>
              <w:rPr>
                <w:rFonts w:ascii="Times New Roman"/>
                <w:b w:val="false"/>
                <w:i w:val="false"/>
                <w:color w:val="000000"/>
                <w:sz w:val="20"/>
              </w:rPr>
              <w:t>
65071540</w:t>
            </w:r>
          </w:p>
          <w:bookmarkEnd w:id="598"/>
          <w:p>
            <w:pPr>
              <w:spacing w:after="20"/>
              <w:ind w:left="20"/>
              <w:jc w:val="both"/>
            </w:pPr>
            <w:r>
              <w:rPr>
                <w:rFonts w:ascii="Times New Roman"/>
                <w:b w:val="false"/>
                <w:i w:val="false"/>
                <w:color w:val="000000"/>
                <w:sz w:val="20"/>
              </w:rPr>
              <w:t>
1204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Шварц Валентина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 w:id="599"/>
          <w:p>
            <w:pPr>
              <w:spacing w:after="20"/>
              <w:ind w:left="20"/>
              <w:jc w:val="both"/>
            </w:pPr>
            <w:r>
              <w:rPr>
                <w:rFonts w:ascii="Times New Roman"/>
                <w:b w:val="false"/>
                <w:i w:val="false"/>
                <w:color w:val="000000"/>
                <w:sz w:val="20"/>
              </w:rPr>
              <w:t>
90071635</w:t>
            </w:r>
          </w:p>
          <w:bookmarkEnd w:id="599"/>
          <w:p>
            <w:pPr>
              <w:spacing w:after="20"/>
              <w:ind w:left="20"/>
              <w:jc w:val="both"/>
            </w:pPr>
            <w:r>
              <w:rPr>
                <w:rFonts w:ascii="Times New Roman"/>
                <w:b w:val="false"/>
                <w:i w:val="false"/>
                <w:color w:val="000000"/>
                <w:sz w:val="20"/>
              </w:rPr>
              <w:t>
1104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Шварц Владимир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 w:id="600"/>
          <w:p>
            <w:pPr>
              <w:spacing w:after="20"/>
              <w:ind w:left="20"/>
              <w:jc w:val="both"/>
            </w:pPr>
            <w:r>
              <w:rPr>
                <w:rFonts w:ascii="Times New Roman"/>
                <w:b w:val="false"/>
                <w:i w:val="false"/>
                <w:color w:val="000000"/>
                <w:sz w:val="20"/>
              </w:rPr>
              <w:t>
60070445</w:t>
            </w:r>
          </w:p>
          <w:bookmarkEnd w:id="600"/>
          <w:p>
            <w:pPr>
              <w:spacing w:after="20"/>
              <w:ind w:left="20"/>
              <w:jc w:val="both"/>
            </w:pPr>
            <w:r>
              <w:rPr>
                <w:rFonts w:ascii="Times New Roman"/>
                <w:b w:val="false"/>
                <w:i w:val="false"/>
                <w:color w:val="000000"/>
                <w:sz w:val="20"/>
              </w:rPr>
              <w:t>
0342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Штангеева Надежда Кимовна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 w:id="601"/>
          <w:p>
            <w:pPr>
              <w:spacing w:after="20"/>
              <w:ind w:left="20"/>
              <w:jc w:val="both"/>
            </w:pPr>
            <w:r>
              <w:rPr>
                <w:rFonts w:ascii="Times New Roman"/>
                <w:b w:val="false"/>
                <w:i w:val="false"/>
                <w:color w:val="000000"/>
                <w:sz w:val="20"/>
              </w:rPr>
              <w:t>
73051135</w:t>
            </w:r>
          </w:p>
          <w:bookmarkEnd w:id="601"/>
          <w:p>
            <w:pPr>
              <w:spacing w:after="20"/>
              <w:ind w:left="20"/>
              <w:jc w:val="both"/>
            </w:pPr>
            <w:r>
              <w:rPr>
                <w:rFonts w:ascii="Times New Roman"/>
                <w:b w:val="false"/>
                <w:i w:val="false"/>
                <w:color w:val="000000"/>
                <w:sz w:val="20"/>
              </w:rPr>
              <w:t>
0175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Шукеев Бахит Сабиржанович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 w:id="602"/>
          <w:p>
            <w:pPr>
              <w:spacing w:after="20"/>
              <w:ind w:left="20"/>
              <w:jc w:val="both"/>
            </w:pPr>
            <w:r>
              <w:rPr>
                <w:rFonts w:ascii="Times New Roman"/>
                <w:b w:val="false"/>
                <w:i w:val="false"/>
                <w:color w:val="000000"/>
                <w:sz w:val="20"/>
              </w:rPr>
              <w:t>
75050200</w:t>
            </w:r>
          </w:p>
          <w:bookmarkEnd w:id="602"/>
          <w:p>
            <w:pPr>
              <w:spacing w:after="20"/>
              <w:ind w:left="20"/>
              <w:jc w:val="both"/>
            </w:pPr>
            <w:r>
              <w:rPr>
                <w:rFonts w:ascii="Times New Roman"/>
                <w:b w:val="false"/>
                <w:i w:val="false"/>
                <w:color w:val="000000"/>
                <w:sz w:val="20"/>
              </w:rPr>
              <w:t>
0799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Элчуева Аида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 w:id="603"/>
          <w:p>
            <w:pPr>
              <w:spacing w:after="20"/>
              <w:ind w:left="20"/>
              <w:jc w:val="both"/>
            </w:pPr>
            <w:r>
              <w:rPr>
                <w:rFonts w:ascii="Times New Roman"/>
                <w:b w:val="false"/>
                <w:i w:val="false"/>
                <w:color w:val="000000"/>
                <w:sz w:val="20"/>
              </w:rPr>
              <w:t>
71101345</w:t>
            </w:r>
          </w:p>
          <w:bookmarkEnd w:id="603"/>
          <w:p>
            <w:pPr>
              <w:spacing w:after="20"/>
              <w:ind w:left="20"/>
              <w:jc w:val="both"/>
            </w:pPr>
            <w:r>
              <w:rPr>
                <w:rFonts w:ascii="Times New Roman"/>
                <w:b w:val="false"/>
                <w:i w:val="false"/>
                <w:color w:val="000000"/>
                <w:sz w:val="20"/>
              </w:rPr>
              <w:t>
0460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 w:id="604"/>
          <w:p>
            <w:pPr>
              <w:spacing w:after="20"/>
              <w:ind w:left="20"/>
              <w:jc w:val="both"/>
            </w:pPr>
            <w:r>
              <w:rPr>
                <w:rFonts w:ascii="Times New Roman"/>
                <w:b w:val="false"/>
                <w:i w:val="false"/>
                <w:color w:val="000000"/>
                <w:sz w:val="20"/>
              </w:rPr>
              <w:t>
ЖК</w:t>
            </w:r>
          </w:p>
          <w:bookmarkEnd w:id="604"/>
          <w:p>
            <w:pPr>
              <w:spacing w:after="20"/>
              <w:ind w:left="20"/>
              <w:jc w:val="both"/>
            </w:pPr>
            <w:r>
              <w:rPr>
                <w:rFonts w:ascii="Times New Roman"/>
                <w:b w:val="false"/>
                <w:i w:val="false"/>
                <w:color w:val="000000"/>
                <w:sz w:val="20"/>
              </w:rPr>
              <w:t>
"Байдавлетова 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 w:id="605"/>
          <w:p>
            <w:pPr>
              <w:spacing w:after="20"/>
              <w:ind w:left="20"/>
              <w:jc w:val="both"/>
            </w:pPr>
            <w:r>
              <w:rPr>
                <w:rFonts w:ascii="Times New Roman"/>
                <w:b w:val="false"/>
                <w:i w:val="false"/>
                <w:color w:val="000000"/>
                <w:sz w:val="20"/>
              </w:rPr>
              <w:t>
67010335</w:t>
            </w:r>
          </w:p>
          <w:bookmarkEnd w:id="605"/>
          <w:p>
            <w:pPr>
              <w:spacing w:after="20"/>
              <w:ind w:left="20"/>
              <w:jc w:val="both"/>
            </w:pPr>
            <w:r>
              <w:rPr>
                <w:rFonts w:ascii="Times New Roman"/>
                <w:b w:val="false"/>
                <w:i w:val="false"/>
                <w:color w:val="000000"/>
                <w:sz w:val="20"/>
              </w:rPr>
              <w:t>
0577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"ГасановМ.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 w:id="606"/>
          <w:p>
            <w:pPr>
              <w:spacing w:after="20"/>
              <w:ind w:left="20"/>
              <w:jc w:val="both"/>
            </w:pPr>
            <w:r>
              <w:rPr>
                <w:rFonts w:ascii="Times New Roman"/>
                <w:b w:val="false"/>
                <w:i w:val="false"/>
                <w:color w:val="000000"/>
                <w:sz w:val="20"/>
              </w:rPr>
              <w:t>
72022335</w:t>
            </w:r>
          </w:p>
          <w:bookmarkEnd w:id="606"/>
          <w:p>
            <w:pPr>
              <w:spacing w:after="20"/>
              <w:ind w:left="20"/>
              <w:jc w:val="both"/>
            </w:pPr>
            <w:r>
              <w:rPr>
                <w:rFonts w:ascii="Times New Roman"/>
                <w:b w:val="false"/>
                <w:i w:val="false"/>
                <w:color w:val="000000"/>
                <w:sz w:val="20"/>
              </w:rPr>
              <w:t>
0336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"Кисиков Есенгазы Сейтжанович"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 w:id="607"/>
          <w:p>
            <w:pPr>
              <w:spacing w:after="20"/>
              <w:ind w:left="20"/>
              <w:jc w:val="both"/>
            </w:pPr>
            <w:r>
              <w:rPr>
                <w:rFonts w:ascii="Times New Roman"/>
                <w:b w:val="false"/>
                <w:i w:val="false"/>
                <w:color w:val="000000"/>
                <w:sz w:val="20"/>
              </w:rPr>
              <w:t>
89122445</w:t>
            </w:r>
          </w:p>
          <w:bookmarkEnd w:id="607"/>
          <w:p>
            <w:pPr>
              <w:spacing w:after="20"/>
              <w:ind w:left="20"/>
              <w:jc w:val="both"/>
            </w:pPr>
            <w:r>
              <w:rPr>
                <w:rFonts w:ascii="Times New Roman"/>
                <w:b w:val="false"/>
                <w:i w:val="false"/>
                <w:color w:val="000000"/>
                <w:sz w:val="20"/>
              </w:rPr>
              <w:t>
0969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 w:id="608"/>
          <w:p>
            <w:pPr>
              <w:spacing w:after="20"/>
              <w:ind w:left="20"/>
              <w:jc w:val="both"/>
            </w:pPr>
            <w:r>
              <w:rPr>
                <w:rFonts w:ascii="Times New Roman"/>
                <w:b w:val="false"/>
                <w:i w:val="false"/>
                <w:color w:val="000000"/>
                <w:sz w:val="20"/>
              </w:rPr>
              <w:t>
ЖК "Мукеева Айнагуль Толепбергеновна</w:t>
            </w:r>
          </w:p>
          <w:bookmarkEnd w:id="608"/>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 w:id="609"/>
          <w:p>
            <w:pPr>
              <w:spacing w:after="20"/>
              <w:ind w:left="20"/>
              <w:jc w:val="both"/>
            </w:pPr>
            <w:r>
              <w:rPr>
                <w:rFonts w:ascii="Times New Roman"/>
                <w:b w:val="false"/>
                <w:i w:val="false"/>
                <w:color w:val="000000"/>
                <w:sz w:val="20"/>
              </w:rPr>
              <w:t>
74010435</w:t>
            </w:r>
          </w:p>
          <w:bookmarkEnd w:id="609"/>
          <w:p>
            <w:pPr>
              <w:spacing w:after="20"/>
              <w:ind w:left="20"/>
              <w:jc w:val="both"/>
            </w:pPr>
            <w:r>
              <w:rPr>
                <w:rFonts w:ascii="Times New Roman"/>
                <w:b w:val="false"/>
                <w:i w:val="false"/>
                <w:color w:val="000000"/>
                <w:sz w:val="20"/>
              </w:rPr>
              <w:t>
0372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абишевБ.К.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 w:id="610"/>
          <w:p>
            <w:pPr>
              <w:spacing w:after="20"/>
              <w:ind w:left="20"/>
              <w:jc w:val="both"/>
            </w:pPr>
            <w:r>
              <w:rPr>
                <w:rFonts w:ascii="Times New Roman"/>
                <w:b w:val="false"/>
                <w:i w:val="false"/>
                <w:color w:val="000000"/>
                <w:sz w:val="20"/>
              </w:rPr>
              <w:t>
82051645</w:t>
            </w:r>
          </w:p>
          <w:bookmarkEnd w:id="610"/>
          <w:p>
            <w:pPr>
              <w:spacing w:after="20"/>
              <w:ind w:left="20"/>
              <w:jc w:val="both"/>
            </w:pPr>
            <w:r>
              <w:rPr>
                <w:rFonts w:ascii="Times New Roman"/>
                <w:b w:val="false"/>
                <w:i w:val="false"/>
                <w:color w:val="000000"/>
                <w:sz w:val="20"/>
              </w:rPr>
              <w:t>
0811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Атыбекова 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 w:id="611"/>
          <w:p>
            <w:pPr>
              <w:spacing w:after="20"/>
              <w:ind w:left="20"/>
              <w:jc w:val="both"/>
            </w:pPr>
            <w:r>
              <w:rPr>
                <w:rFonts w:ascii="Times New Roman"/>
                <w:b w:val="false"/>
                <w:i w:val="false"/>
                <w:color w:val="000000"/>
                <w:sz w:val="20"/>
              </w:rPr>
              <w:t>
81080735</w:t>
            </w:r>
          </w:p>
          <w:bookmarkEnd w:id="611"/>
          <w:p>
            <w:pPr>
              <w:spacing w:after="20"/>
              <w:ind w:left="20"/>
              <w:jc w:val="both"/>
            </w:pPr>
            <w:r>
              <w:rPr>
                <w:rFonts w:ascii="Times New Roman"/>
                <w:b w:val="false"/>
                <w:i w:val="false"/>
                <w:color w:val="000000"/>
                <w:sz w:val="20"/>
              </w:rPr>
              <w:t>
0479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Аубакиров Е.А.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 w:id="612"/>
          <w:p>
            <w:pPr>
              <w:spacing w:after="20"/>
              <w:ind w:left="20"/>
              <w:jc w:val="both"/>
            </w:pPr>
            <w:r>
              <w:rPr>
                <w:rFonts w:ascii="Times New Roman"/>
                <w:b w:val="false"/>
                <w:i w:val="false"/>
                <w:color w:val="000000"/>
                <w:sz w:val="20"/>
              </w:rPr>
              <w:t>
78040730</w:t>
            </w:r>
          </w:p>
          <w:bookmarkEnd w:id="612"/>
          <w:p>
            <w:pPr>
              <w:spacing w:after="20"/>
              <w:ind w:left="20"/>
              <w:jc w:val="both"/>
            </w:pPr>
            <w:r>
              <w:rPr>
                <w:rFonts w:ascii="Times New Roman"/>
                <w:b w:val="false"/>
                <w:i w:val="false"/>
                <w:color w:val="000000"/>
                <w:sz w:val="20"/>
              </w:rPr>
              <w:t>
0806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Аубакиров М.А.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 w:id="613"/>
          <w:p>
            <w:pPr>
              <w:spacing w:after="20"/>
              <w:ind w:left="20"/>
              <w:jc w:val="both"/>
            </w:pPr>
            <w:r>
              <w:rPr>
                <w:rFonts w:ascii="Times New Roman"/>
                <w:b w:val="false"/>
                <w:i w:val="false"/>
                <w:color w:val="000000"/>
                <w:sz w:val="20"/>
              </w:rPr>
              <w:t>
69091030</w:t>
            </w:r>
          </w:p>
          <w:bookmarkEnd w:id="613"/>
          <w:p>
            <w:pPr>
              <w:spacing w:after="20"/>
              <w:ind w:left="20"/>
              <w:jc w:val="both"/>
            </w:pPr>
            <w:r>
              <w:rPr>
                <w:rFonts w:ascii="Times New Roman"/>
                <w:b w:val="false"/>
                <w:i w:val="false"/>
                <w:color w:val="000000"/>
                <w:sz w:val="20"/>
              </w:rPr>
              <w:t>
1067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Ахметов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 w:id="614"/>
          <w:p>
            <w:pPr>
              <w:spacing w:after="20"/>
              <w:ind w:left="20"/>
              <w:jc w:val="both"/>
            </w:pPr>
            <w:r>
              <w:rPr>
                <w:rFonts w:ascii="Times New Roman"/>
                <w:b w:val="false"/>
                <w:i w:val="false"/>
                <w:color w:val="000000"/>
                <w:sz w:val="20"/>
              </w:rPr>
              <w:t>
86052235</w:t>
            </w:r>
          </w:p>
          <w:bookmarkEnd w:id="614"/>
          <w:p>
            <w:pPr>
              <w:spacing w:after="20"/>
              <w:ind w:left="20"/>
              <w:jc w:val="both"/>
            </w:pPr>
            <w:r>
              <w:rPr>
                <w:rFonts w:ascii="Times New Roman"/>
                <w:b w:val="false"/>
                <w:i w:val="false"/>
                <w:color w:val="000000"/>
                <w:sz w:val="20"/>
              </w:rPr>
              <w:t>
0429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Беркимбаев Ж.Б.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 w:id="615"/>
          <w:p>
            <w:pPr>
              <w:spacing w:after="20"/>
              <w:ind w:left="20"/>
              <w:jc w:val="both"/>
            </w:pPr>
            <w:r>
              <w:rPr>
                <w:rFonts w:ascii="Times New Roman"/>
                <w:b w:val="false"/>
                <w:i w:val="false"/>
                <w:color w:val="000000"/>
                <w:sz w:val="20"/>
              </w:rPr>
              <w:t>
72010131</w:t>
            </w:r>
          </w:p>
          <w:bookmarkEnd w:id="615"/>
          <w:p>
            <w:pPr>
              <w:spacing w:after="20"/>
              <w:ind w:left="20"/>
              <w:jc w:val="both"/>
            </w:pPr>
            <w:r>
              <w:rPr>
                <w:rFonts w:ascii="Times New Roman"/>
                <w:b w:val="false"/>
                <w:i w:val="false"/>
                <w:color w:val="000000"/>
                <w:sz w:val="20"/>
              </w:rPr>
              <w:t>
7370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Беспалько С.В.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5" w:id="616"/>
          <w:p>
            <w:pPr>
              <w:spacing w:after="20"/>
              <w:ind w:left="20"/>
              <w:jc w:val="both"/>
            </w:pPr>
            <w:r>
              <w:rPr>
                <w:rFonts w:ascii="Times New Roman"/>
                <w:b w:val="false"/>
                <w:i w:val="false"/>
                <w:color w:val="000000"/>
                <w:sz w:val="20"/>
              </w:rPr>
              <w:t>
80013135</w:t>
            </w:r>
          </w:p>
          <w:bookmarkEnd w:id="616"/>
          <w:p>
            <w:pPr>
              <w:spacing w:after="20"/>
              <w:ind w:left="20"/>
              <w:jc w:val="both"/>
            </w:pPr>
            <w:r>
              <w:rPr>
                <w:rFonts w:ascii="Times New Roman"/>
                <w:b w:val="false"/>
                <w:i w:val="false"/>
                <w:color w:val="000000"/>
                <w:sz w:val="20"/>
              </w:rPr>
              <w:t>
0175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Ергарин С.Е.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 w:id="617"/>
          <w:p>
            <w:pPr>
              <w:spacing w:after="20"/>
              <w:ind w:left="20"/>
              <w:jc w:val="both"/>
            </w:pPr>
            <w:r>
              <w:rPr>
                <w:rFonts w:ascii="Times New Roman"/>
                <w:b w:val="false"/>
                <w:i w:val="false"/>
                <w:color w:val="000000"/>
                <w:sz w:val="20"/>
              </w:rPr>
              <w:t>
79050330</w:t>
            </w:r>
          </w:p>
          <w:bookmarkEnd w:id="617"/>
          <w:p>
            <w:pPr>
              <w:spacing w:after="20"/>
              <w:ind w:left="20"/>
              <w:jc w:val="both"/>
            </w:pPr>
            <w:r>
              <w:rPr>
                <w:rFonts w:ascii="Times New Roman"/>
                <w:b w:val="false"/>
                <w:i w:val="false"/>
                <w:color w:val="000000"/>
                <w:sz w:val="20"/>
              </w:rPr>
              <w:t>
1045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Иржанов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 w:id="618"/>
          <w:p>
            <w:pPr>
              <w:spacing w:after="20"/>
              <w:ind w:left="20"/>
              <w:jc w:val="both"/>
            </w:pPr>
            <w:r>
              <w:rPr>
                <w:rFonts w:ascii="Times New Roman"/>
                <w:b w:val="false"/>
                <w:i w:val="false"/>
                <w:color w:val="000000"/>
                <w:sz w:val="20"/>
              </w:rPr>
              <w:t>
84061435</w:t>
            </w:r>
          </w:p>
          <w:bookmarkEnd w:id="618"/>
          <w:p>
            <w:pPr>
              <w:spacing w:after="20"/>
              <w:ind w:left="20"/>
              <w:jc w:val="both"/>
            </w:pPr>
            <w:r>
              <w:rPr>
                <w:rFonts w:ascii="Times New Roman"/>
                <w:b w:val="false"/>
                <w:i w:val="false"/>
                <w:color w:val="000000"/>
                <w:sz w:val="20"/>
              </w:rPr>
              <w:t>
1097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Кашаков А.Г.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 w:id="619"/>
          <w:p>
            <w:pPr>
              <w:spacing w:after="20"/>
              <w:ind w:left="20"/>
              <w:jc w:val="both"/>
            </w:pPr>
            <w:r>
              <w:rPr>
                <w:rFonts w:ascii="Times New Roman"/>
                <w:b w:val="false"/>
                <w:i w:val="false"/>
                <w:color w:val="000000"/>
                <w:sz w:val="20"/>
              </w:rPr>
              <w:t>
88080545</w:t>
            </w:r>
          </w:p>
          <w:bookmarkEnd w:id="619"/>
          <w:p>
            <w:pPr>
              <w:spacing w:after="20"/>
              <w:ind w:left="20"/>
              <w:jc w:val="both"/>
            </w:pPr>
            <w:r>
              <w:rPr>
                <w:rFonts w:ascii="Times New Roman"/>
                <w:b w:val="false"/>
                <w:i w:val="false"/>
                <w:color w:val="000000"/>
                <w:sz w:val="20"/>
              </w:rPr>
              <w:t>
0348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ЛютаяИ.В.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 w:id="620"/>
          <w:p>
            <w:pPr>
              <w:spacing w:after="20"/>
              <w:ind w:left="20"/>
              <w:jc w:val="both"/>
            </w:pPr>
            <w:r>
              <w:rPr>
                <w:rFonts w:ascii="Times New Roman"/>
                <w:b w:val="false"/>
                <w:i w:val="false"/>
                <w:color w:val="000000"/>
                <w:sz w:val="20"/>
              </w:rPr>
              <w:t>
93020435</w:t>
            </w:r>
          </w:p>
          <w:bookmarkEnd w:id="620"/>
          <w:p>
            <w:pPr>
              <w:spacing w:after="20"/>
              <w:ind w:left="20"/>
              <w:jc w:val="both"/>
            </w:pPr>
            <w:r>
              <w:rPr>
                <w:rFonts w:ascii="Times New Roman"/>
                <w:b w:val="false"/>
                <w:i w:val="false"/>
                <w:color w:val="000000"/>
                <w:sz w:val="20"/>
              </w:rPr>
              <w:t>
0613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Савченко 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 w:id="621"/>
          <w:p>
            <w:pPr>
              <w:spacing w:after="20"/>
              <w:ind w:left="20"/>
              <w:jc w:val="both"/>
            </w:pPr>
            <w:r>
              <w:rPr>
                <w:rFonts w:ascii="Times New Roman"/>
                <w:b w:val="false"/>
                <w:i w:val="false"/>
                <w:color w:val="000000"/>
                <w:sz w:val="20"/>
              </w:rPr>
              <w:t>
85081035</w:t>
            </w:r>
          </w:p>
          <w:bookmarkEnd w:id="621"/>
          <w:p>
            <w:pPr>
              <w:spacing w:after="20"/>
              <w:ind w:left="20"/>
              <w:jc w:val="both"/>
            </w:pPr>
            <w:r>
              <w:rPr>
                <w:rFonts w:ascii="Times New Roman"/>
                <w:b w:val="false"/>
                <w:i w:val="false"/>
                <w:color w:val="000000"/>
                <w:sz w:val="20"/>
              </w:rPr>
              <w:t>
0501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Талап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 w:id="622"/>
          <w:p>
            <w:pPr>
              <w:spacing w:after="20"/>
              <w:ind w:left="20"/>
              <w:jc w:val="both"/>
            </w:pPr>
            <w:r>
              <w:rPr>
                <w:rFonts w:ascii="Times New Roman"/>
                <w:b w:val="false"/>
                <w:i w:val="false"/>
                <w:color w:val="000000"/>
                <w:sz w:val="20"/>
              </w:rPr>
              <w:t>
87101835</w:t>
            </w:r>
          </w:p>
          <w:bookmarkEnd w:id="622"/>
          <w:p>
            <w:pPr>
              <w:spacing w:after="20"/>
              <w:ind w:left="20"/>
              <w:jc w:val="both"/>
            </w:pPr>
            <w:r>
              <w:rPr>
                <w:rFonts w:ascii="Times New Roman"/>
                <w:b w:val="false"/>
                <w:i w:val="false"/>
                <w:color w:val="000000"/>
                <w:sz w:val="20"/>
              </w:rPr>
              <w:t>
0790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Тасанов К.Ш.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 w:id="623"/>
          <w:p>
            <w:pPr>
              <w:spacing w:after="20"/>
              <w:ind w:left="20"/>
              <w:jc w:val="both"/>
            </w:pPr>
            <w:r>
              <w:rPr>
                <w:rFonts w:ascii="Times New Roman"/>
                <w:b w:val="false"/>
                <w:i w:val="false"/>
                <w:color w:val="000000"/>
                <w:sz w:val="20"/>
              </w:rPr>
              <w:t>
90091445</w:t>
            </w:r>
          </w:p>
          <w:bookmarkEnd w:id="623"/>
          <w:p>
            <w:pPr>
              <w:spacing w:after="20"/>
              <w:ind w:left="20"/>
              <w:jc w:val="both"/>
            </w:pPr>
            <w:r>
              <w:rPr>
                <w:rFonts w:ascii="Times New Roman"/>
                <w:b w:val="false"/>
                <w:i w:val="false"/>
                <w:color w:val="000000"/>
                <w:sz w:val="20"/>
              </w:rPr>
              <w:t>
0763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Теницкая 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 w:id="624"/>
          <w:p>
            <w:pPr>
              <w:spacing w:after="20"/>
              <w:ind w:left="20"/>
              <w:jc w:val="both"/>
            </w:pPr>
            <w:r>
              <w:rPr>
                <w:rFonts w:ascii="Times New Roman"/>
                <w:b w:val="false"/>
                <w:i w:val="false"/>
                <w:color w:val="000000"/>
                <w:sz w:val="20"/>
              </w:rPr>
              <w:t>
75071130</w:t>
            </w:r>
          </w:p>
          <w:bookmarkEnd w:id="624"/>
          <w:p>
            <w:pPr>
              <w:spacing w:after="20"/>
              <w:ind w:left="20"/>
              <w:jc w:val="both"/>
            </w:pPr>
            <w:r>
              <w:rPr>
                <w:rFonts w:ascii="Times New Roman"/>
                <w:b w:val="false"/>
                <w:i w:val="false"/>
                <w:color w:val="000000"/>
                <w:sz w:val="20"/>
              </w:rPr>
              <w:t>
0178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Хасенов К.Н.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 w:id="625"/>
          <w:p>
            <w:pPr>
              <w:spacing w:after="20"/>
              <w:ind w:left="20"/>
              <w:jc w:val="both"/>
            </w:pPr>
            <w:r>
              <w:rPr>
                <w:rFonts w:ascii="Times New Roman"/>
                <w:b w:val="false"/>
                <w:i w:val="false"/>
                <w:color w:val="000000"/>
                <w:sz w:val="20"/>
              </w:rPr>
              <w:t>
66072545</w:t>
            </w:r>
          </w:p>
          <w:bookmarkEnd w:id="625"/>
          <w:p>
            <w:pPr>
              <w:spacing w:after="20"/>
              <w:ind w:left="20"/>
              <w:jc w:val="both"/>
            </w:pPr>
            <w:r>
              <w:rPr>
                <w:rFonts w:ascii="Times New Roman"/>
                <w:b w:val="false"/>
                <w:i w:val="false"/>
                <w:color w:val="000000"/>
                <w:sz w:val="20"/>
              </w:rPr>
              <w:t>
0348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5" w:id="626"/>
          <w:p>
            <w:pPr>
              <w:spacing w:after="20"/>
              <w:ind w:left="20"/>
              <w:jc w:val="both"/>
            </w:pPr>
            <w:r>
              <w:rPr>
                <w:rFonts w:ascii="Times New Roman"/>
                <w:b w:val="false"/>
                <w:i w:val="false"/>
                <w:color w:val="000000"/>
                <w:sz w:val="20"/>
              </w:rPr>
              <w:t>
Кх "Колпакова Елена</w:t>
            </w:r>
          </w:p>
          <w:bookmarkEnd w:id="626"/>
          <w:p>
            <w:pPr>
              <w:spacing w:after="20"/>
              <w:ind w:left="20"/>
              <w:jc w:val="both"/>
            </w:pPr>
            <w:r>
              <w:rPr>
                <w:rFonts w:ascii="Times New Roman"/>
                <w:b w:val="false"/>
                <w:i w:val="false"/>
                <w:color w:val="000000"/>
                <w:sz w:val="20"/>
              </w:rPr>
              <w:t>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 w:id="627"/>
          <w:p>
            <w:pPr>
              <w:spacing w:after="20"/>
              <w:ind w:left="20"/>
              <w:jc w:val="both"/>
            </w:pPr>
            <w:r>
              <w:rPr>
                <w:rFonts w:ascii="Times New Roman"/>
                <w:b w:val="false"/>
                <w:i w:val="false"/>
                <w:color w:val="000000"/>
                <w:sz w:val="20"/>
              </w:rPr>
              <w:t>
80031030</w:t>
            </w:r>
          </w:p>
          <w:bookmarkEnd w:id="627"/>
          <w:p>
            <w:pPr>
              <w:spacing w:after="20"/>
              <w:ind w:left="20"/>
              <w:jc w:val="both"/>
            </w:pPr>
            <w:r>
              <w:rPr>
                <w:rFonts w:ascii="Times New Roman"/>
                <w:b w:val="false"/>
                <w:i w:val="false"/>
                <w:color w:val="000000"/>
                <w:sz w:val="20"/>
              </w:rPr>
              <w:t>
0756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"Алдияр"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7" w:id="628"/>
          <w:p>
            <w:pPr>
              <w:spacing w:after="20"/>
              <w:ind w:left="20"/>
              <w:jc w:val="both"/>
            </w:pPr>
            <w:r>
              <w:rPr>
                <w:rFonts w:ascii="Times New Roman"/>
                <w:b w:val="false"/>
                <w:i w:val="false"/>
                <w:color w:val="000000"/>
                <w:sz w:val="20"/>
              </w:rPr>
              <w:t>
76121635</w:t>
            </w:r>
          </w:p>
          <w:bookmarkEnd w:id="628"/>
          <w:p>
            <w:pPr>
              <w:spacing w:after="20"/>
              <w:ind w:left="20"/>
              <w:jc w:val="both"/>
            </w:pPr>
            <w:r>
              <w:rPr>
                <w:rFonts w:ascii="Times New Roman"/>
                <w:b w:val="false"/>
                <w:i w:val="false"/>
                <w:color w:val="000000"/>
                <w:sz w:val="20"/>
              </w:rPr>
              <w:t>
0229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"Есенов 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8" w:id="629"/>
          <w:p>
            <w:pPr>
              <w:spacing w:after="20"/>
              <w:ind w:left="20"/>
              <w:jc w:val="both"/>
            </w:pPr>
            <w:r>
              <w:rPr>
                <w:rFonts w:ascii="Times New Roman"/>
                <w:b w:val="false"/>
                <w:i w:val="false"/>
                <w:color w:val="000000"/>
                <w:sz w:val="20"/>
              </w:rPr>
              <w:t>
57070940</w:t>
            </w:r>
          </w:p>
          <w:bookmarkEnd w:id="629"/>
          <w:p>
            <w:pPr>
              <w:spacing w:after="20"/>
              <w:ind w:left="20"/>
              <w:jc w:val="both"/>
            </w:pPr>
            <w:r>
              <w:rPr>
                <w:rFonts w:ascii="Times New Roman"/>
                <w:b w:val="false"/>
                <w:i w:val="false"/>
                <w:color w:val="000000"/>
                <w:sz w:val="20"/>
              </w:rPr>
              <w:t>
0058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Абдрахманова Айтжан Ашимовна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9" w:id="630"/>
          <w:p>
            <w:pPr>
              <w:spacing w:after="20"/>
              <w:ind w:left="20"/>
              <w:jc w:val="both"/>
            </w:pPr>
            <w:r>
              <w:rPr>
                <w:rFonts w:ascii="Times New Roman"/>
                <w:b w:val="false"/>
                <w:i w:val="false"/>
                <w:color w:val="000000"/>
                <w:sz w:val="20"/>
              </w:rPr>
              <w:t>
58072535</w:t>
            </w:r>
          </w:p>
          <w:bookmarkEnd w:id="630"/>
          <w:p>
            <w:pPr>
              <w:spacing w:after="20"/>
              <w:ind w:left="20"/>
              <w:jc w:val="both"/>
            </w:pPr>
            <w:r>
              <w:rPr>
                <w:rFonts w:ascii="Times New Roman"/>
                <w:b w:val="false"/>
                <w:i w:val="false"/>
                <w:color w:val="000000"/>
                <w:sz w:val="20"/>
              </w:rPr>
              <w:t>
0225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Максут Куандыкович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0" w:id="631"/>
          <w:p>
            <w:pPr>
              <w:spacing w:after="20"/>
              <w:ind w:left="20"/>
              <w:jc w:val="both"/>
            </w:pPr>
            <w:r>
              <w:rPr>
                <w:rFonts w:ascii="Times New Roman"/>
                <w:b w:val="false"/>
                <w:i w:val="false"/>
                <w:color w:val="000000"/>
                <w:sz w:val="20"/>
              </w:rPr>
              <w:t>
66032045</w:t>
            </w:r>
          </w:p>
          <w:bookmarkEnd w:id="631"/>
          <w:p>
            <w:pPr>
              <w:spacing w:after="20"/>
              <w:ind w:left="20"/>
              <w:jc w:val="both"/>
            </w:pPr>
            <w:r>
              <w:rPr>
                <w:rFonts w:ascii="Times New Roman"/>
                <w:b w:val="false"/>
                <w:i w:val="false"/>
                <w:color w:val="000000"/>
                <w:sz w:val="20"/>
              </w:rPr>
              <w:t>
0207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 w:id="632"/>
          <w:p>
            <w:pPr>
              <w:spacing w:after="20"/>
              <w:ind w:left="20"/>
              <w:jc w:val="both"/>
            </w:pPr>
            <w:r>
              <w:rPr>
                <w:rFonts w:ascii="Times New Roman"/>
                <w:b w:val="false"/>
                <w:i w:val="false"/>
                <w:color w:val="000000"/>
                <w:sz w:val="20"/>
              </w:rPr>
              <w:t>
Авраменко Галина</w:t>
            </w:r>
          </w:p>
          <w:bookmarkEnd w:id="632"/>
          <w:p>
            <w:pPr>
              <w:spacing w:after="20"/>
              <w:ind w:left="20"/>
              <w:jc w:val="both"/>
            </w:pPr>
            <w:r>
              <w:rPr>
                <w:rFonts w:ascii="Times New Roman"/>
                <w:b w:val="false"/>
                <w:i w:val="false"/>
                <w:color w:val="000000"/>
                <w:sz w:val="20"/>
              </w:rPr>
              <w:t>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2" w:id="633"/>
          <w:p>
            <w:pPr>
              <w:spacing w:after="20"/>
              <w:ind w:left="20"/>
              <w:jc w:val="both"/>
            </w:pPr>
            <w:r>
              <w:rPr>
                <w:rFonts w:ascii="Times New Roman"/>
                <w:b w:val="false"/>
                <w:i w:val="false"/>
                <w:color w:val="000000"/>
                <w:sz w:val="20"/>
              </w:rPr>
              <w:t>
70042230</w:t>
            </w:r>
          </w:p>
          <w:bookmarkEnd w:id="633"/>
          <w:p>
            <w:pPr>
              <w:spacing w:after="20"/>
              <w:ind w:left="20"/>
              <w:jc w:val="both"/>
            </w:pPr>
            <w:r>
              <w:rPr>
                <w:rFonts w:ascii="Times New Roman"/>
                <w:b w:val="false"/>
                <w:i w:val="false"/>
                <w:color w:val="000000"/>
                <w:sz w:val="20"/>
              </w:rPr>
              <w:t>
2324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Агдавлетов Еркен Жумашевич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3" w:id="634"/>
          <w:p>
            <w:pPr>
              <w:spacing w:after="20"/>
              <w:ind w:left="20"/>
              <w:jc w:val="both"/>
            </w:pPr>
            <w:r>
              <w:rPr>
                <w:rFonts w:ascii="Times New Roman"/>
                <w:b w:val="false"/>
                <w:i w:val="false"/>
                <w:color w:val="000000"/>
                <w:sz w:val="20"/>
              </w:rPr>
              <w:t>
77050730</w:t>
            </w:r>
          </w:p>
          <w:bookmarkEnd w:id="634"/>
          <w:p>
            <w:pPr>
              <w:spacing w:after="20"/>
              <w:ind w:left="20"/>
              <w:jc w:val="both"/>
            </w:pPr>
            <w:r>
              <w:rPr>
                <w:rFonts w:ascii="Times New Roman"/>
                <w:b w:val="false"/>
                <w:i w:val="false"/>
                <w:color w:val="000000"/>
                <w:sz w:val="20"/>
              </w:rPr>
              <w:t>
1767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Аджабаев Берик Сальвендыкович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 w:id="635"/>
          <w:p>
            <w:pPr>
              <w:spacing w:after="20"/>
              <w:ind w:left="20"/>
              <w:jc w:val="both"/>
            </w:pPr>
            <w:r>
              <w:rPr>
                <w:rFonts w:ascii="Times New Roman"/>
                <w:b w:val="false"/>
                <w:i w:val="false"/>
                <w:color w:val="000000"/>
                <w:sz w:val="20"/>
              </w:rPr>
              <w:t>
91122345</w:t>
            </w:r>
          </w:p>
          <w:bookmarkEnd w:id="635"/>
          <w:p>
            <w:pPr>
              <w:spacing w:after="20"/>
              <w:ind w:left="20"/>
              <w:jc w:val="both"/>
            </w:pPr>
            <w:r>
              <w:rPr>
                <w:rFonts w:ascii="Times New Roman"/>
                <w:b w:val="false"/>
                <w:i w:val="false"/>
                <w:color w:val="000000"/>
                <w:sz w:val="20"/>
              </w:rPr>
              <w:t>
0107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 w:id="636"/>
          <w:p>
            <w:pPr>
              <w:spacing w:after="20"/>
              <w:ind w:left="20"/>
              <w:jc w:val="both"/>
            </w:pPr>
            <w:r>
              <w:rPr>
                <w:rFonts w:ascii="Times New Roman"/>
                <w:b w:val="false"/>
                <w:i w:val="false"/>
                <w:color w:val="000000"/>
                <w:sz w:val="20"/>
              </w:rPr>
              <w:t>
Акдавлетова Мадина</w:t>
            </w:r>
          </w:p>
          <w:bookmarkEnd w:id="636"/>
          <w:p>
            <w:pPr>
              <w:spacing w:after="20"/>
              <w:ind w:left="20"/>
              <w:jc w:val="both"/>
            </w:pPr>
            <w:r>
              <w:rPr>
                <w:rFonts w:ascii="Times New Roman"/>
                <w:b w:val="false"/>
                <w:i w:val="false"/>
                <w:color w:val="000000"/>
                <w:sz w:val="20"/>
              </w:rPr>
              <w:t>
Есенгельдыевна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6" w:id="637"/>
          <w:p>
            <w:pPr>
              <w:spacing w:after="20"/>
              <w:ind w:left="20"/>
              <w:jc w:val="both"/>
            </w:pPr>
            <w:r>
              <w:rPr>
                <w:rFonts w:ascii="Times New Roman"/>
                <w:b w:val="false"/>
                <w:i w:val="false"/>
                <w:color w:val="000000"/>
                <w:sz w:val="20"/>
              </w:rPr>
              <w:t>
98082535</w:t>
            </w:r>
          </w:p>
          <w:bookmarkEnd w:id="637"/>
          <w:p>
            <w:pPr>
              <w:spacing w:after="20"/>
              <w:ind w:left="20"/>
              <w:jc w:val="both"/>
            </w:pPr>
            <w:r>
              <w:rPr>
                <w:rFonts w:ascii="Times New Roman"/>
                <w:b w:val="false"/>
                <w:i w:val="false"/>
                <w:color w:val="000000"/>
                <w:sz w:val="20"/>
              </w:rPr>
              <w:t>
0525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Аккерман Виктор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7" w:id="638"/>
          <w:p>
            <w:pPr>
              <w:spacing w:after="20"/>
              <w:ind w:left="20"/>
              <w:jc w:val="both"/>
            </w:pPr>
            <w:r>
              <w:rPr>
                <w:rFonts w:ascii="Times New Roman"/>
                <w:b w:val="false"/>
                <w:i w:val="false"/>
                <w:color w:val="000000"/>
                <w:sz w:val="20"/>
              </w:rPr>
              <w:t>
84120935</w:t>
            </w:r>
          </w:p>
          <w:bookmarkEnd w:id="638"/>
          <w:p>
            <w:pPr>
              <w:spacing w:after="20"/>
              <w:ind w:left="20"/>
              <w:jc w:val="both"/>
            </w:pPr>
            <w:r>
              <w:rPr>
                <w:rFonts w:ascii="Times New Roman"/>
                <w:b w:val="false"/>
                <w:i w:val="false"/>
                <w:color w:val="000000"/>
                <w:sz w:val="20"/>
              </w:rPr>
              <w:t>
0387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 Алексей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 w:id="639"/>
          <w:p>
            <w:pPr>
              <w:spacing w:after="20"/>
              <w:ind w:left="20"/>
              <w:jc w:val="both"/>
            </w:pPr>
            <w:r>
              <w:rPr>
                <w:rFonts w:ascii="Times New Roman"/>
                <w:b w:val="false"/>
                <w:i w:val="false"/>
                <w:color w:val="000000"/>
                <w:sz w:val="20"/>
              </w:rPr>
              <w:t>
63071540</w:t>
            </w:r>
          </w:p>
          <w:bookmarkEnd w:id="639"/>
          <w:p>
            <w:pPr>
              <w:spacing w:after="20"/>
              <w:ind w:left="20"/>
              <w:jc w:val="both"/>
            </w:pPr>
            <w:r>
              <w:rPr>
                <w:rFonts w:ascii="Times New Roman"/>
                <w:b w:val="false"/>
                <w:i w:val="false"/>
                <w:color w:val="000000"/>
                <w:sz w:val="20"/>
              </w:rPr>
              <w:t>
0460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 Ирина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9" w:id="640"/>
          <w:p>
            <w:pPr>
              <w:spacing w:after="20"/>
              <w:ind w:left="20"/>
              <w:jc w:val="both"/>
            </w:pPr>
            <w:r>
              <w:rPr>
                <w:rFonts w:ascii="Times New Roman"/>
                <w:b w:val="false"/>
                <w:i w:val="false"/>
                <w:color w:val="000000"/>
                <w:sz w:val="20"/>
              </w:rPr>
              <w:t>
71072140</w:t>
            </w:r>
          </w:p>
          <w:bookmarkEnd w:id="640"/>
          <w:p>
            <w:pPr>
              <w:spacing w:after="20"/>
              <w:ind w:left="20"/>
              <w:jc w:val="both"/>
            </w:pPr>
            <w:r>
              <w:rPr>
                <w:rFonts w:ascii="Times New Roman"/>
                <w:b w:val="false"/>
                <w:i w:val="false"/>
                <w:color w:val="000000"/>
                <w:sz w:val="20"/>
              </w:rPr>
              <w:t>
0986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Алиева Наталья Гермоденовна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 w:id="641"/>
          <w:p>
            <w:pPr>
              <w:spacing w:after="20"/>
              <w:ind w:left="20"/>
              <w:jc w:val="both"/>
            </w:pPr>
            <w:r>
              <w:rPr>
                <w:rFonts w:ascii="Times New Roman"/>
                <w:b w:val="false"/>
                <w:i w:val="false"/>
                <w:color w:val="000000"/>
                <w:sz w:val="20"/>
              </w:rPr>
              <w:t>
72121330</w:t>
            </w:r>
          </w:p>
          <w:bookmarkEnd w:id="641"/>
          <w:p>
            <w:pPr>
              <w:spacing w:after="20"/>
              <w:ind w:left="20"/>
              <w:jc w:val="both"/>
            </w:pPr>
            <w:r>
              <w:rPr>
                <w:rFonts w:ascii="Times New Roman"/>
                <w:b w:val="false"/>
                <w:i w:val="false"/>
                <w:color w:val="000000"/>
                <w:sz w:val="20"/>
              </w:rPr>
              <w:t>
0605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Альмагамбетов Марат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 w:id="642"/>
          <w:p>
            <w:pPr>
              <w:spacing w:after="20"/>
              <w:ind w:left="20"/>
              <w:jc w:val="both"/>
            </w:pPr>
            <w:r>
              <w:rPr>
                <w:rFonts w:ascii="Times New Roman"/>
                <w:b w:val="false"/>
                <w:i w:val="false"/>
                <w:color w:val="000000"/>
                <w:sz w:val="20"/>
              </w:rPr>
              <w:t>
87120135</w:t>
            </w:r>
          </w:p>
          <w:bookmarkEnd w:id="642"/>
          <w:p>
            <w:pPr>
              <w:spacing w:after="20"/>
              <w:ind w:left="20"/>
              <w:jc w:val="both"/>
            </w:pPr>
            <w:r>
              <w:rPr>
                <w:rFonts w:ascii="Times New Roman"/>
                <w:b w:val="false"/>
                <w:i w:val="false"/>
                <w:color w:val="000000"/>
                <w:sz w:val="20"/>
              </w:rPr>
              <w:t>
0299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Альмухамедов Амирхан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 w:id="643"/>
          <w:p>
            <w:pPr>
              <w:spacing w:after="20"/>
              <w:ind w:left="20"/>
              <w:jc w:val="both"/>
            </w:pPr>
            <w:r>
              <w:rPr>
                <w:rFonts w:ascii="Times New Roman"/>
                <w:b w:val="false"/>
                <w:i w:val="false"/>
                <w:color w:val="000000"/>
                <w:sz w:val="20"/>
              </w:rPr>
              <w:t>
50061535</w:t>
            </w:r>
          </w:p>
          <w:bookmarkEnd w:id="643"/>
          <w:p>
            <w:pPr>
              <w:spacing w:after="20"/>
              <w:ind w:left="20"/>
              <w:jc w:val="both"/>
            </w:pPr>
            <w:r>
              <w:rPr>
                <w:rFonts w:ascii="Times New Roman"/>
                <w:b w:val="false"/>
                <w:i w:val="false"/>
                <w:color w:val="000000"/>
                <w:sz w:val="20"/>
              </w:rPr>
              <w:t>
0183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Альмухамедов Каиркан Байканович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3" w:id="644"/>
          <w:p>
            <w:pPr>
              <w:spacing w:after="20"/>
              <w:ind w:left="20"/>
              <w:jc w:val="both"/>
            </w:pPr>
            <w:r>
              <w:rPr>
                <w:rFonts w:ascii="Times New Roman"/>
                <w:b w:val="false"/>
                <w:i w:val="false"/>
                <w:color w:val="000000"/>
                <w:sz w:val="20"/>
              </w:rPr>
              <w:t>
66112935</w:t>
            </w:r>
          </w:p>
          <w:bookmarkEnd w:id="644"/>
          <w:p>
            <w:pPr>
              <w:spacing w:after="20"/>
              <w:ind w:left="20"/>
              <w:jc w:val="both"/>
            </w:pPr>
            <w:r>
              <w:rPr>
                <w:rFonts w:ascii="Times New Roman"/>
                <w:b w:val="false"/>
                <w:i w:val="false"/>
                <w:color w:val="000000"/>
                <w:sz w:val="20"/>
              </w:rPr>
              <w:t>
0067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Андросов Геннадий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4" w:id="645"/>
          <w:p>
            <w:pPr>
              <w:spacing w:after="20"/>
              <w:ind w:left="20"/>
              <w:jc w:val="both"/>
            </w:pPr>
            <w:r>
              <w:rPr>
                <w:rFonts w:ascii="Times New Roman"/>
                <w:b w:val="false"/>
                <w:i w:val="false"/>
                <w:color w:val="000000"/>
                <w:sz w:val="20"/>
              </w:rPr>
              <w:t>
87051535</w:t>
            </w:r>
          </w:p>
          <w:bookmarkEnd w:id="645"/>
          <w:p>
            <w:pPr>
              <w:spacing w:after="20"/>
              <w:ind w:left="20"/>
              <w:jc w:val="both"/>
            </w:pPr>
            <w:r>
              <w:rPr>
                <w:rFonts w:ascii="Times New Roman"/>
                <w:b w:val="false"/>
                <w:i w:val="false"/>
                <w:color w:val="000000"/>
                <w:sz w:val="20"/>
              </w:rPr>
              <w:t>
1331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Арыстанов Канат Талгатович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5" w:id="646"/>
          <w:p>
            <w:pPr>
              <w:spacing w:after="20"/>
              <w:ind w:left="20"/>
              <w:jc w:val="both"/>
            </w:pPr>
            <w:r>
              <w:rPr>
                <w:rFonts w:ascii="Times New Roman"/>
                <w:b w:val="false"/>
                <w:i w:val="false"/>
                <w:color w:val="000000"/>
                <w:sz w:val="20"/>
              </w:rPr>
              <w:t>
54060330</w:t>
            </w:r>
          </w:p>
          <w:bookmarkEnd w:id="646"/>
          <w:p>
            <w:pPr>
              <w:spacing w:after="20"/>
              <w:ind w:left="20"/>
              <w:jc w:val="both"/>
            </w:pPr>
            <w:r>
              <w:rPr>
                <w:rFonts w:ascii="Times New Roman"/>
                <w:b w:val="false"/>
                <w:i w:val="false"/>
                <w:color w:val="000000"/>
                <w:sz w:val="20"/>
              </w:rPr>
              <w:t>
0743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Арыстанов Талгат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6" w:id="647"/>
          <w:p>
            <w:pPr>
              <w:spacing w:after="20"/>
              <w:ind w:left="20"/>
              <w:jc w:val="both"/>
            </w:pPr>
            <w:r>
              <w:rPr>
                <w:rFonts w:ascii="Times New Roman"/>
                <w:b w:val="false"/>
                <w:i w:val="false"/>
                <w:color w:val="000000"/>
                <w:sz w:val="20"/>
              </w:rPr>
              <w:t>
84020535</w:t>
            </w:r>
          </w:p>
          <w:bookmarkEnd w:id="647"/>
          <w:p>
            <w:pPr>
              <w:spacing w:after="20"/>
              <w:ind w:left="20"/>
              <w:jc w:val="both"/>
            </w:pPr>
            <w:r>
              <w:rPr>
                <w:rFonts w:ascii="Times New Roman"/>
                <w:b w:val="false"/>
                <w:i w:val="false"/>
                <w:color w:val="000000"/>
                <w:sz w:val="20"/>
              </w:rPr>
              <w:t>
0401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Асет Есенгельдиевич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7" w:id="648"/>
          <w:p>
            <w:pPr>
              <w:spacing w:after="20"/>
              <w:ind w:left="20"/>
              <w:jc w:val="both"/>
            </w:pPr>
            <w:r>
              <w:rPr>
                <w:rFonts w:ascii="Times New Roman"/>
                <w:b w:val="false"/>
                <w:i w:val="false"/>
                <w:color w:val="000000"/>
                <w:sz w:val="20"/>
              </w:rPr>
              <w:t>
80040935</w:t>
            </w:r>
          </w:p>
          <w:bookmarkEnd w:id="648"/>
          <w:p>
            <w:pPr>
              <w:spacing w:after="20"/>
              <w:ind w:left="20"/>
              <w:jc w:val="both"/>
            </w:pPr>
            <w:r>
              <w:rPr>
                <w:rFonts w:ascii="Times New Roman"/>
                <w:b w:val="false"/>
                <w:i w:val="false"/>
                <w:color w:val="000000"/>
                <w:sz w:val="20"/>
              </w:rPr>
              <w:t>
0334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Серик Есенгельдыевич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8" w:id="649"/>
          <w:p>
            <w:pPr>
              <w:spacing w:after="20"/>
              <w:ind w:left="20"/>
              <w:jc w:val="both"/>
            </w:pPr>
            <w:r>
              <w:rPr>
                <w:rFonts w:ascii="Times New Roman"/>
                <w:b w:val="false"/>
                <w:i w:val="false"/>
                <w:color w:val="000000"/>
                <w:sz w:val="20"/>
              </w:rPr>
              <w:t>
85030345</w:t>
            </w:r>
          </w:p>
          <w:bookmarkEnd w:id="649"/>
          <w:p>
            <w:pPr>
              <w:spacing w:after="20"/>
              <w:ind w:left="20"/>
              <w:jc w:val="both"/>
            </w:pPr>
            <w:r>
              <w:rPr>
                <w:rFonts w:ascii="Times New Roman"/>
                <w:b w:val="false"/>
                <w:i w:val="false"/>
                <w:color w:val="000000"/>
                <w:sz w:val="20"/>
              </w:rPr>
              <w:t>
1103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Аубакирова Гульнара Алингереевна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 w:id="650"/>
          <w:p>
            <w:pPr>
              <w:spacing w:after="20"/>
              <w:ind w:left="20"/>
              <w:jc w:val="both"/>
            </w:pPr>
            <w:r>
              <w:rPr>
                <w:rFonts w:ascii="Times New Roman"/>
                <w:b w:val="false"/>
                <w:i w:val="false"/>
                <w:color w:val="000000"/>
                <w:sz w:val="20"/>
              </w:rPr>
              <w:t>
58042230</w:t>
            </w:r>
          </w:p>
          <w:bookmarkEnd w:id="650"/>
          <w:p>
            <w:pPr>
              <w:spacing w:after="20"/>
              <w:ind w:left="20"/>
              <w:jc w:val="both"/>
            </w:pPr>
            <w:r>
              <w:rPr>
                <w:rFonts w:ascii="Times New Roman"/>
                <w:b w:val="false"/>
                <w:i w:val="false"/>
                <w:color w:val="000000"/>
                <w:sz w:val="20"/>
              </w:rPr>
              <w:t>
1081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Аяган Умиткалиевич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 w:id="651"/>
          <w:p>
            <w:pPr>
              <w:spacing w:after="20"/>
              <w:ind w:left="20"/>
              <w:jc w:val="both"/>
            </w:pPr>
            <w:r>
              <w:rPr>
                <w:rFonts w:ascii="Times New Roman"/>
                <w:b w:val="false"/>
                <w:i w:val="false"/>
                <w:color w:val="000000"/>
                <w:sz w:val="20"/>
              </w:rPr>
              <w:t>
91012845</w:t>
            </w:r>
          </w:p>
          <w:bookmarkEnd w:id="651"/>
          <w:p>
            <w:pPr>
              <w:spacing w:after="20"/>
              <w:ind w:left="20"/>
              <w:jc w:val="both"/>
            </w:pPr>
            <w:r>
              <w:rPr>
                <w:rFonts w:ascii="Times New Roman"/>
                <w:b w:val="false"/>
                <w:i w:val="false"/>
                <w:color w:val="000000"/>
                <w:sz w:val="20"/>
              </w:rPr>
              <w:t>
1493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Баженова Оксана Юрьевна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1" w:id="652"/>
          <w:p>
            <w:pPr>
              <w:spacing w:after="20"/>
              <w:ind w:left="20"/>
              <w:jc w:val="both"/>
            </w:pPr>
            <w:r>
              <w:rPr>
                <w:rFonts w:ascii="Times New Roman"/>
                <w:b w:val="false"/>
                <w:i w:val="false"/>
                <w:color w:val="000000"/>
                <w:sz w:val="20"/>
              </w:rPr>
              <w:t>
97120135</w:t>
            </w:r>
          </w:p>
          <w:bookmarkEnd w:id="652"/>
          <w:p>
            <w:pPr>
              <w:spacing w:after="20"/>
              <w:ind w:left="20"/>
              <w:jc w:val="both"/>
            </w:pPr>
            <w:r>
              <w:rPr>
                <w:rFonts w:ascii="Times New Roman"/>
                <w:b w:val="false"/>
                <w:i w:val="false"/>
                <w:color w:val="000000"/>
                <w:sz w:val="20"/>
              </w:rPr>
              <w:t>
0280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Байгазин Жанат Салимгереевич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 w:id="653"/>
          <w:p>
            <w:pPr>
              <w:spacing w:after="20"/>
              <w:ind w:left="20"/>
              <w:jc w:val="both"/>
            </w:pPr>
            <w:r>
              <w:rPr>
                <w:rFonts w:ascii="Times New Roman"/>
                <w:b w:val="false"/>
                <w:i w:val="false"/>
                <w:color w:val="000000"/>
                <w:sz w:val="20"/>
              </w:rPr>
              <w:t>
91082335</w:t>
            </w:r>
          </w:p>
          <w:bookmarkEnd w:id="653"/>
          <w:p>
            <w:pPr>
              <w:spacing w:after="20"/>
              <w:ind w:left="20"/>
              <w:jc w:val="both"/>
            </w:pPr>
            <w:r>
              <w:rPr>
                <w:rFonts w:ascii="Times New Roman"/>
                <w:b w:val="false"/>
                <w:i w:val="false"/>
                <w:color w:val="000000"/>
                <w:sz w:val="20"/>
              </w:rPr>
              <w:t>
0457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Байканов Рустам Кайратович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3" w:id="654"/>
          <w:p>
            <w:pPr>
              <w:spacing w:after="20"/>
              <w:ind w:left="20"/>
              <w:jc w:val="both"/>
            </w:pPr>
            <w:r>
              <w:rPr>
                <w:rFonts w:ascii="Times New Roman"/>
                <w:b w:val="false"/>
                <w:i w:val="false"/>
                <w:color w:val="000000"/>
                <w:sz w:val="20"/>
              </w:rPr>
              <w:t>
83120145</w:t>
            </w:r>
          </w:p>
          <w:bookmarkEnd w:id="654"/>
          <w:p>
            <w:pPr>
              <w:spacing w:after="20"/>
              <w:ind w:left="20"/>
              <w:jc w:val="both"/>
            </w:pPr>
            <w:r>
              <w:rPr>
                <w:rFonts w:ascii="Times New Roman"/>
                <w:b w:val="false"/>
                <w:i w:val="false"/>
                <w:color w:val="000000"/>
                <w:sz w:val="20"/>
              </w:rPr>
              <w:t>
0030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Баймухаметова Ирина Андреевна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 w:id="655"/>
          <w:p>
            <w:pPr>
              <w:spacing w:after="20"/>
              <w:ind w:left="20"/>
              <w:jc w:val="both"/>
            </w:pPr>
            <w:r>
              <w:rPr>
                <w:rFonts w:ascii="Times New Roman"/>
                <w:b w:val="false"/>
                <w:i w:val="false"/>
                <w:color w:val="000000"/>
                <w:sz w:val="20"/>
              </w:rPr>
              <w:t>
54121830</w:t>
            </w:r>
          </w:p>
          <w:bookmarkEnd w:id="655"/>
          <w:p>
            <w:pPr>
              <w:spacing w:after="20"/>
              <w:ind w:left="20"/>
              <w:jc w:val="both"/>
            </w:pPr>
            <w:r>
              <w:rPr>
                <w:rFonts w:ascii="Times New Roman"/>
                <w:b w:val="false"/>
                <w:i w:val="false"/>
                <w:color w:val="000000"/>
                <w:sz w:val="20"/>
              </w:rPr>
              <w:t>
0505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Баймуханов Берик Минайдарович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 w:id="656"/>
          <w:p>
            <w:pPr>
              <w:spacing w:after="20"/>
              <w:ind w:left="20"/>
              <w:jc w:val="both"/>
            </w:pPr>
            <w:r>
              <w:rPr>
                <w:rFonts w:ascii="Times New Roman"/>
                <w:b w:val="false"/>
                <w:i w:val="false"/>
                <w:color w:val="000000"/>
                <w:sz w:val="20"/>
              </w:rPr>
              <w:t>
86010135</w:t>
            </w:r>
          </w:p>
          <w:bookmarkEnd w:id="656"/>
          <w:p>
            <w:pPr>
              <w:spacing w:after="20"/>
              <w:ind w:left="20"/>
              <w:jc w:val="both"/>
            </w:pPr>
            <w:r>
              <w:rPr>
                <w:rFonts w:ascii="Times New Roman"/>
                <w:b w:val="false"/>
                <w:i w:val="false"/>
                <w:color w:val="000000"/>
                <w:sz w:val="20"/>
              </w:rPr>
              <w:t>
1606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Байтубитов Жаксалык Хасанович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 w:id="657"/>
          <w:p>
            <w:pPr>
              <w:spacing w:after="20"/>
              <w:ind w:left="20"/>
              <w:jc w:val="both"/>
            </w:pPr>
            <w:r>
              <w:rPr>
                <w:rFonts w:ascii="Times New Roman"/>
                <w:b w:val="false"/>
                <w:i w:val="false"/>
                <w:color w:val="000000"/>
                <w:sz w:val="20"/>
              </w:rPr>
              <w:t>
83041635</w:t>
            </w:r>
          </w:p>
          <w:bookmarkEnd w:id="657"/>
          <w:p>
            <w:pPr>
              <w:spacing w:after="20"/>
              <w:ind w:left="20"/>
              <w:jc w:val="both"/>
            </w:pPr>
            <w:r>
              <w:rPr>
                <w:rFonts w:ascii="Times New Roman"/>
                <w:b w:val="false"/>
                <w:i w:val="false"/>
                <w:color w:val="000000"/>
                <w:sz w:val="20"/>
              </w:rPr>
              <w:t>
0526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Бейсембаев Ербол Агибаевич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 w:id="658"/>
          <w:p>
            <w:pPr>
              <w:spacing w:after="20"/>
              <w:ind w:left="20"/>
              <w:jc w:val="both"/>
            </w:pPr>
            <w:r>
              <w:rPr>
                <w:rFonts w:ascii="Times New Roman"/>
                <w:b w:val="false"/>
                <w:i w:val="false"/>
                <w:color w:val="000000"/>
                <w:sz w:val="20"/>
              </w:rPr>
              <w:t>
63042830</w:t>
            </w:r>
          </w:p>
          <w:bookmarkEnd w:id="658"/>
          <w:p>
            <w:pPr>
              <w:spacing w:after="20"/>
              <w:ind w:left="20"/>
              <w:jc w:val="both"/>
            </w:pPr>
            <w:r>
              <w:rPr>
                <w:rFonts w:ascii="Times New Roman"/>
                <w:b w:val="false"/>
                <w:i w:val="false"/>
                <w:color w:val="000000"/>
                <w:sz w:val="20"/>
              </w:rPr>
              <w:t>
0840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Бейсенов Д.Ж.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8" w:id="659"/>
          <w:p>
            <w:pPr>
              <w:spacing w:after="20"/>
              <w:ind w:left="20"/>
              <w:jc w:val="both"/>
            </w:pPr>
            <w:r>
              <w:rPr>
                <w:rFonts w:ascii="Times New Roman"/>
                <w:b w:val="false"/>
                <w:i w:val="false"/>
                <w:color w:val="000000"/>
                <w:sz w:val="20"/>
              </w:rPr>
              <w:t>
85062535</w:t>
            </w:r>
          </w:p>
          <w:bookmarkEnd w:id="659"/>
          <w:p>
            <w:pPr>
              <w:spacing w:after="20"/>
              <w:ind w:left="20"/>
              <w:jc w:val="both"/>
            </w:pPr>
            <w:r>
              <w:rPr>
                <w:rFonts w:ascii="Times New Roman"/>
                <w:b w:val="false"/>
                <w:i w:val="false"/>
                <w:color w:val="000000"/>
                <w:sz w:val="20"/>
              </w:rPr>
              <w:t>
0833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Бекмагамбетов Бекболат Оразбаевич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9" w:id="660"/>
          <w:p>
            <w:pPr>
              <w:spacing w:after="20"/>
              <w:ind w:left="20"/>
              <w:jc w:val="both"/>
            </w:pPr>
            <w:r>
              <w:rPr>
                <w:rFonts w:ascii="Times New Roman"/>
                <w:b w:val="false"/>
                <w:i w:val="false"/>
                <w:color w:val="000000"/>
                <w:sz w:val="20"/>
              </w:rPr>
              <w:t>
67021130</w:t>
            </w:r>
          </w:p>
          <w:bookmarkEnd w:id="660"/>
          <w:p>
            <w:pPr>
              <w:spacing w:after="20"/>
              <w:ind w:left="20"/>
              <w:jc w:val="both"/>
            </w:pPr>
            <w:r>
              <w:rPr>
                <w:rFonts w:ascii="Times New Roman"/>
                <w:b w:val="false"/>
                <w:i w:val="false"/>
                <w:color w:val="000000"/>
                <w:sz w:val="20"/>
              </w:rPr>
              <w:t>
0749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Бекмурзин Токтарбай Жылкибаевич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0" w:id="661"/>
          <w:p>
            <w:pPr>
              <w:spacing w:after="20"/>
              <w:ind w:left="20"/>
              <w:jc w:val="both"/>
            </w:pPr>
            <w:r>
              <w:rPr>
                <w:rFonts w:ascii="Times New Roman"/>
                <w:b w:val="false"/>
                <w:i w:val="false"/>
                <w:color w:val="000000"/>
                <w:sz w:val="20"/>
              </w:rPr>
              <w:t>
76060245</w:t>
            </w:r>
          </w:p>
          <w:bookmarkEnd w:id="661"/>
          <w:p>
            <w:pPr>
              <w:spacing w:after="20"/>
              <w:ind w:left="20"/>
              <w:jc w:val="both"/>
            </w:pPr>
            <w:r>
              <w:rPr>
                <w:rFonts w:ascii="Times New Roman"/>
                <w:b w:val="false"/>
                <w:i w:val="false"/>
                <w:color w:val="000000"/>
                <w:sz w:val="20"/>
              </w:rPr>
              <w:t>
0528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Белоус Людмила Леонидовна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1" w:id="662"/>
          <w:p>
            <w:pPr>
              <w:spacing w:after="20"/>
              <w:ind w:left="20"/>
              <w:jc w:val="both"/>
            </w:pPr>
            <w:r>
              <w:rPr>
                <w:rFonts w:ascii="Times New Roman"/>
                <w:b w:val="false"/>
                <w:i w:val="false"/>
                <w:color w:val="000000"/>
                <w:sz w:val="20"/>
              </w:rPr>
              <w:t>
81111935</w:t>
            </w:r>
          </w:p>
          <w:bookmarkEnd w:id="662"/>
          <w:p>
            <w:pPr>
              <w:spacing w:after="20"/>
              <w:ind w:left="20"/>
              <w:jc w:val="both"/>
            </w:pPr>
            <w:r>
              <w:rPr>
                <w:rFonts w:ascii="Times New Roman"/>
                <w:b w:val="false"/>
                <w:i w:val="false"/>
                <w:color w:val="000000"/>
                <w:sz w:val="20"/>
              </w:rPr>
              <w:t>
0134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2" w:id="663"/>
          <w:p>
            <w:pPr>
              <w:spacing w:after="20"/>
              <w:ind w:left="20"/>
              <w:jc w:val="both"/>
            </w:pPr>
            <w:r>
              <w:rPr>
                <w:rFonts w:ascii="Times New Roman"/>
                <w:b w:val="false"/>
                <w:i w:val="false"/>
                <w:color w:val="000000"/>
                <w:sz w:val="20"/>
              </w:rPr>
              <w:t>
Бисембаев Сайран</w:t>
            </w:r>
          </w:p>
          <w:bookmarkEnd w:id="663"/>
          <w:p>
            <w:pPr>
              <w:spacing w:after="20"/>
              <w:ind w:left="20"/>
              <w:jc w:val="both"/>
            </w:pPr>
            <w:r>
              <w:rPr>
                <w:rFonts w:ascii="Times New Roman"/>
                <w:b w:val="false"/>
                <w:i w:val="false"/>
                <w:color w:val="000000"/>
                <w:sz w:val="20"/>
              </w:rPr>
              <w:t>
Исмагулович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 w:id="664"/>
          <w:p>
            <w:pPr>
              <w:spacing w:after="20"/>
              <w:ind w:left="20"/>
              <w:jc w:val="both"/>
            </w:pPr>
            <w:r>
              <w:rPr>
                <w:rFonts w:ascii="Times New Roman"/>
                <w:b w:val="false"/>
                <w:i w:val="false"/>
                <w:color w:val="000000"/>
                <w:sz w:val="20"/>
              </w:rPr>
              <w:t>
80121330</w:t>
            </w:r>
          </w:p>
          <w:bookmarkEnd w:id="664"/>
          <w:p>
            <w:pPr>
              <w:spacing w:after="20"/>
              <w:ind w:left="20"/>
              <w:jc w:val="both"/>
            </w:pPr>
            <w:r>
              <w:rPr>
                <w:rFonts w:ascii="Times New Roman"/>
                <w:b w:val="false"/>
                <w:i w:val="false"/>
                <w:color w:val="000000"/>
                <w:sz w:val="20"/>
              </w:rPr>
              <w:t>
1125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Болотин Анатолий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 w:id="665"/>
          <w:p>
            <w:pPr>
              <w:spacing w:after="20"/>
              <w:ind w:left="20"/>
              <w:jc w:val="both"/>
            </w:pPr>
            <w:r>
              <w:rPr>
                <w:rFonts w:ascii="Times New Roman"/>
                <w:b w:val="false"/>
                <w:i w:val="false"/>
                <w:color w:val="000000"/>
                <w:sz w:val="20"/>
              </w:rPr>
              <w:t>
55022330</w:t>
            </w:r>
          </w:p>
          <w:bookmarkEnd w:id="665"/>
          <w:p>
            <w:pPr>
              <w:spacing w:after="20"/>
              <w:ind w:left="20"/>
              <w:jc w:val="both"/>
            </w:pPr>
            <w:r>
              <w:rPr>
                <w:rFonts w:ascii="Times New Roman"/>
                <w:b w:val="false"/>
                <w:i w:val="false"/>
                <w:color w:val="000000"/>
                <w:sz w:val="20"/>
              </w:rPr>
              <w:t>
1519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Бримжанов 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 w:id="666"/>
          <w:p>
            <w:pPr>
              <w:spacing w:after="20"/>
              <w:ind w:left="20"/>
              <w:jc w:val="both"/>
            </w:pPr>
            <w:r>
              <w:rPr>
                <w:rFonts w:ascii="Times New Roman"/>
                <w:b w:val="false"/>
                <w:i w:val="false"/>
                <w:color w:val="000000"/>
                <w:sz w:val="20"/>
              </w:rPr>
              <w:t>
86110445</w:t>
            </w:r>
          </w:p>
          <w:bookmarkEnd w:id="666"/>
          <w:p>
            <w:pPr>
              <w:spacing w:after="20"/>
              <w:ind w:left="20"/>
              <w:jc w:val="both"/>
            </w:pPr>
            <w:r>
              <w:rPr>
                <w:rFonts w:ascii="Times New Roman"/>
                <w:b w:val="false"/>
                <w:i w:val="false"/>
                <w:color w:val="000000"/>
                <w:sz w:val="20"/>
              </w:rPr>
              <w:t>
0237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Василенко Вероника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 w:id="667"/>
          <w:p>
            <w:pPr>
              <w:spacing w:after="20"/>
              <w:ind w:left="20"/>
              <w:jc w:val="both"/>
            </w:pPr>
            <w:r>
              <w:rPr>
                <w:rFonts w:ascii="Times New Roman"/>
                <w:b w:val="false"/>
                <w:i w:val="false"/>
                <w:color w:val="000000"/>
                <w:sz w:val="20"/>
              </w:rPr>
              <w:t>
62040130</w:t>
            </w:r>
          </w:p>
          <w:bookmarkEnd w:id="667"/>
          <w:p>
            <w:pPr>
              <w:spacing w:after="20"/>
              <w:ind w:left="20"/>
              <w:jc w:val="both"/>
            </w:pPr>
            <w:r>
              <w:rPr>
                <w:rFonts w:ascii="Times New Roman"/>
                <w:b w:val="false"/>
                <w:i w:val="false"/>
                <w:color w:val="000000"/>
                <w:sz w:val="20"/>
              </w:rPr>
              <w:t>
2471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Велин Сергей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 w:id="668"/>
          <w:p>
            <w:pPr>
              <w:spacing w:after="20"/>
              <w:ind w:left="20"/>
              <w:jc w:val="both"/>
            </w:pPr>
            <w:r>
              <w:rPr>
                <w:rFonts w:ascii="Times New Roman"/>
                <w:b w:val="false"/>
                <w:i w:val="false"/>
                <w:color w:val="000000"/>
                <w:sz w:val="20"/>
              </w:rPr>
              <w:t>
69031840</w:t>
            </w:r>
          </w:p>
          <w:bookmarkEnd w:id="668"/>
          <w:p>
            <w:pPr>
              <w:spacing w:after="20"/>
              <w:ind w:left="20"/>
              <w:jc w:val="both"/>
            </w:pPr>
            <w:r>
              <w:rPr>
                <w:rFonts w:ascii="Times New Roman"/>
                <w:b w:val="false"/>
                <w:i w:val="false"/>
                <w:color w:val="000000"/>
                <w:sz w:val="20"/>
              </w:rPr>
              <w:t>
0790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Гаязова Ильшат Айсиновна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 w:id="669"/>
          <w:p>
            <w:pPr>
              <w:spacing w:after="20"/>
              <w:ind w:left="20"/>
              <w:jc w:val="both"/>
            </w:pPr>
            <w:r>
              <w:rPr>
                <w:rFonts w:ascii="Times New Roman"/>
                <w:b w:val="false"/>
                <w:i w:val="false"/>
                <w:color w:val="000000"/>
                <w:sz w:val="20"/>
              </w:rPr>
              <w:t>
83100245</w:t>
            </w:r>
          </w:p>
          <w:bookmarkEnd w:id="669"/>
          <w:p>
            <w:pPr>
              <w:spacing w:after="20"/>
              <w:ind w:left="20"/>
              <w:jc w:val="both"/>
            </w:pPr>
            <w:r>
              <w:rPr>
                <w:rFonts w:ascii="Times New Roman"/>
                <w:b w:val="false"/>
                <w:i w:val="false"/>
                <w:color w:val="000000"/>
                <w:sz w:val="20"/>
              </w:rPr>
              <w:t>
1433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Головкова Оксана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 w:id="670"/>
          <w:p>
            <w:pPr>
              <w:spacing w:after="20"/>
              <w:ind w:left="20"/>
              <w:jc w:val="both"/>
            </w:pPr>
            <w:r>
              <w:rPr>
                <w:rFonts w:ascii="Times New Roman"/>
                <w:b w:val="false"/>
                <w:i w:val="false"/>
                <w:color w:val="000000"/>
                <w:sz w:val="20"/>
              </w:rPr>
              <w:t>
98122345</w:t>
            </w:r>
          </w:p>
          <w:bookmarkEnd w:id="670"/>
          <w:p>
            <w:pPr>
              <w:spacing w:after="20"/>
              <w:ind w:left="20"/>
              <w:jc w:val="both"/>
            </w:pPr>
            <w:r>
              <w:rPr>
                <w:rFonts w:ascii="Times New Roman"/>
                <w:b w:val="false"/>
                <w:i w:val="false"/>
                <w:color w:val="000000"/>
                <w:sz w:val="20"/>
              </w:rPr>
              <w:t>
0526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"Дейнега"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 w:id="671"/>
          <w:p>
            <w:pPr>
              <w:spacing w:after="20"/>
              <w:ind w:left="20"/>
              <w:jc w:val="both"/>
            </w:pPr>
            <w:r>
              <w:rPr>
                <w:rFonts w:ascii="Times New Roman"/>
                <w:b w:val="false"/>
                <w:i w:val="false"/>
                <w:color w:val="000000"/>
                <w:sz w:val="20"/>
              </w:rPr>
              <w:t>
66072240</w:t>
            </w:r>
          </w:p>
          <w:bookmarkEnd w:id="671"/>
          <w:p>
            <w:pPr>
              <w:spacing w:after="20"/>
              <w:ind w:left="20"/>
              <w:jc w:val="both"/>
            </w:pPr>
            <w:r>
              <w:rPr>
                <w:rFonts w:ascii="Times New Roman"/>
                <w:b w:val="false"/>
                <w:i w:val="false"/>
                <w:color w:val="000000"/>
                <w:sz w:val="20"/>
              </w:rPr>
              <w:t>
1703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Джусупова Алия Тюлебаевна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 w:id="672"/>
          <w:p>
            <w:pPr>
              <w:spacing w:after="20"/>
              <w:ind w:left="20"/>
              <w:jc w:val="both"/>
            </w:pPr>
            <w:r>
              <w:rPr>
                <w:rFonts w:ascii="Times New Roman"/>
                <w:b w:val="false"/>
                <w:i w:val="false"/>
                <w:color w:val="000000"/>
                <w:sz w:val="20"/>
              </w:rPr>
              <w:t>
71020730</w:t>
            </w:r>
          </w:p>
          <w:bookmarkEnd w:id="672"/>
          <w:p>
            <w:pPr>
              <w:spacing w:after="20"/>
              <w:ind w:left="20"/>
              <w:jc w:val="both"/>
            </w:pPr>
            <w:r>
              <w:rPr>
                <w:rFonts w:ascii="Times New Roman"/>
                <w:b w:val="false"/>
                <w:i w:val="false"/>
                <w:color w:val="000000"/>
                <w:sz w:val="20"/>
              </w:rPr>
              <w:t>
1963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 w:id="673"/>
          <w:p>
            <w:pPr>
              <w:spacing w:after="20"/>
              <w:ind w:left="20"/>
              <w:jc w:val="both"/>
            </w:pPr>
            <w:r>
              <w:rPr>
                <w:rFonts w:ascii="Times New Roman"/>
                <w:b w:val="false"/>
                <w:i w:val="false"/>
                <w:color w:val="000000"/>
                <w:sz w:val="20"/>
              </w:rPr>
              <w:t>
Досмагамбетов Ерлан</w:t>
            </w:r>
          </w:p>
          <w:bookmarkEnd w:id="673"/>
          <w:p>
            <w:pPr>
              <w:spacing w:after="20"/>
              <w:ind w:left="20"/>
              <w:jc w:val="both"/>
            </w:pPr>
            <w:r>
              <w:rPr>
                <w:rFonts w:ascii="Times New Roman"/>
                <w:b w:val="false"/>
                <w:i w:val="false"/>
                <w:color w:val="000000"/>
                <w:sz w:val="20"/>
              </w:rPr>
              <w:t>
Темирланович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 w:id="674"/>
          <w:p>
            <w:pPr>
              <w:spacing w:after="20"/>
              <w:ind w:left="20"/>
              <w:jc w:val="both"/>
            </w:pPr>
            <w:r>
              <w:rPr>
                <w:rFonts w:ascii="Times New Roman"/>
                <w:b w:val="false"/>
                <w:i w:val="false"/>
                <w:color w:val="000000"/>
                <w:sz w:val="20"/>
              </w:rPr>
              <w:t>
74122340</w:t>
            </w:r>
          </w:p>
          <w:bookmarkEnd w:id="674"/>
          <w:p>
            <w:pPr>
              <w:spacing w:after="20"/>
              <w:ind w:left="20"/>
              <w:jc w:val="both"/>
            </w:pPr>
            <w:r>
              <w:rPr>
                <w:rFonts w:ascii="Times New Roman"/>
                <w:b w:val="false"/>
                <w:i w:val="false"/>
                <w:color w:val="000000"/>
                <w:sz w:val="20"/>
              </w:rPr>
              <w:t>
1777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Досщанова Асия Шыныбековна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 w:id="675"/>
          <w:p>
            <w:pPr>
              <w:spacing w:after="20"/>
              <w:ind w:left="20"/>
              <w:jc w:val="both"/>
            </w:pPr>
            <w:r>
              <w:rPr>
                <w:rFonts w:ascii="Times New Roman"/>
                <w:b w:val="false"/>
                <w:i w:val="false"/>
                <w:color w:val="000000"/>
                <w:sz w:val="20"/>
              </w:rPr>
              <w:t>
97050345</w:t>
            </w:r>
          </w:p>
          <w:bookmarkEnd w:id="675"/>
          <w:p>
            <w:pPr>
              <w:spacing w:after="20"/>
              <w:ind w:left="20"/>
              <w:jc w:val="both"/>
            </w:pPr>
            <w:r>
              <w:rPr>
                <w:rFonts w:ascii="Times New Roman"/>
                <w:b w:val="false"/>
                <w:i w:val="false"/>
                <w:color w:val="000000"/>
                <w:sz w:val="20"/>
              </w:rPr>
              <w:t>
0414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Дощанова Валентина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 w:id="676"/>
          <w:p>
            <w:pPr>
              <w:spacing w:after="20"/>
              <w:ind w:left="20"/>
              <w:jc w:val="both"/>
            </w:pPr>
            <w:r>
              <w:rPr>
                <w:rFonts w:ascii="Times New Roman"/>
                <w:b w:val="false"/>
                <w:i w:val="false"/>
                <w:color w:val="000000"/>
                <w:sz w:val="20"/>
              </w:rPr>
              <w:t>
48072635</w:t>
            </w:r>
          </w:p>
          <w:bookmarkEnd w:id="676"/>
          <w:p>
            <w:pPr>
              <w:spacing w:after="20"/>
              <w:ind w:left="20"/>
              <w:jc w:val="both"/>
            </w:pPr>
            <w:r>
              <w:rPr>
                <w:rFonts w:ascii="Times New Roman"/>
                <w:b w:val="false"/>
                <w:i w:val="false"/>
                <w:color w:val="000000"/>
                <w:sz w:val="20"/>
              </w:rPr>
              <w:t>
0140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Дьяченко Анатолий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 w:id="677"/>
          <w:p>
            <w:pPr>
              <w:spacing w:after="20"/>
              <w:ind w:left="20"/>
              <w:jc w:val="both"/>
            </w:pPr>
            <w:r>
              <w:rPr>
                <w:rFonts w:ascii="Times New Roman"/>
                <w:b w:val="false"/>
                <w:i w:val="false"/>
                <w:color w:val="000000"/>
                <w:sz w:val="20"/>
              </w:rPr>
              <w:t>
71011745</w:t>
            </w:r>
          </w:p>
          <w:bookmarkEnd w:id="677"/>
          <w:p>
            <w:pPr>
              <w:spacing w:after="20"/>
              <w:ind w:left="20"/>
              <w:jc w:val="both"/>
            </w:pPr>
            <w:r>
              <w:rPr>
                <w:rFonts w:ascii="Times New Roman"/>
                <w:b w:val="false"/>
                <w:i w:val="false"/>
                <w:color w:val="000000"/>
                <w:sz w:val="20"/>
              </w:rPr>
              <w:t>
0483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Дюсембаева Калима Тюлюбаевна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7" w:id="678"/>
          <w:p>
            <w:pPr>
              <w:spacing w:after="20"/>
              <w:ind w:left="20"/>
              <w:jc w:val="both"/>
            </w:pPr>
            <w:r>
              <w:rPr>
                <w:rFonts w:ascii="Times New Roman"/>
                <w:b w:val="false"/>
                <w:i w:val="false"/>
                <w:color w:val="000000"/>
                <w:sz w:val="20"/>
              </w:rPr>
              <w:t>
86042535</w:t>
            </w:r>
          </w:p>
          <w:bookmarkEnd w:id="678"/>
          <w:p>
            <w:pPr>
              <w:spacing w:after="20"/>
              <w:ind w:left="20"/>
              <w:jc w:val="both"/>
            </w:pPr>
            <w:r>
              <w:rPr>
                <w:rFonts w:ascii="Times New Roman"/>
                <w:b w:val="false"/>
                <w:i w:val="false"/>
                <w:color w:val="000000"/>
                <w:sz w:val="20"/>
              </w:rPr>
              <w:t>
0332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Ердосов Мирам Даутович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 w:id="679"/>
          <w:p>
            <w:pPr>
              <w:spacing w:after="20"/>
              <w:ind w:left="20"/>
              <w:jc w:val="both"/>
            </w:pPr>
            <w:r>
              <w:rPr>
                <w:rFonts w:ascii="Times New Roman"/>
                <w:b w:val="false"/>
                <w:i w:val="false"/>
                <w:color w:val="000000"/>
                <w:sz w:val="20"/>
              </w:rPr>
              <w:t>
73102935</w:t>
            </w:r>
          </w:p>
          <w:bookmarkEnd w:id="679"/>
          <w:p>
            <w:pPr>
              <w:spacing w:after="20"/>
              <w:ind w:left="20"/>
              <w:jc w:val="both"/>
            </w:pPr>
            <w:r>
              <w:rPr>
                <w:rFonts w:ascii="Times New Roman"/>
                <w:b w:val="false"/>
                <w:i w:val="false"/>
                <w:color w:val="000000"/>
                <w:sz w:val="20"/>
              </w:rPr>
              <w:t>
0108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Ескендиров Сырымбек Турганбаевич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 w:id="680"/>
          <w:p>
            <w:pPr>
              <w:spacing w:after="20"/>
              <w:ind w:left="20"/>
              <w:jc w:val="both"/>
            </w:pPr>
            <w:r>
              <w:rPr>
                <w:rFonts w:ascii="Times New Roman"/>
                <w:b w:val="false"/>
                <w:i w:val="false"/>
                <w:color w:val="000000"/>
                <w:sz w:val="20"/>
              </w:rPr>
              <w:t>
85092945</w:t>
            </w:r>
          </w:p>
          <w:bookmarkEnd w:id="680"/>
          <w:p>
            <w:pPr>
              <w:spacing w:after="20"/>
              <w:ind w:left="20"/>
              <w:jc w:val="both"/>
            </w:pPr>
            <w:r>
              <w:rPr>
                <w:rFonts w:ascii="Times New Roman"/>
                <w:b w:val="false"/>
                <w:i w:val="false"/>
                <w:color w:val="000000"/>
                <w:sz w:val="20"/>
              </w:rPr>
              <w:t>
0664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Жанабаева Сауле Бикназаровна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 w:id="681"/>
          <w:p>
            <w:pPr>
              <w:spacing w:after="20"/>
              <w:ind w:left="20"/>
              <w:jc w:val="both"/>
            </w:pPr>
            <w:r>
              <w:rPr>
                <w:rFonts w:ascii="Times New Roman"/>
                <w:b w:val="false"/>
                <w:i w:val="false"/>
                <w:color w:val="000000"/>
                <w:sz w:val="20"/>
              </w:rPr>
              <w:t>
85061335</w:t>
            </w:r>
          </w:p>
          <w:bookmarkEnd w:id="681"/>
          <w:p>
            <w:pPr>
              <w:spacing w:after="20"/>
              <w:ind w:left="20"/>
              <w:jc w:val="both"/>
            </w:pPr>
            <w:r>
              <w:rPr>
                <w:rFonts w:ascii="Times New Roman"/>
                <w:b w:val="false"/>
                <w:i w:val="false"/>
                <w:color w:val="000000"/>
                <w:sz w:val="20"/>
              </w:rPr>
              <w:t>
0888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Жиентаев Азат Ахмедович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 w:id="682"/>
          <w:p>
            <w:pPr>
              <w:spacing w:after="20"/>
              <w:ind w:left="20"/>
              <w:jc w:val="both"/>
            </w:pPr>
            <w:r>
              <w:rPr>
                <w:rFonts w:ascii="Times New Roman"/>
                <w:b w:val="false"/>
                <w:i w:val="false"/>
                <w:color w:val="000000"/>
                <w:sz w:val="20"/>
              </w:rPr>
              <w:t>
63041240</w:t>
            </w:r>
          </w:p>
          <w:bookmarkEnd w:id="682"/>
          <w:p>
            <w:pPr>
              <w:spacing w:after="20"/>
              <w:ind w:left="20"/>
              <w:jc w:val="both"/>
            </w:pPr>
            <w:r>
              <w:rPr>
                <w:rFonts w:ascii="Times New Roman"/>
                <w:b w:val="false"/>
                <w:i w:val="false"/>
                <w:color w:val="000000"/>
                <w:sz w:val="20"/>
              </w:rPr>
              <w:t>
0413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Жулаева Айзада Асылбековна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 w:id="683"/>
          <w:p>
            <w:pPr>
              <w:spacing w:after="20"/>
              <w:ind w:left="20"/>
              <w:jc w:val="both"/>
            </w:pPr>
            <w:r>
              <w:rPr>
                <w:rFonts w:ascii="Times New Roman"/>
                <w:b w:val="false"/>
                <w:i w:val="false"/>
                <w:color w:val="000000"/>
                <w:sz w:val="20"/>
              </w:rPr>
              <w:t>
47062440</w:t>
            </w:r>
          </w:p>
          <w:bookmarkEnd w:id="683"/>
          <w:p>
            <w:pPr>
              <w:spacing w:after="20"/>
              <w:ind w:left="20"/>
              <w:jc w:val="both"/>
            </w:pPr>
            <w:r>
              <w:rPr>
                <w:rFonts w:ascii="Times New Roman"/>
                <w:b w:val="false"/>
                <w:i w:val="false"/>
                <w:color w:val="000000"/>
                <w:sz w:val="20"/>
              </w:rPr>
              <w:t>
0451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Ердаулет Ильясович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 w:id="684"/>
          <w:p>
            <w:pPr>
              <w:spacing w:after="20"/>
              <w:ind w:left="20"/>
              <w:jc w:val="both"/>
            </w:pPr>
            <w:r>
              <w:rPr>
                <w:rFonts w:ascii="Times New Roman"/>
                <w:b w:val="false"/>
                <w:i w:val="false"/>
                <w:color w:val="000000"/>
                <w:sz w:val="20"/>
              </w:rPr>
              <w:t>
77110330</w:t>
            </w:r>
          </w:p>
          <w:bookmarkEnd w:id="684"/>
          <w:p>
            <w:pPr>
              <w:spacing w:after="20"/>
              <w:ind w:left="20"/>
              <w:jc w:val="both"/>
            </w:pPr>
            <w:r>
              <w:rPr>
                <w:rFonts w:ascii="Times New Roman"/>
                <w:b w:val="false"/>
                <w:i w:val="false"/>
                <w:color w:val="000000"/>
                <w:sz w:val="20"/>
              </w:rPr>
              <w:t>
1238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Кайрат Ердаулетович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4" w:id="685"/>
          <w:p>
            <w:pPr>
              <w:spacing w:after="20"/>
              <w:ind w:left="20"/>
              <w:jc w:val="both"/>
            </w:pPr>
            <w:r>
              <w:rPr>
                <w:rFonts w:ascii="Times New Roman"/>
                <w:b w:val="false"/>
                <w:i w:val="false"/>
                <w:color w:val="000000"/>
                <w:sz w:val="20"/>
              </w:rPr>
              <w:t>
57062635</w:t>
            </w:r>
          </w:p>
          <w:bookmarkEnd w:id="685"/>
          <w:p>
            <w:pPr>
              <w:spacing w:after="20"/>
              <w:ind w:left="20"/>
              <w:jc w:val="both"/>
            </w:pPr>
            <w:r>
              <w:rPr>
                <w:rFonts w:ascii="Times New Roman"/>
                <w:b w:val="false"/>
                <w:i w:val="false"/>
                <w:color w:val="000000"/>
                <w:sz w:val="20"/>
              </w:rPr>
              <w:t>
0374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Серик Салимгареевич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5" w:id="686"/>
          <w:p>
            <w:pPr>
              <w:spacing w:after="20"/>
              <w:ind w:left="20"/>
              <w:jc w:val="both"/>
            </w:pPr>
            <w:r>
              <w:rPr>
                <w:rFonts w:ascii="Times New Roman"/>
                <w:b w:val="false"/>
                <w:i w:val="false"/>
                <w:color w:val="000000"/>
                <w:sz w:val="20"/>
              </w:rPr>
              <w:t>
91120735</w:t>
            </w:r>
          </w:p>
          <w:bookmarkEnd w:id="686"/>
          <w:p>
            <w:pPr>
              <w:spacing w:after="20"/>
              <w:ind w:left="20"/>
              <w:jc w:val="both"/>
            </w:pPr>
            <w:r>
              <w:rPr>
                <w:rFonts w:ascii="Times New Roman"/>
                <w:b w:val="false"/>
                <w:i w:val="false"/>
                <w:color w:val="000000"/>
                <w:sz w:val="20"/>
              </w:rPr>
              <w:t>
0193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Ермек Молдагалиевич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 w:id="687"/>
          <w:p>
            <w:pPr>
              <w:spacing w:after="20"/>
              <w:ind w:left="20"/>
              <w:jc w:val="both"/>
            </w:pPr>
            <w:r>
              <w:rPr>
                <w:rFonts w:ascii="Times New Roman"/>
                <w:b w:val="false"/>
                <w:i w:val="false"/>
                <w:color w:val="000000"/>
                <w:sz w:val="20"/>
              </w:rPr>
              <w:t>
52062635</w:t>
            </w:r>
          </w:p>
          <w:bookmarkEnd w:id="687"/>
          <w:p>
            <w:pPr>
              <w:spacing w:after="20"/>
              <w:ind w:left="20"/>
              <w:jc w:val="both"/>
            </w:pPr>
            <w:r>
              <w:rPr>
                <w:rFonts w:ascii="Times New Roman"/>
                <w:b w:val="false"/>
                <w:i w:val="false"/>
                <w:color w:val="000000"/>
                <w:sz w:val="20"/>
              </w:rPr>
              <w:t>
0236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Изотенко Виктор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 w:id="688"/>
          <w:p>
            <w:pPr>
              <w:spacing w:after="20"/>
              <w:ind w:left="20"/>
              <w:jc w:val="both"/>
            </w:pPr>
            <w:r>
              <w:rPr>
                <w:rFonts w:ascii="Times New Roman"/>
                <w:b w:val="false"/>
                <w:i w:val="false"/>
                <w:color w:val="000000"/>
                <w:sz w:val="20"/>
              </w:rPr>
              <w:t>
89041235</w:t>
            </w:r>
          </w:p>
          <w:bookmarkEnd w:id="688"/>
          <w:p>
            <w:pPr>
              <w:spacing w:after="20"/>
              <w:ind w:left="20"/>
              <w:jc w:val="both"/>
            </w:pPr>
            <w:r>
              <w:rPr>
                <w:rFonts w:ascii="Times New Roman"/>
                <w:b w:val="false"/>
                <w:i w:val="false"/>
                <w:color w:val="000000"/>
                <w:sz w:val="20"/>
              </w:rPr>
              <w:t>
1246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Ильченко Александр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 w:id="689"/>
          <w:p>
            <w:pPr>
              <w:spacing w:after="20"/>
              <w:ind w:left="20"/>
              <w:jc w:val="both"/>
            </w:pPr>
            <w:r>
              <w:rPr>
                <w:rFonts w:ascii="Times New Roman"/>
                <w:b w:val="false"/>
                <w:i w:val="false"/>
                <w:color w:val="000000"/>
                <w:sz w:val="20"/>
              </w:rPr>
              <w:t>
67031140</w:t>
            </w:r>
          </w:p>
          <w:bookmarkEnd w:id="689"/>
          <w:p>
            <w:pPr>
              <w:spacing w:after="20"/>
              <w:ind w:left="20"/>
              <w:jc w:val="both"/>
            </w:pPr>
            <w:r>
              <w:rPr>
                <w:rFonts w:ascii="Times New Roman"/>
                <w:b w:val="false"/>
                <w:i w:val="false"/>
                <w:color w:val="000000"/>
                <w:sz w:val="20"/>
              </w:rPr>
              <w:t>
0927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Исанова Гульнар Галимжановна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 w:id="690"/>
          <w:p>
            <w:pPr>
              <w:spacing w:after="20"/>
              <w:ind w:left="20"/>
              <w:jc w:val="both"/>
            </w:pPr>
            <w:r>
              <w:rPr>
                <w:rFonts w:ascii="Times New Roman"/>
                <w:b w:val="false"/>
                <w:i w:val="false"/>
                <w:color w:val="000000"/>
                <w:sz w:val="20"/>
              </w:rPr>
              <w:t>
48010839</w:t>
            </w:r>
          </w:p>
          <w:bookmarkEnd w:id="690"/>
          <w:p>
            <w:pPr>
              <w:spacing w:after="20"/>
              <w:ind w:left="20"/>
              <w:jc w:val="both"/>
            </w:pPr>
            <w:r>
              <w:rPr>
                <w:rFonts w:ascii="Times New Roman"/>
                <w:b w:val="false"/>
                <w:i w:val="false"/>
                <w:color w:val="000000"/>
                <w:sz w:val="20"/>
              </w:rPr>
              <w:t>
9014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 w:id="691"/>
          <w:p>
            <w:pPr>
              <w:spacing w:after="20"/>
              <w:ind w:left="20"/>
              <w:jc w:val="both"/>
            </w:pPr>
            <w:r>
              <w:rPr>
                <w:rFonts w:ascii="Times New Roman"/>
                <w:b w:val="false"/>
                <w:i w:val="false"/>
                <w:color w:val="000000"/>
                <w:sz w:val="20"/>
              </w:rPr>
              <w:t>
Исмуратов Салим</w:t>
            </w:r>
          </w:p>
          <w:bookmarkEnd w:id="691"/>
          <w:p>
            <w:pPr>
              <w:spacing w:after="20"/>
              <w:ind w:left="20"/>
              <w:jc w:val="both"/>
            </w:pPr>
            <w:r>
              <w:rPr>
                <w:rFonts w:ascii="Times New Roman"/>
                <w:b w:val="false"/>
                <w:i w:val="false"/>
                <w:color w:val="000000"/>
                <w:sz w:val="20"/>
              </w:rPr>
              <w:t>
Таскалеевич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1" w:id="692"/>
          <w:p>
            <w:pPr>
              <w:spacing w:after="20"/>
              <w:ind w:left="20"/>
              <w:jc w:val="both"/>
            </w:pPr>
            <w:r>
              <w:rPr>
                <w:rFonts w:ascii="Times New Roman"/>
                <w:b w:val="false"/>
                <w:i w:val="false"/>
                <w:color w:val="000000"/>
                <w:sz w:val="20"/>
              </w:rPr>
              <w:t>
71051245</w:t>
            </w:r>
          </w:p>
          <w:bookmarkEnd w:id="692"/>
          <w:p>
            <w:pPr>
              <w:spacing w:after="20"/>
              <w:ind w:left="20"/>
              <w:jc w:val="both"/>
            </w:pPr>
            <w:r>
              <w:rPr>
                <w:rFonts w:ascii="Times New Roman"/>
                <w:b w:val="false"/>
                <w:i w:val="false"/>
                <w:color w:val="000000"/>
                <w:sz w:val="20"/>
              </w:rPr>
              <w:t>
0212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Кайралапова Сауле Тохтаровна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 w:id="693"/>
          <w:p>
            <w:pPr>
              <w:spacing w:after="20"/>
              <w:ind w:left="20"/>
              <w:jc w:val="both"/>
            </w:pPr>
            <w:r>
              <w:rPr>
                <w:rFonts w:ascii="Times New Roman"/>
                <w:b w:val="false"/>
                <w:i w:val="false"/>
                <w:color w:val="000000"/>
                <w:sz w:val="20"/>
              </w:rPr>
              <w:t>
01024100</w:t>
            </w:r>
          </w:p>
          <w:bookmarkEnd w:id="693"/>
          <w:p>
            <w:pPr>
              <w:spacing w:after="20"/>
              <w:ind w:left="20"/>
              <w:jc w:val="both"/>
            </w:pPr>
            <w:r>
              <w:rPr>
                <w:rFonts w:ascii="Times New Roman"/>
                <w:b w:val="false"/>
                <w:i w:val="false"/>
                <w:color w:val="000000"/>
                <w:sz w:val="20"/>
              </w:rPr>
              <w:t>
2545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Карабалыкская Районная Ветеринарная Лаборатория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 w:id="694"/>
          <w:p>
            <w:pPr>
              <w:spacing w:after="20"/>
              <w:ind w:left="20"/>
              <w:jc w:val="both"/>
            </w:pPr>
            <w:r>
              <w:rPr>
                <w:rFonts w:ascii="Times New Roman"/>
                <w:b w:val="false"/>
                <w:i w:val="false"/>
                <w:color w:val="000000"/>
                <w:sz w:val="20"/>
              </w:rPr>
              <w:t>
56050930</w:t>
            </w:r>
          </w:p>
          <w:bookmarkEnd w:id="694"/>
          <w:p>
            <w:pPr>
              <w:spacing w:after="20"/>
              <w:ind w:left="20"/>
              <w:jc w:val="both"/>
            </w:pPr>
            <w:r>
              <w:rPr>
                <w:rFonts w:ascii="Times New Roman"/>
                <w:b w:val="false"/>
                <w:i w:val="false"/>
                <w:color w:val="000000"/>
                <w:sz w:val="20"/>
              </w:rPr>
              <w:t>
1497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Каусов Чингисхан Калимжанович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 w:id="695"/>
          <w:p>
            <w:pPr>
              <w:spacing w:after="20"/>
              <w:ind w:left="20"/>
              <w:jc w:val="both"/>
            </w:pPr>
            <w:r>
              <w:rPr>
                <w:rFonts w:ascii="Times New Roman"/>
                <w:b w:val="false"/>
                <w:i w:val="false"/>
                <w:color w:val="000000"/>
                <w:sz w:val="20"/>
              </w:rPr>
              <w:t>
61052035</w:t>
            </w:r>
          </w:p>
          <w:bookmarkEnd w:id="695"/>
          <w:p>
            <w:pPr>
              <w:spacing w:after="20"/>
              <w:ind w:left="20"/>
              <w:jc w:val="both"/>
            </w:pPr>
            <w:r>
              <w:rPr>
                <w:rFonts w:ascii="Times New Roman"/>
                <w:b w:val="false"/>
                <w:i w:val="false"/>
                <w:color w:val="000000"/>
                <w:sz w:val="20"/>
              </w:rPr>
              <w:t>
0299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Колпаков Сергей Федорович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5" w:id="696"/>
          <w:p>
            <w:pPr>
              <w:spacing w:after="20"/>
              <w:ind w:left="20"/>
              <w:jc w:val="both"/>
            </w:pPr>
            <w:r>
              <w:rPr>
                <w:rFonts w:ascii="Times New Roman"/>
                <w:b w:val="false"/>
                <w:i w:val="false"/>
                <w:color w:val="000000"/>
                <w:sz w:val="20"/>
              </w:rPr>
              <w:t>
78082630</w:t>
            </w:r>
          </w:p>
          <w:bookmarkEnd w:id="696"/>
          <w:p>
            <w:pPr>
              <w:spacing w:after="20"/>
              <w:ind w:left="20"/>
              <w:jc w:val="both"/>
            </w:pPr>
            <w:r>
              <w:rPr>
                <w:rFonts w:ascii="Times New Roman"/>
                <w:b w:val="false"/>
                <w:i w:val="false"/>
                <w:color w:val="000000"/>
                <w:sz w:val="20"/>
              </w:rPr>
              <w:t>
0676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Конспаев Беркин Бахытжанович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 w:id="697"/>
          <w:p>
            <w:pPr>
              <w:spacing w:after="20"/>
              <w:ind w:left="20"/>
              <w:jc w:val="both"/>
            </w:pPr>
            <w:r>
              <w:rPr>
                <w:rFonts w:ascii="Times New Roman"/>
                <w:b w:val="false"/>
                <w:i w:val="false"/>
                <w:color w:val="000000"/>
                <w:sz w:val="20"/>
              </w:rPr>
              <w:t>
80071935</w:t>
            </w:r>
          </w:p>
          <w:bookmarkEnd w:id="697"/>
          <w:p>
            <w:pPr>
              <w:spacing w:after="20"/>
              <w:ind w:left="20"/>
              <w:jc w:val="both"/>
            </w:pPr>
            <w:r>
              <w:rPr>
                <w:rFonts w:ascii="Times New Roman"/>
                <w:b w:val="false"/>
                <w:i w:val="false"/>
                <w:color w:val="000000"/>
                <w:sz w:val="20"/>
              </w:rPr>
              <w:t>
0305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 w:id="698"/>
          <w:p>
            <w:pPr>
              <w:spacing w:after="20"/>
              <w:ind w:left="20"/>
              <w:jc w:val="both"/>
            </w:pPr>
            <w:r>
              <w:rPr>
                <w:rFonts w:ascii="Times New Roman"/>
                <w:b w:val="false"/>
                <w:i w:val="false"/>
                <w:color w:val="000000"/>
                <w:sz w:val="20"/>
              </w:rPr>
              <w:t>
Конспаев Жасулан</w:t>
            </w:r>
          </w:p>
          <w:bookmarkEnd w:id="698"/>
          <w:p>
            <w:pPr>
              <w:spacing w:after="20"/>
              <w:ind w:left="20"/>
              <w:jc w:val="both"/>
            </w:pPr>
            <w:r>
              <w:rPr>
                <w:rFonts w:ascii="Times New Roman"/>
                <w:b w:val="false"/>
                <w:i w:val="false"/>
                <w:color w:val="000000"/>
                <w:sz w:val="20"/>
              </w:rPr>
              <w:t>
Бахытжанович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 w:id="699"/>
          <w:p>
            <w:pPr>
              <w:spacing w:after="20"/>
              <w:ind w:left="20"/>
              <w:jc w:val="both"/>
            </w:pPr>
            <w:r>
              <w:rPr>
                <w:rFonts w:ascii="Times New Roman"/>
                <w:b w:val="false"/>
                <w:i w:val="false"/>
                <w:color w:val="000000"/>
                <w:sz w:val="20"/>
              </w:rPr>
              <w:t>
62120230</w:t>
            </w:r>
          </w:p>
          <w:bookmarkEnd w:id="699"/>
          <w:p>
            <w:pPr>
              <w:spacing w:after="20"/>
              <w:ind w:left="20"/>
              <w:jc w:val="both"/>
            </w:pPr>
            <w:r>
              <w:rPr>
                <w:rFonts w:ascii="Times New Roman"/>
                <w:b w:val="false"/>
                <w:i w:val="false"/>
                <w:color w:val="000000"/>
                <w:sz w:val="20"/>
              </w:rPr>
              <w:t>
0046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Коточегов Сергей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 w:id="700"/>
          <w:p>
            <w:pPr>
              <w:spacing w:after="20"/>
              <w:ind w:left="20"/>
              <w:jc w:val="both"/>
            </w:pPr>
            <w:r>
              <w:rPr>
                <w:rFonts w:ascii="Times New Roman"/>
                <w:b w:val="false"/>
                <w:i w:val="false"/>
                <w:color w:val="000000"/>
                <w:sz w:val="20"/>
              </w:rPr>
              <w:t>
67041035</w:t>
            </w:r>
          </w:p>
          <w:bookmarkEnd w:id="700"/>
          <w:p>
            <w:pPr>
              <w:spacing w:after="20"/>
              <w:ind w:left="20"/>
              <w:jc w:val="both"/>
            </w:pPr>
            <w:r>
              <w:rPr>
                <w:rFonts w:ascii="Times New Roman"/>
                <w:b w:val="false"/>
                <w:i w:val="false"/>
                <w:color w:val="000000"/>
                <w:sz w:val="20"/>
              </w:rPr>
              <w:t>
0678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Куздеубаев Батыргали Катранович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 w:id="701"/>
          <w:p>
            <w:pPr>
              <w:spacing w:after="20"/>
              <w:ind w:left="20"/>
              <w:jc w:val="both"/>
            </w:pPr>
            <w:r>
              <w:rPr>
                <w:rFonts w:ascii="Times New Roman"/>
                <w:b w:val="false"/>
                <w:i w:val="false"/>
                <w:color w:val="000000"/>
                <w:sz w:val="20"/>
              </w:rPr>
              <w:t>
86123035</w:t>
            </w:r>
          </w:p>
          <w:bookmarkEnd w:id="701"/>
          <w:p>
            <w:pPr>
              <w:spacing w:after="20"/>
              <w:ind w:left="20"/>
              <w:jc w:val="both"/>
            </w:pPr>
            <w:r>
              <w:rPr>
                <w:rFonts w:ascii="Times New Roman"/>
                <w:b w:val="false"/>
                <w:i w:val="false"/>
                <w:color w:val="000000"/>
                <w:sz w:val="20"/>
              </w:rPr>
              <w:t>
0414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Кунбатыров Альдар Курмангазыевич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 w:id="702"/>
          <w:p>
            <w:pPr>
              <w:spacing w:after="20"/>
              <w:ind w:left="20"/>
              <w:jc w:val="both"/>
            </w:pPr>
            <w:r>
              <w:rPr>
                <w:rFonts w:ascii="Times New Roman"/>
                <w:b w:val="false"/>
                <w:i w:val="false"/>
                <w:color w:val="000000"/>
                <w:sz w:val="20"/>
              </w:rPr>
              <w:t>
56090345</w:t>
            </w:r>
          </w:p>
          <w:bookmarkEnd w:id="702"/>
          <w:p>
            <w:pPr>
              <w:spacing w:after="20"/>
              <w:ind w:left="20"/>
              <w:jc w:val="both"/>
            </w:pPr>
            <w:r>
              <w:rPr>
                <w:rFonts w:ascii="Times New Roman"/>
                <w:b w:val="false"/>
                <w:i w:val="false"/>
                <w:color w:val="000000"/>
                <w:sz w:val="20"/>
              </w:rPr>
              <w:t>
0146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Кургамбаева Сауле Мухарамовна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 w:id="703"/>
          <w:p>
            <w:pPr>
              <w:spacing w:after="20"/>
              <w:ind w:left="20"/>
              <w:jc w:val="both"/>
            </w:pPr>
            <w:r>
              <w:rPr>
                <w:rFonts w:ascii="Times New Roman"/>
                <w:b w:val="false"/>
                <w:i w:val="false"/>
                <w:color w:val="000000"/>
                <w:sz w:val="20"/>
              </w:rPr>
              <w:t>
75072035</w:t>
            </w:r>
          </w:p>
          <w:bookmarkEnd w:id="703"/>
          <w:p>
            <w:pPr>
              <w:spacing w:after="20"/>
              <w:ind w:left="20"/>
              <w:jc w:val="both"/>
            </w:pPr>
            <w:r>
              <w:rPr>
                <w:rFonts w:ascii="Times New Roman"/>
                <w:b w:val="false"/>
                <w:i w:val="false"/>
                <w:color w:val="000000"/>
                <w:sz w:val="20"/>
              </w:rPr>
              <w:t>
0551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 w:id="704"/>
          <w:p>
            <w:pPr>
              <w:spacing w:after="20"/>
              <w:ind w:left="20"/>
              <w:jc w:val="both"/>
            </w:pPr>
            <w:r>
              <w:rPr>
                <w:rFonts w:ascii="Times New Roman"/>
                <w:b w:val="false"/>
                <w:i w:val="false"/>
                <w:color w:val="000000"/>
                <w:sz w:val="20"/>
              </w:rPr>
              <w:t>
Курдюков Вячеслав</w:t>
            </w:r>
          </w:p>
          <w:bookmarkEnd w:id="704"/>
          <w:p>
            <w:pPr>
              <w:spacing w:after="20"/>
              <w:ind w:left="20"/>
              <w:jc w:val="both"/>
            </w:pPr>
            <w:r>
              <w:rPr>
                <w:rFonts w:ascii="Times New Roman"/>
                <w:b w:val="false"/>
                <w:i w:val="false"/>
                <w:color w:val="000000"/>
                <w:sz w:val="20"/>
              </w:rPr>
              <w:t>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 w:id="705"/>
          <w:p>
            <w:pPr>
              <w:spacing w:after="20"/>
              <w:ind w:left="20"/>
              <w:jc w:val="both"/>
            </w:pPr>
            <w:r>
              <w:rPr>
                <w:rFonts w:ascii="Times New Roman"/>
                <w:b w:val="false"/>
                <w:i w:val="false"/>
                <w:color w:val="000000"/>
                <w:sz w:val="20"/>
              </w:rPr>
              <w:t>
74031830</w:t>
            </w:r>
          </w:p>
          <w:bookmarkEnd w:id="705"/>
          <w:p>
            <w:pPr>
              <w:spacing w:after="20"/>
              <w:ind w:left="20"/>
              <w:jc w:val="both"/>
            </w:pPr>
            <w:r>
              <w:rPr>
                <w:rFonts w:ascii="Times New Roman"/>
                <w:b w:val="false"/>
                <w:i w:val="false"/>
                <w:color w:val="000000"/>
                <w:sz w:val="20"/>
              </w:rPr>
              <w:t>
1526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Курманбаев Бихиткерей Бахитович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 w:id="706"/>
          <w:p>
            <w:pPr>
              <w:spacing w:after="20"/>
              <w:ind w:left="20"/>
              <w:jc w:val="both"/>
            </w:pPr>
            <w:r>
              <w:rPr>
                <w:rFonts w:ascii="Times New Roman"/>
                <w:b w:val="false"/>
                <w:i w:val="false"/>
                <w:color w:val="000000"/>
                <w:sz w:val="20"/>
              </w:rPr>
              <w:t>
55091845</w:t>
            </w:r>
          </w:p>
          <w:bookmarkEnd w:id="706"/>
          <w:p>
            <w:pPr>
              <w:spacing w:after="20"/>
              <w:ind w:left="20"/>
              <w:jc w:val="both"/>
            </w:pPr>
            <w:r>
              <w:rPr>
                <w:rFonts w:ascii="Times New Roman"/>
                <w:b w:val="false"/>
                <w:i w:val="false"/>
                <w:color w:val="000000"/>
                <w:sz w:val="20"/>
              </w:rPr>
              <w:t>
0087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Кутыбаева Бахиткул Бляловна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6" w:id="707"/>
          <w:p>
            <w:pPr>
              <w:spacing w:after="20"/>
              <w:ind w:left="20"/>
              <w:jc w:val="both"/>
            </w:pPr>
            <w:r>
              <w:rPr>
                <w:rFonts w:ascii="Times New Roman"/>
                <w:b w:val="false"/>
                <w:i w:val="false"/>
                <w:color w:val="000000"/>
                <w:sz w:val="20"/>
              </w:rPr>
              <w:t>
72120539</w:t>
            </w:r>
          </w:p>
          <w:bookmarkEnd w:id="707"/>
          <w:p>
            <w:pPr>
              <w:spacing w:after="20"/>
              <w:ind w:left="20"/>
              <w:jc w:val="both"/>
            </w:pPr>
            <w:r>
              <w:rPr>
                <w:rFonts w:ascii="Times New Roman"/>
                <w:b w:val="false"/>
                <w:i w:val="false"/>
                <w:color w:val="000000"/>
                <w:sz w:val="20"/>
              </w:rPr>
              <w:t>
9056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Кучитаров Дамир Зарифуллович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7" w:id="708"/>
          <w:p>
            <w:pPr>
              <w:spacing w:after="20"/>
              <w:ind w:left="20"/>
              <w:jc w:val="both"/>
            </w:pPr>
            <w:r>
              <w:rPr>
                <w:rFonts w:ascii="Times New Roman"/>
                <w:b w:val="false"/>
                <w:i w:val="false"/>
                <w:color w:val="000000"/>
                <w:sz w:val="20"/>
              </w:rPr>
              <w:t>
95081235</w:t>
            </w:r>
          </w:p>
          <w:bookmarkEnd w:id="708"/>
          <w:p>
            <w:pPr>
              <w:spacing w:after="20"/>
              <w:ind w:left="20"/>
              <w:jc w:val="both"/>
            </w:pPr>
            <w:r>
              <w:rPr>
                <w:rFonts w:ascii="Times New Roman"/>
                <w:b w:val="false"/>
                <w:i w:val="false"/>
                <w:color w:val="000000"/>
                <w:sz w:val="20"/>
              </w:rPr>
              <w:t>
0652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Қияс Ақжол Қонысұлы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8" w:id="709"/>
          <w:p>
            <w:pPr>
              <w:spacing w:after="20"/>
              <w:ind w:left="20"/>
              <w:jc w:val="both"/>
            </w:pPr>
            <w:r>
              <w:rPr>
                <w:rFonts w:ascii="Times New Roman"/>
                <w:b w:val="false"/>
                <w:i w:val="false"/>
                <w:color w:val="000000"/>
                <w:sz w:val="20"/>
              </w:rPr>
              <w:t>
59042640</w:t>
            </w:r>
          </w:p>
          <w:bookmarkEnd w:id="709"/>
          <w:p>
            <w:pPr>
              <w:spacing w:after="20"/>
              <w:ind w:left="20"/>
              <w:jc w:val="both"/>
            </w:pPr>
            <w:r>
              <w:rPr>
                <w:rFonts w:ascii="Times New Roman"/>
                <w:b w:val="false"/>
                <w:i w:val="false"/>
                <w:color w:val="000000"/>
                <w:sz w:val="20"/>
              </w:rPr>
              <w:t>
1478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Ланцева Лидия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 w:id="710"/>
          <w:p>
            <w:pPr>
              <w:spacing w:after="20"/>
              <w:ind w:left="20"/>
              <w:jc w:val="both"/>
            </w:pPr>
            <w:r>
              <w:rPr>
                <w:rFonts w:ascii="Times New Roman"/>
                <w:b w:val="false"/>
                <w:i w:val="false"/>
                <w:color w:val="000000"/>
                <w:sz w:val="20"/>
              </w:rPr>
              <w:t>
74051735</w:t>
            </w:r>
          </w:p>
          <w:bookmarkEnd w:id="710"/>
          <w:p>
            <w:pPr>
              <w:spacing w:after="20"/>
              <w:ind w:left="20"/>
              <w:jc w:val="both"/>
            </w:pPr>
            <w:r>
              <w:rPr>
                <w:rFonts w:ascii="Times New Roman"/>
                <w:b w:val="false"/>
                <w:i w:val="false"/>
                <w:color w:val="000000"/>
                <w:sz w:val="20"/>
              </w:rPr>
              <w:t>
0259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Лысенко Леонид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0" w:id="711"/>
          <w:p>
            <w:pPr>
              <w:spacing w:after="20"/>
              <w:ind w:left="20"/>
              <w:jc w:val="both"/>
            </w:pPr>
            <w:r>
              <w:rPr>
                <w:rFonts w:ascii="Times New Roman"/>
                <w:b w:val="false"/>
                <w:i w:val="false"/>
                <w:color w:val="000000"/>
                <w:sz w:val="20"/>
              </w:rPr>
              <w:t>
71022330</w:t>
            </w:r>
          </w:p>
          <w:bookmarkEnd w:id="711"/>
          <w:p>
            <w:pPr>
              <w:spacing w:after="20"/>
              <w:ind w:left="20"/>
              <w:jc w:val="both"/>
            </w:pPr>
            <w:r>
              <w:rPr>
                <w:rFonts w:ascii="Times New Roman"/>
                <w:b w:val="false"/>
                <w:i w:val="false"/>
                <w:color w:val="000000"/>
                <w:sz w:val="20"/>
              </w:rPr>
              <w:t>
0754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Львов Михаил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1" w:id="712"/>
          <w:p>
            <w:pPr>
              <w:spacing w:after="20"/>
              <w:ind w:left="20"/>
              <w:jc w:val="both"/>
            </w:pPr>
            <w:r>
              <w:rPr>
                <w:rFonts w:ascii="Times New Roman"/>
                <w:b w:val="false"/>
                <w:i w:val="false"/>
                <w:color w:val="000000"/>
                <w:sz w:val="20"/>
              </w:rPr>
              <w:t>
73101830</w:t>
            </w:r>
          </w:p>
          <w:bookmarkEnd w:id="712"/>
          <w:p>
            <w:pPr>
              <w:spacing w:after="20"/>
              <w:ind w:left="20"/>
              <w:jc w:val="both"/>
            </w:pPr>
            <w:r>
              <w:rPr>
                <w:rFonts w:ascii="Times New Roman"/>
                <w:b w:val="false"/>
                <w:i w:val="false"/>
                <w:color w:val="000000"/>
                <w:sz w:val="20"/>
              </w:rPr>
              <w:t>
1576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Ляшко Виктор ФҰдорович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2" w:id="713"/>
          <w:p>
            <w:pPr>
              <w:spacing w:after="20"/>
              <w:ind w:left="20"/>
              <w:jc w:val="both"/>
            </w:pPr>
            <w:r>
              <w:rPr>
                <w:rFonts w:ascii="Times New Roman"/>
                <w:b w:val="false"/>
                <w:i w:val="false"/>
                <w:color w:val="000000"/>
                <w:sz w:val="20"/>
              </w:rPr>
              <w:t>
65110935</w:t>
            </w:r>
          </w:p>
          <w:bookmarkEnd w:id="713"/>
          <w:p>
            <w:pPr>
              <w:spacing w:after="20"/>
              <w:ind w:left="20"/>
              <w:jc w:val="both"/>
            </w:pPr>
            <w:r>
              <w:rPr>
                <w:rFonts w:ascii="Times New Roman"/>
                <w:b w:val="false"/>
                <w:i w:val="false"/>
                <w:color w:val="000000"/>
                <w:sz w:val="20"/>
              </w:rPr>
              <w:t>
0135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3" w:id="714"/>
          <w:p>
            <w:pPr>
              <w:spacing w:after="20"/>
              <w:ind w:left="20"/>
              <w:jc w:val="both"/>
            </w:pPr>
            <w:r>
              <w:rPr>
                <w:rFonts w:ascii="Times New Roman"/>
                <w:b w:val="false"/>
                <w:i w:val="false"/>
                <w:color w:val="000000"/>
                <w:sz w:val="20"/>
              </w:rPr>
              <w:t>
Магамбетов Булат</w:t>
            </w:r>
          </w:p>
          <w:bookmarkEnd w:id="714"/>
          <w:p>
            <w:pPr>
              <w:spacing w:after="20"/>
              <w:ind w:left="20"/>
              <w:jc w:val="both"/>
            </w:pPr>
            <w:r>
              <w:rPr>
                <w:rFonts w:ascii="Times New Roman"/>
                <w:b w:val="false"/>
                <w:i w:val="false"/>
                <w:color w:val="000000"/>
                <w:sz w:val="20"/>
              </w:rPr>
              <w:t>
Жаныбекович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4" w:id="715"/>
          <w:p>
            <w:pPr>
              <w:spacing w:after="20"/>
              <w:ind w:left="20"/>
              <w:jc w:val="both"/>
            </w:pPr>
            <w:r>
              <w:rPr>
                <w:rFonts w:ascii="Times New Roman"/>
                <w:b w:val="false"/>
                <w:i w:val="false"/>
                <w:color w:val="000000"/>
                <w:sz w:val="20"/>
              </w:rPr>
              <w:t>
68080330</w:t>
            </w:r>
          </w:p>
          <w:bookmarkEnd w:id="715"/>
          <w:p>
            <w:pPr>
              <w:spacing w:after="20"/>
              <w:ind w:left="20"/>
              <w:jc w:val="both"/>
            </w:pPr>
            <w:r>
              <w:rPr>
                <w:rFonts w:ascii="Times New Roman"/>
                <w:b w:val="false"/>
                <w:i w:val="false"/>
                <w:color w:val="000000"/>
                <w:sz w:val="20"/>
              </w:rPr>
              <w:t>
1132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5" w:id="716"/>
          <w:p>
            <w:pPr>
              <w:spacing w:after="20"/>
              <w:ind w:left="20"/>
              <w:jc w:val="both"/>
            </w:pPr>
            <w:r>
              <w:rPr>
                <w:rFonts w:ascii="Times New Roman"/>
                <w:b w:val="false"/>
                <w:i w:val="false"/>
                <w:color w:val="000000"/>
                <w:sz w:val="20"/>
              </w:rPr>
              <w:t>
Магамбетов Жаслан</w:t>
            </w:r>
          </w:p>
          <w:bookmarkEnd w:id="716"/>
          <w:p>
            <w:pPr>
              <w:spacing w:after="20"/>
              <w:ind w:left="20"/>
              <w:jc w:val="both"/>
            </w:pPr>
            <w:r>
              <w:rPr>
                <w:rFonts w:ascii="Times New Roman"/>
                <w:b w:val="false"/>
                <w:i w:val="false"/>
                <w:color w:val="000000"/>
                <w:sz w:val="20"/>
              </w:rPr>
              <w:t>
Рамазанович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6" w:id="717"/>
          <w:p>
            <w:pPr>
              <w:spacing w:after="20"/>
              <w:ind w:left="20"/>
              <w:jc w:val="both"/>
            </w:pPr>
            <w:r>
              <w:rPr>
                <w:rFonts w:ascii="Times New Roman"/>
                <w:b w:val="false"/>
                <w:i w:val="false"/>
                <w:color w:val="000000"/>
                <w:sz w:val="20"/>
              </w:rPr>
              <w:t>
92032435</w:t>
            </w:r>
          </w:p>
          <w:bookmarkEnd w:id="717"/>
          <w:p>
            <w:pPr>
              <w:spacing w:after="20"/>
              <w:ind w:left="20"/>
              <w:jc w:val="both"/>
            </w:pPr>
            <w:r>
              <w:rPr>
                <w:rFonts w:ascii="Times New Roman"/>
                <w:b w:val="false"/>
                <w:i w:val="false"/>
                <w:color w:val="000000"/>
                <w:sz w:val="20"/>
              </w:rPr>
              <w:t>
0456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Магомбетов Евгений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7" w:id="718"/>
          <w:p>
            <w:pPr>
              <w:spacing w:after="20"/>
              <w:ind w:left="20"/>
              <w:jc w:val="both"/>
            </w:pPr>
            <w:r>
              <w:rPr>
                <w:rFonts w:ascii="Times New Roman"/>
                <w:b w:val="false"/>
                <w:i w:val="false"/>
                <w:color w:val="000000"/>
                <w:sz w:val="20"/>
              </w:rPr>
              <w:t>
91022645</w:t>
            </w:r>
          </w:p>
          <w:bookmarkEnd w:id="718"/>
          <w:p>
            <w:pPr>
              <w:spacing w:after="20"/>
              <w:ind w:left="20"/>
              <w:jc w:val="both"/>
            </w:pPr>
            <w:r>
              <w:rPr>
                <w:rFonts w:ascii="Times New Roman"/>
                <w:b w:val="false"/>
                <w:i w:val="false"/>
                <w:color w:val="000000"/>
                <w:sz w:val="20"/>
              </w:rPr>
              <w:t>
1139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Мазур Надежда Геннадьевна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8" w:id="719"/>
          <w:p>
            <w:pPr>
              <w:spacing w:after="20"/>
              <w:ind w:left="20"/>
              <w:jc w:val="both"/>
            </w:pPr>
            <w:r>
              <w:rPr>
                <w:rFonts w:ascii="Times New Roman"/>
                <w:b w:val="false"/>
                <w:i w:val="false"/>
                <w:color w:val="000000"/>
                <w:sz w:val="20"/>
              </w:rPr>
              <w:t>
75080545</w:t>
            </w:r>
          </w:p>
          <w:bookmarkEnd w:id="719"/>
          <w:p>
            <w:pPr>
              <w:spacing w:after="20"/>
              <w:ind w:left="20"/>
              <w:jc w:val="both"/>
            </w:pPr>
            <w:r>
              <w:rPr>
                <w:rFonts w:ascii="Times New Roman"/>
                <w:b w:val="false"/>
                <w:i w:val="false"/>
                <w:color w:val="000000"/>
                <w:sz w:val="20"/>
              </w:rPr>
              <w:t>
0639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Марченко Светлана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70022745 0211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Махмутова Гульмира Умурзаковна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9" w:id="720"/>
          <w:p>
            <w:pPr>
              <w:spacing w:after="20"/>
              <w:ind w:left="20"/>
              <w:jc w:val="both"/>
            </w:pPr>
            <w:r>
              <w:rPr>
                <w:rFonts w:ascii="Times New Roman"/>
                <w:b w:val="false"/>
                <w:i w:val="false"/>
                <w:color w:val="000000"/>
                <w:sz w:val="20"/>
              </w:rPr>
              <w:t>
92062135</w:t>
            </w:r>
          </w:p>
          <w:bookmarkEnd w:id="720"/>
          <w:p>
            <w:pPr>
              <w:spacing w:after="20"/>
              <w:ind w:left="20"/>
              <w:jc w:val="both"/>
            </w:pPr>
            <w:r>
              <w:rPr>
                <w:rFonts w:ascii="Times New Roman"/>
                <w:b w:val="false"/>
                <w:i w:val="false"/>
                <w:color w:val="000000"/>
                <w:sz w:val="20"/>
              </w:rPr>
              <w:t>
0758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0" w:id="721"/>
          <w:p>
            <w:pPr>
              <w:spacing w:after="20"/>
              <w:ind w:left="20"/>
              <w:jc w:val="both"/>
            </w:pPr>
            <w:r>
              <w:rPr>
                <w:rFonts w:ascii="Times New Roman"/>
                <w:b w:val="false"/>
                <w:i w:val="false"/>
                <w:color w:val="000000"/>
                <w:sz w:val="20"/>
              </w:rPr>
              <w:t>
Медведев Александр</w:t>
            </w:r>
          </w:p>
          <w:bookmarkEnd w:id="721"/>
          <w:p>
            <w:pPr>
              <w:spacing w:after="20"/>
              <w:ind w:left="20"/>
              <w:jc w:val="both"/>
            </w:pPr>
            <w:r>
              <w:rPr>
                <w:rFonts w:ascii="Times New Roman"/>
                <w:b w:val="false"/>
                <w:i w:val="false"/>
                <w:color w:val="000000"/>
                <w:sz w:val="20"/>
              </w:rPr>
              <w:t>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 w:id="722"/>
          <w:p>
            <w:pPr>
              <w:spacing w:after="20"/>
              <w:ind w:left="20"/>
              <w:jc w:val="both"/>
            </w:pPr>
            <w:r>
              <w:rPr>
                <w:rFonts w:ascii="Times New Roman"/>
                <w:b w:val="false"/>
                <w:i w:val="false"/>
                <w:color w:val="000000"/>
                <w:sz w:val="20"/>
              </w:rPr>
              <w:t>
77050445</w:t>
            </w:r>
          </w:p>
          <w:bookmarkEnd w:id="722"/>
          <w:p>
            <w:pPr>
              <w:spacing w:after="20"/>
              <w:ind w:left="20"/>
              <w:jc w:val="both"/>
            </w:pPr>
            <w:r>
              <w:rPr>
                <w:rFonts w:ascii="Times New Roman"/>
                <w:b w:val="false"/>
                <w:i w:val="false"/>
                <w:color w:val="000000"/>
                <w:sz w:val="20"/>
              </w:rPr>
              <w:t>
0597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Муканова Рауза Мухаметкалиевна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2" w:id="723"/>
          <w:p>
            <w:pPr>
              <w:spacing w:after="20"/>
              <w:ind w:left="20"/>
              <w:jc w:val="both"/>
            </w:pPr>
            <w:r>
              <w:rPr>
                <w:rFonts w:ascii="Times New Roman"/>
                <w:b w:val="false"/>
                <w:i w:val="false"/>
                <w:color w:val="000000"/>
                <w:sz w:val="20"/>
              </w:rPr>
              <w:t>
42090245</w:t>
            </w:r>
          </w:p>
          <w:bookmarkEnd w:id="723"/>
          <w:p>
            <w:pPr>
              <w:spacing w:after="20"/>
              <w:ind w:left="20"/>
              <w:jc w:val="both"/>
            </w:pPr>
            <w:r>
              <w:rPr>
                <w:rFonts w:ascii="Times New Roman"/>
                <w:b w:val="false"/>
                <w:i w:val="false"/>
                <w:color w:val="000000"/>
                <w:sz w:val="20"/>
              </w:rPr>
              <w:t>
0063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Мукатаева Кондузаль Байдараковна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3" w:id="724"/>
          <w:p>
            <w:pPr>
              <w:spacing w:after="20"/>
              <w:ind w:left="20"/>
              <w:jc w:val="both"/>
            </w:pPr>
            <w:r>
              <w:rPr>
                <w:rFonts w:ascii="Times New Roman"/>
                <w:b w:val="false"/>
                <w:i w:val="false"/>
                <w:color w:val="000000"/>
                <w:sz w:val="20"/>
              </w:rPr>
              <w:t>
73010630</w:t>
            </w:r>
          </w:p>
          <w:bookmarkEnd w:id="724"/>
          <w:p>
            <w:pPr>
              <w:spacing w:after="20"/>
              <w:ind w:left="20"/>
              <w:jc w:val="both"/>
            </w:pPr>
            <w:r>
              <w:rPr>
                <w:rFonts w:ascii="Times New Roman"/>
                <w:b w:val="false"/>
                <w:i w:val="false"/>
                <w:color w:val="000000"/>
                <w:sz w:val="20"/>
              </w:rPr>
              <w:t>
0652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Сапарбек Жанибекович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4" w:id="725"/>
          <w:p>
            <w:pPr>
              <w:spacing w:after="20"/>
              <w:ind w:left="20"/>
              <w:jc w:val="both"/>
            </w:pPr>
            <w:r>
              <w:rPr>
                <w:rFonts w:ascii="Times New Roman"/>
                <w:b w:val="false"/>
                <w:i w:val="false"/>
                <w:color w:val="000000"/>
                <w:sz w:val="20"/>
              </w:rPr>
              <w:t>
70081430</w:t>
            </w:r>
          </w:p>
          <w:bookmarkEnd w:id="725"/>
          <w:p>
            <w:pPr>
              <w:spacing w:after="20"/>
              <w:ind w:left="20"/>
              <w:jc w:val="both"/>
            </w:pPr>
            <w:r>
              <w:rPr>
                <w:rFonts w:ascii="Times New Roman"/>
                <w:b w:val="false"/>
                <w:i w:val="false"/>
                <w:color w:val="000000"/>
                <w:sz w:val="20"/>
              </w:rPr>
              <w:t>
0081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Талгат Шыныбекович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5" w:id="726"/>
          <w:p>
            <w:pPr>
              <w:spacing w:after="20"/>
              <w:ind w:left="20"/>
              <w:jc w:val="both"/>
            </w:pPr>
            <w:r>
              <w:rPr>
                <w:rFonts w:ascii="Times New Roman"/>
                <w:b w:val="false"/>
                <w:i w:val="false"/>
                <w:color w:val="000000"/>
                <w:sz w:val="20"/>
              </w:rPr>
              <w:t>
86011735</w:t>
            </w:r>
          </w:p>
          <w:bookmarkEnd w:id="726"/>
          <w:p>
            <w:pPr>
              <w:spacing w:after="20"/>
              <w:ind w:left="20"/>
              <w:jc w:val="both"/>
            </w:pPr>
            <w:r>
              <w:rPr>
                <w:rFonts w:ascii="Times New Roman"/>
                <w:b w:val="false"/>
                <w:i w:val="false"/>
                <w:color w:val="000000"/>
                <w:sz w:val="20"/>
              </w:rPr>
              <w:t>
0299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Нагорняк Александр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6" w:id="727"/>
          <w:p>
            <w:pPr>
              <w:spacing w:after="20"/>
              <w:ind w:left="20"/>
              <w:jc w:val="both"/>
            </w:pPr>
            <w:r>
              <w:rPr>
                <w:rFonts w:ascii="Times New Roman"/>
                <w:b w:val="false"/>
                <w:i w:val="false"/>
                <w:color w:val="000000"/>
                <w:sz w:val="20"/>
              </w:rPr>
              <w:t>
62012430</w:t>
            </w:r>
          </w:p>
          <w:bookmarkEnd w:id="727"/>
          <w:p>
            <w:pPr>
              <w:spacing w:after="20"/>
              <w:ind w:left="20"/>
              <w:jc w:val="both"/>
            </w:pPr>
            <w:r>
              <w:rPr>
                <w:rFonts w:ascii="Times New Roman"/>
                <w:b w:val="false"/>
                <w:i w:val="false"/>
                <w:color w:val="000000"/>
                <w:sz w:val="20"/>
              </w:rPr>
              <w:t>
1824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Наимбеков Мукан Избасханович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 w:id="728"/>
          <w:p>
            <w:pPr>
              <w:spacing w:after="20"/>
              <w:ind w:left="20"/>
              <w:jc w:val="both"/>
            </w:pPr>
            <w:r>
              <w:rPr>
                <w:rFonts w:ascii="Times New Roman"/>
                <w:b w:val="false"/>
                <w:i w:val="false"/>
                <w:color w:val="000000"/>
                <w:sz w:val="20"/>
              </w:rPr>
              <w:t>
84100145</w:t>
            </w:r>
          </w:p>
          <w:bookmarkEnd w:id="728"/>
          <w:p>
            <w:pPr>
              <w:spacing w:after="20"/>
              <w:ind w:left="20"/>
              <w:jc w:val="both"/>
            </w:pPr>
            <w:r>
              <w:rPr>
                <w:rFonts w:ascii="Times New Roman"/>
                <w:b w:val="false"/>
                <w:i w:val="false"/>
                <w:color w:val="000000"/>
                <w:sz w:val="20"/>
              </w:rPr>
              <w:t>
0687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Нуралинова Дамира Уразбековна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 w:id="729"/>
          <w:p>
            <w:pPr>
              <w:spacing w:after="20"/>
              <w:ind w:left="20"/>
              <w:jc w:val="both"/>
            </w:pPr>
            <w:r>
              <w:rPr>
                <w:rFonts w:ascii="Times New Roman"/>
                <w:b w:val="false"/>
                <w:i w:val="false"/>
                <w:color w:val="000000"/>
                <w:sz w:val="20"/>
              </w:rPr>
              <w:t>
64101630</w:t>
            </w:r>
          </w:p>
          <w:bookmarkEnd w:id="729"/>
          <w:p>
            <w:pPr>
              <w:spacing w:after="20"/>
              <w:ind w:left="20"/>
              <w:jc w:val="both"/>
            </w:pPr>
            <w:r>
              <w:rPr>
                <w:rFonts w:ascii="Times New Roman"/>
                <w:b w:val="false"/>
                <w:i w:val="false"/>
                <w:color w:val="000000"/>
                <w:sz w:val="20"/>
              </w:rPr>
              <w:t>
1259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Нуриев Актан Жумагулович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 w:id="730"/>
          <w:p>
            <w:pPr>
              <w:spacing w:after="20"/>
              <w:ind w:left="20"/>
              <w:jc w:val="both"/>
            </w:pPr>
            <w:r>
              <w:rPr>
                <w:rFonts w:ascii="Times New Roman"/>
                <w:b w:val="false"/>
                <w:i w:val="false"/>
                <w:color w:val="000000"/>
                <w:sz w:val="20"/>
              </w:rPr>
              <w:t>
77111330</w:t>
            </w:r>
          </w:p>
          <w:bookmarkEnd w:id="730"/>
          <w:p>
            <w:pPr>
              <w:spacing w:after="20"/>
              <w:ind w:left="20"/>
              <w:jc w:val="both"/>
            </w:pPr>
            <w:r>
              <w:rPr>
                <w:rFonts w:ascii="Times New Roman"/>
                <w:b w:val="false"/>
                <w:i w:val="false"/>
                <w:color w:val="000000"/>
                <w:sz w:val="20"/>
              </w:rPr>
              <w:t>
0899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Нурманов Маралбек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 w:id="731"/>
          <w:p>
            <w:pPr>
              <w:spacing w:after="20"/>
              <w:ind w:left="20"/>
              <w:jc w:val="both"/>
            </w:pPr>
            <w:r>
              <w:rPr>
                <w:rFonts w:ascii="Times New Roman"/>
                <w:b w:val="false"/>
                <w:i w:val="false"/>
                <w:color w:val="000000"/>
                <w:sz w:val="20"/>
              </w:rPr>
              <w:t>
77092930</w:t>
            </w:r>
          </w:p>
          <w:bookmarkEnd w:id="731"/>
          <w:p>
            <w:pPr>
              <w:spacing w:after="20"/>
              <w:ind w:left="20"/>
              <w:jc w:val="both"/>
            </w:pPr>
            <w:r>
              <w:rPr>
                <w:rFonts w:ascii="Times New Roman"/>
                <w:b w:val="false"/>
                <w:i w:val="false"/>
                <w:color w:val="000000"/>
                <w:sz w:val="20"/>
              </w:rPr>
              <w:t>
1682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Нысанов М.А.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 w:id="732"/>
          <w:p>
            <w:pPr>
              <w:spacing w:after="20"/>
              <w:ind w:left="20"/>
              <w:jc w:val="both"/>
            </w:pPr>
            <w:r>
              <w:rPr>
                <w:rFonts w:ascii="Times New Roman"/>
                <w:b w:val="false"/>
                <w:i w:val="false"/>
                <w:color w:val="000000"/>
                <w:sz w:val="20"/>
              </w:rPr>
              <w:t>
77092930</w:t>
            </w:r>
          </w:p>
          <w:bookmarkEnd w:id="732"/>
          <w:p>
            <w:pPr>
              <w:spacing w:after="20"/>
              <w:ind w:left="20"/>
              <w:jc w:val="both"/>
            </w:pPr>
            <w:r>
              <w:rPr>
                <w:rFonts w:ascii="Times New Roman"/>
                <w:b w:val="false"/>
                <w:i w:val="false"/>
                <w:color w:val="000000"/>
                <w:sz w:val="20"/>
              </w:rPr>
              <w:t>
1682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Нысанов Максат Адильханович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 w:id="733"/>
          <w:p>
            <w:pPr>
              <w:spacing w:after="20"/>
              <w:ind w:left="20"/>
              <w:jc w:val="both"/>
            </w:pPr>
            <w:r>
              <w:rPr>
                <w:rFonts w:ascii="Times New Roman"/>
                <w:b w:val="false"/>
                <w:i w:val="false"/>
                <w:color w:val="000000"/>
                <w:sz w:val="20"/>
              </w:rPr>
              <w:t>
77071345</w:t>
            </w:r>
          </w:p>
          <w:bookmarkEnd w:id="733"/>
          <w:p>
            <w:pPr>
              <w:spacing w:after="20"/>
              <w:ind w:left="20"/>
              <w:jc w:val="both"/>
            </w:pPr>
            <w:r>
              <w:rPr>
                <w:rFonts w:ascii="Times New Roman"/>
                <w:b w:val="false"/>
                <w:i w:val="false"/>
                <w:color w:val="000000"/>
                <w:sz w:val="20"/>
              </w:rPr>
              <w:t>
0286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 w:id="734"/>
          <w:p>
            <w:pPr>
              <w:spacing w:after="20"/>
              <w:ind w:left="20"/>
              <w:jc w:val="both"/>
            </w:pPr>
            <w:r>
              <w:rPr>
                <w:rFonts w:ascii="Times New Roman"/>
                <w:b w:val="false"/>
                <w:i w:val="false"/>
                <w:color w:val="000000"/>
                <w:sz w:val="20"/>
              </w:rPr>
              <w:t>
Озарникова Татьяна</w:t>
            </w:r>
          </w:p>
          <w:bookmarkEnd w:id="734"/>
          <w:p>
            <w:pPr>
              <w:spacing w:after="20"/>
              <w:ind w:left="20"/>
              <w:jc w:val="both"/>
            </w:pPr>
            <w:r>
              <w:rPr>
                <w:rFonts w:ascii="Times New Roman"/>
                <w:b w:val="false"/>
                <w:i w:val="false"/>
                <w:color w:val="000000"/>
                <w:sz w:val="20"/>
              </w:rPr>
              <w:t>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 w:id="735"/>
          <w:p>
            <w:pPr>
              <w:spacing w:after="20"/>
              <w:ind w:left="20"/>
              <w:jc w:val="both"/>
            </w:pPr>
            <w:r>
              <w:rPr>
                <w:rFonts w:ascii="Times New Roman"/>
                <w:b w:val="false"/>
                <w:i w:val="false"/>
                <w:color w:val="000000"/>
                <w:sz w:val="20"/>
              </w:rPr>
              <w:t>
81100435</w:t>
            </w:r>
          </w:p>
          <w:bookmarkEnd w:id="735"/>
          <w:p>
            <w:pPr>
              <w:spacing w:after="20"/>
              <w:ind w:left="20"/>
              <w:jc w:val="both"/>
            </w:pPr>
            <w:r>
              <w:rPr>
                <w:rFonts w:ascii="Times New Roman"/>
                <w:b w:val="false"/>
                <w:i w:val="false"/>
                <w:color w:val="000000"/>
                <w:sz w:val="20"/>
              </w:rPr>
              <w:t>
0446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Амирбек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 w:id="736"/>
          <w:p>
            <w:pPr>
              <w:spacing w:after="20"/>
              <w:ind w:left="20"/>
              <w:jc w:val="both"/>
            </w:pPr>
            <w:r>
              <w:rPr>
                <w:rFonts w:ascii="Times New Roman"/>
                <w:b w:val="false"/>
                <w:i w:val="false"/>
                <w:color w:val="000000"/>
                <w:sz w:val="20"/>
              </w:rPr>
              <w:t>
59061335</w:t>
            </w:r>
          </w:p>
          <w:bookmarkEnd w:id="736"/>
          <w:p>
            <w:pPr>
              <w:spacing w:after="20"/>
              <w:ind w:left="20"/>
              <w:jc w:val="both"/>
            </w:pPr>
            <w:r>
              <w:rPr>
                <w:rFonts w:ascii="Times New Roman"/>
                <w:b w:val="false"/>
                <w:i w:val="false"/>
                <w:color w:val="000000"/>
                <w:sz w:val="20"/>
              </w:rPr>
              <w:t>
0575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Асылбек Молдашевич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 w:id="737"/>
          <w:p>
            <w:pPr>
              <w:spacing w:after="20"/>
              <w:ind w:left="20"/>
              <w:jc w:val="both"/>
            </w:pPr>
            <w:r>
              <w:rPr>
                <w:rFonts w:ascii="Times New Roman"/>
                <w:b w:val="false"/>
                <w:i w:val="false"/>
                <w:color w:val="000000"/>
                <w:sz w:val="20"/>
              </w:rPr>
              <w:t>
85031535</w:t>
            </w:r>
          </w:p>
          <w:bookmarkEnd w:id="737"/>
          <w:p>
            <w:pPr>
              <w:spacing w:after="20"/>
              <w:ind w:left="20"/>
              <w:jc w:val="both"/>
            </w:pPr>
            <w:r>
              <w:rPr>
                <w:rFonts w:ascii="Times New Roman"/>
                <w:b w:val="false"/>
                <w:i w:val="false"/>
                <w:color w:val="000000"/>
                <w:sz w:val="20"/>
              </w:rPr>
              <w:t>
0491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 w:id="738"/>
          <w:p>
            <w:pPr>
              <w:spacing w:after="20"/>
              <w:ind w:left="20"/>
              <w:jc w:val="both"/>
            </w:pPr>
            <w:r>
              <w:rPr>
                <w:rFonts w:ascii="Times New Roman"/>
                <w:b w:val="false"/>
                <w:i w:val="false"/>
                <w:color w:val="000000"/>
                <w:sz w:val="20"/>
              </w:rPr>
              <w:t>
Рисбек Амандак-</w:t>
            </w:r>
          </w:p>
          <w:bookmarkEnd w:id="738"/>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 w:id="739"/>
          <w:p>
            <w:pPr>
              <w:spacing w:after="20"/>
              <w:ind w:left="20"/>
              <w:jc w:val="both"/>
            </w:pPr>
            <w:r>
              <w:rPr>
                <w:rFonts w:ascii="Times New Roman"/>
                <w:b w:val="false"/>
                <w:i w:val="false"/>
                <w:color w:val="000000"/>
                <w:sz w:val="20"/>
              </w:rPr>
              <w:t>
60051630</w:t>
            </w:r>
          </w:p>
          <w:bookmarkEnd w:id="739"/>
          <w:p>
            <w:pPr>
              <w:spacing w:after="20"/>
              <w:ind w:left="20"/>
              <w:jc w:val="both"/>
            </w:pPr>
            <w:r>
              <w:rPr>
                <w:rFonts w:ascii="Times New Roman"/>
                <w:b w:val="false"/>
                <w:i w:val="false"/>
                <w:color w:val="000000"/>
                <w:sz w:val="20"/>
              </w:rPr>
              <w:t>
0724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Рудольф Александр Адольфович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 w:id="740"/>
          <w:p>
            <w:pPr>
              <w:spacing w:after="20"/>
              <w:ind w:left="20"/>
              <w:jc w:val="both"/>
            </w:pPr>
            <w:r>
              <w:rPr>
                <w:rFonts w:ascii="Times New Roman"/>
                <w:b w:val="false"/>
                <w:i w:val="false"/>
                <w:color w:val="000000"/>
                <w:sz w:val="20"/>
              </w:rPr>
              <w:t>
49071240</w:t>
            </w:r>
          </w:p>
          <w:bookmarkEnd w:id="740"/>
          <w:p>
            <w:pPr>
              <w:spacing w:after="20"/>
              <w:ind w:left="20"/>
              <w:jc w:val="both"/>
            </w:pPr>
            <w:r>
              <w:rPr>
                <w:rFonts w:ascii="Times New Roman"/>
                <w:b w:val="false"/>
                <w:i w:val="false"/>
                <w:color w:val="000000"/>
                <w:sz w:val="20"/>
              </w:rPr>
              <w:t>
0691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Ряписова Антонина Стефановна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 w:id="741"/>
          <w:p>
            <w:pPr>
              <w:spacing w:after="20"/>
              <w:ind w:left="20"/>
              <w:jc w:val="both"/>
            </w:pPr>
            <w:r>
              <w:rPr>
                <w:rFonts w:ascii="Times New Roman"/>
                <w:b w:val="false"/>
                <w:i w:val="false"/>
                <w:color w:val="000000"/>
                <w:sz w:val="20"/>
              </w:rPr>
              <w:t>
61112735</w:t>
            </w:r>
          </w:p>
          <w:bookmarkEnd w:id="741"/>
          <w:p>
            <w:pPr>
              <w:spacing w:after="20"/>
              <w:ind w:left="20"/>
              <w:jc w:val="both"/>
            </w:pPr>
            <w:r>
              <w:rPr>
                <w:rFonts w:ascii="Times New Roman"/>
                <w:b w:val="false"/>
                <w:i w:val="false"/>
                <w:color w:val="000000"/>
                <w:sz w:val="20"/>
              </w:rPr>
              <w:t>
0364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Савченко Анатолий Кузьмич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 w:id="742"/>
          <w:p>
            <w:pPr>
              <w:spacing w:after="20"/>
              <w:ind w:left="20"/>
              <w:jc w:val="both"/>
            </w:pPr>
            <w:r>
              <w:rPr>
                <w:rFonts w:ascii="Times New Roman"/>
                <w:b w:val="false"/>
                <w:i w:val="false"/>
                <w:color w:val="000000"/>
                <w:sz w:val="20"/>
              </w:rPr>
              <w:t>
91051545</w:t>
            </w:r>
          </w:p>
          <w:bookmarkEnd w:id="742"/>
          <w:p>
            <w:pPr>
              <w:spacing w:after="20"/>
              <w:ind w:left="20"/>
              <w:jc w:val="both"/>
            </w:pPr>
            <w:r>
              <w:rPr>
                <w:rFonts w:ascii="Times New Roman"/>
                <w:b w:val="false"/>
                <w:i w:val="false"/>
                <w:color w:val="000000"/>
                <w:sz w:val="20"/>
              </w:rPr>
              <w:t>
1536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 w:id="743"/>
          <w:p>
            <w:pPr>
              <w:spacing w:after="20"/>
              <w:ind w:left="20"/>
              <w:jc w:val="both"/>
            </w:pPr>
            <w:r>
              <w:rPr>
                <w:rFonts w:ascii="Times New Roman"/>
                <w:b w:val="false"/>
                <w:i w:val="false"/>
                <w:color w:val="000000"/>
                <w:sz w:val="20"/>
              </w:rPr>
              <w:t>
Садчикова Надежда</w:t>
            </w:r>
          </w:p>
          <w:bookmarkEnd w:id="743"/>
          <w:p>
            <w:pPr>
              <w:spacing w:after="20"/>
              <w:ind w:left="20"/>
              <w:jc w:val="both"/>
            </w:pPr>
            <w:r>
              <w:rPr>
                <w:rFonts w:ascii="Times New Roman"/>
                <w:b w:val="false"/>
                <w:i w:val="false"/>
                <w:color w:val="000000"/>
                <w:sz w:val="20"/>
              </w:rPr>
              <w:t>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 w:id="744"/>
          <w:p>
            <w:pPr>
              <w:spacing w:after="20"/>
              <w:ind w:left="20"/>
              <w:jc w:val="both"/>
            </w:pPr>
            <w:r>
              <w:rPr>
                <w:rFonts w:ascii="Times New Roman"/>
                <w:b w:val="false"/>
                <w:i w:val="false"/>
                <w:color w:val="000000"/>
                <w:sz w:val="20"/>
              </w:rPr>
              <w:t>
66030735</w:t>
            </w:r>
          </w:p>
          <w:bookmarkEnd w:id="744"/>
          <w:p>
            <w:pPr>
              <w:spacing w:after="20"/>
              <w:ind w:left="20"/>
              <w:jc w:val="both"/>
            </w:pPr>
            <w:r>
              <w:rPr>
                <w:rFonts w:ascii="Times New Roman"/>
                <w:b w:val="false"/>
                <w:i w:val="false"/>
                <w:color w:val="000000"/>
                <w:sz w:val="20"/>
              </w:rPr>
              <w:t>
0061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Сактабергенов Кайрат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 w:id="745"/>
          <w:p>
            <w:pPr>
              <w:spacing w:after="20"/>
              <w:ind w:left="20"/>
              <w:jc w:val="both"/>
            </w:pPr>
            <w:r>
              <w:rPr>
                <w:rFonts w:ascii="Times New Roman"/>
                <w:b w:val="false"/>
                <w:i w:val="false"/>
                <w:color w:val="000000"/>
                <w:sz w:val="20"/>
              </w:rPr>
              <w:t>
86051530</w:t>
            </w:r>
          </w:p>
          <w:bookmarkEnd w:id="745"/>
          <w:p>
            <w:pPr>
              <w:spacing w:after="20"/>
              <w:ind w:left="20"/>
              <w:jc w:val="both"/>
            </w:pPr>
            <w:r>
              <w:rPr>
                <w:rFonts w:ascii="Times New Roman"/>
                <w:b w:val="false"/>
                <w:i w:val="false"/>
                <w:color w:val="000000"/>
                <w:sz w:val="20"/>
              </w:rPr>
              <w:t>
0236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Сарманов Ержан Риспаевич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 w:id="746"/>
          <w:p>
            <w:pPr>
              <w:spacing w:after="20"/>
              <w:ind w:left="20"/>
              <w:jc w:val="both"/>
            </w:pPr>
            <w:r>
              <w:rPr>
                <w:rFonts w:ascii="Times New Roman"/>
                <w:b w:val="false"/>
                <w:i w:val="false"/>
                <w:color w:val="000000"/>
                <w:sz w:val="20"/>
              </w:rPr>
              <w:t>
77051330</w:t>
            </w:r>
          </w:p>
          <w:bookmarkEnd w:id="746"/>
          <w:p>
            <w:pPr>
              <w:spacing w:after="20"/>
              <w:ind w:left="20"/>
              <w:jc w:val="both"/>
            </w:pPr>
            <w:r>
              <w:rPr>
                <w:rFonts w:ascii="Times New Roman"/>
                <w:b w:val="false"/>
                <w:i w:val="false"/>
                <w:color w:val="000000"/>
                <w:sz w:val="20"/>
              </w:rPr>
              <w:t>
0464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 w:id="747"/>
          <w:p>
            <w:pPr>
              <w:spacing w:after="20"/>
              <w:ind w:left="20"/>
              <w:jc w:val="both"/>
            </w:pPr>
            <w:r>
              <w:rPr>
                <w:rFonts w:ascii="Times New Roman"/>
                <w:b w:val="false"/>
                <w:i w:val="false"/>
                <w:color w:val="000000"/>
                <w:sz w:val="20"/>
              </w:rPr>
              <w:t>
Сарсенбаев Миршат</w:t>
            </w:r>
          </w:p>
          <w:bookmarkEnd w:id="747"/>
          <w:p>
            <w:pPr>
              <w:spacing w:after="20"/>
              <w:ind w:left="20"/>
              <w:jc w:val="both"/>
            </w:pPr>
            <w:r>
              <w:rPr>
                <w:rFonts w:ascii="Times New Roman"/>
                <w:b w:val="false"/>
                <w:i w:val="false"/>
                <w:color w:val="000000"/>
                <w:sz w:val="20"/>
              </w:rPr>
              <w:t>
Жумагазыевич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 w:id="748"/>
          <w:p>
            <w:pPr>
              <w:spacing w:after="20"/>
              <w:ind w:left="20"/>
              <w:jc w:val="both"/>
            </w:pPr>
            <w:r>
              <w:rPr>
                <w:rFonts w:ascii="Times New Roman"/>
                <w:b w:val="false"/>
                <w:i w:val="false"/>
                <w:color w:val="000000"/>
                <w:sz w:val="20"/>
              </w:rPr>
              <w:t>
87030835</w:t>
            </w:r>
          </w:p>
          <w:bookmarkEnd w:id="748"/>
          <w:p>
            <w:pPr>
              <w:spacing w:after="20"/>
              <w:ind w:left="20"/>
              <w:jc w:val="both"/>
            </w:pPr>
            <w:r>
              <w:rPr>
                <w:rFonts w:ascii="Times New Roman"/>
                <w:b w:val="false"/>
                <w:i w:val="false"/>
                <w:color w:val="000000"/>
                <w:sz w:val="20"/>
              </w:rPr>
              <w:t>
0794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 w:id="749"/>
          <w:p>
            <w:pPr>
              <w:spacing w:after="20"/>
              <w:ind w:left="20"/>
              <w:jc w:val="both"/>
            </w:pPr>
            <w:r>
              <w:rPr>
                <w:rFonts w:ascii="Times New Roman"/>
                <w:b w:val="false"/>
                <w:i w:val="false"/>
                <w:color w:val="000000"/>
                <w:sz w:val="20"/>
              </w:rPr>
              <w:t>
Сатвалдинов Сатвалды</w:t>
            </w:r>
          </w:p>
          <w:bookmarkEnd w:id="749"/>
          <w:p>
            <w:pPr>
              <w:spacing w:after="20"/>
              <w:ind w:left="20"/>
              <w:jc w:val="both"/>
            </w:pPr>
            <w:r>
              <w:rPr>
                <w:rFonts w:ascii="Times New Roman"/>
                <w:b w:val="false"/>
                <w:i w:val="false"/>
                <w:color w:val="000000"/>
                <w:sz w:val="20"/>
              </w:rPr>
              <w:t>
Каержанович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 w:id="750"/>
          <w:p>
            <w:pPr>
              <w:spacing w:after="20"/>
              <w:ind w:left="20"/>
              <w:jc w:val="both"/>
            </w:pPr>
            <w:r>
              <w:rPr>
                <w:rFonts w:ascii="Times New Roman"/>
                <w:b w:val="false"/>
                <w:i w:val="false"/>
                <w:color w:val="000000"/>
                <w:sz w:val="20"/>
              </w:rPr>
              <w:t>
54021835</w:t>
            </w:r>
          </w:p>
          <w:bookmarkEnd w:id="750"/>
          <w:p>
            <w:pPr>
              <w:spacing w:after="20"/>
              <w:ind w:left="20"/>
              <w:jc w:val="both"/>
            </w:pPr>
            <w:r>
              <w:rPr>
                <w:rFonts w:ascii="Times New Roman"/>
                <w:b w:val="false"/>
                <w:i w:val="false"/>
                <w:color w:val="000000"/>
                <w:sz w:val="20"/>
              </w:rPr>
              <w:t>
0112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Сатпаев Каратай Абдикаримович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 w:id="751"/>
          <w:p>
            <w:pPr>
              <w:spacing w:after="20"/>
              <w:ind w:left="20"/>
              <w:jc w:val="both"/>
            </w:pPr>
            <w:r>
              <w:rPr>
                <w:rFonts w:ascii="Times New Roman"/>
                <w:b w:val="false"/>
                <w:i w:val="false"/>
                <w:color w:val="000000"/>
                <w:sz w:val="20"/>
              </w:rPr>
              <w:t>
66091935</w:t>
            </w:r>
          </w:p>
          <w:bookmarkEnd w:id="751"/>
          <w:p>
            <w:pPr>
              <w:spacing w:after="20"/>
              <w:ind w:left="20"/>
              <w:jc w:val="both"/>
            </w:pPr>
            <w:r>
              <w:rPr>
                <w:rFonts w:ascii="Times New Roman"/>
                <w:b w:val="false"/>
                <w:i w:val="false"/>
                <w:color w:val="000000"/>
                <w:sz w:val="20"/>
              </w:rPr>
              <w:t>
0306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Сатпаев Сеелхан Уразбаевич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 w:id="752"/>
          <w:p>
            <w:pPr>
              <w:spacing w:after="20"/>
              <w:ind w:left="20"/>
              <w:jc w:val="both"/>
            </w:pPr>
            <w:r>
              <w:rPr>
                <w:rFonts w:ascii="Times New Roman"/>
                <w:b w:val="false"/>
                <w:i w:val="false"/>
                <w:color w:val="000000"/>
                <w:sz w:val="20"/>
              </w:rPr>
              <w:t>
79092940</w:t>
            </w:r>
          </w:p>
          <w:bookmarkEnd w:id="752"/>
          <w:p>
            <w:pPr>
              <w:spacing w:after="20"/>
              <w:ind w:left="20"/>
              <w:jc w:val="both"/>
            </w:pPr>
            <w:r>
              <w:rPr>
                <w:rFonts w:ascii="Times New Roman"/>
                <w:b w:val="false"/>
                <w:i w:val="false"/>
                <w:color w:val="000000"/>
                <w:sz w:val="20"/>
              </w:rPr>
              <w:t>
2442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Сидорова Светлана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 w:id="753"/>
          <w:p>
            <w:pPr>
              <w:spacing w:after="20"/>
              <w:ind w:left="20"/>
              <w:jc w:val="both"/>
            </w:pPr>
            <w:r>
              <w:rPr>
                <w:rFonts w:ascii="Times New Roman"/>
                <w:b w:val="false"/>
                <w:i w:val="false"/>
                <w:color w:val="000000"/>
                <w:sz w:val="20"/>
              </w:rPr>
              <w:t>
04041365</w:t>
            </w:r>
          </w:p>
          <w:bookmarkEnd w:id="753"/>
          <w:p>
            <w:pPr>
              <w:spacing w:after="20"/>
              <w:ind w:left="20"/>
              <w:jc w:val="both"/>
            </w:pPr>
            <w:r>
              <w:rPr>
                <w:rFonts w:ascii="Times New Roman"/>
                <w:b w:val="false"/>
                <w:i w:val="false"/>
                <w:color w:val="000000"/>
                <w:sz w:val="20"/>
              </w:rPr>
              <w:t>
0434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 w:id="754"/>
          <w:p>
            <w:pPr>
              <w:spacing w:after="20"/>
              <w:ind w:left="20"/>
              <w:jc w:val="both"/>
            </w:pPr>
            <w:r>
              <w:rPr>
                <w:rFonts w:ascii="Times New Roman"/>
                <w:b w:val="false"/>
                <w:i w:val="false"/>
                <w:color w:val="000000"/>
                <w:sz w:val="20"/>
              </w:rPr>
              <w:t>
Сиитова ЖК "Сиитова Д. Б."</w:t>
            </w:r>
          </w:p>
          <w:bookmarkEnd w:id="754"/>
          <w:p>
            <w:pPr>
              <w:spacing w:after="20"/>
              <w:ind w:left="20"/>
              <w:jc w:val="both"/>
            </w:pPr>
            <w:r>
              <w:rPr>
                <w:rFonts w:ascii="Times New Roman"/>
                <w:b w:val="false"/>
                <w:i w:val="false"/>
                <w:color w:val="000000"/>
                <w:sz w:val="20"/>
              </w:rPr>
              <w:t>
Байкуанышевна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 w:id="755"/>
          <w:p>
            <w:pPr>
              <w:spacing w:after="20"/>
              <w:ind w:left="20"/>
              <w:jc w:val="both"/>
            </w:pPr>
            <w:r>
              <w:rPr>
                <w:rFonts w:ascii="Times New Roman"/>
                <w:b w:val="false"/>
                <w:i w:val="false"/>
                <w:color w:val="000000"/>
                <w:sz w:val="20"/>
              </w:rPr>
              <w:t>
74061235</w:t>
            </w:r>
          </w:p>
          <w:bookmarkEnd w:id="755"/>
          <w:p>
            <w:pPr>
              <w:spacing w:after="20"/>
              <w:ind w:left="20"/>
              <w:jc w:val="both"/>
            </w:pPr>
            <w:r>
              <w:rPr>
                <w:rFonts w:ascii="Times New Roman"/>
                <w:b w:val="false"/>
                <w:i w:val="false"/>
                <w:color w:val="000000"/>
                <w:sz w:val="20"/>
              </w:rPr>
              <w:t>
0255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Танылов Марат Борисович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 w:id="756"/>
          <w:p>
            <w:pPr>
              <w:spacing w:after="20"/>
              <w:ind w:left="20"/>
              <w:jc w:val="both"/>
            </w:pPr>
            <w:r>
              <w:rPr>
                <w:rFonts w:ascii="Times New Roman"/>
                <w:b w:val="false"/>
                <w:i w:val="false"/>
                <w:color w:val="000000"/>
                <w:sz w:val="20"/>
              </w:rPr>
              <w:t>
94012730</w:t>
            </w:r>
          </w:p>
          <w:bookmarkEnd w:id="756"/>
          <w:p>
            <w:pPr>
              <w:spacing w:after="20"/>
              <w:ind w:left="20"/>
              <w:jc w:val="both"/>
            </w:pPr>
            <w:r>
              <w:rPr>
                <w:rFonts w:ascii="Times New Roman"/>
                <w:b w:val="false"/>
                <w:i w:val="false"/>
                <w:color w:val="000000"/>
                <w:sz w:val="20"/>
              </w:rPr>
              <w:t>
1391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Таспаев Олжас Нуржанович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 w:id="757"/>
          <w:p>
            <w:pPr>
              <w:spacing w:after="20"/>
              <w:ind w:left="20"/>
              <w:jc w:val="both"/>
            </w:pPr>
            <w:r>
              <w:rPr>
                <w:rFonts w:ascii="Times New Roman"/>
                <w:b w:val="false"/>
                <w:i w:val="false"/>
                <w:color w:val="000000"/>
                <w:sz w:val="20"/>
              </w:rPr>
              <w:t>
88111835</w:t>
            </w:r>
          </w:p>
          <w:bookmarkEnd w:id="757"/>
          <w:p>
            <w:pPr>
              <w:spacing w:after="20"/>
              <w:ind w:left="20"/>
              <w:jc w:val="both"/>
            </w:pPr>
            <w:r>
              <w:rPr>
                <w:rFonts w:ascii="Times New Roman"/>
                <w:b w:val="false"/>
                <w:i w:val="false"/>
                <w:color w:val="000000"/>
                <w:sz w:val="20"/>
              </w:rPr>
              <w:t>
0499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Теницкий Виталий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 w:id="758"/>
          <w:p>
            <w:pPr>
              <w:spacing w:after="20"/>
              <w:ind w:left="20"/>
              <w:jc w:val="both"/>
            </w:pPr>
            <w:r>
              <w:rPr>
                <w:rFonts w:ascii="Times New Roman"/>
                <w:b w:val="false"/>
                <w:i w:val="false"/>
                <w:color w:val="000000"/>
                <w:sz w:val="20"/>
              </w:rPr>
              <w:t>
74112430</w:t>
            </w:r>
          </w:p>
          <w:bookmarkEnd w:id="758"/>
          <w:p>
            <w:pPr>
              <w:spacing w:after="20"/>
              <w:ind w:left="20"/>
              <w:jc w:val="both"/>
            </w:pPr>
            <w:r>
              <w:rPr>
                <w:rFonts w:ascii="Times New Roman"/>
                <w:b w:val="false"/>
                <w:i w:val="false"/>
                <w:color w:val="000000"/>
                <w:sz w:val="20"/>
              </w:rPr>
              <w:t>
0125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 Дмитрий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 w:id="759"/>
          <w:p>
            <w:pPr>
              <w:spacing w:after="20"/>
              <w:ind w:left="20"/>
              <w:jc w:val="both"/>
            </w:pPr>
            <w:r>
              <w:rPr>
                <w:rFonts w:ascii="Times New Roman"/>
                <w:b w:val="false"/>
                <w:i w:val="false"/>
                <w:color w:val="000000"/>
                <w:sz w:val="20"/>
              </w:rPr>
              <w:t>
67061040</w:t>
            </w:r>
          </w:p>
          <w:bookmarkEnd w:id="759"/>
          <w:p>
            <w:pPr>
              <w:spacing w:after="20"/>
              <w:ind w:left="20"/>
              <w:jc w:val="both"/>
            </w:pPr>
            <w:r>
              <w:rPr>
                <w:rFonts w:ascii="Times New Roman"/>
                <w:b w:val="false"/>
                <w:i w:val="false"/>
                <w:color w:val="000000"/>
                <w:sz w:val="20"/>
              </w:rPr>
              <w:t>
0427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Тлеубергенова Кымбат Базарбаевна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 w:id="760"/>
          <w:p>
            <w:pPr>
              <w:spacing w:after="20"/>
              <w:ind w:left="20"/>
              <w:jc w:val="both"/>
            </w:pPr>
            <w:r>
              <w:rPr>
                <w:rFonts w:ascii="Times New Roman"/>
                <w:b w:val="false"/>
                <w:i w:val="false"/>
                <w:color w:val="000000"/>
                <w:sz w:val="20"/>
              </w:rPr>
              <w:t>
Жауапкерші лігі шектеулі</w:t>
            </w:r>
          </w:p>
          <w:bookmarkEnd w:id="760"/>
          <w:p>
            <w:pPr>
              <w:spacing w:after="20"/>
              <w:ind w:left="20"/>
              <w:jc w:val="both"/>
            </w:pPr>
            <w:r>
              <w:rPr>
                <w:rFonts w:ascii="Times New Roman"/>
                <w:b w:val="false"/>
                <w:i w:val="false"/>
                <w:color w:val="000000"/>
                <w:sz w:val="20"/>
              </w:rPr>
              <w:t>
серіктестігі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 w:id="761"/>
          <w:p>
            <w:pPr>
              <w:spacing w:after="20"/>
              <w:ind w:left="20"/>
              <w:jc w:val="both"/>
            </w:pPr>
            <w:r>
              <w:rPr>
                <w:rFonts w:ascii="Times New Roman"/>
                <w:b w:val="false"/>
                <w:i w:val="false"/>
                <w:color w:val="000000"/>
                <w:sz w:val="20"/>
              </w:rPr>
              <w:t>
19054002</w:t>
            </w:r>
          </w:p>
          <w:bookmarkEnd w:id="761"/>
          <w:p>
            <w:pPr>
              <w:spacing w:after="20"/>
              <w:ind w:left="20"/>
              <w:jc w:val="both"/>
            </w:pPr>
            <w:r>
              <w:rPr>
                <w:rFonts w:ascii="Times New Roman"/>
                <w:b w:val="false"/>
                <w:i w:val="false"/>
                <w:color w:val="000000"/>
                <w:sz w:val="20"/>
              </w:rPr>
              <w:t>
3816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 w:id="762"/>
          <w:p>
            <w:pPr>
              <w:spacing w:after="20"/>
              <w:ind w:left="20"/>
              <w:jc w:val="both"/>
            </w:pPr>
            <w:r>
              <w:rPr>
                <w:rFonts w:ascii="Times New Roman"/>
                <w:b w:val="false"/>
                <w:i w:val="false"/>
                <w:color w:val="000000"/>
                <w:sz w:val="20"/>
              </w:rPr>
              <w:t>
 "Poultry-Agro"</w:t>
            </w:r>
          </w:p>
          <w:bookmarkEnd w:id="762"/>
          <w:p>
            <w:pPr>
              <w:spacing w:after="20"/>
              <w:ind w:left="20"/>
              <w:jc w:val="both"/>
            </w:pPr>
            <w:r>
              <w:rPr>
                <w:rFonts w:ascii="Times New Roman"/>
                <w:b w:val="false"/>
                <w:i w:val="false"/>
                <w:color w:val="000000"/>
                <w:sz w:val="20"/>
              </w:rPr>
              <w:t>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 w:id="763"/>
          <w:p>
            <w:pPr>
              <w:spacing w:after="20"/>
              <w:ind w:left="20"/>
              <w:jc w:val="both"/>
            </w:pPr>
            <w:r>
              <w:rPr>
                <w:rFonts w:ascii="Times New Roman"/>
                <w:b w:val="false"/>
                <w:i w:val="false"/>
                <w:color w:val="000000"/>
                <w:sz w:val="20"/>
              </w:rPr>
              <w:t>
76072430</w:t>
            </w:r>
          </w:p>
          <w:bookmarkEnd w:id="763"/>
          <w:p>
            <w:pPr>
              <w:spacing w:after="20"/>
              <w:ind w:left="20"/>
              <w:jc w:val="both"/>
            </w:pPr>
            <w:r>
              <w:rPr>
                <w:rFonts w:ascii="Times New Roman"/>
                <w:b w:val="false"/>
                <w:i w:val="false"/>
                <w:color w:val="000000"/>
                <w:sz w:val="20"/>
              </w:rPr>
              <w:t>
1408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 w:id="764"/>
          <w:p>
            <w:pPr>
              <w:spacing w:after="20"/>
              <w:ind w:left="20"/>
              <w:jc w:val="both"/>
            </w:pPr>
            <w:r>
              <w:rPr>
                <w:rFonts w:ascii="Times New Roman"/>
                <w:b w:val="false"/>
                <w:i w:val="false"/>
                <w:color w:val="000000"/>
                <w:sz w:val="20"/>
              </w:rPr>
              <w:t>
Токушев Нурлубек</w:t>
            </w:r>
          </w:p>
          <w:bookmarkEnd w:id="764"/>
          <w:p>
            <w:pPr>
              <w:spacing w:after="20"/>
              <w:ind w:left="20"/>
              <w:jc w:val="both"/>
            </w:pPr>
            <w:r>
              <w:rPr>
                <w:rFonts w:ascii="Times New Roman"/>
                <w:b w:val="false"/>
                <w:i w:val="false"/>
                <w:color w:val="000000"/>
                <w:sz w:val="20"/>
              </w:rPr>
              <w:t>
Жемагулиевич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 w:id="765"/>
          <w:p>
            <w:pPr>
              <w:spacing w:after="20"/>
              <w:ind w:left="20"/>
              <w:jc w:val="both"/>
            </w:pPr>
            <w:r>
              <w:rPr>
                <w:rFonts w:ascii="Times New Roman"/>
                <w:b w:val="false"/>
                <w:i w:val="false"/>
                <w:color w:val="000000"/>
                <w:sz w:val="20"/>
              </w:rPr>
              <w:t>
Жауапкерші лігі шектеулі</w:t>
            </w:r>
          </w:p>
          <w:bookmarkEnd w:id="765"/>
          <w:p>
            <w:pPr>
              <w:spacing w:after="20"/>
              <w:ind w:left="20"/>
              <w:jc w:val="both"/>
            </w:pPr>
            <w:r>
              <w:rPr>
                <w:rFonts w:ascii="Times New Roman"/>
                <w:b w:val="false"/>
                <w:i w:val="false"/>
                <w:color w:val="000000"/>
                <w:sz w:val="20"/>
              </w:rPr>
              <w:t>
серіктестігі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 w:id="766"/>
          <w:p>
            <w:pPr>
              <w:spacing w:after="20"/>
              <w:ind w:left="20"/>
              <w:jc w:val="both"/>
            </w:pPr>
            <w:r>
              <w:rPr>
                <w:rFonts w:ascii="Times New Roman"/>
                <w:b w:val="false"/>
                <w:i w:val="false"/>
                <w:color w:val="000000"/>
                <w:sz w:val="20"/>
              </w:rPr>
              <w:t>
00044000</w:t>
            </w:r>
          </w:p>
          <w:bookmarkEnd w:id="766"/>
          <w:p>
            <w:pPr>
              <w:spacing w:after="20"/>
              <w:ind w:left="20"/>
              <w:jc w:val="both"/>
            </w:pPr>
            <w:r>
              <w:rPr>
                <w:rFonts w:ascii="Times New Roman"/>
                <w:b w:val="false"/>
                <w:i w:val="false"/>
                <w:color w:val="000000"/>
                <w:sz w:val="20"/>
              </w:rPr>
              <w:t>
1247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"Тогызбай-Агро"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 w:id="767"/>
          <w:p>
            <w:pPr>
              <w:spacing w:after="20"/>
              <w:ind w:left="20"/>
              <w:jc w:val="both"/>
            </w:pPr>
            <w:r>
              <w:rPr>
                <w:rFonts w:ascii="Times New Roman"/>
                <w:b w:val="false"/>
                <w:i w:val="false"/>
                <w:color w:val="000000"/>
                <w:sz w:val="20"/>
              </w:rPr>
              <w:t>
86100835</w:t>
            </w:r>
          </w:p>
          <w:bookmarkEnd w:id="767"/>
          <w:p>
            <w:pPr>
              <w:spacing w:after="20"/>
              <w:ind w:left="20"/>
              <w:jc w:val="both"/>
            </w:pPr>
            <w:r>
              <w:rPr>
                <w:rFonts w:ascii="Times New Roman"/>
                <w:b w:val="false"/>
                <w:i w:val="false"/>
                <w:color w:val="000000"/>
                <w:sz w:val="20"/>
              </w:rPr>
              <w:t>
0467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Тукпаев Жанат Жомагабекович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 w:id="768"/>
          <w:p>
            <w:pPr>
              <w:spacing w:after="20"/>
              <w:ind w:left="20"/>
              <w:jc w:val="both"/>
            </w:pPr>
            <w:r>
              <w:rPr>
                <w:rFonts w:ascii="Times New Roman"/>
                <w:b w:val="false"/>
                <w:i w:val="false"/>
                <w:color w:val="000000"/>
                <w:sz w:val="20"/>
              </w:rPr>
              <w:t>
78031630</w:t>
            </w:r>
          </w:p>
          <w:bookmarkEnd w:id="768"/>
          <w:p>
            <w:pPr>
              <w:spacing w:after="20"/>
              <w:ind w:left="20"/>
              <w:jc w:val="both"/>
            </w:pPr>
            <w:r>
              <w:rPr>
                <w:rFonts w:ascii="Times New Roman"/>
                <w:b w:val="false"/>
                <w:i w:val="false"/>
                <w:color w:val="000000"/>
                <w:sz w:val="20"/>
              </w:rPr>
              <w:t>
2243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Тулебаев Максут Мухтарович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 w:id="769"/>
          <w:p>
            <w:pPr>
              <w:spacing w:after="20"/>
              <w:ind w:left="20"/>
              <w:jc w:val="both"/>
            </w:pPr>
            <w:r>
              <w:rPr>
                <w:rFonts w:ascii="Times New Roman"/>
                <w:b w:val="false"/>
                <w:i w:val="false"/>
                <w:color w:val="000000"/>
                <w:sz w:val="20"/>
              </w:rPr>
              <w:t>
77071930</w:t>
            </w:r>
          </w:p>
          <w:bookmarkEnd w:id="769"/>
          <w:p>
            <w:pPr>
              <w:spacing w:after="20"/>
              <w:ind w:left="20"/>
              <w:jc w:val="both"/>
            </w:pPr>
            <w:r>
              <w:rPr>
                <w:rFonts w:ascii="Times New Roman"/>
                <w:b w:val="false"/>
                <w:i w:val="false"/>
                <w:color w:val="000000"/>
                <w:sz w:val="20"/>
              </w:rPr>
              <w:t>
1303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Арман Мендыгалиевич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 w:id="770"/>
          <w:p>
            <w:pPr>
              <w:spacing w:after="20"/>
              <w:ind w:left="20"/>
              <w:jc w:val="both"/>
            </w:pPr>
            <w:r>
              <w:rPr>
                <w:rFonts w:ascii="Times New Roman"/>
                <w:b w:val="false"/>
                <w:i w:val="false"/>
                <w:color w:val="000000"/>
                <w:sz w:val="20"/>
              </w:rPr>
              <w:t>
50010630</w:t>
            </w:r>
          </w:p>
          <w:bookmarkEnd w:id="770"/>
          <w:p>
            <w:pPr>
              <w:spacing w:after="20"/>
              <w:ind w:left="20"/>
              <w:jc w:val="both"/>
            </w:pPr>
            <w:r>
              <w:rPr>
                <w:rFonts w:ascii="Times New Roman"/>
                <w:b w:val="false"/>
                <w:i w:val="false"/>
                <w:color w:val="000000"/>
                <w:sz w:val="20"/>
              </w:rPr>
              <w:t>
0724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Мендыгали Капашович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 w:id="771"/>
          <w:p>
            <w:pPr>
              <w:spacing w:after="20"/>
              <w:ind w:left="20"/>
              <w:jc w:val="both"/>
            </w:pPr>
            <w:r>
              <w:rPr>
                <w:rFonts w:ascii="Times New Roman"/>
                <w:b w:val="false"/>
                <w:i w:val="false"/>
                <w:color w:val="000000"/>
                <w:sz w:val="20"/>
              </w:rPr>
              <w:t>
80022135</w:t>
            </w:r>
          </w:p>
          <w:bookmarkEnd w:id="771"/>
          <w:p>
            <w:pPr>
              <w:spacing w:after="20"/>
              <w:ind w:left="20"/>
              <w:jc w:val="both"/>
            </w:pPr>
            <w:r>
              <w:rPr>
                <w:rFonts w:ascii="Times New Roman"/>
                <w:b w:val="false"/>
                <w:i w:val="false"/>
                <w:color w:val="000000"/>
                <w:sz w:val="20"/>
              </w:rPr>
              <w:t>
0203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Турсунбаев Владимир Исламович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 w:id="772"/>
          <w:p>
            <w:pPr>
              <w:spacing w:after="20"/>
              <w:ind w:left="20"/>
              <w:jc w:val="both"/>
            </w:pPr>
            <w:r>
              <w:rPr>
                <w:rFonts w:ascii="Times New Roman"/>
                <w:b w:val="false"/>
                <w:i w:val="false"/>
                <w:color w:val="000000"/>
                <w:sz w:val="20"/>
              </w:rPr>
              <w:t>
74062345</w:t>
            </w:r>
          </w:p>
          <w:bookmarkEnd w:id="772"/>
          <w:p>
            <w:pPr>
              <w:spacing w:after="20"/>
              <w:ind w:left="20"/>
              <w:jc w:val="both"/>
            </w:pPr>
            <w:r>
              <w:rPr>
                <w:rFonts w:ascii="Times New Roman"/>
                <w:b w:val="false"/>
                <w:i w:val="false"/>
                <w:color w:val="000000"/>
                <w:sz w:val="20"/>
              </w:rPr>
              <w:t>
0291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Туянова Асия Каирбековна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 w:id="773"/>
          <w:p>
            <w:pPr>
              <w:spacing w:after="20"/>
              <w:ind w:left="20"/>
              <w:jc w:val="both"/>
            </w:pPr>
            <w:r>
              <w:rPr>
                <w:rFonts w:ascii="Times New Roman"/>
                <w:b w:val="false"/>
                <w:i w:val="false"/>
                <w:color w:val="000000"/>
                <w:sz w:val="20"/>
              </w:rPr>
              <w:t>
90062645</w:t>
            </w:r>
          </w:p>
          <w:bookmarkEnd w:id="773"/>
          <w:p>
            <w:pPr>
              <w:spacing w:after="20"/>
              <w:ind w:left="20"/>
              <w:jc w:val="both"/>
            </w:pPr>
            <w:r>
              <w:rPr>
                <w:rFonts w:ascii="Times New Roman"/>
                <w:b w:val="false"/>
                <w:i w:val="false"/>
                <w:color w:val="000000"/>
                <w:sz w:val="20"/>
              </w:rPr>
              <w:t>
0480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Тюрина Анжелика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 w:id="774"/>
          <w:p>
            <w:pPr>
              <w:spacing w:after="20"/>
              <w:ind w:left="20"/>
              <w:jc w:val="both"/>
            </w:pPr>
            <w:r>
              <w:rPr>
                <w:rFonts w:ascii="Times New Roman"/>
                <w:b w:val="false"/>
                <w:i w:val="false"/>
                <w:color w:val="000000"/>
                <w:sz w:val="20"/>
              </w:rPr>
              <w:t>
56072045</w:t>
            </w:r>
          </w:p>
          <w:bookmarkEnd w:id="774"/>
          <w:p>
            <w:pPr>
              <w:spacing w:after="20"/>
              <w:ind w:left="20"/>
              <w:jc w:val="both"/>
            </w:pPr>
            <w:r>
              <w:rPr>
                <w:rFonts w:ascii="Times New Roman"/>
                <w:b w:val="false"/>
                <w:i w:val="false"/>
                <w:color w:val="000000"/>
                <w:sz w:val="20"/>
              </w:rPr>
              <w:t>
0357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Убей-Волк Любовь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 w:id="775"/>
          <w:p>
            <w:pPr>
              <w:spacing w:after="20"/>
              <w:ind w:left="20"/>
              <w:jc w:val="both"/>
            </w:pPr>
            <w:r>
              <w:rPr>
                <w:rFonts w:ascii="Times New Roman"/>
                <w:b w:val="false"/>
                <w:i w:val="false"/>
                <w:color w:val="000000"/>
                <w:sz w:val="20"/>
              </w:rPr>
              <w:t>
63071035</w:t>
            </w:r>
          </w:p>
          <w:bookmarkEnd w:id="775"/>
          <w:p>
            <w:pPr>
              <w:spacing w:after="20"/>
              <w:ind w:left="20"/>
              <w:jc w:val="both"/>
            </w:pPr>
            <w:r>
              <w:rPr>
                <w:rFonts w:ascii="Times New Roman"/>
                <w:b w:val="false"/>
                <w:i w:val="false"/>
                <w:color w:val="000000"/>
                <w:sz w:val="20"/>
              </w:rPr>
              <w:t>
0245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Успанов Утеген Алдашевич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 w:id="776"/>
          <w:p>
            <w:pPr>
              <w:spacing w:after="20"/>
              <w:ind w:left="20"/>
              <w:jc w:val="both"/>
            </w:pPr>
            <w:r>
              <w:rPr>
                <w:rFonts w:ascii="Times New Roman"/>
                <w:b w:val="false"/>
                <w:i w:val="false"/>
                <w:color w:val="000000"/>
                <w:sz w:val="20"/>
              </w:rPr>
              <w:t>
71020635</w:t>
            </w:r>
          </w:p>
          <w:bookmarkEnd w:id="776"/>
          <w:p>
            <w:pPr>
              <w:spacing w:after="20"/>
              <w:ind w:left="20"/>
              <w:jc w:val="both"/>
            </w:pPr>
            <w:r>
              <w:rPr>
                <w:rFonts w:ascii="Times New Roman"/>
                <w:b w:val="false"/>
                <w:i w:val="false"/>
                <w:color w:val="000000"/>
                <w:sz w:val="20"/>
              </w:rPr>
              <w:t>
0242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Утесбаев Кайрат Акатович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 w:id="777"/>
          <w:p>
            <w:pPr>
              <w:spacing w:after="20"/>
              <w:ind w:left="20"/>
              <w:jc w:val="both"/>
            </w:pPr>
            <w:r>
              <w:rPr>
                <w:rFonts w:ascii="Times New Roman"/>
                <w:b w:val="false"/>
                <w:i w:val="false"/>
                <w:color w:val="000000"/>
                <w:sz w:val="20"/>
              </w:rPr>
              <w:t>
55030945</w:t>
            </w:r>
          </w:p>
          <w:bookmarkEnd w:id="777"/>
          <w:p>
            <w:pPr>
              <w:spacing w:after="20"/>
              <w:ind w:left="20"/>
              <w:jc w:val="both"/>
            </w:pPr>
            <w:r>
              <w:rPr>
                <w:rFonts w:ascii="Times New Roman"/>
                <w:b w:val="false"/>
                <w:i w:val="false"/>
                <w:color w:val="000000"/>
                <w:sz w:val="20"/>
              </w:rPr>
              <w:t>
0343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Хананнова Лидия Юрьевна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 w:id="778"/>
          <w:p>
            <w:pPr>
              <w:spacing w:after="20"/>
              <w:ind w:left="20"/>
              <w:jc w:val="both"/>
            </w:pPr>
            <w:r>
              <w:rPr>
                <w:rFonts w:ascii="Times New Roman"/>
                <w:b w:val="false"/>
                <w:i w:val="false"/>
                <w:color w:val="000000"/>
                <w:sz w:val="20"/>
              </w:rPr>
              <w:t>
81111235</w:t>
            </w:r>
          </w:p>
          <w:bookmarkEnd w:id="778"/>
          <w:p>
            <w:pPr>
              <w:spacing w:after="20"/>
              <w:ind w:left="20"/>
              <w:jc w:val="both"/>
            </w:pPr>
            <w:r>
              <w:rPr>
                <w:rFonts w:ascii="Times New Roman"/>
                <w:b w:val="false"/>
                <w:i w:val="false"/>
                <w:color w:val="000000"/>
                <w:sz w:val="20"/>
              </w:rPr>
              <w:t>
1203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Хасанов Анзор Хасанбаевич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 w:id="779"/>
          <w:p>
            <w:pPr>
              <w:spacing w:after="20"/>
              <w:ind w:left="20"/>
              <w:jc w:val="both"/>
            </w:pPr>
            <w:r>
              <w:rPr>
                <w:rFonts w:ascii="Times New Roman"/>
                <w:b w:val="false"/>
                <w:i w:val="false"/>
                <w:color w:val="000000"/>
                <w:sz w:val="20"/>
              </w:rPr>
              <w:t>
90050735</w:t>
            </w:r>
          </w:p>
          <w:bookmarkEnd w:id="779"/>
          <w:p>
            <w:pPr>
              <w:spacing w:after="20"/>
              <w:ind w:left="20"/>
              <w:jc w:val="both"/>
            </w:pPr>
            <w:r>
              <w:rPr>
                <w:rFonts w:ascii="Times New Roman"/>
                <w:b w:val="false"/>
                <w:i w:val="false"/>
                <w:color w:val="000000"/>
                <w:sz w:val="20"/>
              </w:rPr>
              <w:t>
0605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Цыбарт 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 w:id="780"/>
          <w:p>
            <w:pPr>
              <w:spacing w:after="20"/>
              <w:ind w:left="20"/>
              <w:jc w:val="both"/>
            </w:pPr>
            <w:r>
              <w:rPr>
                <w:rFonts w:ascii="Times New Roman"/>
                <w:b w:val="false"/>
                <w:i w:val="false"/>
                <w:color w:val="000000"/>
                <w:sz w:val="20"/>
              </w:rPr>
              <w:t>
67092135</w:t>
            </w:r>
          </w:p>
          <w:bookmarkEnd w:id="780"/>
          <w:p>
            <w:pPr>
              <w:spacing w:after="20"/>
              <w:ind w:left="20"/>
              <w:jc w:val="both"/>
            </w:pPr>
            <w:r>
              <w:rPr>
                <w:rFonts w:ascii="Times New Roman"/>
                <w:b w:val="false"/>
                <w:i w:val="false"/>
                <w:color w:val="000000"/>
                <w:sz w:val="20"/>
              </w:rPr>
              <w:t>
0240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Чебанов Виталий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 w:id="781"/>
          <w:p>
            <w:pPr>
              <w:spacing w:after="20"/>
              <w:ind w:left="20"/>
              <w:jc w:val="both"/>
            </w:pPr>
            <w:r>
              <w:rPr>
                <w:rFonts w:ascii="Times New Roman"/>
                <w:b w:val="false"/>
                <w:i w:val="false"/>
                <w:color w:val="000000"/>
                <w:sz w:val="20"/>
              </w:rPr>
              <w:t>
81040645</w:t>
            </w:r>
          </w:p>
          <w:bookmarkEnd w:id="781"/>
          <w:p>
            <w:pPr>
              <w:spacing w:after="20"/>
              <w:ind w:left="20"/>
              <w:jc w:val="both"/>
            </w:pPr>
            <w:r>
              <w:rPr>
                <w:rFonts w:ascii="Times New Roman"/>
                <w:b w:val="false"/>
                <w:i w:val="false"/>
                <w:color w:val="000000"/>
                <w:sz w:val="20"/>
              </w:rPr>
              <w:t>
0900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Шакибаева Салтанат Кенжегалиевна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 w:id="782"/>
          <w:p>
            <w:pPr>
              <w:spacing w:after="20"/>
              <w:ind w:left="20"/>
              <w:jc w:val="both"/>
            </w:pPr>
            <w:r>
              <w:rPr>
                <w:rFonts w:ascii="Times New Roman"/>
                <w:b w:val="false"/>
                <w:i w:val="false"/>
                <w:color w:val="000000"/>
                <w:sz w:val="20"/>
              </w:rPr>
              <w:t>
93083035</w:t>
            </w:r>
          </w:p>
          <w:bookmarkEnd w:id="782"/>
          <w:p>
            <w:pPr>
              <w:spacing w:after="20"/>
              <w:ind w:left="20"/>
              <w:jc w:val="both"/>
            </w:pPr>
            <w:r>
              <w:rPr>
                <w:rFonts w:ascii="Times New Roman"/>
                <w:b w:val="false"/>
                <w:i w:val="false"/>
                <w:color w:val="000000"/>
                <w:sz w:val="20"/>
              </w:rPr>
              <w:t>
0131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Шектыбаев Амир Муратович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 w:id="783"/>
          <w:p>
            <w:pPr>
              <w:spacing w:after="20"/>
              <w:ind w:left="20"/>
              <w:jc w:val="both"/>
            </w:pPr>
            <w:r>
              <w:rPr>
                <w:rFonts w:ascii="Times New Roman"/>
                <w:b w:val="false"/>
                <w:i w:val="false"/>
                <w:color w:val="000000"/>
                <w:sz w:val="20"/>
              </w:rPr>
              <w:t>
70110230</w:t>
            </w:r>
          </w:p>
          <w:bookmarkEnd w:id="783"/>
          <w:p>
            <w:pPr>
              <w:spacing w:after="20"/>
              <w:ind w:left="20"/>
              <w:jc w:val="both"/>
            </w:pPr>
            <w:r>
              <w:rPr>
                <w:rFonts w:ascii="Times New Roman"/>
                <w:b w:val="false"/>
                <w:i w:val="false"/>
                <w:color w:val="000000"/>
                <w:sz w:val="20"/>
              </w:rPr>
              <w:t>
0777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Штольц Юрий ФилЖКпович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 w:id="784"/>
          <w:p>
            <w:pPr>
              <w:spacing w:after="20"/>
              <w:ind w:left="20"/>
              <w:jc w:val="both"/>
            </w:pPr>
            <w:r>
              <w:rPr>
                <w:rFonts w:ascii="Times New Roman"/>
                <w:b w:val="false"/>
                <w:i w:val="false"/>
                <w:color w:val="000000"/>
                <w:sz w:val="20"/>
              </w:rPr>
              <w:t>
85081035</w:t>
            </w:r>
          </w:p>
          <w:bookmarkEnd w:id="784"/>
          <w:p>
            <w:pPr>
              <w:spacing w:after="20"/>
              <w:ind w:left="20"/>
              <w:jc w:val="both"/>
            </w:pPr>
            <w:r>
              <w:rPr>
                <w:rFonts w:ascii="Times New Roman"/>
                <w:b w:val="false"/>
                <w:i w:val="false"/>
                <w:color w:val="000000"/>
                <w:sz w:val="20"/>
              </w:rPr>
              <w:t>
0501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Шынуар Талап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 w:id="785"/>
          <w:p>
            <w:pPr>
              <w:spacing w:after="20"/>
              <w:ind w:left="20"/>
              <w:jc w:val="both"/>
            </w:pPr>
            <w:r>
              <w:rPr>
                <w:rFonts w:ascii="Times New Roman"/>
                <w:b w:val="false"/>
                <w:i w:val="false"/>
                <w:color w:val="000000"/>
                <w:sz w:val="20"/>
              </w:rPr>
              <w:t>
71112330</w:t>
            </w:r>
          </w:p>
          <w:bookmarkEnd w:id="785"/>
          <w:p>
            <w:pPr>
              <w:spacing w:after="20"/>
              <w:ind w:left="20"/>
              <w:jc w:val="both"/>
            </w:pPr>
            <w:r>
              <w:rPr>
                <w:rFonts w:ascii="Times New Roman"/>
                <w:b w:val="false"/>
                <w:i w:val="false"/>
                <w:color w:val="000000"/>
                <w:sz w:val="20"/>
              </w:rPr>
              <w:t>
0397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"Жатиев 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 w:id="786"/>
          <w:p>
            <w:pPr>
              <w:spacing w:after="20"/>
              <w:ind w:left="20"/>
              <w:jc w:val="both"/>
            </w:pPr>
            <w:r>
              <w:rPr>
                <w:rFonts w:ascii="Times New Roman"/>
                <w:b w:val="false"/>
                <w:i w:val="false"/>
                <w:color w:val="000000"/>
                <w:sz w:val="20"/>
              </w:rPr>
              <w:t>
76080340</w:t>
            </w:r>
          </w:p>
          <w:bookmarkEnd w:id="786"/>
          <w:p>
            <w:pPr>
              <w:spacing w:after="20"/>
              <w:ind w:left="20"/>
              <w:jc w:val="both"/>
            </w:pPr>
            <w:r>
              <w:rPr>
                <w:rFonts w:ascii="Times New Roman"/>
                <w:b w:val="false"/>
                <w:i w:val="false"/>
                <w:color w:val="000000"/>
                <w:sz w:val="20"/>
              </w:rPr>
              <w:t>
0227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"Муканова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 w:id="787"/>
          <w:p>
            <w:pPr>
              <w:spacing w:after="20"/>
              <w:ind w:left="20"/>
              <w:jc w:val="both"/>
            </w:pPr>
            <w:r>
              <w:rPr>
                <w:rFonts w:ascii="Times New Roman"/>
                <w:b w:val="false"/>
                <w:i w:val="false"/>
                <w:color w:val="000000"/>
                <w:sz w:val="20"/>
              </w:rPr>
              <w:t>
82041435</w:t>
            </w:r>
          </w:p>
          <w:bookmarkEnd w:id="787"/>
          <w:p>
            <w:pPr>
              <w:spacing w:after="20"/>
              <w:ind w:left="20"/>
              <w:jc w:val="both"/>
            </w:pPr>
            <w:r>
              <w:rPr>
                <w:rFonts w:ascii="Times New Roman"/>
                <w:b w:val="false"/>
                <w:i w:val="false"/>
                <w:color w:val="000000"/>
                <w:sz w:val="20"/>
              </w:rPr>
              <w:t>
0602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"Тобыл"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 w:id="788"/>
          <w:p>
            <w:pPr>
              <w:spacing w:after="20"/>
              <w:ind w:left="20"/>
              <w:jc w:val="both"/>
            </w:pPr>
            <w:r>
              <w:rPr>
                <w:rFonts w:ascii="Times New Roman"/>
                <w:b w:val="false"/>
                <w:i w:val="false"/>
                <w:color w:val="000000"/>
                <w:sz w:val="20"/>
              </w:rPr>
              <w:t>
80081830</w:t>
            </w:r>
          </w:p>
          <w:bookmarkEnd w:id="788"/>
          <w:p>
            <w:pPr>
              <w:spacing w:after="20"/>
              <w:ind w:left="20"/>
              <w:jc w:val="both"/>
            </w:pPr>
            <w:r>
              <w:rPr>
                <w:rFonts w:ascii="Times New Roman"/>
                <w:b w:val="false"/>
                <w:i w:val="false"/>
                <w:color w:val="000000"/>
                <w:sz w:val="20"/>
              </w:rPr>
              <w:t>
0331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Бекзат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 w:id="789"/>
          <w:p>
            <w:pPr>
              <w:spacing w:after="20"/>
              <w:ind w:left="20"/>
              <w:jc w:val="both"/>
            </w:pPr>
            <w:r>
              <w:rPr>
                <w:rFonts w:ascii="Times New Roman"/>
                <w:b w:val="false"/>
                <w:i w:val="false"/>
                <w:color w:val="000000"/>
                <w:sz w:val="20"/>
              </w:rPr>
              <w:t>
79022730</w:t>
            </w:r>
          </w:p>
          <w:bookmarkEnd w:id="789"/>
          <w:p>
            <w:pPr>
              <w:spacing w:after="20"/>
              <w:ind w:left="20"/>
              <w:jc w:val="both"/>
            </w:pPr>
            <w:r>
              <w:rPr>
                <w:rFonts w:ascii="Times New Roman"/>
                <w:b w:val="false"/>
                <w:i w:val="false"/>
                <w:color w:val="000000"/>
                <w:sz w:val="20"/>
              </w:rPr>
              <w:t>
2003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"Саламат"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 w:id="790"/>
          <w:p>
            <w:pPr>
              <w:spacing w:after="20"/>
              <w:ind w:left="20"/>
              <w:jc w:val="both"/>
            </w:pPr>
            <w:r>
              <w:rPr>
                <w:rFonts w:ascii="Times New Roman"/>
                <w:b w:val="false"/>
                <w:i w:val="false"/>
                <w:color w:val="000000"/>
                <w:sz w:val="20"/>
              </w:rPr>
              <w:t>
79121130</w:t>
            </w:r>
          </w:p>
          <w:bookmarkEnd w:id="790"/>
          <w:p>
            <w:pPr>
              <w:spacing w:after="20"/>
              <w:ind w:left="20"/>
              <w:jc w:val="both"/>
            </w:pPr>
            <w:r>
              <w:rPr>
                <w:rFonts w:ascii="Times New Roman"/>
                <w:b w:val="false"/>
                <w:i w:val="false"/>
                <w:color w:val="000000"/>
                <w:sz w:val="20"/>
              </w:rPr>
              <w:t>
1378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 w:id="791"/>
          <w:p>
            <w:pPr>
              <w:spacing w:after="20"/>
              <w:ind w:left="20"/>
              <w:jc w:val="both"/>
            </w:pPr>
            <w:r>
              <w:rPr>
                <w:rFonts w:ascii="Times New Roman"/>
                <w:b w:val="false"/>
                <w:i w:val="false"/>
                <w:color w:val="000000"/>
                <w:sz w:val="20"/>
              </w:rPr>
              <w:t>
81081845</w:t>
            </w:r>
          </w:p>
          <w:bookmarkEnd w:id="791"/>
          <w:p>
            <w:pPr>
              <w:spacing w:after="20"/>
              <w:ind w:left="20"/>
              <w:jc w:val="both"/>
            </w:pPr>
            <w:r>
              <w:rPr>
                <w:rFonts w:ascii="Times New Roman"/>
                <w:b w:val="false"/>
                <w:i w:val="false"/>
                <w:color w:val="000000"/>
                <w:sz w:val="20"/>
              </w:rPr>
              <w:t>
0386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"Алиби"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 w:id="792"/>
          <w:p>
            <w:pPr>
              <w:spacing w:after="20"/>
              <w:ind w:left="20"/>
              <w:jc w:val="both"/>
            </w:pPr>
            <w:r>
              <w:rPr>
                <w:rFonts w:ascii="Times New Roman"/>
                <w:b w:val="false"/>
                <w:i w:val="false"/>
                <w:color w:val="000000"/>
                <w:sz w:val="20"/>
              </w:rPr>
              <w:t>
71031230</w:t>
            </w:r>
          </w:p>
          <w:bookmarkEnd w:id="792"/>
          <w:p>
            <w:pPr>
              <w:spacing w:after="20"/>
              <w:ind w:left="20"/>
              <w:jc w:val="both"/>
            </w:pPr>
            <w:r>
              <w:rPr>
                <w:rFonts w:ascii="Times New Roman"/>
                <w:b w:val="false"/>
                <w:i w:val="false"/>
                <w:color w:val="000000"/>
                <w:sz w:val="20"/>
              </w:rPr>
              <w:t>
1290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 w:id="793"/>
          <w:p>
            <w:pPr>
              <w:spacing w:after="20"/>
              <w:ind w:left="20"/>
              <w:jc w:val="both"/>
            </w:pPr>
            <w:r>
              <w:rPr>
                <w:rFonts w:ascii="Times New Roman"/>
                <w:b w:val="false"/>
                <w:i w:val="false"/>
                <w:color w:val="000000"/>
                <w:sz w:val="20"/>
              </w:rPr>
              <w:t>
Кх "Волохович Александр</w:t>
            </w:r>
          </w:p>
          <w:bookmarkEnd w:id="793"/>
          <w:p>
            <w:pPr>
              <w:spacing w:after="20"/>
              <w:ind w:left="20"/>
              <w:jc w:val="both"/>
            </w:pPr>
            <w:r>
              <w:rPr>
                <w:rFonts w:ascii="Times New Roman"/>
                <w:b w:val="false"/>
                <w:i w:val="false"/>
                <w:color w:val="000000"/>
                <w:sz w:val="20"/>
              </w:rPr>
              <w:t>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 w:id="794"/>
          <w:p>
            <w:pPr>
              <w:spacing w:after="20"/>
              <w:ind w:left="20"/>
              <w:jc w:val="both"/>
            </w:pPr>
            <w:r>
              <w:rPr>
                <w:rFonts w:ascii="Times New Roman"/>
                <w:b w:val="false"/>
                <w:i w:val="false"/>
                <w:color w:val="000000"/>
                <w:sz w:val="20"/>
              </w:rPr>
              <w:t>
81102435</w:t>
            </w:r>
          </w:p>
          <w:bookmarkEnd w:id="794"/>
          <w:p>
            <w:pPr>
              <w:spacing w:after="20"/>
              <w:ind w:left="20"/>
              <w:jc w:val="both"/>
            </w:pPr>
            <w:r>
              <w:rPr>
                <w:rFonts w:ascii="Times New Roman"/>
                <w:b w:val="false"/>
                <w:i w:val="false"/>
                <w:color w:val="000000"/>
                <w:sz w:val="20"/>
              </w:rPr>
              <w:t>
0653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"Кузьминых 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 w:id="795"/>
          <w:p>
            <w:pPr>
              <w:spacing w:after="20"/>
              <w:ind w:left="20"/>
              <w:jc w:val="both"/>
            </w:pPr>
            <w:r>
              <w:rPr>
                <w:rFonts w:ascii="Times New Roman"/>
                <w:b w:val="false"/>
                <w:i w:val="false"/>
                <w:color w:val="000000"/>
                <w:sz w:val="20"/>
              </w:rPr>
              <w:t>
77121735</w:t>
            </w:r>
          </w:p>
          <w:bookmarkEnd w:id="795"/>
          <w:p>
            <w:pPr>
              <w:spacing w:after="20"/>
              <w:ind w:left="20"/>
              <w:jc w:val="both"/>
            </w:pPr>
            <w:r>
              <w:rPr>
                <w:rFonts w:ascii="Times New Roman"/>
                <w:b w:val="false"/>
                <w:i w:val="false"/>
                <w:color w:val="000000"/>
                <w:sz w:val="20"/>
              </w:rPr>
              <w:t>
0167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"РаевТ.А."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 w:id="796"/>
          <w:p>
            <w:pPr>
              <w:spacing w:after="20"/>
              <w:ind w:left="20"/>
              <w:jc w:val="both"/>
            </w:pPr>
            <w:r>
              <w:rPr>
                <w:rFonts w:ascii="Times New Roman"/>
                <w:b w:val="false"/>
                <w:i w:val="false"/>
                <w:color w:val="000000"/>
                <w:sz w:val="20"/>
              </w:rPr>
              <w:t>
71030735</w:t>
            </w:r>
          </w:p>
          <w:bookmarkEnd w:id="796"/>
          <w:p>
            <w:pPr>
              <w:spacing w:after="20"/>
              <w:ind w:left="20"/>
              <w:jc w:val="both"/>
            </w:pPr>
            <w:r>
              <w:rPr>
                <w:rFonts w:ascii="Times New Roman"/>
                <w:b w:val="false"/>
                <w:i w:val="false"/>
                <w:color w:val="000000"/>
                <w:sz w:val="20"/>
              </w:rPr>
              <w:t>
0083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Абдулин Еркин Серикпаевич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 w:id="797"/>
          <w:p>
            <w:pPr>
              <w:spacing w:after="20"/>
              <w:ind w:left="20"/>
              <w:jc w:val="both"/>
            </w:pPr>
            <w:r>
              <w:rPr>
                <w:rFonts w:ascii="Times New Roman"/>
                <w:b w:val="false"/>
                <w:i w:val="false"/>
                <w:color w:val="000000"/>
                <w:sz w:val="20"/>
              </w:rPr>
              <w:t>
60100335</w:t>
            </w:r>
          </w:p>
          <w:bookmarkEnd w:id="797"/>
          <w:p>
            <w:pPr>
              <w:spacing w:after="20"/>
              <w:ind w:left="20"/>
              <w:jc w:val="both"/>
            </w:pPr>
            <w:r>
              <w:rPr>
                <w:rFonts w:ascii="Times New Roman"/>
                <w:b w:val="false"/>
                <w:i w:val="false"/>
                <w:color w:val="000000"/>
                <w:sz w:val="20"/>
              </w:rPr>
              <w:t>
0328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Айдарбеков Халит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 w:id="798"/>
          <w:p>
            <w:pPr>
              <w:spacing w:after="20"/>
              <w:ind w:left="20"/>
              <w:jc w:val="both"/>
            </w:pPr>
            <w:r>
              <w:rPr>
                <w:rFonts w:ascii="Times New Roman"/>
                <w:b w:val="false"/>
                <w:i w:val="false"/>
                <w:color w:val="000000"/>
                <w:sz w:val="20"/>
              </w:rPr>
              <w:t>
93092345</w:t>
            </w:r>
          </w:p>
          <w:bookmarkEnd w:id="798"/>
          <w:p>
            <w:pPr>
              <w:spacing w:after="20"/>
              <w:ind w:left="20"/>
              <w:jc w:val="both"/>
            </w:pPr>
            <w:r>
              <w:rPr>
                <w:rFonts w:ascii="Times New Roman"/>
                <w:b w:val="false"/>
                <w:i w:val="false"/>
                <w:color w:val="000000"/>
                <w:sz w:val="20"/>
              </w:rPr>
              <w:t>
0470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Акопян Маргарита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 w:id="799"/>
          <w:p>
            <w:pPr>
              <w:spacing w:after="20"/>
              <w:ind w:left="20"/>
              <w:jc w:val="both"/>
            </w:pPr>
            <w:r>
              <w:rPr>
                <w:rFonts w:ascii="Times New Roman"/>
                <w:b w:val="false"/>
                <w:i w:val="false"/>
                <w:color w:val="000000"/>
                <w:sz w:val="20"/>
              </w:rPr>
              <w:t>
64022430</w:t>
            </w:r>
          </w:p>
          <w:bookmarkEnd w:id="799"/>
          <w:p>
            <w:pPr>
              <w:spacing w:after="20"/>
              <w:ind w:left="20"/>
              <w:jc w:val="both"/>
            </w:pPr>
            <w:r>
              <w:rPr>
                <w:rFonts w:ascii="Times New Roman"/>
                <w:b w:val="false"/>
                <w:i w:val="false"/>
                <w:color w:val="000000"/>
                <w:sz w:val="20"/>
              </w:rPr>
              <w:t>
0774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Касымбек Базылжанович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 w:id="800"/>
          <w:p>
            <w:pPr>
              <w:spacing w:after="20"/>
              <w:ind w:left="20"/>
              <w:jc w:val="both"/>
            </w:pPr>
            <w:r>
              <w:rPr>
                <w:rFonts w:ascii="Times New Roman"/>
                <w:b w:val="false"/>
                <w:i w:val="false"/>
                <w:color w:val="000000"/>
                <w:sz w:val="20"/>
              </w:rPr>
              <w:t>
58052840</w:t>
            </w:r>
          </w:p>
          <w:bookmarkEnd w:id="800"/>
          <w:p>
            <w:pPr>
              <w:spacing w:after="20"/>
              <w:ind w:left="20"/>
              <w:jc w:val="both"/>
            </w:pPr>
            <w:r>
              <w:rPr>
                <w:rFonts w:ascii="Times New Roman"/>
                <w:b w:val="false"/>
                <w:i w:val="false"/>
                <w:color w:val="000000"/>
                <w:sz w:val="20"/>
              </w:rPr>
              <w:t>
1054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Амаев Игорь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 w:id="801"/>
          <w:p>
            <w:pPr>
              <w:spacing w:after="20"/>
              <w:ind w:left="20"/>
              <w:jc w:val="both"/>
            </w:pPr>
            <w:r>
              <w:rPr>
                <w:rFonts w:ascii="Times New Roman"/>
                <w:b w:val="false"/>
                <w:i w:val="false"/>
                <w:color w:val="000000"/>
                <w:sz w:val="20"/>
              </w:rPr>
              <w:t>
67031335</w:t>
            </w:r>
          </w:p>
          <w:bookmarkEnd w:id="801"/>
          <w:p>
            <w:pPr>
              <w:spacing w:after="20"/>
              <w:ind w:left="20"/>
              <w:jc w:val="both"/>
            </w:pPr>
            <w:r>
              <w:rPr>
                <w:rFonts w:ascii="Times New Roman"/>
                <w:b w:val="false"/>
                <w:i w:val="false"/>
                <w:color w:val="000000"/>
                <w:sz w:val="20"/>
              </w:rPr>
              <w:t>
0432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Амамбаев Айдарбек Мурзабекович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 w:id="802"/>
          <w:p>
            <w:pPr>
              <w:spacing w:after="20"/>
              <w:ind w:left="20"/>
              <w:jc w:val="both"/>
            </w:pPr>
            <w:r>
              <w:rPr>
                <w:rFonts w:ascii="Times New Roman"/>
                <w:b w:val="false"/>
                <w:i w:val="false"/>
                <w:color w:val="000000"/>
                <w:sz w:val="20"/>
              </w:rPr>
              <w:t>
73042235</w:t>
            </w:r>
          </w:p>
          <w:bookmarkEnd w:id="802"/>
          <w:p>
            <w:pPr>
              <w:spacing w:after="20"/>
              <w:ind w:left="20"/>
              <w:jc w:val="both"/>
            </w:pPr>
            <w:r>
              <w:rPr>
                <w:rFonts w:ascii="Times New Roman"/>
                <w:b w:val="false"/>
                <w:i w:val="false"/>
                <w:color w:val="000000"/>
                <w:sz w:val="20"/>
              </w:rPr>
              <w:t>
0302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 w:id="803"/>
          <w:p>
            <w:pPr>
              <w:spacing w:after="20"/>
              <w:ind w:left="20"/>
              <w:jc w:val="both"/>
            </w:pPr>
            <w:r>
              <w:rPr>
                <w:rFonts w:ascii="Times New Roman"/>
                <w:b w:val="false"/>
                <w:i w:val="false"/>
                <w:color w:val="000000"/>
                <w:sz w:val="20"/>
              </w:rPr>
              <w:t>
Амамбаев Бекбулат</w:t>
            </w:r>
          </w:p>
          <w:bookmarkEnd w:id="803"/>
          <w:p>
            <w:pPr>
              <w:spacing w:after="20"/>
              <w:ind w:left="20"/>
              <w:jc w:val="both"/>
            </w:pPr>
            <w:r>
              <w:rPr>
                <w:rFonts w:ascii="Times New Roman"/>
                <w:b w:val="false"/>
                <w:i w:val="false"/>
                <w:color w:val="000000"/>
                <w:sz w:val="20"/>
              </w:rPr>
              <w:t>
Мырзабекович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 w:id="804"/>
          <w:p>
            <w:pPr>
              <w:spacing w:after="20"/>
              <w:ind w:left="20"/>
              <w:jc w:val="both"/>
            </w:pPr>
            <w:r>
              <w:rPr>
                <w:rFonts w:ascii="Times New Roman"/>
                <w:b w:val="false"/>
                <w:i w:val="false"/>
                <w:color w:val="000000"/>
                <w:sz w:val="20"/>
              </w:rPr>
              <w:t>
69062135</w:t>
            </w:r>
          </w:p>
          <w:bookmarkEnd w:id="804"/>
          <w:p>
            <w:pPr>
              <w:spacing w:after="20"/>
              <w:ind w:left="20"/>
              <w:jc w:val="both"/>
            </w:pPr>
            <w:r>
              <w:rPr>
                <w:rFonts w:ascii="Times New Roman"/>
                <w:b w:val="false"/>
                <w:i w:val="false"/>
                <w:color w:val="000000"/>
                <w:sz w:val="20"/>
              </w:rPr>
              <w:t>
0163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 w:id="805"/>
          <w:p>
            <w:pPr>
              <w:spacing w:after="20"/>
              <w:ind w:left="20"/>
              <w:jc w:val="both"/>
            </w:pPr>
            <w:r>
              <w:rPr>
                <w:rFonts w:ascii="Times New Roman"/>
                <w:b w:val="false"/>
                <w:i w:val="false"/>
                <w:color w:val="000000"/>
                <w:sz w:val="20"/>
              </w:rPr>
              <w:t>
Амамбаев Галихан</w:t>
            </w:r>
          </w:p>
          <w:bookmarkEnd w:id="805"/>
          <w:p>
            <w:pPr>
              <w:spacing w:after="20"/>
              <w:ind w:left="20"/>
              <w:jc w:val="both"/>
            </w:pPr>
            <w:r>
              <w:rPr>
                <w:rFonts w:ascii="Times New Roman"/>
                <w:b w:val="false"/>
                <w:i w:val="false"/>
                <w:color w:val="000000"/>
                <w:sz w:val="20"/>
              </w:rPr>
              <w:t>
Мурзабекович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 w:id="806"/>
          <w:p>
            <w:pPr>
              <w:spacing w:after="20"/>
              <w:ind w:left="20"/>
              <w:jc w:val="both"/>
            </w:pPr>
            <w:r>
              <w:rPr>
                <w:rFonts w:ascii="Times New Roman"/>
                <w:b w:val="false"/>
                <w:i w:val="false"/>
                <w:color w:val="000000"/>
                <w:sz w:val="20"/>
              </w:rPr>
              <w:t>
76090945</w:t>
            </w:r>
          </w:p>
          <w:bookmarkEnd w:id="806"/>
          <w:p>
            <w:pPr>
              <w:spacing w:after="20"/>
              <w:ind w:left="20"/>
              <w:jc w:val="both"/>
            </w:pPr>
            <w:r>
              <w:rPr>
                <w:rFonts w:ascii="Times New Roman"/>
                <w:b w:val="false"/>
                <w:i w:val="false"/>
                <w:color w:val="000000"/>
                <w:sz w:val="20"/>
              </w:rPr>
              <w:t>
0255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Амамбаева Лаззат Нурлановна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 w:id="807"/>
          <w:p>
            <w:pPr>
              <w:spacing w:after="20"/>
              <w:ind w:left="20"/>
              <w:jc w:val="both"/>
            </w:pPr>
            <w:r>
              <w:rPr>
                <w:rFonts w:ascii="Times New Roman"/>
                <w:b w:val="false"/>
                <w:i w:val="false"/>
                <w:color w:val="000000"/>
                <w:sz w:val="20"/>
              </w:rPr>
              <w:t>
75101245</w:t>
            </w:r>
          </w:p>
          <w:bookmarkEnd w:id="807"/>
          <w:p>
            <w:pPr>
              <w:spacing w:after="20"/>
              <w:ind w:left="20"/>
              <w:jc w:val="both"/>
            </w:pPr>
            <w:r>
              <w:rPr>
                <w:rFonts w:ascii="Times New Roman"/>
                <w:b w:val="false"/>
                <w:i w:val="false"/>
                <w:color w:val="000000"/>
                <w:sz w:val="20"/>
              </w:rPr>
              <w:t>
0650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Арсланова Анзира Тимерьяновна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 w:id="808"/>
          <w:p>
            <w:pPr>
              <w:spacing w:after="20"/>
              <w:ind w:left="20"/>
              <w:jc w:val="both"/>
            </w:pPr>
            <w:r>
              <w:rPr>
                <w:rFonts w:ascii="Times New Roman"/>
                <w:b w:val="false"/>
                <w:i w:val="false"/>
                <w:color w:val="000000"/>
                <w:sz w:val="20"/>
              </w:rPr>
              <w:t>
72092030</w:t>
            </w:r>
          </w:p>
          <w:bookmarkEnd w:id="808"/>
          <w:p>
            <w:pPr>
              <w:spacing w:after="20"/>
              <w:ind w:left="20"/>
              <w:jc w:val="both"/>
            </w:pPr>
            <w:r>
              <w:rPr>
                <w:rFonts w:ascii="Times New Roman"/>
                <w:b w:val="false"/>
                <w:i w:val="false"/>
                <w:color w:val="000000"/>
                <w:sz w:val="20"/>
              </w:rPr>
              <w:t>
1436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Байтубитов Мендыгали Хасанович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 w:id="809"/>
          <w:p>
            <w:pPr>
              <w:spacing w:after="20"/>
              <w:ind w:left="20"/>
              <w:jc w:val="both"/>
            </w:pPr>
            <w:r>
              <w:rPr>
                <w:rFonts w:ascii="Times New Roman"/>
                <w:b w:val="false"/>
                <w:i w:val="false"/>
                <w:color w:val="000000"/>
                <w:sz w:val="20"/>
              </w:rPr>
              <w:t>
78061535</w:t>
            </w:r>
          </w:p>
          <w:bookmarkEnd w:id="809"/>
          <w:p>
            <w:pPr>
              <w:spacing w:after="20"/>
              <w:ind w:left="20"/>
              <w:jc w:val="both"/>
            </w:pPr>
            <w:r>
              <w:rPr>
                <w:rFonts w:ascii="Times New Roman"/>
                <w:b w:val="false"/>
                <w:i w:val="false"/>
                <w:color w:val="000000"/>
                <w:sz w:val="20"/>
              </w:rPr>
              <w:t>
0497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Бакчаков Аманжол Исатович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 w:id="810"/>
          <w:p>
            <w:pPr>
              <w:spacing w:after="20"/>
              <w:ind w:left="20"/>
              <w:jc w:val="both"/>
            </w:pPr>
            <w:r>
              <w:rPr>
                <w:rFonts w:ascii="Times New Roman"/>
                <w:b w:val="false"/>
                <w:i w:val="false"/>
                <w:color w:val="000000"/>
                <w:sz w:val="20"/>
              </w:rPr>
              <w:t>
51030430</w:t>
            </w:r>
          </w:p>
          <w:bookmarkEnd w:id="810"/>
          <w:p>
            <w:pPr>
              <w:spacing w:after="20"/>
              <w:ind w:left="20"/>
              <w:jc w:val="both"/>
            </w:pPr>
            <w:r>
              <w:rPr>
                <w:rFonts w:ascii="Times New Roman"/>
                <w:b w:val="false"/>
                <w:i w:val="false"/>
                <w:color w:val="000000"/>
                <w:sz w:val="20"/>
              </w:rPr>
              <w:t>
0366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Биржикеев Мукат Молдашевич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 w:id="811"/>
          <w:p>
            <w:pPr>
              <w:spacing w:after="20"/>
              <w:ind w:left="20"/>
              <w:jc w:val="both"/>
            </w:pPr>
            <w:r>
              <w:rPr>
                <w:rFonts w:ascii="Times New Roman"/>
                <w:b w:val="false"/>
                <w:i w:val="false"/>
                <w:color w:val="000000"/>
                <w:sz w:val="20"/>
              </w:rPr>
              <w:t>
68070430</w:t>
            </w:r>
          </w:p>
          <w:bookmarkEnd w:id="811"/>
          <w:p>
            <w:pPr>
              <w:spacing w:after="20"/>
              <w:ind w:left="20"/>
              <w:jc w:val="both"/>
            </w:pPr>
            <w:r>
              <w:rPr>
                <w:rFonts w:ascii="Times New Roman"/>
                <w:b w:val="false"/>
                <w:i w:val="false"/>
                <w:color w:val="000000"/>
                <w:sz w:val="20"/>
              </w:rPr>
              <w:t>
1293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 w:id="812"/>
          <w:p>
            <w:pPr>
              <w:spacing w:after="20"/>
              <w:ind w:left="20"/>
              <w:jc w:val="both"/>
            </w:pPr>
            <w:r>
              <w:rPr>
                <w:rFonts w:ascii="Times New Roman"/>
                <w:b w:val="false"/>
                <w:i w:val="false"/>
                <w:color w:val="000000"/>
                <w:sz w:val="20"/>
              </w:rPr>
              <w:t>
Бисекеев Ерболсын</w:t>
            </w:r>
          </w:p>
          <w:bookmarkEnd w:id="812"/>
          <w:p>
            <w:pPr>
              <w:spacing w:after="20"/>
              <w:ind w:left="20"/>
              <w:jc w:val="both"/>
            </w:pPr>
            <w:r>
              <w:rPr>
                <w:rFonts w:ascii="Times New Roman"/>
                <w:b w:val="false"/>
                <w:i w:val="false"/>
                <w:color w:val="000000"/>
                <w:sz w:val="20"/>
              </w:rPr>
              <w:t>
Иманкулович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 w:id="813"/>
          <w:p>
            <w:pPr>
              <w:spacing w:after="20"/>
              <w:ind w:left="20"/>
              <w:jc w:val="both"/>
            </w:pPr>
            <w:r>
              <w:rPr>
                <w:rFonts w:ascii="Times New Roman"/>
                <w:b w:val="false"/>
                <w:i w:val="false"/>
                <w:color w:val="000000"/>
                <w:sz w:val="20"/>
              </w:rPr>
              <w:t>
57040330</w:t>
            </w:r>
          </w:p>
          <w:bookmarkEnd w:id="813"/>
          <w:p>
            <w:pPr>
              <w:spacing w:after="20"/>
              <w:ind w:left="20"/>
              <w:jc w:val="both"/>
            </w:pPr>
            <w:r>
              <w:rPr>
                <w:rFonts w:ascii="Times New Roman"/>
                <w:b w:val="false"/>
                <w:i w:val="false"/>
                <w:color w:val="000000"/>
                <w:sz w:val="20"/>
              </w:rPr>
              <w:t>
0424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 Валентин Леонидович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 w:id="814"/>
          <w:p>
            <w:pPr>
              <w:spacing w:after="20"/>
              <w:ind w:left="20"/>
              <w:jc w:val="both"/>
            </w:pPr>
            <w:r>
              <w:rPr>
                <w:rFonts w:ascii="Times New Roman"/>
                <w:b w:val="false"/>
                <w:i w:val="false"/>
                <w:color w:val="000000"/>
                <w:sz w:val="20"/>
              </w:rPr>
              <w:t>
78051440</w:t>
            </w:r>
          </w:p>
          <w:bookmarkEnd w:id="814"/>
          <w:p>
            <w:pPr>
              <w:spacing w:after="20"/>
              <w:ind w:left="20"/>
              <w:jc w:val="both"/>
            </w:pPr>
            <w:r>
              <w:rPr>
                <w:rFonts w:ascii="Times New Roman"/>
                <w:b w:val="false"/>
                <w:i w:val="false"/>
                <w:color w:val="000000"/>
                <w:sz w:val="20"/>
              </w:rPr>
              <w:t>
1753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Бунина Екатерина Рустамовна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 w:id="815"/>
          <w:p>
            <w:pPr>
              <w:spacing w:after="20"/>
              <w:ind w:left="20"/>
              <w:jc w:val="both"/>
            </w:pPr>
            <w:r>
              <w:rPr>
                <w:rFonts w:ascii="Times New Roman"/>
                <w:b w:val="false"/>
                <w:i w:val="false"/>
                <w:color w:val="000000"/>
                <w:sz w:val="20"/>
              </w:rPr>
              <w:t>
80060745</w:t>
            </w:r>
          </w:p>
          <w:bookmarkEnd w:id="815"/>
          <w:p>
            <w:pPr>
              <w:spacing w:after="20"/>
              <w:ind w:left="20"/>
              <w:jc w:val="both"/>
            </w:pPr>
            <w:r>
              <w:rPr>
                <w:rFonts w:ascii="Times New Roman"/>
                <w:b w:val="false"/>
                <w:i w:val="false"/>
                <w:color w:val="000000"/>
                <w:sz w:val="20"/>
              </w:rPr>
              <w:t>
0416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Бунина Оксана Юрьевна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 w:id="816"/>
          <w:p>
            <w:pPr>
              <w:spacing w:after="20"/>
              <w:ind w:left="20"/>
              <w:jc w:val="both"/>
            </w:pPr>
            <w:r>
              <w:rPr>
                <w:rFonts w:ascii="Times New Roman"/>
                <w:b w:val="false"/>
                <w:i w:val="false"/>
                <w:color w:val="000000"/>
                <w:sz w:val="20"/>
              </w:rPr>
              <w:t>
65050435</w:t>
            </w:r>
          </w:p>
          <w:bookmarkEnd w:id="816"/>
          <w:p>
            <w:pPr>
              <w:spacing w:after="20"/>
              <w:ind w:left="20"/>
              <w:jc w:val="both"/>
            </w:pPr>
            <w:r>
              <w:rPr>
                <w:rFonts w:ascii="Times New Roman"/>
                <w:b w:val="false"/>
                <w:i w:val="false"/>
                <w:color w:val="000000"/>
                <w:sz w:val="20"/>
              </w:rPr>
              <w:t>
0368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Валиев Серик Ердусович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 w:id="817"/>
          <w:p>
            <w:pPr>
              <w:spacing w:after="20"/>
              <w:ind w:left="20"/>
              <w:jc w:val="both"/>
            </w:pPr>
            <w:r>
              <w:rPr>
                <w:rFonts w:ascii="Times New Roman"/>
                <w:b w:val="false"/>
                <w:i w:val="false"/>
                <w:color w:val="000000"/>
                <w:sz w:val="20"/>
              </w:rPr>
              <w:t>
64010635</w:t>
            </w:r>
          </w:p>
          <w:bookmarkEnd w:id="817"/>
          <w:p>
            <w:pPr>
              <w:spacing w:after="20"/>
              <w:ind w:left="20"/>
              <w:jc w:val="both"/>
            </w:pPr>
            <w:r>
              <w:rPr>
                <w:rFonts w:ascii="Times New Roman"/>
                <w:b w:val="false"/>
                <w:i w:val="false"/>
                <w:color w:val="000000"/>
                <w:sz w:val="20"/>
              </w:rPr>
              <w:t>
0302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Валиев Тюребек Ердусович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 w:id="818"/>
          <w:p>
            <w:pPr>
              <w:spacing w:after="20"/>
              <w:ind w:left="20"/>
              <w:jc w:val="both"/>
            </w:pPr>
            <w:r>
              <w:rPr>
                <w:rFonts w:ascii="Times New Roman"/>
                <w:b w:val="false"/>
                <w:i w:val="false"/>
                <w:color w:val="000000"/>
                <w:sz w:val="20"/>
              </w:rPr>
              <w:t>
63051330</w:t>
            </w:r>
          </w:p>
          <w:bookmarkEnd w:id="818"/>
          <w:p>
            <w:pPr>
              <w:spacing w:after="20"/>
              <w:ind w:left="20"/>
              <w:jc w:val="both"/>
            </w:pPr>
            <w:r>
              <w:rPr>
                <w:rFonts w:ascii="Times New Roman"/>
                <w:b w:val="false"/>
                <w:i w:val="false"/>
                <w:color w:val="000000"/>
                <w:sz w:val="20"/>
              </w:rPr>
              <w:t>
0991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Велин Николай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8" w:id="819"/>
          <w:p>
            <w:pPr>
              <w:spacing w:after="20"/>
              <w:ind w:left="20"/>
              <w:jc w:val="both"/>
            </w:pPr>
            <w:r>
              <w:rPr>
                <w:rFonts w:ascii="Times New Roman"/>
                <w:b w:val="false"/>
                <w:i w:val="false"/>
                <w:color w:val="000000"/>
                <w:sz w:val="20"/>
              </w:rPr>
              <w:t>
65092230</w:t>
            </w:r>
          </w:p>
          <w:bookmarkEnd w:id="819"/>
          <w:p>
            <w:pPr>
              <w:spacing w:after="20"/>
              <w:ind w:left="20"/>
              <w:jc w:val="both"/>
            </w:pPr>
            <w:r>
              <w:rPr>
                <w:rFonts w:ascii="Times New Roman"/>
                <w:b w:val="false"/>
                <w:i w:val="false"/>
                <w:color w:val="000000"/>
                <w:sz w:val="20"/>
              </w:rPr>
              <w:t>
1283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Венгеренко Александр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 w:id="820"/>
          <w:p>
            <w:pPr>
              <w:spacing w:after="20"/>
              <w:ind w:left="20"/>
              <w:jc w:val="both"/>
            </w:pPr>
            <w:r>
              <w:rPr>
                <w:rFonts w:ascii="Times New Roman"/>
                <w:b w:val="false"/>
                <w:i w:val="false"/>
                <w:color w:val="000000"/>
                <w:sz w:val="20"/>
              </w:rPr>
              <w:t>
68110835</w:t>
            </w:r>
          </w:p>
          <w:bookmarkEnd w:id="820"/>
          <w:p>
            <w:pPr>
              <w:spacing w:after="20"/>
              <w:ind w:left="20"/>
              <w:jc w:val="both"/>
            </w:pPr>
            <w:r>
              <w:rPr>
                <w:rFonts w:ascii="Times New Roman"/>
                <w:b w:val="false"/>
                <w:i w:val="false"/>
                <w:color w:val="000000"/>
                <w:sz w:val="20"/>
              </w:rPr>
              <w:t>
0155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Вигель Виктор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0" w:id="821"/>
          <w:p>
            <w:pPr>
              <w:spacing w:after="20"/>
              <w:ind w:left="20"/>
              <w:jc w:val="both"/>
            </w:pPr>
            <w:r>
              <w:rPr>
                <w:rFonts w:ascii="Times New Roman"/>
                <w:b w:val="false"/>
                <w:i w:val="false"/>
                <w:color w:val="000000"/>
                <w:sz w:val="20"/>
              </w:rPr>
              <w:t>
63040935</w:t>
            </w:r>
          </w:p>
          <w:bookmarkEnd w:id="821"/>
          <w:p>
            <w:pPr>
              <w:spacing w:after="20"/>
              <w:ind w:left="20"/>
              <w:jc w:val="both"/>
            </w:pPr>
            <w:r>
              <w:rPr>
                <w:rFonts w:ascii="Times New Roman"/>
                <w:b w:val="false"/>
                <w:i w:val="false"/>
                <w:color w:val="000000"/>
                <w:sz w:val="20"/>
              </w:rPr>
              <w:t>
0229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Вигель Владимир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 w:id="822"/>
          <w:p>
            <w:pPr>
              <w:spacing w:after="20"/>
              <w:ind w:left="20"/>
              <w:jc w:val="both"/>
            </w:pPr>
            <w:r>
              <w:rPr>
                <w:rFonts w:ascii="Times New Roman"/>
                <w:b w:val="false"/>
                <w:i w:val="false"/>
                <w:color w:val="000000"/>
                <w:sz w:val="20"/>
              </w:rPr>
              <w:t>
90091535</w:t>
            </w:r>
          </w:p>
          <w:bookmarkEnd w:id="822"/>
          <w:p>
            <w:pPr>
              <w:spacing w:after="20"/>
              <w:ind w:left="20"/>
              <w:jc w:val="both"/>
            </w:pPr>
            <w:r>
              <w:rPr>
                <w:rFonts w:ascii="Times New Roman"/>
                <w:b w:val="false"/>
                <w:i w:val="false"/>
                <w:color w:val="000000"/>
                <w:sz w:val="20"/>
              </w:rPr>
              <w:t>
0227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Волков Владислав Геннадьевич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2" w:id="823"/>
          <w:p>
            <w:pPr>
              <w:spacing w:after="20"/>
              <w:ind w:left="20"/>
              <w:jc w:val="both"/>
            </w:pPr>
            <w:r>
              <w:rPr>
                <w:rFonts w:ascii="Times New Roman"/>
                <w:b w:val="false"/>
                <w:i w:val="false"/>
                <w:color w:val="000000"/>
                <w:sz w:val="20"/>
              </w:rPr>
              <w:t>
43011540</w:t>
            </w:r>
          </w:p>
          <w:bookmarkEnd w:id="823"/>
          <w:p>
            <w:pPr>
              <w:spacing w:after="20"/>
              <w:ind w:left="20"/>
              <w:jc w:val="both"/>
            </w:pPr>
            <w:r>
              <w:rPr>
                <w:rFonts w:ascii="Times New Roman"/>
                <w:b w:val="false"/>
                <w:i w:val="false"/>
                <w:color w:val="000000"/>
                <w:sz w:val="20"/>
              </w:rPr>
              <w:t>
0813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Галуза Лидия Романовна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 w:id="824"/>
          <w:p>
            <w:pPr>
              <w:spacing w:after="20"/>
              <w:ind w:left="20"/>
              <w:jc w:val="both"/>
            </w:pPr>
            <w:r>
              <w:rPr>
                <w:rFonts w:ascii="Times New Roman"/>
                <w:b w:val="false"/>
                <w:i w:val="false"/>
                <w:color w:val="000000"/>
                <w:sz w:val="20"/>
              </w:rPr>
              <w:t>
66110939</w:t>
            </w:r>
          </w:p>
          <w:bookmarkEnd w:id="824"/>
          <w:p>
            <w:pPr>
              <w:spacing w:after="20"/>
              <w:ind w:left="20"/>
              <w:jc w:val="both"/>
            </w:pPr>
            <w:r>
              <w:rPr>
                <w:rFonts w:ascii="Times New Roman"/>
                <w:b w:val="false"/>
                <w:i w:val="false"/>
                <w:color w:val="000000"/>
                <w:sz w:val="20"/>
              </w:rPr>
              <w:t>
9010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Гаспарян Борис 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 w:id="825"/>
          <w:p>
            <w:pPr>
              <w:spacing w:after="20"/>
              <w:ind w:left="20"/>
              <w:jc w:val="both"/>
            </w:pPr>
            <w:r>
              <w:rPr>
                <w:rFonts w:ascii="Times New Roman"/>
                <w:b w:val="false"/>
                <w:i w:val="false"/>
                <w:color w:val="000000"/>
                <w:sz w:val="20"/>
              </w:rPr>
              <w:t>
98042935</w:t>
            </w:r>
          </w:p>
          <w:bookmarkEnd w:id="825"/>
          <w:p>
            <w:pPr>
              <w:spacing w:after="20"/>
              <w:ind w:left="20"/>
              <w:jc w:val="both"/>
            </w:pPr>
            <w:r>
              <w:rPr>
                <w:rFonts w:ascii="Times New Roman"/>
                <w:b w:val="false"/>
                <w:i w:val="false"/>
                <w:color w:val="000000"/>
                <w:sz w:val="20"/>
              </w:rPr>
              <w:t>
1041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Гаспарян Джони Борисович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 w:id="826"/>
          <w:p>
            <w:pPr>
              <w:spacing w:after="20"/>
              <w:ind w:left="20"/>
              <w:jc w:val="both"/>
            </w:pPr>
            <w:r>
              <w:rPr>
                <w:rFonts w:ascii="Times New Roman"/>
                <w:b w:val="false"/>
                <w:i w:val="false"/>
                <w:color w:val="000000"/>
                <w:sz w:val="20"/>
              </w:rPr>
              <w:t>
82031805</w:t>
            </w:r>
          </w:p>
          <w:bookmarkEnd w:id="826"/>
          <w:p>
            <w:pPr>
              <w:spacing w:after="20"/>
              <w:ind w:left="20"/>
              <w:jc w:val="both"/>
            </w:pPr>
            <w:r>
              <w:rPr>
                <w:rFonts w:ascii="Times New Roman"/>
                <w:b w:val="false"/>
                <w:i w:val="false"/>
                <w:color w:val="000000"/>
                <w:sz w:val="20"/>
              </w:rPr>
              <w:t>
0047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Головащенко Иван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 w:id="827"/>
          <w:p>
            <w:pPr>
              <w:spacing w:after="20"/>
              <w:ind w:left="20"/>
              <w:jc w:val="both"/>
            </w:pPr>
            <w:r>
              <w:rPr>
                <w:rFonts w:ascii="Times New Roman"/>
                <w:b w:val="false"/>
                <w:i w:val="false"/>
                <w:color w:val="000000"/>
                <w:sz w:val="20"/>
              </w:rPr>
              <w:t>
71100940</w:t>
            </w:r>
          </w:p>
          <w:bookmarkEnd w:id="827"/>
          <w:p>
            <w:pPr>
              <w:spacing w:after="20"/>
              <w:ind w:left="20"/>
              <w:jc w:val="both"/>
            </w:pPr>
            <w:r>
              <w:rPr>
                <w:rFonts w:ascii="Times New Roman"/>
                <w:b w:val="false"/>
                <w:i w:val="false"/>
                <w:color w:val="000000"/>
                <w:sz w:val="20"/>
              </w:rPr>
              <w:t>
0650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Горобец Галина Антоновна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7" w:id="828"/>
          <w:p>
            <w:pPr>
              <w:spacing w:after="20"/>
              <w:ind w:left="20"/>
              <w:jc w:val="both"/>
            </w:pPr>
            <w:r>
              <w:rPr>
                <w:rFonts w:ascii="Times New Roman"/>
                <w:b w:val="false"/>
                <w:i w:val="false"/>
                <w:color w:val="000000"/>
                <w:sz w:val="20"/>
              </w:rPr>
              <w:t>
57022530</w:t>
            </w:r>
          </w:p>
          <w:bookmarkEnd w:id="828"/>
          <w:p>
            <w:pPr>
              <w:spacing w:after="20"/>
              <w:ind w:left="20"/>
              <w:jc w:val="both"/>
            </w:pPr>
            <w:r>
              <w:rPr>
                <w:rFonts w:ascii="Times New Roman"/>
                <w:b w:val="false"/>
                <w:i w:val="false"/>
                <w:color w:val="000000"/>
                <w:sz w:val="20"/>
              </w:rPr>
              <w:t>
1257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Диков Валерий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8" w:id="829"/>
          <w:p>
            <w:pPr>
              <w:spacing w:after="20"/>
              <w:ind w:left="20"/>
              <w:jc w:val="both"/>
            </w:pPr>
            <w:r>
              <w:rPr>
                <w:rFonts w:ascii="Times New Roman"/>
                <w:b w:val="false"/>
                <w:i w:val="false"/>
                <w:color w:val="000000"/>
                <w:sz w:val="20"/>
              </w:rPr>
              <w:t>
76010130</w:t>
            </w:r>
          </w:p>
          <w:bookmarkEnd w:id="829"/>
          <w:p>
            <w:pPr>
              <w:spacing w:after="20"/>
              <w:ind w:left="20"/>
              <w:jc w:val="both"/>
            </w:pPr>
            <w:r>
              <w:rPr>
                <w:rFonts w:ascii="Times New Roman"/>
                <w:b w:val="false"/>
                <w:i w:val="false"/>
                <w:color w:val="000000"/>
                <w:sz w:val="20"/>
              </w:rPr>
              <w:t>
3645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9" w:id="830"/>
          <w:p>
            <w:pPr>
              <w:spacing w:after="20"/>
              <w:ind w:left="20"/>
              <w:jc w:val="both"/>
            </w:pPr>
            <w:r>
              <w:rPr>
                <w:rFonts w:ascii="Times New Roman"/>
                <w:b w:val="false"/>
                <w:i w:val="false"/>
                <w:color w:val="000000"/>
                <w:sz w:val="20"/>
              </w:rPr>
              <w:t>
Дутбаев Салимжан</w:t>
            </w:r>
          </w:p>
          <w:bookmarkEnd w:id="830"/>
          <w:p>
            <w:pPr>
              <w:spacing w:after="20"/>
              <w:ind w:left="20"/>
              <w:jc w:val="both"/>
            </w:pPr>
            <w:r>
              <w:rPr>
                <w:rFonts w:ascii="Times New Roman"/>
                <w:b w:val="false"/>
                <w:i w:val="false"/>
                <w:color w:val="000000"/>
                <w:sz w:val="20"/>
              </w:rPr>
              <w:t>
Хасымбекович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 w:id="831"/>
          <w:p>
            <w:pPr>
              <w:spacing w:after="20"/>
              <w:ind w:left="20"/>
              <w:jc w:val="both"/>
            </w:pPr>
            <w:r>
              <w:rPr>
                <w:rFonts w:ascii="Times New Roman"/>
                <w:b w:val="false"/>
                <w:i w:val="false"/>
                <w:color w:val="000000"/>
                <w:sz w:val="20"/>
              </w:rPr>
              <w:t>
60040340</w:t>
            </w:r>
          </w:p>
          <w:bookmarkEnd w:id="831"/>
          <w:p>
            <w:pPr>
              <w:spacing w:after="20"/>
              <w:ind w:left="20"/>
              <w:jc w:val="both"/>
            </w:pPr>
            <w:r>
              <w:rPr>
                <w:rFonts w:ascii="Times New Roman"/>
                <w:b w:val="false"/>
                <w:i w:val="false"/>
                <w:color w:val="000000"/>
                <w:sz w:val="20"/>
              </w:rPr>
              <w:t>
1299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ЕлынкоЛюбовь Мирославна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1" w:id="832"/>
          <w:p>
            <w:pPr>
              <w:spacing w:after="20"/>
              <w:ind w:left="20"/>
              <w:jc w:val="both"/>
            </w:pPr>
            <w:r>
              <w:rPr>
                <w:rFonts w:ascii="Times New Roman"/>
                <w:b w:val="false"/>
                <w:i w:val="false"/>
                <w:color w:val="000000"/>
                <w:sz w:val="20"/>
              </w:rPr>
              <w:t>
81111845</w:t>
            </w:r>
          </w:p>
          <w:bookmarkEnd w:id="832"/>
          <w:p>
            <w:pPr>
              <w:spacing w:after="20"/>
              <w:ind w:left="20"/>
              <w:jc w:val="both"/>
            </w:pPr>
            <w:r>
              <w:rPr>
                <w:rFonts w:ascii="Times New Roman"/>
                <w:b w:val="false"/>
                <w:i w:val="false"/>
                <w:color w:val="000000"/>
                <w:sz w:val="20"/>
              </w:rPr>
              <w:t>
0948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2" w:id="833"/>
          <w:p>
            <w:pPr>
              <w:spacing w:after="20"/>
              <w:ind w:left="20"/>
              <w:jc w:val="both"/>
            </w:pPr>
            <w:r>
              <w:rPr>
                <w:rFonts w:ascii="Times New Roman"/>
                <w:b w:val="false"/>
                <w:i w:val="false"/>
                <w:color w:val="000000"/>
                <w:sz w:val="20"/>
              </w:rPr>
              <w:t>
ЕрҰменко Айнагуль</w:t>
            </w:r>
          </w:p>
          <w:bookmarkEnd w:id="833"/>
          <w:p>
            <w:pPr>
              <w:spacing w:after="20"/>
              <w:ind w:left="20"/>
              <w:jc w:val="both"/>
            </w:pPr>
            <w:r>
              <w:rPr>
                <w:rFonts w:ascii="Times New Roman"/>
                <w:b w:val="false"/>
                <w:i w:val="false"/>
                <w:color w:val="000000"/>
                <w:sz w:val="20"/>
              </w:rPr>
              <w:t>
Касымбековна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3" w:id="834"/>
          <w:p>
            <w:pPr>
              <w:spacing w:after="20"/>
              <w:ind w:left="20"/>
              <w:jc w:val="both"/>
            </w:pPr>
            <w:r>
              <w:rPr>
                <w:rFonts w:ascii="Times New Roman"/>
                <w:b w:val="false"/>
                <w:i w:val="false"/>
                <w:color w:val="000000"/>
                <w:sz w:val="20"/>
              </w:rPr>
              <w:t>
83050335</w:t>
            </w:r>
          </w:p>
          <w:bookmarkEnd w:id="834"/>
          <w:p>
            <w:pPr>
              <w:spacing w:after="20"/>
              <w:ind w:left="20"/>
              <w:jc w:val="both"/>
            </w:pPr>
            <w:r>
              <w:rPr>
                <w:rFonts w:ascii="Times New Roman"/>
                <w:b w:val="false"/>
                <w:i w:val="false"/>
                <w:color w:val="000000"/>
                <w:sz w:val="20"/>
              </w:rPr>
              <w:t>
0975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ЕрҰменко Валерий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4" w:id="835"/>
          <w:p>
            <w:pPr>
              <w:spacing w:after="20"/>
              <w:ind w:left="20"/>
              <w:jc w:val="both"/>
            </w:pPr>
            <w:r>
              <w:rPr>
                <w:rFonts w:ascii="Times New Roman"/>
                <w:b w:val="false"/>
                <w:i w:val="false"/>
                <w:color w:val="000000"/>
                <w:sz w:val="20"/>
              </w:rPr>
              <w:t>
62011545</w:t>
            </w:r>
          </w:p>
          <w:bookmarkEnd w:id="835"/>
          <w:p>
            <w:pPr>
              <w:spacing w:after="20"/>
              <w:ind w:left="20"/>
              <w:jc w:val="both"/>
            </w:pPr>
            <w:r>
              <w:rPr>
                <w:rFonts w:ascii="Times New Roman"/>
                <w:b w:val="false"/>
                <w:i w:val="false"/>
                <w:color w:val="000000"/>
                <w:sz w:val="20"/>
              </w:rPr>
              <w:t>
0245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Ерханова Любовь Абильхановна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5" w:id="836"/>
          <w:p>
            <w:pPr>
              <w:spacing w:after="20"/>
              <w:ind w:left="20"/>
              <w:jc w:val="both"/>
            </w:pPr>
            <w:r>
              <w:rPr>
                <w:rFonts w:ascii="Times New Roman"/>
                <w:b w:val="false"/>
                <w:i w:val="false"/>
                <w:color w:val="000000"/>
                <w:sz w:val="20"/>
              </w:rPr>
              <w:t>
63091735</w:t>
            </w:r>
          </w:p>
          <w:bookmarkEnd w:id="836"/>
          <w:p>
            <w:pPr>
              <w:spacing w:after="20"/>
              <w:ind w:left="20"/>
              <w:jc w:val="both"/>
            </w:pPr>
            <w:r>
              <w:rPr>
                <w:rFonts w:ascii="Times New Roman"/>
                <w:b w:val="false"/>
                <w:i w:val="false"/>
                <w:color w:val="000000"/>
                <w:sz w:val="20"/>
              </w:rPr>
              <w:t>
0307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Жученко Сергей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6" w:id="837"/>
          <w:p>
            <w:pPr>
              <w:spacing w:after="20"/>
              <w:ind w:left="20"/>
              <w:jc w:val="both"/>
            </w:pPr>
            <w:r>
              <w:rPr>
                <w:rFonts w:ascii="Times New Roman"/>
                <w:b w:val="false"/>
                <w:i w:val="false"/>
                <w:color w:val="000000"/>
                <w:sz w:val="20"/>
              </w:rPr>
              <w:t>
65091340</w:t>
            </w:r>
          </w:p>
          <w:bookmarkEnd w:id="837"/>
          <w:p>
            <w:pPr>
              <w:spacing w:after="20"/>
              <w:ind w:left="20"/>
              <w:jc w:val="both"/>
            </w:pPr>
            <w:r>
              <w:rPr>
                <w:rFonts w:ascii="Times New Roman"/>
                <w:b w:val="false"/>
                <w:i w:val="false"/>
                <w:color w:val="000000"/>
                <w:sz w:val="20"/>
              </w:rPr>
              <w:t>
0798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Ибраева Татьяна Вячеславовна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7" w:id="838"/>
          <w:p>
            <w:pPr>
              <w:spacing w:after="20"/>
              <w:ind w:left="20"/>
              <w:jc w:val="both"/>
            </w:pPr>
            <w:r>
              <w:rPr>
                <w:rFonts w:ascii="Times New Roman"/>
                <w:b w:val="false"/>
                <w:i w:val="false"/>
                <w:color w:val="000000"/>
                <w:sz w:val="20"/>
              </w:rPr>
              <w:t>
76100830</w:t>
            </w:r>
          </w:p>
          <w:bookmarkEnd w:id="838"/>
          <w:p>
            <w:pPr>
              <w:spacing w:after="20"/>
              <w:ind w:left="20"/>
              <w:jc w:val="both"/>
            </w:pPr>
            <w:r>
              <w:rPr>
                <w:rFonts w:ascii="Times New Roman"/>
                <w:b w:val="false"/>
                <w:i w:val="false"/>
                <w:color w:val="000000"/>
                <w:sz w:val="20"/>
              </w:rPr>
              <w:t>
0925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Казанбасов Жуматай Кабулович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8" w:id="839"/>
          <w:p>
            <w:pPr>
              <w:spacing w:after="20"/>
              <w:ind w:left="20"/>
              <w:jc w:val="both"/>
            </w:pPr>
            <w:r>
              <w:rPr>
                <w:rFonts w:ascii="Times New Roman"/>
                <w:b w:val="false"/>
                <w:i w:val="false"/>
                <w:color w:val="000000"/>
                <w:sz w:val="20"/>
              </w:rPr>
              <w:t>
64052235</w:t>
            </w:r>
          </w:p>
          <w:bookmarkEnd w:id="839"/>
          <w:p>
            <w:pPr>
              <w:spacing w:after="20"/>
              <w:ind w:left="20"/>
              <w:jc w:val="both"/>
            </w:pPr>
            <w:r>
              <w:rPr>
                <w:rFonts w:ascii="Times New Roman"/>
                <w:b w:val="false"/>
                <w:i w:val="false"/>
                <w:color w:val="000000"/>
                <w:sz w:val="20"/>
              </w:rPr>
              <w:t>
0582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Картавый Виктор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9" w:id="840"/>
          <w:p>
            <w:pPr>
              <w:spacing w:after="20"/>
              <w:ind w:left="20"/>
              <w:jc w:val="both"/>
            </w:pPr>
            <w:r>
              <w:rPr>
                <w:rFonts w:ascii="Times New Roman"/>
                <w:b w:val="false"/>
                <w:i w:val="false"/>
                <w:color w:val="000000"/>
                <w:sz w:val="20"/>
              </w:rPr>
              <w:t>
57040130</w:t>
            </w:r>
          </w:p>
          <w:bookmarkEnd w:id="840"/>
          <w:p>
            <w:pPr>
              <w:spacing w:after="20"/>
              <w:ind w:left="20"/>
              <w:jc w:val="both"/>
            </w:pPr>
            <w:r>
              <w:rPr>
                <w:rFonts w:ascii="Times New Roman"/>
                <w:b w:val="false"/>
                <w:i w:val="false"/>
                <w:color w:val="000000"/>
                <w:sz w:val="20"/>
              </w:rPr>
              <w:t>
1520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Картпаев Рамазан Кабденович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0" w:id="841"/>
          <w:p>
            <w:pPr>
              <w:spacing w:after="20"/>
              <w:ind w:left="20"/>
              <w:jc w:val="both"/>
            </w:pPr>
            <w:r>
              <w:rPr>
                <w:rFonts w:ascii="Times New Roman"/>
                <w:b w:val="false"/>
                <w:i w:val="false"/>
                <w:color w:val="000000"/>
                <w:sz w:val="20"/>
              </w:rPr>
              <w:t>
75083135</w:t>
            </w:r>
          </w:p>
          <w:bookmarkEnd w:id="841"/>
          <w:p>
            <w:pPr>
              <w:spacing w:after="20"/>
              <w:ind w:left="20"/>
              <w:jc w:val="both"/>
            </w:pPr>
            <w:r>
              <w:rPr>
                <w:rFonts w:ascii="Times New Roman"/>
                <w:b w:val="false"/>
                <w:i w:val="false"/>
                <w:color w:val="000000"/>
                <w:sz w:val="20"/>
              </w:rPr>
              <w:t>
0604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Ковалев Эдуард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1" w:id="842"/>
          <w:p>
            <w:pPr>
              <w:spacing w:after="20"/>
              <w:ind w:left="20"/>
              <w:jc w:val="both"/>
            </w:pPr>
            <w:r>
              <w:rPr>
                <w:rFonts w:ascii="Times New Roman"/>
                <w:b w:val="false"/>
                <w:i w:val="false"/>
                <w:color w:val="000000"/>
                <w:sz w:val="20"/>
              </w:rPr>
              <w:t>
61111030</w:t>
            </w:r>
          </w:p>
          <w:bookmarkEnd w:id="842"/>
          <w:p>
            <w:pPr>
              <w:spacing w:after="20"/>
              <w:ind w:left="20"/>
              <w:jc w:val="both"/>
            </w:pPr>
            <w:r>
              <w:rPr>
                <w:rFonts w:ascii="Times New Roman"/>
                <w:b w:val="false"/>
                <w:i w:val="false"/>
                <w:color w:val="000000"/>
                <w:sz w:val="20"/>
              </w:rPr>
              <w:t>
1135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Коваленко Иван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2" w:id="843"/>
          <w:p>
            <w:pPr>
              <w:spacing w:after="20"/>
              <w:ind w:left="20"/>
              <w:jc w:val="both"/>
            </w:pPr>
            <w:r>
              <w:rPr>
                <w:rFonts w:ascii="Times New Roman"/>
                <w:b w:val="false"/>
                <w:i w:val="false"/>
                <w:color w:val="000000"/>
                <w:sz w:val="20"/>
              </w:rPr>
              <w:t>
89092935</w:t>
            </w:r>
          </w:p>
          <w:bookmarkEnd w:id="843"/>
          <w:p>
            <w:pPr>
              <w:spacing w:after="20"/>
              <w:ind w:left="20"/>
              <w:jc w:val="both"/>
            </w:pPr>
            <w:r>
              <w:rPr>
                <w:rFonts w:ascii="Times New Roman"/>
                <w:b w:val="false"/>
                <w:i w:val="false"/>
                <w:color w:val="000000"/>
                <w:sz w:val="20"/>
              </w:rPr>
              <w:t>
0873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Коваленко Сергей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3" w:id="844"/>
          <w:p>
            <w:pPr>
              <w:spacing w:after="20"/>
              <w:ind w:left="20"/>
              <w:jc w:val="both"/>
            </w:pPr>
            <w:r>
              <w:rPr>
                <w:rFonts w:ascii="Times New Roman"/>
                <w:b w:val="false"/>
                <w:i w:val="false"/>
                <w:color w:val="000000"/>
                <w:sz w:val="20"/>
              </w:rPr>
              <w:t>
65073040</w:t>
            </w:r>
          </w:p>
          <w:bookmarkEnd w:id="844"/>
          <w:p>
            <w:pPr>
              <w:spacing w:after="20"/>
              <w:ind w:left="20"/>
              <w:jc w:val="both"/>
            </w:pPr>
            <w:r>
              <w:rPr>
                <w:rFonts w:ascii="Times New Roman"/>
                <w:b w:val="false"/>
                <w:i w:val="false"/>
                <w:color w:val="000000"/>
                <w:sz w:val="20"/>
              </w:rPr>
              <w:t>
0852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Коваленко Файруза Муллануровна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4" w:id="845"/>
          <w:p>
            <w:pPr>
              <w:spacing w:after="20"/>
              <w:ind w:left="20"/>
              <w:jc w:val="both"/>
            </w:pPr>
            <w:r>
              <w:rPr>
                <w:rFonts w:ascii="Times New Roman"/>
                <w:b w:val="false"/>
                <w:i w:val="false"/>
                <w:color w:val="000000"/>
                <w:sz w:val="20"/>
              </w:rPr>
              <w:t>
55050930</w:t>
            </w:r>
          </w:p>
          <w:bookmarkEnd w:id="845"/>
          <w:p>
            <w:pPr>
              <w:spacing w:after="20"/>
              <w:ind w:left="20"/>
              <w:jc w:val="both"/>
            </w:pPr>
            <w:r>
              <w:rPr>
                <w:rFonts w:ascii="Times New Roman"/>
                <w:b w:val="false"/>
                <w:i w:val="false"/>
                <w:color w:val="000000"/>
                <w:sz w:val="20"/>
              </w:rPr>
              <w:t>
1792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5" w:id="846"/>
          <w:p>
            <w:pPr>
              <w:spacing w:after="20"/>
              <w:ind w:left="20"/>
              <w:jc w:val="both"/>
            </w:pPr>
            <w:r>
              <w:rPr>
                <w:rFonts w:ascii="Times New Roman"/>
                <w:b w:val="false"/>
                <w:i w:val="false"/>
                <w:color w:val="000000"/>
                <w:sz w:val="20"/>
              </w:rPr>
              <w:t>
Колесенов Жамбул</w:t>
            </w:r>
          </w:p>
          <w:bookmarkEnd w:id="846"/>
          <w:p>
            <w:pPr>
              <w:spacing w:after="20"/>
              <w:ind w:left="20"/>
              <w:jc w:val="both"/>
            </w:pPr>
            <w:r>
              <w:rPr>
                <w:rFonts w:ascii="Times New Roman"/>
                <w:b w:val="false"/>
                <w:i w:val="false"/>
                <w:color w:val="000000"/>
                <w:sz w:val="20"/>
              </w:rPr>
              <w:t>
Дюсеналиевич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6" w:id="847"/>
          <w:p>
            <w:pPr>
              <w:spacing w:after="20"/>
              <w:ind w:left="20"/>
              <w:jc w:val="both"/>
            </w:pPr>
            <w:r>
              <w:rPr>
                <w:rFonts w:ascii="Times New Roman"/>
                <w:b w:val="false"/>
                <w:i w:val="false"/>
                <w:color w:val="000000"/>
                <w:sz w:val="20"/>
              </w:rPr>
              <w:t>
84032135</w:t>
            </w:r>
          </w:p>
          <w:bookmarkEnd w:id="847"/>
          <w:p>
            <w:pPr>
              <w:spacing w:after="20"/>
              <w:ind w:left="20"/>
              <w:jc w:val="both"/>
            </w:pPr>
            <w:r>
              <w:rPr>
                <w:rFonts w:ascii="Times New Roman"/>
                <w:b w:val="false"/>
                <w:i w:val="false"/>
                <w:color w:val="000000"/>
                <w:sz w:val="20"/>
              </w:rPr>
              <w:t>
1044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Колесенов Канат Жамбылович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7" w:id="848"/>
          <w:p>
            <w:pPr>
              <w:spacing w:after="20"/>
              <w:ind w:left="20"/>
              <w:jc w:val="both"/>
            </w:pPr>
            <w:r>
              <w:rPr>
                <w:rFonts w:ascii="Times New Roman"/>
                <w:b w:val="false"/>
                <w:i w:val="false"/>
                <w:color w:val="000000"/>
                <w:sz w:val="20"/>
              </w:rPr>
              <w:t>
78112245</w:t>
            </w:r>
          </w:p>
          <w:bookmarkEnd w:id="848"/>
          <w:p>
            <w:pPr>
              <w:spacing w:after="20"/>
              <w:ind w:left="20"/>
              <w:jc w:val="both"/>
            </w:pPr>
            <w:r>
              <w:rPr>
                <w:rFonts w:ascii="Times New Roman"/>
                <w:b w:val="false"/>
                <w:i w:val="false"/>
                <w:color w:val="000000"/>
                <w:sz w:val="20"/>
              </w:rPr>
              <w:t>
0397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Колядина Анжела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8" w:id="849"/>
          <w:p>
            <w:pPr>
              <w:spacing w:after="20"/>
              <w:ind w:left="20"/>
              <w:jc w:val="both"/>
            </w:pPr>
            <w:r>
              <w:rPr>
                <w:rFonts w:ascii="Times New Roman"/>
                <w:b w:val="false"/>
                <w:i w:val="false"/>
                <w:color w:val="000000"/>
                <w:sz w:val="20"/>
              </w:rPr>
              <w:t>
70082945</w:t>
            </w:r>
          </w:p>
          <w:bookmarkEnd w:id="849"/>
          <w:p>
            <w:pPr>
              <w:spacing w:after="20"/>
              <w:ind w:left="20"/>
              <w:jc w:val="both"/>
            </w:pPr>
            <w:r>
              <w:rPr>
                <w:rFonts w:ascii="Times New Roman"/>
                <w:b w:val="false"/>
                <w:i w:val="false"/>
                <w:color w:val="000000"/>
                <w:sz w:val="20"/>
              </w:rPr>
              <w:t>
0521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Копейкина Инна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9" w:id="850"/>
          <w:p>
            <w:pPr>
              <w:spacing w:after="20"/>
              <w:ind w:left="20"/>
              <w:jc w:val="both"/>
            </w:pPr>
            <w:r>
              <w:rPr>
                <w:rFonts w:ascii="Times New Roman"/>
                <w:b w:val="false"/>
                <w:i w:val="false"/>
                <w:color w:val="000000"/>
                <w:sz w:val="20"/>
              </w:rPr>
              <w:t>
90012035</w:t>
            </w:r>
          </w:p>
          <w:bookmarkEnd w:id="850"/>
          <w:p>
            <w:pPr>
              <w:spacing w:after="20"/>
              <w:ind w:left="20"/>
              <w:jc w:val="both"/>
            </w:pPr>
            <w:r>
              <w:rPr>
                <w:rFonts w:ascii="Times New Roman"/>
                <w:b w:val="false"/>
                <w:i w:val="false"/>
                <w:color w:val="000000"/>
                <w:sz w:val="20"/>
              </w:rPr>
              <w:t>
0225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Короткевич Александр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0" w:id="851"/>
          <w:p>
            <w:pPr>
              <w:spacing w:after="20"/>
              <w:ind w:left="20"/>
              <w:jc w:val="both"/>
            </w:pPr>
            <w:r>
              <w:rPr>
                <w:rFonts w:ascii="Times New Roman"/>
                <w:b w:val="false"/>
                <w:i w:val="false"/>
                <w:color w:val="000000"/>
                <w:sz w:val="20"/>
              </w:rPr>
              <w:t>
74031130</w:t>
            </w:r>
          </w:p>
          <w:bookmarkEnd w:id="851"/>
          <w:p>
            <w:pPr>
              <w:spacing w:after="20"/>
              <w:ind w:left="20"/>
              <w:jc w:val="both"/>
            </w:pPr>
            <w:r>
              <w:rPr>
                <w:rFonts w:ascii="Times New Roman"/>
                <w:b w:val="false"/>
                <w:i w:val="false"/>
                <w:color w:val="000000"/>
                <w:sz w:val="20"/>
              </w:rPr>
              <w:t>
0768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Котельников Сергей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 w:id="852"/>
          <w:p>
            <w:pPr>
              <w:spacing w:after="20"/>
              <w:ind w:left="20"/>
              <w:jc w:val="both"/>
            </w:pPr>
            <w:r>
              <w:rPr>
                <w:rFonts w:ascii="Times New Roman"/>
                <w:b w:val="false"/>
                <w:i w:val="false"/>
                <w:color w:val="000000"/>
                <w:sz w:val="20"/>
              </w:rPr>
              <w:t>
53081935</w:t>
            </w:r>
          </w:p>
          <w:bookmarkEnd w:id="852"/>
          <w:p>
            <w:pPr>
              <w:spacing w:after="20"/>
              <w:ind w:left="20"/>
              <w:jc w:val="both"/>
            </w:pPr>
            <w:r>
              <w:rPr>
                <w:rFonts w:ascii="Times New Roman"/>
                <w:b w:val="false"/>
                <w:i w:val="false"/>
                <w:color w:val="000000"/>
                <w:sz w:val="20"/>
              </w:rPr>
              <w:t>
0267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Кравченко Александр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 w:id="853"/>
          <w:p>
            <w:pPr>
              <w:spacing w:after="20"/>
              <w:ind w:left="20"/>
              <w:jc w:val="both"/>
            </w:pPr>
            <w:r>
              <w:rPr>
                <w:rFonts w:ascii="Times New Roman"/>
                <w:b w:val="false"/>
                <w:i w:val="false"/>
                <w:color w:val="000000"/>
                <w:sz w:val="20"/>
              </w:rPr>
              <w:t>
72062130</w:t>
            </w:r>
          </w:p>
          <w:bookmarkEnd w:id="853"/>
          <w:p>
            <w:pPr>
              <w:spacing w:after="20"/>
              <w:ind w:left="20"/>
              <w:jc w:val="both"/>
            </w:pPr>
            <w:r>
              <w:rPr>
                <w:rFonts w:ascii="Times New Roman"/>
                <w:b w:val="false"/>
                <w:i w:val="false"/>
                <w:color w:val="000000"/>
                <w:sz w:val="20"/>
              </w:rPr>
              <w:t>
0958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 w:id="854"/>
          <w:p>
            <w:pPr>
              <w:spacing w:after="20"/>
              <w:ind w:left="20"/>
              <w:jc w:val="both"/>
            </w:pPr>
            <w:r>
              <w:rPr>
                <w:rFonts w:ascii="Times New Roman"/>
                <w:b w:val="false"/>
                <w:i w:val="false"/>
                <w:color w:val="000000"/>
                <w:sz w:val="20"/>
              </w:rPr>
              <w:t>
Кужахметов Салауат</w:t>
            </w:r>
          </w:p>
          <w:bookmarkEnd w:id="854"/>
          <w:p>
            <w:pPr>
              <w:spacing w:after="20"/>
              <w:ind w:left="20"/>
              <w:jc w:val="both"/>
            </w:pPr>
            <w:r>
              <w:rPr>
                <w:rFonts w:ascii="Times New Roman"/>
                <w:b w:val="false"/>
                <w:i w:val="false"/>
                <w:color w:val="000000"/>
                <w:sz w:val="20"/>
              </w:rPr>
              <w:t>
Сагадатович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 w:id="855"/>
          <w:p>
            <w:pPr>
              <w:spacing w:after="20"/>
              <w:ind w:left="20"/>
              <w:jc w:val="both"/>
            </w:pPr>
            <w:r>
              <w:rPr>
                <w:rFonts w:ascii="Times New Roman"/>
                <w:b w:val="false"/>
                <w:i w:val="false"/>
                <w:color w:val="000000"/>
                <w:sz w:val="20"/>
              </w:rPr>
              <w:t>
70080435</w:t>
            </w:r>
          </w:p>
          <w:bookmarkEnd w:id="855"/>
          <w:p>
            <w:pPr>
              <w:spacing w:after="20"/>
              <w:ind w:left="20"/>
              <w:jc w:val="both"/>
            </w:pPr>
            <w:r>
              <w:rPr>
                <w:rFonts w:ascii="Times New Roman"/>
                <w:b w:val="false"/>
                <w:i w:val="false"/>
                <w:color w:val="000000"/>
                <w:sz w:val="20"/>
              </w:rPr>
              <w:t>
0231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Кузьминых Андрей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 w:id="856"/>
          <w:p>
            <w:pPr>
              <w:spacing w:after="20"/>
              <w:ind w:left="20"/>
              <w:jc w:val="both"/>
            </w:pPr>
            <w:r>
              <w:rPr>
                <w:rFonts w:ascii="Times New Roman"/>
                <w:b w:val="false"/>
                <w:i w:val="false"/>
                <w:color w:val="000000"/>
                <w:sz w:val="20"/>
              </w:rPr>
              <w:t>
67112435</w:t>
            </w:r>
          </w:p>
          <w:bookmarkEnd w:id="856"/>
          <w:p>
            <w:pPr>
              <w:spacing w:after="20"/>
              <w:ind w:left="20"/>
              <w:jc w:val="both"/>
            </w:pPr>
            <w:r>
              <w:rPr>
                <w:rFonts w:ascii="Times New Roman"/>
                <w:b w:val="false"/>
                <w:i w:val="false"/>
                <w:color w:val="000000"/>
                <w:sz w:val="20"/>
              </w:rPr>
              <w:t>
0577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Куйбагаров Асылхан Жантлесович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6" w:id="857"/>
          <w:p>
            <w:pPr>
              <w:spacing w:after="20"/>
              <w:ind w:left="20"/>
              <w:jc w:val="both"/>
            </w:pPr>
            <w:r>
              <w:rPr>
                <w:rFonts w:ascii="Times New Roman"/>
                <w:b w:val="false"/>
                <w:i w:val="false"/>
                <w:color w:val="000000"/>
                <w:sz w:val="20"/>
              </w:rPr>
              <w:t>
94021535</w:t>
            </w:r>
          </w:p>
          <w:bookmarkEnd w:id="857"/>
          <w:p>
            <w:pPr>
              <w:spacing w:after="20"/>
              <w:ind w:left="20"/>
              <w:jc w:val="both"/>
            </w:pPr>
            <w:r>
              <w:rPr>
                <w:rFonts w:ascii="Times New Roman"/>
                <w:b w:val="false"/>
                <w:i w:val="false"/>
                <w:color w:val="000000"/>
                <w:sz w:val="20"/>
              </w:rPr>
              <w:t>
1079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 w:id="858"/>
          <w:p>
            <w:pPr>
              <w:spacing w:after="20"/>
              <w:ind w:left="20"/>
              <w:jc w:val="both"/>
            </w:pPr>
            <w:r>
              <w:rPr>
                <w:rFonts w:ascii="Times New Roman"/>
                <w:b w:val="false"/>
                <w:i w:val="false"/>
                <w:color w:val="000000"/>
                <w:sz w:val="20"/>
              </w:rPr>
              <w:t>
Куйбагаров Бауржан</w:t>
            </w:r>
          </w:p>
          <w:bookmarkEnd w:id="858"/>
          <w:p>
            <w:pPr>
              <w:spacing w:after="20"/>
              <w:ind w:left="20"/>
              <w:jc w:val="both"/>
            </w:pPr>
            <w:r>
              <w:rPr>
                <w:rFonts w:ascii="Times New Roman"/>
                <w:b w:val="false"/>
                <w:i w:val="false"/>
                <w:color w:val="000000"/>
                <w:sz w:val="20"/>
              </w:rPr>
              <w:t>
Орынбасарович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 w:id="859"/>
          <w:p>
            <w:pPr>
              <w:spacing w:after="20"/>
              <w:ind w:left="20"/>
              <w:jc w:val="both"/>
            </w:pPr>
            <w:r>
              <w:rPr>
                <w:rFonts w:ascii="Times New Roman"/>
                <w:b w:val="false"/>
                <w:i w:val="false"/>
                <w:color w:val="000000"/>
                <w:sz w:val="20"/>
              </w:rPr>
              <w:t>
64090930</w:t>
            </w:r>
          </w:p>
          <w:bookmarkEnd w:id="859"/>
          <w:p>
            <w:pPr>
              <w:spacing w:after="20"/>
              <w:ind w:left="20"/>
              <w:jc w:val="both"/>
            </w:pPr>
            <w:r>
              <w:rPr>
                <w:rFonts w:ascii="Times New Roman"/>
                <w:b w:val="false"/>
                <w:i w:val="false"/>
                <w:color w:val="000000"/>
                <w:sz w:val="20"/>
              </w:rPr>
              <w:t>
0639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 Жомарт Кенжибаевич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 w:id="860"/>
          <w:p>
            <w:pPr>
              <w:spacing w:after="20"/>
              <w:ind w:left="20"/>
              <w:jc w:val="both"/>
            </w:pPr>
            <w:r>
              <w:rPr>
                <w:rFonts w:ascii="Times New Roman"/>
                <w:b w:val="false"/>
                <w:i w:val="false"/>
                <w:color w:val="000000"/>
                <w:sz w:val="20"/>
              </w:rPr>
              <w:t>
60052535</w:t>
            </w:r>
          </w:p>
          <w:bookmarkEnd w:id="860"/>
          <w:p>
            <w:pPr>
              <w:spacing w:after="20"/>
              <w:ind w:left="20"/>
              <w:jc w:val="both"/>
            </w:pPr>
            <w:r>
              <w:rPr>
                <w:rFonts w:ascii="Times New Roman"/>
                <w:b w:val="false"/>
                <w:i w:val="false"/>
                <w:color w:val="000000"/>
                <w:sz w:val="20"/>
              </w:rPr>
              <w:t>
0784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Медведев Владимир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 w:id="861"/>
          <w:p>
            <w:pPr>
              <w:spacing w:after="20"/>
              <w:ind w:left="20"/>
              <w:jc w:val="both"/>
            </w:pPr>
            <w:r>
              <w:rPr>
                <w:rFonts w:ascii="Times New Roman"/>
                <w:b w:val="false"/>
                <w:i w:val="false"/>
                <w:color w:val="000000"/>
                <w:sz w:val="20"/>
              </w:rPr>
              <w:t>
68030740</w:t>
            </w:r>
          </w:p>
          <w:bookmarkEnd w:id="861"/>
          <w:p>
            <w:pPr>
              <w:spacing w:after="20"/>
              <w:ind w:left="20"/>
              <w:jc w:val="both"/>
            </w:pPr>
            <w:r>
              <w:rPr>
                <w:rFonts w:ascii="Times New Roman"/>
                <w:b w:val="false"/>
                <w:i w:val="false"/>
                <w:color w:val="000000"/>
                <w:sz w:val="20"/>
              </w:rPr>
              <w:t>
0392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Мирошина Лариса Юрьевна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 w:id="862"/>
          <w:p>
            <w:pPr>
              <w:spacing w:after="20"/>
              <w:ind w:left="20"/>
              <w:jc w:val="both"/>
            </w:pPr>
            <w:r>
              <w:rPr>
                <w:rFonts w:ascii="Times New Roman"/>
                <w:b w:val="false"/>
                <w:i w:val="false"/>
                <w:color w:val="000000"/>
                <w:sz w:val="20"/>
              </w:rPr>
              <w:t>
56052040</w:t>
            </w:r>
          </w:p>
          <w:bookmarkEnd w:id="862"/>
          <w:p>
            <w:pPr>
              <w:spacing w:after="20"/>
              <w:ind w:left="20"/>
              <w:jc w:val="both"/>
            </w:pPr>
            <w:r>
              <w:rPr>
                <w:rFonts w:ascii="Times New Roman"/>
                <w:b w:val="false"/>
                <w:i w:val="false"/>
                <w:color w:val="000000"/>
                <w:sz w:val="20"/>
              </w:rPr>
              <w:t>
1483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Михелис Роза Андреевна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 w:id="863"/>
          <w:p>
            <w:pPr>
              <w:spacing w:after="20"/>
              <w:ind w:left="20"/>
              <w:jc w:val="both"/>
            </w:pPr>
            <w:r>
              <w:rPr>
                <w:rFonts w:ascii="Times New Roman"/>
                <w:b w:val="false"/>
                <w:i w:val="false"/>
                <w:color w:val="000000"/>
                <w:sz w:val="20"/>
              </w:rPr>
              <w:t>
93030235</w:t>
            </w:r>
          </w:p>
          <w:bookmarkEnd w:id="863"/>
          <w:p>
            <w:pPr>
              <w:spacing w:after="20"/>
              <w:ind w:left="20"/>
              <w:jc w:val="both"/>
            </w:pPr>
            <w:r>
              <w:rPr>
                <w:rFonts w:ascii="Times New Roman"/>
                <w:b w:val="false"/>
                <w:i w:val="false"/>
                <w:color w:val="000000"/>
                <w:sz w:val="20"/>
              </w:rPr>
              <w:t>
0923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Мицих Денис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 w:id="864"/>
          <w:p>
            <w:pPr>
              <w:spacing w:after="20"/>
              <w:ind w:left="20"/>
              <w:jc w:val="both"/>
            </w:pPr>
            <w:r>
              <w:rPr>
                <w:rFonts w:ascii="Times New Roman"/>
                <w:b w:val="false"/>
                <w:i w:val="false"/>
                <w:color w:val="000000"/>
                <w:sz w:val="20"/>
              </w:rPr>
              <w:t>
73101635</w:t>
            </w:r>
          </w:p>
          <w:bookmarkEnd w:id="864"/>
          <w:p>
            <w:pPr>
              <w:spacing w:after="20"/>
              <w:ind w:left="20"/>
              <w:jc w:val="both"/>
            </w:pPr>
            <w:r>
              <w:rPr>
                <w:rFonts w:ascii="Times New Roman"/>
                <w:b w:val="false"/>
                <w:i w:val="false"/>
                <w:color w:val="000000"/>
                <w:sz w:val="20"/>
              </w:rPr>
              <w:t>
0553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Мусиенко Андрей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 w:id="865"/>
          <w:p>
            <w:pPr>
              <w:spacing w:after="20"/>
              <w:ind w:left="20"/>
              <w:jc w:val="both"/>
            </w:pPr>
            <w:r>
              <w:rPr>
                <w:rFonts w:ascii="Times New Roman"/>
                <w:b w:val="false"/>
                <w:i w:val="false"/>
                <w:color w:val="000000"/>
                <w:sz w:val="20"/>
              </w:rPr>
              <w:t>
53122330</w:t>
            </w:r>
          </w:p>
          <w:bookmarkEnd w:id="865"/>
          <w:p>
            <w:pPr>
              <w:spacing w:after="20"/>
              <w:ind w:left="20"/>
              <w:jc w:val="both"/>
            </w:pPr>
            <w:r>
              <w:rPr>
                <w:rFonts w:ascii="Times New Roman"/>
                <w:b w:val="false"/>
                <w:i w:val="false"/>
                <w:color w:val="000000"/>
                <w:sz w:val="20"/>
              </w:rPr>
              <w:t>
0848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Мусиенко Николай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 w:id="866"/>
          <w:p>
            <w:pPr>
              <w:spacing w:after="20"/>
              <w:ind w:left="20"/>
              <w:jc w:val="both"/>
            </w:pPr>
            <w:r>
              <w:rPr>
                <w:rFonts w:ascii="Times New Roman"/>
                <w:b w:val="false"/>
                <w:i w:val="false"/>
                <w:color w:val="000000"/>
                <w:sz w:val="20"/>
              </w:rPr>
              <w:t>
77100930</w:t>
            </w:r>
          </w:p>
          <w:bookmarkEnd w:id="866"/>
          <w:p>
            <w:pPr>
              <w:spacing w:after="20"/>
              <w:ind w:left="20"/>
              <w:jc w:val="both"/>
            </w:pPr>
            <w:r>
              <w:rPr>
                <w:rFonts w:ascii="Times New Roman"/>
                <w:b w:val="false"/>
                <w:i w:val="false"/>
                <w:color w:val="000000"/>
                <w:sz w:val="20"/>
              </w:rPr>
              <w:t>
1633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Мусиенко Сергей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 w:id="867"/>
          <w:p>
            <w:pPr>
              <w:spacing w:after="20"/>
              <w:ind w:left="20"/>
              <w:jc w:val="both"/>
            </w:pPr>
            <w:r>
              <w:rPr>
                <w:rFonts w:ascii="Times New Roman"/>
                <w:b w:val="false"/>
                <w:i w:val="false"/>
                <w:color w:val="000000"/>
                <w:sz w:val="20"/>
              </w:rPr>
              <w:t>
54071545</w:t>
            </w:r>
          </w:p>
          <w:bookmarkEnd w:id="867"/>
          <w:p>
            <w:pPr>
              <w:spacing w:after="20"/>
              <w:ind w:left="20"/>
              <w:jc w:val="both"/>
            </w:pPr>
            <w:r>
              <w:rPr>
                <w:rFonts w:ascii="Times New Roman"/>
                <w:b w:val="false"/>
                <w:i w:val="false"/>
                <w:color w:val="000000"/>
                <w:sz w:val="20"/>
              </w:rPr>
              <w:t>
0428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 w:id="868"/>
          <w:p>
            <w:pPr>
              <w:spacing w:after="20"/>
              <w:ind w:left="20"/>
              <w:jc w:val="both"/>
            </w:pPr>
            <w:r>
              <w:rPr>
                <w:rFonts w:ascii="Times New Roman"/>
                <w:b w:val="false"/>
                <w:i w:val="false"/>
                <w:color w:val="000000"/>
                <w:sz w:val="20"/>
              </w:rPr>
              <w:t>
Мухутдинова Мадина</w:t>
            </w:r>
          </w:p>
          <w:bookmarkEnd w:id="868"/>
          <w:p>
            <w:pPr>
              <w:spacing w:after="20"/>
              <w:ind w:left="20"/>
              <w:jc w:val="both"/>
            </w:pPr>
            <w:r>
              <w:rPr>
                <w:rFonts w:ascii="Times New Roman"/>
                <w:b w:val="false"/>
                <w:i w:val="false"/>
                <w:color w:val="000000"/>
                <w:sz w:val="20"/>
              </w:rPr>
              <w:t>
Ризетдиновна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 w:id="869"/>
          <w:p>
            <w:pPr>
              <w:spacing w:after="20"/>
              <w:ind w:left="20"/>
              <w:jc w:val="both"/>
            </w:pPr>
            <w:r>
              <w:rPr>
                <w:rFonts w:ascii="Times New Roman"/>
                <w:b w:val="false"/>
                <w:i w:val="false"/>
                <w:color w:val="000000"/>
                <w:sz w:val="20"/>
              </w:rPr>
              <w:t>
89060635</w:t>
            </w:r>
          </w:p>
          <w:bookmarkEnd w:id="869"/>
          <w:p>
            <w:pPr>
              <w:spacing w:after="20"/>
              <w:ind w:left="20"/>
              <w:jc w:val="both"/>
            </w:pPr>
            <w:r>
              <w:rPr>
                <w:rFonts w:ascii="Times New Roman"/>
                <w:b w:val="false"/>
                <w:i w:val="false"/>
                <w:color w:val="000000"/>
                <w:sz w:val="20"/>
              </w:rPr>
              <w:t>
0887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Носарь Андрей Георгиевич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 w:id="870"/>
          <w:p>
            <w:pPr>
              <w:spacing w:after="20"/>
              <w:ind w:left="20"/>
              <w:jc w:val="both"/>
            </w:pPr>
            <w:r>
              <w:rPr>
                <w:rFonts w:ascii="Times New Roman"/>
                <w:b w:val="false"/>
                <w:i w:val="false"/>
                <w:color w:val="000000"/>
                <w:sz w:val="20"/>
              </w:rPr>
              <w:t>
59061530</w:t>
            </w:r>
          </w:p>
          <w:bookmarkEnd w:id="870"/>
          <w:p>
            <w:pPr>
              <w:spacing w:after="20"/>
              <w:ind w:left="20"/>
              <w:jc w:val="both"/>
            </w:pPr>
            <w:r>
              <w:rPr>
                <w:rFonts w:ascii="Times New Roman"/>
                <w:b w:val="false"/>
                <w:i w:val="false"/>
                <w:color w:val="000000"/>
                <w:sz w:val="20"/>
              </w:rPr>
              <w:t>
1796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 Шымболат Серикпаевич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 w:id="871"/>
          <w:p>
            <w:pPr>
              <w:spacing w:after="20"/>
              <w:ind w:left="20"/>
              <w:jc w:val="both"/>
            </w:pPr>
            <w:r>
              <w:rPr>
                <w:rFonts w:ascii="Times New Roman"/>
                <w:b w:val="false"/>
                <w:i w:val="false"/>
                <w:color w:val="000000"/>
                <w:sz w:val="20"/>
              </w:rPr>
              <w:t>
69102645</w:t>
            </w:r>
          </w:p>
          <w:bookmarkEnd w:id="871"/>
          <w:p>
            <w:pPr>
              <w:spacing w:after="20"/>
              <w:ind w:left="20"/>
              <w:jc w:val="both"/>
            </w:pPr>
            <w:r>
              <w:rPr>
                <w:rFonts w:ascii="Times New Roman"/>
                <w:b w:val="false"/>
                <w:i w:val="false"/>
                <w:color w:val="000000"/>
                <w:sz w:val="20"/>
              </w:rPr>
              <w:t>
0178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 w:id="872"/>
          <w:p>
            <w:pPr>
              <w:spacing w:after="20"/>
              <w:ind w:left="20"/>
              <w:jc w:val="both"/>
            </w:pPr>
            <w:r>
              <w:rPr>
                <w:rFonts w:ascii="Times New Roman"/>
                <w:b w:val="false"/>
                <w:i w:val="false"/>
                <w:color w:val="000000"/>
                <w:sz w:val="20"/>
              </w:rPr>
              <w:t>
Нурмагамбетова Жанслу</w:t>
            </w:r>
          </w:p>
          <w:bookmarkEnd w:id="872"/>
          <w:p>
            <w:pPr>
              <w:spacing w:after="20"/>
              <w:ind w:left="20"/>
              <w:jc w:val="both"/>
            </w:pPr>
            <w:r>
              <w:rPr>
                <w:rFonts w:ascii="Times New Roman"/>
                <w:b w:val="false"/>
                <w:i w:val="false"/>
                <w:color w:val="000000"/>
                <w:sz w:val="20"/>
              </w:rPr>
              <w:t>
Сабиркановна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 w:id="873"/>
          <w:p>
            <w:pPr>
              <w:spacing w:after="20"/>
              <w:ind w:left="20"/>
              <w:jc w:val="both"/>
            </w:pPr>
            <w:r>
              <w:rPr>
                <w:rFonts w:ascii="Times New Roman"/>
                <w:b w:val="false"/>
                <w:i w:val="false"/>
                <w:color w:val="000000"/>
                <w:sz w:val="20"/>
              </w:rPr>
              <w:t>
59081940</w:t>
            </w:r>
          </w:p>
          <w:bookmarkEnd w:id="873"/>
          <w:p>
            <w:pPr>
              <w:spacing w:after="20"/>
              <w:ind w:left="20"/>
              <w:jc w:val="both"/>
            </w:pPr>
            <w:r>
              <w:rPr>
                <w:rFonts w:ascii="Times New Roman"/>
                <w:b w:val="false"/>
                <w:i w:val="false"/>
                <w:color w:val="000000"/>
                <w:sz w:val="20"/>
              </w:rPr>
              <w:t>
1593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Райхан Жумабековна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 w:id="874"/>
          <w:p>
            <w:pPr>
              <w:spacing w:after="20"/>
              <w:ind w:left="20"/>
              <w:jc w:val="both"/>
            </w:pPr>
            <w:r>
              <w:rPr>
                <w:rFonts w:ascii="Times New Roman"/>
                <w:b w:val="false"/>
                <w:i w:val="false"/>
                <w:color w:val="000000"/>
                <w:sz w:val="20"/>
              </w:rPr>
              <w:t>
68102830</w:t>
            </w:r>
          </w:p>
          <w:bookmarkEnd w:id="874"/>
          <w:p>
            <w:pPr>
              <w:spacing w:after="20"/>
              <w:ind w:left="20"/>
              <w:jc w:val="both"/>
            </w:pPr>
            <w:r>
              <w:rPr>
                <w:rFonts w:ascii="Times New Roman"/>
                <w:b w:val="false"/>
                <w:i w:val="false"/>
                <w:color w:val="000000"/>
                <w:sz w:val="20"/>
              </w:rPr>
              <w:t>
0451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Пешкин Николай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 w:id="875"/>
          <w:p>
            <w:pPr>
              <w:spacing w:after="20"/>
              <w:ind w:left="20"/>
              <w:jc w:val="both"/>
            </w:pPr>
            <w:r>
              <w:rPr>
                <w:rFonts w:ascii="Times New Roman"/>
                <w:b w:val="false"/>
                <w:i w:val="false"/>
                <w:color w:val="000000"/>
                <w:sz w:val="20"/>
              </w:rPr>
              <w:t>
61073035</w:t>
            </w:r>
          </w:p>
          <w:bookmarkEnd w:id="875"/>
          <w:p>
            <w:pPr>
              <w:spacing w:after="20"/>
              <w:ind w:left="20"/>
              <w:jc w:val="both"/>
            </w:pPr>
            <w:r>
              <w:rPr>
                <w:rFonts w:ascii="Times New Roman"/>
                <w:b w:val="false"/>
                <w:i w:val="false"/>
                <w:color w:val="000000"/>
                <w:sz w:val="20"/>
              </w:rPr>
              <w:t>
0508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Подгаец Александр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 w:id="876"/>
          <w:p>
            <w:pPr>
              <w:spacing w:after="20"/>
              <w:ind w:left="20"/>
              <w:jc w:val="both"/>
            </w:pPr>
            <w:r>
              <w:rPr>
                <w:rFonts w:ascii="Times New Roman"/>
                <w:b w:val="false"/>
                <w:i w:val="false"/>
                <w:color w:val="000000"/>
                <w:sz w:val="20"/>
              </w:rPr>
              <w:t>
71012740</w:t>
            </w:r>
          </w:p>
          <w:bookmarkEnd w:id="876"/>
          <w:p>
            <w:pPr>
              <w:spacing w:after="20"/>
              <w:ind w:left="20"/>
              <w:jc w:val="both"/>
            </w:pPr>
            <w:r>
              <w:rPr>
                <w:rFonts w:ascii="Times New Roman"/>
                <w:b w:val="false"/>
                <w:i w:val="false"/>
                <w:color w:val="000000"/>
                <w:sz w:val="20"/>
              </w:rPr>
              <w:t>
1678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Пузанова Людмила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 w:id="877"/>
          <w:p>
            <w:pPr>
              <w:spacing w:after="20"/>
              <w:ind w:left="20"/>
              <w:jc w:val="both"/>
            </w:pPr>
            <w:r>
              <w:rPr>
                <w:rFonts w:ascii="Times New Roman"/>
                <w:b w:val="false"/>
                <w:i w:val="false"/>
                <w:color w:val="000000"/>
                <w:sz w:val="20"/>
              </w:rPr>
              <w:t>
69062330</w:t>
            </w:r>
          </w:p>
          <w:bookmarkEnd w:id="877"/>
          <w:p>
            <w:pPr>
              <w:spacing w:after="20"/>
              <w:ind w:left="20"/>
              <w:jc w:val="both"/>
            </w:pPr>
            <w:r>
              <w:rPr>
                <w:rFonts w:ascii="Times New Roman"/>
                <w:b w:val="false"/>
                <w:i w:val="false"/>
                <w:color w:val="000000"/>
                <w:sz w:val="20"/>
              </w:rPr>
              <w:t>
0910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Радзиевский Петр Борисович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 w:id="878"/>
          <w:p>
            <w:pPr>
              <w:spacing w:after="20"/>
              <w:ind w:left="20"/>
              <w:jc w:val="both"/>
            </w:pPr>
            <w:r>
              <w:rPr>
                <w:rFonts w:ascii="Times New Roman"/>
                <w:b w:val="false"/>
                <w:i w:val="false"/>
                <w:color w:val="000000"/>
                <w:sz w:val="20"/>
              </w:rPr>
              <w:t>
89082545</w:t>
            </w:r>
          </w:p>
          <w:bookmarkEnd w:id="878"/>
          <w:p>
            <w:pPr>
              <w:spacing w:after="20"/>
              <w:ind w:left="20"/>
              <w:jc w:val="both"/>
            </w:pPr>
            <w:r>
              <w:rPr>
                <w:rFonts w:ascii="Times New Roman"/>
                <w:b w:val="false"/>
                <w:i w:val="false"/>
                <w:color w:val="000000"/>
                <w:sz w:val="20"/>
              </w:rPr>
              <w:t>
0170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Раева Екатерина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 w:id="879"/>
          <w:p>
            <w:pPr>
              <w:spacing w:after="20"/>
              <w:ind w:left="20"/>
              <w:jc w:val="both"/>
            </w:pPr>
            <w:r>
              <w:rPr>
                <w:rFonts w:ascii="Times New Roman"/>
                <w:b w:val="false"/>
                <w:i w:val="false"/>
                <w:color w:val="000000"/>
                <w:sz w:val="20"/>
              </w:rPr>
              <w:t>
53022840</w:t>
            </w:r>
          </w:p>
          <w:bookmarkEnd w:id="879"/>
          <w:p>
            <w:pPr>
              <w:spacing w:after="20"/>
              <w:ind w:left="20"/>
              <w:jc w:val="both"/>
            </w:pPr>
            <w:r>
              <w:rPr>
                <w:rFonts w:ascii="Times New Roman"/>
                <w:b w:val="false"/>
                <w:i w:val="false"/>
                <w:color w:val="000000"/>
                <w:sz w:val="20"/>
              </w:rPr>
              <w:t>
0501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Раева Кулянда Жумабековна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 w:id="880"/>
          <w:p>
            <w:pPr>
              <w:spacing w:after="20"/>
              <w:ind w:left="20"/>
              <w:jc w:val="both"/>
            </w:pPr>
            <w:r>
              <w:rPr>
                <w:rFonts w:ascii="Times New Roman"/>
                <w:b w:val="false"/>
                <w:i w:val="false"/>
                <w:color w:val="000000"/>
                <w:sz w:val="20"/>
              </w:rPr>
              <w:t>
61051345</w:t>
            </w:r>
          </w:p>
          <w:bookmarkEnd w:id="880"/>
          <w:p>
            <w:pPr>
              <w:spacing w:after="20"/>
              <w:ind w:left="20"/>
              <w:jc w:val="both"/>
            </w:pPr>
            <w:r>
              <w:rPr>
                <w:rFonts w:ascii="Times New Roman"/>
                <w:b w:val="false"/>
                <w:i w:val="false"/>
                <w:color w:val="000000"/>
                <w:sz w:val="20"/>
              </w:rPr>
              <w:t>
0485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Раева НазЖКа Адыльбековна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 w:id="881"/>
          <w:p>
            <w:pPr>
              <w:spacing w:after="20"/>
              <w:ind w:left="20"/>
              <w:jc w:val="both"/>
            </w:pPr>
            <w:r>
              <w:rPr>
                <w:rFonts w:ascii="Times New Roman"/>
                <w:b w:val="false"/>
                <w:i w:val="false"/>
                <w:color w:val="000000"/>
                <w:sz w:val="20"/>
              </w:rPr>
              <w:t>
80121035</w:t>
            </w:r>
          </w:p>
          <w:bookmarkEnd w:id="881"/>
          <w:p>
            <w:pPr>
              <w:spacing w:after="20"/>
              <w:ind w:left="20"/>
              <w:jc w:val="both"/>
            </w:pPr>
            <w:r>
              <w:rPr>
                <w:rFonts w:ascii="Times New Roman"/>
                <w:b w:val="false"/>
                <w:i w:val="false"/>
                <w:color w:val="000000"/>
                <w:sz w:val="20"/>
              </w:rPr>
              <w:t>
0226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Саламатов Арман Серикпаевич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 w:id="882"/>
          <w:p>
            <w:pPr>
              <w:spacing w:after="20"/>
              <w:ind w:left="20"/>
              <w:jc w:val="both"/>
            </w:pPr>
            <w:r>
              <w:rPr>
                <w:rFonts w:ascii="Times New Roman"/>
                <w:b w:val="false"/>
                <w:i w:val="false"/>
                <w:color w:val="000000"/>
                <w:sz w:val="20"/>
              </w:rPr>
              <w:t>
70012530</w:t>
            </w:r>
          </w:p>
          <w:bookmarkEnd w:id="882"/>
          <w:p>
            <w:pPr>
              <w:spacing w:after="20"/>
              <w:ind w:left="20"/>
              <w:jc w:val="both"/>
            </w:pPr>
            <w:r>
              <w:rPr>
                <w:rFonts w:ascii="Times New Roman"/>
                <w:b w:val="false"/>
                <w:i w:val="false"/>
                <w:color w:val="000000"/>
                <w:sz w:val="20"/>
              </w:rPr>
              <w:t>
0135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Стахолюк Валерий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 w:id="883"/>
          <w:p>
            <w:pPr>
              <w:spacing w:after="20"/>
              <w:ind w:left="20"/>
              <w:jc w:val="both"/>
            </w:pPr>
            <w:r>
              <w:rPr>
                <w:rFonts w:ascii="Times New Roman"/>
                <w:b w:val="false"/>
                <w:i w:val="false"/>
                <w:color w:val="000000"/>
                <w:sz w:val="20"/>
              </w:rPr>
              <w:t>
74070635</w:t>
            </w:r>
          </w:p>
          <w:bookmarkEnd w:id="883"/>
          <w:p>
            <w:pPr>
              <w:spacing w:after="20"/>
              <w:ind w:left="20"/>
              <w:jc w:val="both"/>
            </w:pPr>
            <w:r>
              <w:rPr>
                <w:rFonts w:ascii="Times New Roman"/>
                <w:b w:val="false"/>
                <w:i w:val="false"/>
                <w:color w:val="000000"/>
                <w:sz w:val="20"/>
              </w:rPr>
              <w:t>
0533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Серик Жаксыбекович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 w:id="884"/>
          <w:p>
            <w:pPr>
              <w:spacing w:after="20"/>
              <w:ind w:left="20"/>
              <w:jc w:val="both"/>
            </w:pPr>
            <w:r>
              <w:rPr>
                <w:rFonts w:ascii="Times New Roman"/>
                <w:b w:val="false"/>
                <w:i w:val="false"/>
                <w:color w:val="000000"/>
                <w:sz w:val="20"/>
              </w:rPr>
              <w:t>
68022640</w:t>
            </w:r>
          </w:p>
          <w:bookmarkEnd w:id="884"/>
          <w:p>
            <w:pPr>
              <w:spacing w:after="20"/>
              <w:ind w:left="20"/>
              <w:jc w:val="both"/>
            </w:pPr>
            <w:r>
              <w:rPr>
                <w:rFonts w:ascii="Times New Roman"/>
                <w:b w:val="false"/>
                <w:i w:val="false"/>
                <w:color w:val="000000"/>
                <w:sz w:val="20"/>
              </w:rPr>
              <w:t>
0709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Суюндикова Алма Маршаловна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 w:id="885"/>
          <w:p>
            <w:pPr>
              <w:spacing w:after="20"/>
              <w:ind w:left="20"/>
              <w:jc w:val="both"/>
            </w:pPr>
            <w:r>
              <w:rPr>
                <w:rFonts w:ascii="Times New Roman"/>
                <w:b w:val="false"/>
                <w:i w:val="false"/>
                <w:color w:val="000000"/>
                <w:sz w:val="20"/>
              </w:rPr>
              <w:t>
84032135</w:t>
            </w:r>
          </w:p>
          <w:bookmarkEnd w:id="885"/>
          <w:p>
            <w:pPr>
              <w:spacing w:after="20"/>
              <w:ind w:left="20"/>
              <w:jc w:val="both"/>
            </w:pPr>
            <w:r>
              <w:rPr>
                <w:rFonts w:ascii="Times New Roman"/>
                <w:b w:val="false"/>
                <w:i w:val="false"/>
                <w:color w:val="000000"/>
                <w:sz w:val="20"/>
              </w:rPr>
              <w:t>
1064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Табункин Максим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 w:id="886"/>
          <w:p>
            <w:pPr>
              <w:spacing w:after="20"/>
              <w:ind w:left="20"/>
              <w:jc w:val="both"/>
            </w:pPr>
            <w:r>
              <w:rPr>
                <w:rFonts w:ascii="Times New Roman"/>
                <w:b w:val="false"/>
                <w:i w:val="false"/>
                <w:color w:val="000000"/>
                <w:sz w:val="20"/>
              </w:rPr>
              <w:t>
61020740</w:t>
            </w:r>
          </w:p>
          <w:bookmarkEnd w:id="886"/>
          <w:p>
            <w:pPr>
              <w:spacing w:after="20"/>
              <w:ind w:left="20"/>
              <w:jc w:val="both"/>
            </w:pPr>
            <w:r>
              <w:rPr>
                <w:rFonts w:ascii="Times New Roman"/>
                <w:b w:val="false"/>
                <w:i w:val="false"/>
                <w:color w:val="000000"/>
                <w:sz w:val="20"/>
              </w:rPr>
              <w:t>
1909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Тимербаева Кенже Абувна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 w:id="887"/>
          <w:p>
            <w:pPr>
              <w:spacing w:after="20"/>
              <w:ind w:left="20"/>
              <w:jc w:val="both"/>
            </w:pPr>
            <w:r>
              <w:rPr>
                <w:rFonts w:ascii="Times New Roman"/>
                <w:b w:val="false"/>
                <w:i w:val="false"/>
                <w:color w:val="000000"/>
                <w:sz w:val="20"/>
              </w:rPr>
              <w:t>
54010830</w:t>
            </w:r>
          </w:p>
          <w:bookmarkEnd w:id="887"/>
          <w:p>
            <w:pPr>
              <w:spacing w:after="20"/>
              <w:ind w:left="20"/>
              <w:jc w:val="both"/>
            </w:pPr>
            <w:r>
              <w:rPr>
                <w:rFonts w:ascii="Times New Roman"/>
                <w:b w:val="false"/>
                <w:i w:val="false"/>
                <w:color w:val="000000"/>
                <w:sz w:val="20"/>
              </w:rPr>
              <w:t>
0683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Тимирбаев Толыбай Абувич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 w:id="888"/>
          <w:p>
            <w:pPr>
              <w:spacing w:after="20"/>
              <w:ind w:left="20"/>
              <w:jc w:val="both"/>
            </w:pPr>
            <w:r>
              <w:rPr>
                <w:rFonts w:ascii="Times New Roman"/>
                <w:b w:val="false"/>
                <w:i w:val="false"/>
                <w:color w:val="000000"/>
                <w:sz w:val="20"/>
              </w:rPr>
              <w:t>
94033135</w:t>
            </w:r>
          </w:p>
          <w:bookmarkEnd w:id="888"/>
          <w:p>
            <w:pPr>
              <w:spacing w:after="20"/>
              <w:ind w:left="20"/>
              <w:jc w:val="both"/>
            </w:pPr>
            <w:r>
              <w:rPr>
                <w:rFonts w:ascii="Times New Roman"/>
                <w:b w:val="false"/>
                <w:i w:val="false"/>
                <w:color w:val="000000"/>
                <w:sz w:val="20"/>
              </w:rPr>
              <w:t>
0814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Ткачук Геннадий Геннадьевич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 w:id="889"/>
          <w:p>
            <w:pPr>
              <w:spacing w:after="20"/>
              <w:ind w:left="20"/>
              <w:jc w:val="both"/>
            </w:pPr>
            <w:r>
              <w:rPr>
                <w:rFonts w:ascii="Times New Roman"/>
                <w:b w:val="false"/>
                <w:i w:val="false"/>
                <w:color w:val="000000"/>
                <w:sz w:val="20"/>
              </w:rPr>
              <w:t>
Жауапкерші лігі шектеулі</w:t>
            </w:r>
          </w:p>
          <w:bookmarkEnd w:id="889"/>
          <w:p>
            <w:pPr>
              <w:spacing w:after="20"/>
              <w:ind w:left="20"/>
              <w:jc w:val="both"/>
            </w:pPr>
            <w:r>
              <w:rPr>
                <w:rFonts w:ascii="Times New Roman"/>
                <w:b w:val="false"/>
                <w:i w:val="false"/>
                <w:color w:val="000000"/>
                <w:sz w:val="20"/>
              </w:rPr>
              <w:t>
серіктестігі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 w:id="890"/>
          <w:p>
            <w:pPr>
              <w:spacing w:after="20"/>
              <w:ind w:left="20"/>
              <w:jc w:val="both"/>
            </w:pPr>
            <w:r>
              <w:rPr>
                <w:rFonts w:ascii="Times New Roman"/>
                <w:b w:val="false"/>
                <w:i w:val="false"/>
                <w:color w:val="000000"/>
                <w:sz w:val="20"/>
              </w:rPr>
              <w:t>
00014000</w:t>
            </w:r>
          </w:p>
          <w:bookmarkEnd w:id="890"/>
          <w:p>
            <w:pPr>
              <w:spacing w:after="20"/>
              <w:ind w:left="20"/>
              <w:jc w:val="both"/>
            </w:pPr>
            <w:r>
              <w:rPr>
                <w:rFonts w:ascii="Times New Roman"/>
                <w:b w:val="false"/>
                <w:i w:val="false"/>
                <w:color w:val="000000"/>
                <w:sz w:val="20"/>
              </w:rPr>
              <w:t>
3235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 w:id="891"/>
          <w:p>
            <w:pPr>
              <w:spacing w:after="20"/>
              <w:ind w:left="20"/>
              <w:jc w:val="both"/>
            </w:pPr>
            <w:r>
              <w:rPr>
                <w:rFonts w:ascii="Times New Roman"/>
                <w:b w:val="false"/>
                <w:i w:val="false"/>
                <w:color w:val="000000"/>
                <w:sz w:val="20"/>
              </w:rPr>
              <w:t>
Жауапкерші лігі шектеулі</w:t>
            </w:r>
          </w:p>
          <w:bookmarkEnd w:id="891"/>
          <w:p>
            <w:pPr>
              <w:spacing w:after="20"/>
              <w:ind w:left="20"/>
              <w:jc w:val="both"/>
            </w:pPr>
            <w:r>
              <w:rPr>
                <w:rFonts w:ascii="Times New Roman"/>
                <w:b w:val="false"/>
                <w:i w:val="false"/>
                <w:color w:val="000000"/>
                <w:sz w:val="20"/>
              </w:rPr>
              <w:t>
серіктестігі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 w:id="892"/>
          <w:p>
            <w:pPr>
              <w:spacing w:after="20"/>
              <w:ind w:left="20"/>
              <w:jc w:val="both"/>
            </w:pPr>
            <w:r>
              <w:rPr>
                <w:rFonts w:ascii="Times New Roman"/>
                <w:b w:val="false"/>
                <w:i w:val="false"/>
                <w:color w:val="000000"/>
                <w:sz w:val="20"/>
              </w:rPr>
              <w:t>
00044000</w:t>
            </w:r>
          </w:p>
          <w:bookmarkEnd w:id="892"/>
          <w:p>
            <w:pPr>
              <w:spacing w:after="20"/>
              <w:ind w:left="20"/>
              <w:jc w:val="both"/>
            </w:pPr>
            <w:r>
              <w:rPr>
                <w:rFonts w:ascii="Times New Roman"/>
                <w:b w:val="false"/>
                <w:i w:val="false"/>
                <w:color w:val="000000"/>
                <w:sz w:val="20"/>
              </w:rPr>
              <w:t>
1247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"Тогызбай-Агро"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 w:id="893"/>
          <w:p>
            <w:pPr>
              <w:spacing w:after="20"/>
              <w:ind w:left="20"/>
              <w:jc w:val="both"/>
            </w:pPr>
            <w:r>
              <w:rPr>
                <w:rFonts w:ascii="Times New Roman"/>
                <w:b w:val="false"/>
                <w:i w:val="false"/>
                <w:color w:val="000000"/>
                <w:sz w:val="20"/>
              </w:rPr>
              <w:t>
Жауапкерші лігі шектеулі</w:t>
            </w:r>
          </w:p>
          <w:bookmarkEnd w:id="893"/>
          <w:p>
            <w:pPr>
              <w:spacing w:after="20"/>
              <w:ind w:left="20"/>
              <w:jc w:val="both"/>
            </w:pPr>
            <w:r>
              <w:rPr>
                <w:rFonts w:ascii="Times New Roman"/>
                <w:b w:val="false"/>
                <w:i w:val="false"/>
                <w:color w:val="000000"/>
                <w:sz w:val="20"/>
              </w:rPr>
              <w:t>
серіктестігі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 w:id="894"/>
          <w:p>
            <w:pPr>
              <w:spacing w:after="20"/>
              <w:ind w:left="20"/>
              <w:jc w:val="both"/>
            </w:pPr>
            <w:r>
              <w:rPr>
                <w:rFonts w:ascii="Times New Roman"/>
                <w:b w:val="false"/>
                <w:i w:val="false"/>
                <w:color w:val="000000"/>
                <w:sz w:val="20"/>
              </w:rPr>
              <w:t>
08024000</w:t>
            </w:r>
          </w:p>
          <w:bookmarkEnd w:id="894"/>
          <w:p>
            <w:pPr>
              <w:spacing w:after="20"/>
              <w:ind w:left="20"/>
              <w:jc w:val="both"/>
            </w:pPr>
            <w:r>
              <w:rPr>
                <w:rFonts w:ascii="Times New Roman"/>
                <w:b w:val="false"/>
                <w:i w:val="false"/>
                <w:color w:val="000000"/>
                <w:sz w:val="20"/>
              </w:rPr>
              <w:t>
1910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"Карагыз"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 w:id="895"/>
          <w:p>
            <w:pPr>
              <w:spacing w:after="20"/>
              <w:ind w:left="20"/>
              <w:jc w:val="both"/>
            </w:pPr>
            <w:r>
              <w:rPr>
                <w:rFonts w:ascii="Times New Roman"/>
                <w:b w:val="false"/>
                <w:i w:val="false"/>
                <w:color w:val="000000"/>
                <w:sz w:val="20"/>
              </w:rPr>
              <w:t>
51060230</w:t>
            </w:r>
          </w:p>
          <w:bookmarkEnd w:id="895"/>
          <w:p>
            <w:pPr>
              <w:spacing w:after="20"/>
              <w:ind w:left="20"/>
              <w:jc w:val="both"/>
            </w:pPr>
            <w:r>
              <w:rPr>
                <w:rFonts w:ascii="Times New Roman"/>
                <w:b w:val="false"/>
                <w:i w:val="false"/>
                <w:color w:val="000000"/>
                <w:sz w:val="20"/>
              </w:rPr>
              <w:t>
1364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Тютюник Николай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 w:id="896"/>
          <w:p>
            <w:pPr>
              <w:spacing w:after="20"/>
              <w:ind w:left="20"/>
              <w:jc w:val="both"/>
            </w:pPr>
            <w:r>
              <w:rPr>
                <w:rFonts w:ascii="Times New Roman"/>
                <w:b w:val="false"/>
                <w:i w:val="false"/>
                <w:color w:val="000000"/>
                <w:sz w:val="20"/>
              </w:rPr>
              <w:t>
71041745</w:t>
            </w:r>
          </w:p>
          <w:bookmarkEnd w:id="896"/>
          <w:p>
            <w:pPr>
              <w:spacing w:after="20"/>
              <w:ind w:left="20"/>
              <w:jc w:val="both"/>
            </w:pPr>
            <w:r>
              <w:rPr>
                <w:rFonts w:ascii="Times New Roman"/>
                <w:b w:val="false"/>
                <w:i w:val="false"/>
                <w:color w:val="000000"/>
                <w:sz w:val="20"/>
              </w:rPr>
              <w:t>
0721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Уразбаева Алмагуль Байжановна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 w:id="897"/>
          <w:p>
            <w:pPr>
              <w:spacing w:after="20"/>
              <w:ind w:left="20"/>
              <w:jc w:val="both"/>
            </w:pPr>
            <w:r>
              <w:rPr>
                <w:rFonts w:ascii="Times New Roman"/>
                <w:b w:val="false"/>
                <w:i w:val="false"/>
                <w:color w:val="000000"/>
                <w:sz w:val="20"/>
              </w:rPr>
              <w:t>
86061735</w:t>
            </w:r>
          </w:p>
          <w:bookmarkEnd w:id="897"/>
          <w:p>
            <w:pPr>
              <w:spacing w:after="20"/>
              <w:ind w:left="20"/>
              <w:jc w:val="both"/>
            </w:pPr>
            <w:r>
              <w:rPr>
                <w:rFonts w:ascii="Times New Roman"/>
                <w:b w:val="false"/>
                <w:i w:val="false"/>
                <w:color w:val="000000"/>
                <w:sz w:val="20"/>
              </w:rPr>
              <w:t>
1532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Фетько Иван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 w:id="898"/>
          <w:p>
            <w:pPr>
              <w:spacing w:after="20"/>
              <w:ind w:left="20"/>
              <w:jc w:val="both"/>
            </w:pPr>
            <w:r>
              <w:rPr>
                <w:rFonts w:ascii="Times New Roman"/>
                <w:b w:val="false"/>
                <w:i w:val="false"/>
                <w:color w:val="000000"/>
                <w:sz w:val="20"/>
              </w:rPr>
              <w:t>
99090735</w:t>
            </w:r>
          </w:p>
          <w:bookmarkEnd w:id="898"/>
          <w:p>
            <w:pPr>
              <w:spacing w:after="20"/>
              <w:ind w:left="20"/>
              <w:jc w:val="both"/>
            </w:pPr>
            <w:r>
              <w:rPr>
                <w:rFonts w:ascii="Times New Roman"/>
                <w:b w:val="false"/>
                <w:i w:val="false"/>
                <w:color w:val="000000"/>
                <w:sz w:val="20"/>
              </w:rPr>
              <w:t>
1298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Хуснутдинов Влад Радикович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 w:id="899"/>
          <w:p>
            <w:pPr>
              <w:spacing w:after="20"/>
              <w:ind w:left="20"/>
              <w:jc w:val="both"/>
            </w:pPr>
            <w:r>
              <w:rPr>
                <w:rFonts w:ascii="Times New Roman"/>
                <w:b w:val="false"/>
                <w:i w:val="false"/>
                <w:color w:val="000000"/>
                <w:sz w:val="20"/>
              </w:rPr>
              <w:t>
56022030</w:t>
            </w:r>
          </w:p>
          <w:bookmarkEnd w:id="899"/>
          <w:p>
            <w:pPr>
              <w:spacing w:after="20"/>
              <w:ind w:left="20"/>
              <w:jc w:val="both"/>
            </w:pPr>
            <w:r>
              <w:rPr>
                <w:rFonts w:ascii="Times New Roman"/>
                <w:b w:val="false"/>
                <w:i w:val="false"/>
                <w:color w:val="000000"/>
                <w:sz w:val="20"/>
              </w:rPr>
              <w:t>
1595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Чаус Владимир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 w:id="900"/>
          <w:p>
            <w:pPr>
              <w:spacing w:after="20"/>
              <w:ind w:left="20"/>
              <w:jc w:val="both"/>
            </w:pPr>
            <w:r>
              <w:rPr>
                <w:rFonts w:ascii="Times New Roman"/>
                <w:b w:val="false"/>
                <w:i w:val="false"/>
                <w:color w:val="000000"/>
                <w:sz w:val="20"/>
              </w:rPr>
              <w:t>
72062435</w:t>
            </w:r>
          </w:p>
          <w:bookmarkEnd w:id="900"/>
          <w:p>
            <w:pPr>
              <w:spacing w:after="20"/>
              <w:ind w:left="20"/>
              <w:jc w:val="both"/>
            </w:pPr>
            <w:r>
              <w:rPr>
                <w:rFonts w:ascii="Times New Roman"/>
                <w:b w:val="false"/>
                <w:i w:val="false"/>
                <w:color w:val="000000"/>
                <w:sz w:val="20"/>
              </w:rPr>
              <w:t>
0514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Шалтыков Жаслан Алпысбаевич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 w:id="901"/>
          <w:p>
            <w:pPr>
              <w:spacing w:after="20"/>
              <w:ind w:left="20"/>
              <w:jc w:val="both"/>
            </w:pPr>
            <w:r>
              <w:rPr>
                <w:rFonts w:ascii="Times New Roman"/>
                <w:b w:val="false"/>
                <w:i w:val="false"/>
                <w:color w:val="000000"/>
                <w:sz w:val="20"/>
              </w:rPr>
              <w:t>
65041735</w:t>
            </w:r>
          </w:p>
          <w:bookmarkEnd w:id="901"/>
          <w:p>
            <w:pPr>
              <w:spacing w:after="20"/>
              <w:ind w:left="20"/>
              <w:jc w:val="both"/>
            </w:pPr>
            <w:r>
              <w:rPr>
                <w:rFonts w:ascii="Times New Roman"/>
                <w:b w:val="false"/>
                <w:i w:val="false"/>
                <w:color w:val="000000"/>
                <w:sz w:val="20"/>
              </w:rPr>
              <w:t>
0266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Шапошник Владимир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 w:id="902"/>
          <w:p>
            <w:pPr>
              <w:spacing w:after="20"/>
              <w:ind w:left="20"/>
              <w:jc w:val="both"/>
            </w:pPr>
            <w:r>
              <w:rPr>
                <w:rFonts w:ascii="Times New Roman"/>
                <w:b w:val="false"/>
                <w:i w:val="false"/>
                <w:color w:val="000000"/>
                <w:sz w:val="20"/>
              </w:rPr>
              <w:t>
92083045</w:t>
            </w:r>
          </w:p>
          <w:bookmarkEnd w:id="902"/>
          <w:p>
            <w:pPr>
              <w:spacing w:after="20"/>
              <w:ind w:left="20"/>
              <w:jc w:val="both"/>
            </w:pPr>
            <w:r>
              <w:rPr>
                <w:rFonts w:ascii="Times New Roman"/>
                <w:b w:val="false"/>
                <w:i w:val="false"/>
                <w:color w:val="000000"/>
                <w:sz w:val="20"/>
              </w:rPr>
              <w:t>
0641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Шмелева Юлия Юрьевна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 w:id="903"/>
          <w:p>
            <w:pPr>
              <w:spacing w:after="20"/>
              <w:ind w:left="20"/>
              <w:jc w:val="both"/>
            </w:pPr>
            <w:r>
              <w:rPr>
                <w:rFonts w:ascii="Times New Roman"/>
                <w:b w:val="false"/>
                <w:i w:val="false"/>
                <w:color w:val="000000"/>
                <w:sz w:val="20"/>
              </w:rPr>
              <w:t>
61062840</w:t>
            </w:r>
          </w:p>
          <w:bookmarkEnd w:id="903"/>
          <w:p>
            <w:pPr>
              <w:spacing w:after="20"/>
              <w:ind w:left="20"/>
              <w:jc w:val="both"/>
            </w:pPr>
            <w:r>
              <w:rPr>
                <w:rFonts w:ascii="Times New Roman"/>
                <w:b w:val="false"/>
                <w:i w:val="false"/>
                <w:color w:val="000000"/>
                <w:sz w:val="20"/>
              </w:rPr>
              <w:t>
0494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Юханова Варвара Морецковна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 w:id="904"/>
          <w:p>
            <w:pPr>
              <w:spacing w:after="20"/>
              <w:ind w:left="20"/>
              <w:jc w:val="both"/>
            </w:pPr>
            <w:r>
              <w:rPr>
                <w:rFonts w:ascii="Times New Roman"/>
                <w:b w:val="false"/>
                <w:i w:val="false"/>
                <w:color w:val="000000"/>
                <w:sz w:val="20"/>
              </w:rPr>
              <w:t>
63041140</w:t>
            </w:r>
          </w:p>
          <w:bookmarkEnd w:id="904"/>
          <w:p>
            <w:pPr>
              <w:spacing w:after="20"/>
              <w:ind w:left="20"/>
              <w:jc w:val="both"/>
            </w:pPr>
            <w:r>
              <w:rPr>
                <w:rFonts w:ascii="Times New Roman"/>
                <w:b w:val="false"/>
                <w:i w:val="false"/>
                <w:color w:val="000000"/>
                <w:sz w:val="20"/>
              </w:rPr>
              <w:t>
0478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Юшкова Антонина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"Светлое"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Нуцынбаев В.М.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ГусевВ.А.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Аккисиев Нурман Джантасович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Актанов Алексей Уралбекович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Актанова Любовь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Актанова Наталья Павловна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Алеханов Андрей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Алеханов Николай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Андреев Юрий Евгеньевич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 w:id="905"/>
          <w:p>
            <w:pPr>
              <w:spacing w:after="20"/>
              <w:ind w:left="20"/>
              <w:jc w:val="both"/>
            </w:pPr>
            <w:r>
              <w:rPr>
                <w:rFonts w:ascii="Times New Roman"/>
                <w:b w:val="false"/>
                <w:i w:val="false"/>
                <w:color w:val="000000"/>
                <w:sz w:val="20"/>
              </w:rPr>
              <w:t>
89042645</w:t>
            </w:r>
          </w:p>
          <w:bookmarkEnd w:id="905"/>
          <w:p>
            <w:pPr>
              <w:spacing w:after="20"/>
              <w:ind w:left="20"/>
              <w:jc w:val="both"/>
            </w:pPr>
            <w:r>
              <w:rPr>
                <w:rFonts w:ascii="Times New Roman"/>
                <w:b w:val="false"/>
                <w:i w:val="false"/>
                <w:color w:val="000000"/>
                <w:sz w:val="20"/>
              </w:rPr>
              <w:t>
1378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5" w:id="906"/>
          <w:p>
            <w:pPr>
              <w:spacing w:after="20"/>
              <w:ind w:left="20"/>
              <w:jc w:val="both"/>
            </w:pPr>
            <w:r>
              <w:rPr>
                <w:rFonts w:ascii="Times New Roman"/>
                <w:b w:val="false"/>
                <w:i w:val="false"/>
                <w:color w:val="000000"/>
                <w:sz w:val="20"/>
              </w:rPr>
              <w:t>
Антоненков Андрей</w:t>
            </w:r>
          </w:p>
          <w:bookmarkEnd w:id="906"/>
          <w:p>
            <w:pPr>
              <w:spacing w:after="20"/>
              <w:ind w:left="20"/>
              <w:jc w:val="both"/>
            </w:pPr>
            <w:r>
              <w:rPr>
                <w:rFonts w:ascii="Times New Roman"/>
                <w:b w:val="false"/>
                <w:i w:val="false"/>
                <w:color w:val="000000"/>
                <w:sz w:val="20"/>
              </w:rPr>
              <w:t>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 w:id="907"/>
          <w:p>
            <w:pPr>
              <w:spacing w:after="20"/>
              <w:ind w:left="20"/>
              <w:jc w:val="both"/>
            </w:pPr>
            <w:r>
              <w:rPr>
                <w:rFonts w:ascii="Times New Roman"/>
                <w:b w:val="false"/>
                <w:i w:val="false"/>
                <w:color w:val="000000"/>
                <w:sz w:val="20"/>
              </w:rPr>
              <w:t>
76072435</w:t>
            </w:r>
          </w:p>
          <w:bookmarkEnd w:id="907"/>
          <w:p>
            <w:pPr>
              <w:spacing w:after="20"/>
              <w:ind w:left="20"/>
              <w:jc w:val="both"/>
            </w:pPr>
            <w:r>
              <w:rPr>
                <w:rFonts w:ascii="Times New Roman"/>
                <w:b w:val="false"/>
                <w:i w:val="false"/>
                <w:color w:val="000000"/>
                <w:sz w:val="20"/>
              </w:rPr>
              <w:t>
0406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Антропов Виктор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 w:id="908"/>
          <w:p>
            <w:pPr>
              <w:spacing w:after="20"/>
              <w:ind w:left="20"/>
              <w:jc w:val="both"/>
            </w:pPr>
            <w:r>
              <w:rPr>
                <w:rFonts w:ascii="Times New Roman"/>
                <w:b w:val="false"/>
                <w:i w:val="false"/>
                <w:color w:val="000000"/>
                <w:sz w:val="20"/>
              </w:rPr>
              <w:t>
59091630</w:t>
            </w:r>
          </w:p>
          <w:bookmarkEnd w:id="908"/>
          <w:p>
            <w:pPr>
              <w:spacing w:after="20"/>
              <w:ind w:left="20"/>
              <w:jc w:val="both"/>
            </w:pPr>
            <w:r>
              <w:rPr>
                <w:rFonts w:ascii="Times New Roman"/>
                <w:b w:val="false"/>
                <w:i w:val="false"/>
                <w:color w:val="000000"/>
                <w:sz w:val="20"/>
              </w:rPr>
              <w:t>
1217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Антропов Сергей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 w:id="909"/>
          <w:p>
            <w:pPr>
              <w:spacing w:after="20"/>
              <w:ind w:left="20"/>
              <w:jc w:val="both"/>
            </w:pPr>
            <w:r>
              <w:rPr>
                <w:rFonts w:ascii="Times New Roman"/>
                <w:b w:val="false"/>
                <w:i w:val="false"/>
                <w:color w:val="000000"/>
                <w:sz w:val="20"/>
              </w:rPr>
              <w:t>
Михайлов</w:t>
            </w:r>
          </w:p>
          <w:bookmarkEnd w:id="909"/>
          <w:p>
            <w:pPr>
              <w:spacing w:after="20"/>
              <w:ind w:left="20"/>
              <w:jc w:val="both"/>
            </w:pPr>
            <w:r>
              <w:rPr>
                <w:rFonts w:ascii="Times New Roman"/>
                <w:b w:val="false"/>
                <w:i w:val="false"/>
                <w:color w:val="000000"/>
                <w:sz w:val="20"/>
              </w:rPr>
              <w:t>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 w:id="910"/>
          <w:p>
            <w:pPr>
              <w:spacing w:after="20"/>
              <w:ind w:left="20"/>
              <w:jc w:val="both"/>
            </w:pPr>
            <w:r>
              <w:rPr>
                <w:rFonts w:ascii="Times New Roman"/>
                <w:b w:val="false"/>
                <w:i w:val="false"/>
                <w:color w:val="000000"/>
                <w:sz w:val="20"/>
              </w:rPr>
              <w:t>
63082930</w:t>
            </w:r>
          </w:p>
          <w:bookmarkEnd w:id="910"/>
          <w:p>
            <w:pPr>
              <w:spacing w:after="20"/>
              <w:ind w:left="20"/>
              <w:jc w:val="both"/>
            </w:pPr>
            <w:r>
              <w:rPr>
                <w:rFonts w:ascii="Times New Roman"/>
                <w:b w:val="false"/>
                <w:i w:val="false"/>
                <w:color w:val="000000"/>
                <w:sz w:val="20"/>
              </w:rPr>
              <w:t>
0902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Аржаникова Мария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 w:id="911"/>
          <w:p>
            <w:pPr>
              <w:spacing w:after="20"/>
              <w:ind w:left="20"/>
              <w:jc w:val="both"/>
            </w:pPr>
            <w:r>
              <w:rPr>
                <w:rFonts w:ascii="Times New Roman"/>
                <w:b w:val="false"/>
                <w:i w:val="false"/>
                <w:color w:val="000000"/>
                <w:sz w:val="20"/>
              </w:rPr>
              <w:t>
87092735</w:t>
            </w:r>
          </w:p>
          <w:bookmarkEnd w:id="911"/>
          <w:p>
            <w:pPr>
              <w:spacing w:after="20"/>
              <w:ind w:left="20"/>
              <w:jc w:val="both"/>
            </w:pPr>
            <w:r>
              <w:rPr>
                <w:rFonts w:ascii="Times New Roman"/>
                <w:b w:val="false"/>
                <w:i w:val="false"/>
                <w:color w:val="000000"/>
                <w:sz w:val="20"/>
              </w:rPr>
              <w:t>
0462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Асельборн Елена Витальевна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 w:id="912"/>
          <w:p>
            <w:pPr>
              <w:spacing w:after="20"/>
              <w:ind w:left="20"/>
              <w:jc w:val="both"/>
            </w:pPr>
            <w:r>
              <w:rPr>
                <w:rFonts w:ascii="Times New Roman"/>
                <w:b w:val="false"/>
                <w:i w:val="false"/>
                <w:color w:val="000000"/>
                <w:sz w:val="20"/>
              </w:rPr>
              <w:t>
89042645</w:t>
            </w:r>
          </w:p>
          <w:bookmarkEnd w:id="912"/>
          <w:p>
            <w:pPr>
              <w:spacing w:after="20"/>
              <w:ind w:left="20"/>
              <w:jc w:val="both"/>
            </w:pPr>
            <w:r>
              <w:rPr>
                <w:rFonts w:ascii="Times New Roman"/>
                <w:b w:val="false"/>
                <w:i w:val="false"/>
                <w:color w:val="000000"/>
                <w:sz w:val="20"/>
              </w:rPr>
              <w:t>
1378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Балакин Александр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 w:id="913"/>
          <w:p>
            <w:pPr>
              <w:spacing w:after="20"/>
              <w:ind w:left="20"/>
              <w:jc w:val="both"/>
            </w:pPr>
            <w:r>
              <w:rPr>
                <w:rFonts w:ascii="Times New Roman"/>
                <w:b w:val="false"/>
                <w:i w:val="false"/>
                <w:color w:val="000000"/>
                <w:sz w:val="20"/>
              </w:rPr>
              <w:t>
65052840</w:t>
            </w:r>
          </w:p>
          <w:bookmarkEnd w:id="913"/>
          <w:p>
            <w:pPr>
              <w:spacing w:after="20"/>
              <w:ind w:left="20"/>
              <w:jc w:val="both"/>
            </w:pPr>
            <w:r>
              <w:rPr>
                <w:rFonts w:ascii="Times New Roman"/>
                <w:b w:val="false"/>
                <w:i w:val="false"/>
                <w:color w:val="000000"/>
                <w:sz w:val="20"/>
              </w:rPr>
              <w:t>
0041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Балакин Сергей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 w:id="914"/>
          <w:p>
            <w:pPr>
              <w:spacing w:after="20"/>
              <w:ind w:left="20"/>
              <w:jc w:val="both"/>
            </w:pPr>
            <w:r>
              <w:rPr>
                <w:rFonts w:ascii="Times New Roman"/>
                <w:b w:val="false"/>
                <w:i w:val="false"/>
                <w:color w:val="000000"/>
                <w:sz w:val="20"/>
              </w:rPr>
              <w:t>
79081035</w:t>
            </w:r>
          </w:p>
          <w:bookmarkEnd w:id="914"/>
          <w:p>
            <w:pPr>
              <w:spacing w:after="20"/>
              <w:ind w:left="20"/>
              <w:jc w:val="both"/>
            </w:pPr>
            <w:r>
              <w:rPr>
                <w:rFonts w:ascii="Times New Roman"/>
                <w:b w:val="false"/>
                <w:i w:val="false"/>
                <w:color w:val="000000"/>
                <w:sz w:val="20"/>
              </w:rPr>
              <w:t>
0317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Беркеев Ерлан Ирканатович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 w:id="915"/>
          <w:p>
            <w:pPr>
              <w:spacing w:after="20"/>
              <w:ind w:left="20"/>
              <w:jc w:val="both"/>
            </w:pPr>
            <w:r>
              <w:rPr>
                <w:rFonts w:ascii="Times New Roman"/>
                <w:b w:val="false"/>
                <w:i w:val="false"/>
                <w:color w:val="000000"/>
                <w:sz w:val="20"/>
              </w:rPr>
              <w:t>
52042135</w:t>
            </w:r>
          </w:p>
          <w:bookmarkEnd w:id="915"/>
          <w:p>
            <w:pPr>
              <w:spacing w:after="20"/>
              <w:ind w:left="20"/>
              <w:jc w:val="both"/>
            </w:pPr>
            <w:r>
              <w:rPr>
                <w:rFonts w:ascii="Times New Roman"/>
                <w:b w:val="false"/>
                <w:i w:val="false"/>
                <w:color w:val="000000"/>
                <w:sz w:val="20"/>
              </w:rPr>
              <w:t>
0132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 w:id="916"/>
          <w:p>
            <w:pPr>
              <w:spacing w:after="20"/>
              <w:ind w:left="20"/>
              <w:jc w:val="both"/>
            </w:pPr>
            <w:r>
              <w:rPr>
                <w:rFonts w:ascii="Times New Roman"/>
                <w:b w:val="false"/>
                <w:i w:val="false"/>
                <w:color w:val="000000"/>
                <w:sz w:val="20"/>
              </w:rPr>
              <w:t>
Бермухамедов Жаслан</w:t>
            </w:r>
          </w:p>
          <w:bookmarkEnd w:id="916"/>
          <w:p>
            <w:pPr>
              <w:spacing w:after="20"/>
              <w:ind w:left="20"/>
              <w:jc w:val="both"/>
            </w:pPr>
            <w:r>
              <w:rPr>
                <w:rFonts w:ascii="Times New Roman"/>
                <w:b w:val="false"/>
                <w:i w:val="false"/>
                <w:color w:val="000000"/>
                <w:sz w:val="20"/>
              </w:rPr>
              <w:t>
Бахытжанович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 w:id="917"/>
          <w:p>
            <w:pPr>
              <w:spacing w:after="20"/>
              <w:ind w:left="20"/>
              <w:jc w:val="both"/>
            </w:pPr>
            <w:r>
              <w:rPr>
                <w:rFonts w:ascii="Times New Roman"/>
                <w:b w:val="false"/>
                <w:i w:val="false"/>
                <w:color w:val="000000"/>
                <w:sz w:val="20"/>
              </w:rPr>
              <w:t>
58051635</w:t>
            </w:r>
          </w:p>
          <w:bookmarkEnd w:id="917"/>
          <w:p>
            <w:pPr>
              <w:spacing w:after="20"/>
              <w:ind w:left="20"/>
              <w:jc w:val="both"/>
            </w:pPr>
            <w:r>
              <w:rPr>
                <w:rFonts w:ascii="Times New Roman"/>
                <w:b w:val="false"/>
                <w:i w:val="false"/>
                <w:color w:val="000000"/>
                <w:sz w:val="20"/>
              </w:rPr>
              <w:t>
0174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Бермухаметов Бахытжан Раимбекович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 w:id="918"/>
          <w:p>
            <w:pPr>
              <w:spacing w:after="20"/>
              <w:ind w:left="20"/>
              <w:jc w:val="both"/>
            </w:pPr>
            <w:r>
              <w:rPr>
                <w:rFonts w:ascii="Times New Roman"/>
                <w:b w:val="false"/>
                <w:i w:val="false"/>
                <w:color w:val="000000"/>
                <w:sz w:val="20"/>
              </w:rPr>
              <w:t>
68092235</w:t>
            </w:r>
          </w:p>
          <w:bookmarkEnd w:id="918"/>
          <w:p>
            <w:pPr>
              <w:spacing w:after="20"/>
              <w:ind w:left="20"/>
              <w:jc w:val="both"/>
            </w:pPr>
            <w:r>
              <w:rPr>
                <w:rFonts w:ascii="Times New Roman"/>
                <w:b w:val="false"/>
                <w:i w:val="false"/>
                <w:color w:val="000000"/>
                <w:sz w:val="20"/>
              </w:rPr>
              <w:t>
0405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Блошенко Сергей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8" w:id="919"/>
          <w:p>
            <w:pPr>
              <w:spacing w:after="20"/>
              <w:ind w:left="20"/>
              <w:jc w:val="both"/>
            </w:pPr>
            <w:r>
              <w:rPr>
                <w:rFonts w:ascii="Times New Roman"/>
                <w:b w:val="false"/>
                <w:i w:val="false"/>
                <w:color w:val="000000"/>
                <w:sz w:val="20"/>
              </w:rPr>
              <w:t>
78010330</w:t>
            </w:r>
          </w:p>
          <w:bookmarkEnd w:id="919"/>
          <w:p>
            <w:pPr>
              <w:spacing w:after="20"/>
              <w:ind w:left="20"/>
              <w:jc w:val="both"/>
            </w:pPr>
            <w:r>
              <w:rPr>
                <w:rFonts w:ascii="Times New Roman"/>
                <w:b w:val="false"/>
                <w:i w:val="false"/>
                <w:color w:val="000000"/>
                <w:sz w:val="20"/>
              </w:rPr>
              <w:t>
0437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Бостанбаев Еркен Миртаевич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 w:id="920"/>
          <w:p>
            <w:pPr>
              <w:spacing w:after="20"/>
              <w:ind w:left="20"/>
              <w:jc w:val="both"/>
            </w:pPr>
            <w:r>
              <w:rPr>
                <w:rFonts w:ascii="Times New Roman"/>
                <w:b w:val="false"/>
                <w:i w:val="false"/>
                <w:color w:val="000000"/>
                <w:sz w:val="20"/>
              </w:rPr>
              <w:t>
77011735</w:t>
            </w:r>
          </w:p>
          <w:bookmarkEnd w:id="920"/>
          <w:p>
            <w:pPr>
              <w:spacing w:after="20"/>
              <w:ind w:left="20"/>
              <w:jc w:val="both"/>
            </w:pPr>
            <w:r>
              <w:rPr>
                <w:rFonts w:ascii="Times New Roman"/>
                <w:b w:val="false"/>
                <w:i w:val="false"/>
                <w:color w:val="000000"/>
                <w:sz w:val="20"/>
              </w:rPr>
              <w:t>
0170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Брегеда Евгений Яковлевич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 w:id="921"/>
          <w:p>
            <w:pPr>
              <w:spacing w:after="20"/>
              <w:ind w:left="20"/>
              <w:jc w:val="both"/>
            </w:pPr>
            <w:r>
              <w:rPr>
                <w:rFonts w:ascii="Times New Roman"/>
                <w:b w:val="false"/>
                <w:i w:val="false"/>
                <w:color w:val="000000"/>
                <w:sz w:val="20"/>
              </w:rPr>
              <w:t>
92060645</w:t>
            </w:r>
          </w:p>
          <w:bookmarkEnd w:id="921"/>
          <w:p>
            <w:pPr>
              <w:spacing w:after="20"/>
              <w:ind w:left="20"/>
              <w:jc w:val="both"/>
            </w:pPr>
            <w:r>
              <w:rPr>
                <w:rFonts w:ascii="Times New Roman"/>
                <w:b w:val="false"/>
                <w:i w:val="false"/>
                <w:color w:val="000000"/>
                <w:sz w:val="20"/>
              </w:rPr>
              <w:t>
0148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Брылева Тамара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1" w:id="922"/>
          <w:p>
            <w:pPr>
              <w:spacing w:after="20"/>
              <w:ind w:left="20"/>
              <w:jc w:val="both"/>
            </w:pPr>
            <w:r>
              <w:rPr>
                <w:rFonts w:ascii="Times New Roman"/>
                <w:b w:val="false"/>
                <w:i w:val="false"/>
                <w:color w:val="000000"/>
                <w:sz w:val="20"/>
              </w:rPr>
              <w:t>
79112640</w:t>
            </w:r>
          </w:p>
          <w:bookmarkEnd w:id="922"/>
          <w:p>
            <w:pPr>
              <w:spacing w:after="20"/>
              <w:ind w:left="20"/>
              <w:jc w:val="both"/>
            </w:pPr>
            <w:r>
              <w:rPr>
                <w:rFonts w:ascii="Times New Roman"/>
                <w:b w:val="false"/>
                <w:i w:val="false"/>
                <w:color w:val="000000"/>
                <w:sz w:val="20"/>
              </w:rPr>
              <w:t>
1332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 w:id="923"/>
          <w:p>
            <w:pPr>
              <w:spacing w:after="20"/>
              <w:ind w:left="20"/>
              <w:jc w:val="both"/>
            </w:pPr>
            <w:r>
              <w:rPr>
                <w:rFonts w:ascii="Times New Roman"/>
                <w:b w:val="false"/>
                <w:i w:val="false"/>
                <w:color w:val="000000"/>
                <w:sz w:val="20"/>
              </w:rPr>
              <w:t>
Бухарбаева Гульслу</w:t>
            </w:r>
          </w:p>
          <w:bookmarkEnd w:id="923"/>
          <w:p>
            <w:pPr>
              <w:spacing w:after="20"/>
              <w:ind w:left="20"/>
              <w:jc w:val="both"/>
            </w:pPr>
            <w:r>
              <w:rPr>
                <w:rFonts w:ascii="Times New Roman"/>
                <w:b w:val="false"/>
                <w:i w:val="false"/>
                <w:color w:val="000000"/>
                <w:sz w:val="20"/>
              </w:rPr>
              <w:t>
Орынбасаровна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 w:id="924"/>
          <w:p>
            <w:pPr>
              <w:spacing w:after="20"/>
              <w:ind w:left="20"/>
              <w:jc w:val="both"/>
            </w:pPr>
            <w:r>
              <w:rPr>
                <w:rFonts w:ascii="Times New Roman"/>
                <w:b w:val="false"/>
                <w:i w:val="false"/>
                <w:color w:val="000000"/>
                <w:sz w:val="20"/>
              </w:rPr>
              <w:t>
73092235</w:t>
            </w:r>
          </w:p>
          <w:bookmarkEnd w:id="924"/>
          <w:p>
            <w:pPr>
              <w:spacing w:after="20"/>
              <w:ind w:left="20"/>
              <w:jc w:val="both"/>
            </w:pPr>
            <w:r>
              <w:rPr>
                <w:rFonts w:ascii="Times New Roman"/>
                <w:b w:val="false"/>
                <w:i w:val="false"/>
                <w:color w:val="000000"/>
                <w:sz w:val="20"/>
              </w:rPr>
              <w:t>
0182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Быков Владимир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 w:id="925"/>
          <w:p>
            <w:pPr>
              <w:spacing w:after="20"/>
              <w:ind w:left="20"/>
              <w:jc w:val="both"/>
            </w:pPr>
            <w:r>
              <w:rPr>
                <w:rFonts w:ascii="Times New Roman"/>
                <w:b w:val="false"/>
                <w:i w:val="false"/>
                <w:color w:val="000000"/>
                <w:sz w:val="20"/>
              </w:rPr>
              <w:t>
78101530</w:t>
            </w:r>
          </w:p>
          <w:bookmarkEnd w:id="925"/>
          <w:p>
            <w:pPr>
              <w:spacing w:after="20"/>
              <w:ind w:left="20"/>
              <w:jc w:val="both"/>
            </w:pPr>
            <w:r>
              <w:rPr>
                <w:rFonts w:ascii="Times New Roman"/>
                <w:b w:val="false"/>
                <w:i w:val="false"/>
                <w:color w:val="000000"/>
                <w:sz w:val="20"/>
              </w:rPr>
              <w:t>
2399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Валеев Нурмухамет Кайратович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 w:id="926"/>
          <w:p>
            <w:pPr>
              <w:spacing w:after="20"/>
              <w:ind w:left="20"/>
              <w:jc w:val="both"/>
            </w:pPr>
            <w:r>
              <w:rPr>
                <w:rFonts w:ascii="Times New Roman"/>
                <w:b w:val="false"/>
                <w:i w:val="false"/>
                <w:color w:val="000000"/>
                <w:sz w:val="20"/>
              </w:rPr>
              <w:t>
91071735</w:t>
            </w:r>
          </w:p>
          <w:bookmarkEnd w:id="926"/>
          <w:p>
            <w:pPr>
              <w:spacing w:after="20"/>
              <w:ind w:left="20"/>
              <w:jc w:val="both"/>
            </w:pPr>
            <w:r>
              <w:rPr>
                <w:rFonts w:ascii="Times New Roman"/>
                <w:b w:val="false"/>
                <w:i w:val="false"/>
                <w:color w:val="000000"/>
                <w:sz w:val="20"/>
              </w:rPr>
              <w:t>
1356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Вандер Александр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6" w:id="927"/>
          <w:p>
            <w:pPr>
              <w:spacing w:after="20"/>
              <w:ind w:left="20"/>
              <w:jc w:val="both"/>
            </w:pPr>
            <w:r>
              <w:rPr>
                <w:rFonts w:ascii="Times New Roman"/>
                <w:b w:val="false"/>
                <w:i w:val="false"/>
                <w:color w:val="000000"/>
                <w:sz w:val="20"/>
              </w:rPr>
              <w:t>
81101635</w:t>
            </w:r>
          </w:p>
          <w:bookmarkEnd w:id="927"/>
          <w:p>
            <w:pPr>
              <w:spacing w:after="20"/>
              <w:ind w:left="20"/>
              <w:jc w:val="both"/>
            </w:pPr>
            <w:r>
              <w:rPr>
                <w:rFonts w:ascii="Times New Roman"/>
                <w:b w:val="false"/>
                <w:i w:val="false"/>
                <w:color w:val="000000"/>
                <w:sz w:val="20"/>
              </w:rPr>
              <w:t>
0481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Васильев Александр Евгеньевич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 w:id="928"/>
          <w:p>
            <w:pPr>
              <w:spacing w:after="20"/>
              <w:ind w:left="20"/>
              <w:jc w:val="both"/>
            </w:pPr>
            <w:r>
              <w:rPr>
                <w:rFonts w:ascii="Times New Roman"/>
                <w:b w:val="false"/>
                <w:i w:val="false"/>
                <w:color w:val="000000"/>
                <w:sz w:val="20"/>
              </w:rPr>
              <w:t>
47120635</w:t>
            </w:r>
          </w:p>
          <w:bookmarkEnd w:id="928"/>
          <w:p>
            <w:pPr>
              <w:spacing w:after="20"/>
              <w:ind w:left="20"/>
              <w:jc w:val="both"/>
            </w:pPr>
            <w:r>
              <w:rPr>
                <w:rFonts w:ascii="Times New Roman"/>
                <w:b w:val="false"/>
                <w:i w:val="false"/>
                <w:color w:val="000000"/>
                <w:sz w:val="20"/>
              </w:rPr>
              <w:t>
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Величко Андрей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 w:id="929"/>
          <w:p>
            <w:pPr>
              <w:spacing w:after="20"/>
              <w:ind w:left="20"/>
              <w:jc w:val="both"/>
            </w:pPr>
            <w:r>
              <w:rPr>
                <w:rFonts w:ascii="Times New Roman"/>
                <w:b w:val="false"/>
                <w:i w:val="false"/>
                <w:color w:val="000000"/>
                <w:sz w:val="20"/>
              </w:rPr>
              <w:t>
75042830</w:t>
            </w:r>
          </w:p>
          <w:bookmarkEnd w:id="929"/>
          <w:p>
            <w:pPr>
              <w:spacing w:after="20"/>
              <w:ind w:left="20"/>
              <w:jc w:val="both"/>
            </w:pPr>
            <w:r>
              <w:rPr>
                <w:rFonts w:ascii="Times New Roman"/>
                <w:b w:val="false"/>
                <w:i w:val="false"/>
                <w:color w:val="000000"/>
                <w:sz w:val="20"/>
              </w:rPr>
              <w:t>
1695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Виденин Алексей Михаийлович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 w:id="930"/>
          <w:p>
            <w:pPr>
              <w:spacing w:after="20"/>
              <w:ind w:left="20"/>
              <w:jc w:val="both"/>
            </w:pPr>
            <w:r>
              <w:rPr>
                <w:rFonts w:ascii="Times New Roman"/>
                <w:b w:val="false"/>
                <w:i w:val="false"/>
                <w:color w:val="000000"/>
                <w:sz w:val="20"/>
              </w:rPr>
              <w:t>
56113035</w:t>
            </w:r>
          </w:p>
          <w:bookmarkEnd w:id="930"/>
          <w:p>
            <w:pPr>
              <w:spacing w:after="20"/>
              <w:ind w:left="20"/>
              <w:jc w:val="both"/>
            </w:pPr>
            <w:r>
              <w:rPr>
                <w:rFonts w:ascii="Times New Roman"/>
                <w:b w:val="false"/>
                <w:i w:val="false"/>
                <w:color w:val="000000"/>
                <w:sz w:val="20"/>
              </w:rPr>
              <w:t>
0293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Виденин Николай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 w:id="931"/>
          <w:p>
            <w:pPr>
              <w:spacing w:after="20"/>
              <w:ind w:left="20"/>
              <w:jc w:val="both"/>
            </w:pPr>
            <w:r>
              <w:rPr>
                <w:rFonts w:ascii="Times New Roman"/>
                <w:b w:val="false"/>
                <w:i w:val="false"/>
                <w:color w:val="000000"/>
                <w:sz w:val="20"/>
              </w:rPr>
              <w:t>
66060330</w:t>
            </w:r>
          </w:p>
          <w:bookmarkEnd w:id="931"/>
          <w:p>
            <w:pPr>
              <w:spacing w:after="20"/>
              <w:ind w:left="20"/>
              <w:jc w:val="both"/>
            </w:pPr>
            <w:r>
              <w:rPr>
                <w:rFonts w:ascii="Times New Roman"/>
                <w:b w:val="false"/>
                <w:i w:val="false"/>
                <w:color w:val="000000"/>
                <w:sz w:val="20"/>
              </w:rPr>
              <w:t>
0024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Волошенко Юрий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 w:id="932"/>
          <w:p>
            <w:pPr>
              <w:spacing w:after="20"/>
              <w:ind w:left="20"/>
              <w:jc w:val="both"/>
            </w:pPr>
            <w:r>
              <w:rPr>
                <w:rFonts w:ascii="Times New Roman"/>
                <w:b w:val="false"/>
                <w:i w:val="false"/>
                <w:color w:val="000000"/>
                <w:sz w:val="20"/>
              </w:rPr>
              <w:t>
43031940</w:t>
            </w:r>
          </w:p>
          <w:bookmarkEnd w:id="932"/>
          <w:p>
            <w:pPr>
              <w:spacing w:after="20"/>
              <w:ind w:left="20"/>
              <w:jc w:val="both"/>
            </w:pPr>
            <w:r>
              <w:rPr>
                <w:rFonts w:ascii="Times New Roman"/>
                <w:b w:val="false"/>
                <w:i w:val="false"/>
                <w:color w:val="000000"/>
                <w:sz w:val="20"/>
              </w:rPr>
              <w:t>
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Гайслер Виктор Федорович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 w:id="933"/>
          <w:p>
            <w:pPr>
              <w:spacing w:after="20"/>
              <w:ind w:left="20"/>
              <w:jc w:val="both"/>
            </w:pPr>
            <w:r>
              <w:rPr>
                <w:rFonts w:ascii="Times New Roman"/>
                <w:b w:val="false"/>
                <w:i w:val="false"/>
                <w:color w:val="000000"/>
                <w:sz w:val="20"/>
              </w:rPr>
              <w:t>
76073045</w:t>
            </w:r>
          </w:p>
          <w:bookmarkEnd w:id="933"/>
          <w:p>
            <w:pPr>
              <w:spacing w:after="20"/>
              <w:ind w:left="20"/>
              <w:jc w:val="both"/>
            </w:pPr>
            <w:r>
              <w:rPr>
                <w:rFonts w:ascii="Times New Roman"/>
                <w:b w:val="false"/>
                <w:i w:val="false"/>
                <w:color w:val="000000"/>
                <w:sz w:val="20"/>
              </w:rPr>
              <w:t>
0485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Гайслер Геннадий Федорович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 w:id="934"/>
          <w:p>
            <w:pPr>
              <w:spacing w:after="20"/>
              <w:ind w:left="20"/>
              <w:jc w:val="both"/>
            </w:pPr>
            <w:r>
              <w:rPr>
                <w:rFonts w:ascii="Times New Roman"/>
                <w:b w:val="false"/>
                <w:i w:val="false"/>
                <w:color w:val="000000"/>
                <w:sz w:val="20"/>
              </w:rPr>
              <w:t>
75010135</w:t>
            </w:r>
          </w:p>
          <w:bookmarkEnd w:id="934"/>
          <w:p>
            <w:pPr>
              <w:spacing w:after="20"/>
              <w:ind w:left="20"/>
              <w:jc w:val="both"/>
            </w:pPr>
            <w:r>
              <w:rPr>
                <w:rFonts w:ascii="Times New Roman"/>
                <w:b w:val="false"/>
                <w:i w:val="false"/>
                <w:color w:val="000000"/>
                <w:sz w:val="20"/>
              </w:rPr>
              <w:t>
0586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Гайслер Ирина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 w:id="935"/>
          <w:p>
            <w:pPr>
              <w:spacing w:after="20"/>
              <w:ind w:left="20"/>
              <w:jc w:val="both"/>
            </w:pPr>
            <w:r>
              <w:rPr>
                <w:rFonts w:ascii="Times New Roman"/>
                <w:b w:val="false"/>
                <w:i w:val="false"/>
                <w:color w:val="000000"/>
                <w:sz w:val="20"/>
              </w:rPr>
              <w:t>
93060535</w:t>
            </w:r>
          </w:p>
          <w:bookmarkEnd w:id="935"/>
          <w:p>
            <w:pPr>
              <w:spacing w:after="20"/>
              <w:ind w:left="20"/>
              <w:jc w:val="both"/>
            </w:pPr>
            <w:r>
              <w:rPr>
                <w:rFonts w:ascii="Times New Roman"/>
                <w:b w:val="false"/>
                <w:i w:val="false"/>
                <w:color w:val="000000"/>
                <w:sz w:val="20"/>
              </w:rPr>
              <w:t>
0207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Гайслер Максим Геннадьевич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 w:id="936"/>
          <w:p>
            <w:pPr>
              <w:spacing w:after="20"/>
              <w:ind w:left="20"/>
              <w:jc w:val="both"/>
            </w:pPr>
            <w:r>
              <w:rPr>
                <w:rFonts w:ascii="Times New Roman"/>
                <w:b w:val="false"/>
                <w:i w:val="false"/>
                <w:color w:val="000000"/>
                <w:sz w:val="20"/>
              </w:rPr>
              <w:t>
84061135</w:t>
            </w:r>
          </w:p>
          <w:bookmarkEnd w:id="936"/>
          <w:p>
            <w:pPr>
              <w:spacing w:after="20"/>
              <w:ind w:left="20"/>
              <w:jc w:val="both"/>
            </w:pPr>
            <w:r>
              <w:rPr>
                <w:rFonts w:ascii="Times New Roman"/>
                <w:b w:val="false"/>
                <w:i w:val="false"/>
                <w:color w:val="000000"/>
                <w:sz w:val="20"/>
              </w:rPr>
              <w:t>
0270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Гайслер Федор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 w:id="937"/>
          <w:p>
            <w:pPr>
              <w:spacing w:after="20"/>
              <w:ind w:left="20"/>
              <w:jc w:val="both"/>
            </w:pPr>
            <w:r>
              <w:rPr>
                <w:rFonts w:ascii="Times New Roman"/>
                <w:b w:val="false"/>
                <w:i w:val="false"/>
                <w:color w:val="000000"/>
                <w:sz w:val="20"/>
              </w:rPr>
              <w:t>
66011530</w:t>
            </w:r>
          </w:p>
          <w:bookmarkEnd w:id="937"/>
          <w:p>
            <w:pPr>
              <w:spacing w:after="20"/>
              <w:ind w:left="20"/>
              <w:jc w:val="both"/>
            </w:pPr>
            <w:r>
              <w:rPr>
                <w:rFonts w:ascii="Times New Roman"/>
                <w:b w:val="false"/>
                <w:i w:val="false"/>
                <w:color w:val="000000"/>
                <w:sz w:val="20"/>
              </w:rPr>
              <w:t>
1248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Гордашевская Ирина Павловна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7" w:id="938"/>
          <w:p>
            <w:pPr>
              <w:spacing w:after="20"/>
              <w:ind w:left="20"/>
              <w:jc w:val="both"/>
            </w:pPr>
            <w:r>
              <w:rPr>
                <w:rFonts w:ascii="Times New Roman"/>
                <w:b w:val="false"/>
                <w:i w:val="false"/>
                <w:color w:val="000000"/>
                <w:sz w:val="20"/>
              </w:rPr>
              <w:t>
78102035</w:t>
            </w:r>
          </w:p>
          <w:bookmarkEnd w:id="938"/>
          <w:p>
            <w:pPr>
              <w:spacing w:after="20"/>
              <w:ind w:left="20"/>
              <w:jc w:val="both"/>
            </w:pPr>
            <w:r>
              <w:rPr>
                <w:rFonts w:ascii="Times New Roman"/>
                <w:b w:val="false"/>
                <w:i w:val="false"/>
                <w:color w:val="000000"/>
                <w:sz w:val="20"/>
              </w:rPr>
              <w:t>
0465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Гордашевская Наталья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 w:id="939"/>
          <w:p>
            <w:pPr>
              <w:spacing w:after="20"/>
              <w:ind w:left="20"/>
              <w:jc w:val="both"/>
            </w:pPr>
            <w:r>
              <w:rPr>
                <w:rFonts w:ascii="Times New Roman"/>
                <w:b w:val="false"/>
                <w:i w:val="false"/>
                <w:color w:val="000000"/>
                <w:sz w:val="20"/>
              </w:rPr>
              <w:t>
61030830</w:t>
            </w:r>
          </w:p>
          <w:bookmarkEnd w:id="939"/>
          <w:p>
            <w:pPr>
              <w:spacing w:after="20"/>
              <w:ind w:left="20"/>
              <w:jc w:val="both"/>
            </w:pPr>
            <w:r>
              <w:rPr>
                <w:rFonts w:ascii="Times New Roman"/>
                <w:b w:val="false"/>
                <w:i w:val="false"/>
                <w:color w:val="000000"/>
                <w:sz w:val="20"/>
              </w:rPr>
              <w:t>
2365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Грибак Денис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 w:id="940"/>
          <w:p>
            <w:pPr>
              <w:spacing w:after="20"/>
              <w:ind w:left="20"/>
              <w:jc w:val="both"/>
            </w:pPr>
            <w:r>
              <w:rPr>
                <w:rFonts w:ascii="Times New Roman"/>
                <w:b w:val="false"/>
                <w:i w:val="false"/>
                <w:color w:val="000000"/>
                <w:sz w:val="20"/>
              </w:rPr>
              <w:t>
74110735</w:t>
            </w:r>
          </w:p>
          <w:bookmarkEnd w:id="940"/>
          <w:p>
            <w:pPr>
              <w:spacing w:after="20"/>
              <w:ind w:left="20"/>
              <w:jc w:val="both"/>
            </w:pPr>
            <w:r>
              <w:rPr>
                <w:rFonts w:ascii="Times New Roman"/>
                <w:b w:val="false"/>
                <w:i w:val="false"/>
                <w:color w:val="000000"/>
                <w:sz w:val="20"/>
              </w:rPr>
              <w:t>
0351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Гусев Александр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 w:id="941"/>
          <w:p>
            <w:pPr>
              <w:spacing w:after="20"/>
              <w:ind w:left="20"/>
              <w:jc w:val="both"/>
            </w:pPr>
            <w:r>
              <w:rPr>
                <w:rFonts w:ascii="Times New Roman"/>
                <w:b w:val="false"/>
                <w:i w:val="false"/>
                <w:color w:val="000000"/>
                <w:sz w:val="20"/>
              </w:rPr>
              <w:t>
77032830</w:t>
            </w:r>
          </w:p>
          <w:bookmarkEnd w:id="941"/>
          <w:p>
            <w:pPr>
              <w:spacing w:after="20"/>
              <w:ind w:left="20"/>
              <w:jc w:val="both"/>
            </w:pPr>
            <w:r>
              <w:rPr>
                <w:rFonts w:ascii="Times New Roman"/>
                <w:b w:val="false"/>
                <w:i w:val="false"/>
                <w:color w:val="000000"/>
                <w:sz w:val="20"/>
              </w:rPr>
              <w:t>
1338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 w:id="942"/>
          <w:p>
            <w:pPr>
              <w:spacing w:after="20"/>
              <w:ind w:left="20"/>
              <w:jc w:val="both"/>
            </w:pPr>
            <w:r>
              <w:rPr>
                <w:rFonts w:ascii="Times New Roman"/>
                <w:b w:val="false"/>
                <w:i w:val="false"/>
                <w:color w:val="000000"/>
                <w:sz w:val="20"/>
              </w:rPr>
              <w:t>
Дусубаев Амиржан</w:t>
            </w:r>
          </w:p>
          <w:bookmarkEnd w:id="942"/>
          <w:p>
            <w:pPr>
              <w:spacing w:after="20"/>
              <w:ind w:left="20"/>
              <w:jc w:val="both"/>
            </w:pPr>
            <w:r>
              <w:rPr>
                <w:rFonts w:ascii="Times New Roman"/>
                <w:b w:val="false"/>
                <w:i w:val="false"/>
                <w:color w:val="000000"/>
                <w:sz w:val="20"/>
              </w:rPr>
              <w:t>
Эрсаимович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 w:id="943"/>
          <w:p>
            <w:pPr>
              <w:spacing w:after="20"/>
              <w:ind w:left="20"/>
              <w:jc w:val="both"/>
            </w:pPr>
            <w:r>
              <w:rPr>
                <w:rFonts w:ascii="Times New Roman"/>
                <w:b w:val="false"/>
                <w:i w:val="false"/>
                <w:color w:val="000000"/>
                <w:sz w:val="20"/>
              </w:rPr>
              <w:t>
73030930</w:t>
            </w:r>
          </w:p>
          <w:bookmarkEnd w:id="943"/>
          <w:p>
            <w:pPr>
              <w:spacing w:after="20"/>
              <w:ind w:left="20"/>
              <w:jc w:val="both"/>
            </w:pPr>
            <w:r>
              <w:rPr>
                <w:rFonts w:ascii="Times New Roman"/>
                <w:b w:val="false"/>
                <w:i w:val="false"/>
                <w:color w:val="000000"/>
                <w:sz w:val="20"/>
              </w:rPr>
              <w:t>
0814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Дусубаев Олег Сапарович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3" w:id="944"/>
          <w:p>
            <w:pPr>
              <w:spacing w:after="20"/>
              <w:ind w:left="20"/>
              <w:jc w:val="both"/>
            </w:pPr>
            <w:r>
              <w:rPr>
                <w:rFonts w:ascii="Times New Roman"/>
                <w:b w:val="false"/>
                <w:i w:val="false"/>
                <w:color w:val="000000"/>
                <w:sz w:val="20"/>
              </w:rPr>
              <w:t>
76040330</w:t>
            </w:r>
          </w:p>
          <w:bookmarkEnd w:id="944"/>
          <w:p>
            <w:pPr>
              <w:spacing w:after="20"/>
              <w:ind w:left="20"/>
              <w:jc w:val="both"/>
            </w:pPr>
            <w:r>
              <w:rPr>
                <w:rFonts w:ascii="Times New Roman"/>
                <w:b w:val="false"/>
                <w:i w:val="false"/>
                <w:color w:val="000000"/>
                <w:sz w:val="20"/>
              </w:rPr>
              <w:t>
0345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Дусубаев Эрсаим Буртаевич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4" w:id="945"/>
          <w:p>
            <w:pPr>
              <w:spacing w:after="20"/>
              <w:ind w:left="20"/>
              <w:jc w:val="both"/>
            </w:pPr>
            <w:r>
              <w:rPr>
                <w:rFonts w:ascii="Times New Roman"/>
                <w:b w:val="false"/>
                <w:i w:val="false"/>
                <w:color w:val="000000"/>
                <w:sz w:val="20"/>
              </w:rPr>
              <w:t>
85080645</w:t>
            </w:r>
          </w:p>
          <w:bookmarkEnd w:id="945"/>
          <w:p>
            <w:pPr>
              <w:spacing w:after="20"/>
              <w:ind w:left="20"/>
              <w:jc w:val="both"/>
            </w:pPr>
            <w:r>
              <w:rPr>
                <w:rFonts w:ascii="Times New Roman"/>
                <w:b w:val="false"/>
                <w:i w:val="false"/>
                <w:color w:val="000000"/>
                <w:sz w:val="20"/>
              </w:rPr>
              <w:t>
1346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Евченко Наталья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 w:id="946"/>
          <w:p>
            <w:pPr>
              <w:spacing w:after="20"/>
              <w:ind w:left="20"/>
              <w:jc w:val="both"/>
            </w:pPr>
            <w:r>
              <w:rPr>
                <w:rFonts w:ascii="Times New Roman"/>
                <w:b w:val="false"/>
                <w:i w:val="false"/>
                <w:color w:val="000000"/>
                <w:sz w:val="20"/>
              </w:rPr>
              <w:t>
02021855</w:t>
            </w:r>
          </w:p>
          <w:bookmarkEnd w:id="946"/>
          <w:p>
            <w:pPr>
              <w:spacing w:after="20"/>
              <w:ind w:left="20"/>
              <w:jc w:val="both"/>
            </w:pPr>
            <w:r>
              <w:rPr>
                <w:rFonts w:ascii="Times New Roman"/>
                <w:b w:val="false"/>
                <w:i w:val="false"/>
                <w:color w:val="000000"/>
                <w:sz w:val="20"/>
              </w:rPr>
              <w:t>
1056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 w:id="947"/>
          <w:p>
            <w:pPr>
              <w:spacing w:after="20"/>
              <w:ind w:left="20"/>
              <w:jc w:val="both"/>
            </w:pPr>
            <w:r>
              <w:rPr>
                <w:rFonts w:ascii="Times New Roman"/>
                <w:b w:val="false"/>
                <w:i w:val="false"/>
                <w:color w:val="000000"/>
                <w:sz w:val="20"/>
              </w:rPr>
              <w:t>
Егоров Александр</w:t>
            </w:r>
          </w:p>
          <w:bookmarkEnd w:id="947"/>
          <w:p>
            <w:pPr>
              <w:spacing w:after="20"/>
              <w:ind w:left="20"/>
              <w:jc w:val="both"/>
            </w:pPr>
            <w:r>
              <w:rPr>
                <w:rFonts w:ascii="Times New Roman"/>
                <w:b w:val="false"/>
                <w:i w:val="false"/>
                <w:color w:val="000000"/>
                <w:sz w:val="20"/>
              </w:rPr>
              <w:t>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 w:id="948"/>
          <w:p>
            <w:pPr>
              <w:spacing w:after="20"/>
              <w:ind w:left="20"/>
              <w:jc w:val="both"/>
            </w:pPr>
            <w:r>
              <w:rPr>
                <w:rFonts w:ascii="Times New Roman"/>
                <w:b w:val="false"/>
                <w:i w:val="false"/>
                <w:color w:val="000000"/>
                <w:sz w:val="20"/>
              </w:rPr>
              <w:t>
95020635</w:t>
            </w:r>
          </w:p>
          <w:bookmarkEnd w:id="948"/>
          <w:p>
            <w:pPr>
              <w:spacing w:after="20"/>
              <w:ind w:left="20"/>
              <w:jc w:val="both"/>
            </w:pPr>
            <w:r>
              <w:rPr>
                <w:rFonts w:ascii="Times New Roman"/>
                <w:b w:val="false"/>
                <w:i w:val="false"/>
                <w:color w:val="000000"/>
                <w:sz w:val="20"/>
              </w:rPr>
              <w:t>
0291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Елыков Валерий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 w:id="949"/>
          <w:p>
            <w:pPr>
              <w:spacing w:after="20"/>
              <w:ind w:left="20"/>
              <w:jc w:val="both"/>
            </w:pPr>
            <w:r>
              <w:rPr>
                <w:rFonts w:ascii="Times New Roman"/>
                <w:b w:val="false"/>
                <w:i w:val="false"/>
                <w:color w:val="000000"/>
                <w:sz w:val="20"/>
              </w:rPr>
              <w:t>
67030245</w:t>
            </w:r>
          </w:p>
          <w:bookmarkEnd w:id="949"/>
          <w:p>
            <w:pPr>
              <w:spacing w:after="20"/>
              <w:ind w:left="20"/>
              <w:jc w:val="both"/>
            </w:pPr>
            <w:r>
              <w:rPr>
                <w:rFonts w:ascii="Times New Roman"/>
                <w:b w:val="false"/>
                <w:i w:val="false"/>
                <w:color w:val="000000"/>
                <w:sz w:val="20"/>
              </w:rPr>
              <w:t>
0499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Еремина Анна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 w:id="950"/>
          <w:p>
            <w:pPr>
              <w:spacing w:after="20"/>
              <w:ind w:left="20"/>
              <w:jc w:val="both"/>
            </w:pPr>
            <w:r>
              <w:rPr>
                <w:rFonts w:ascii="Times New Roman"/>
                <w:b w:val="false"/>
                <w:i w:val="false"/>
                <w:color w:val="000000"/>
                <w:sz w:val="20"/>
              </w:rPr>
              <w:t>
85012845</w:t>
            </w:r>
          </w:p>
          <w:bookmarkEnd w:id="950"/>
          <w:p>
            <w:pPr>
              <w:spacing w:after="20"/>
              <w:ind w:left="20"/>
              <w:jc w:val="both"/>
            </w:pPr>
            <w:r>
              <w:rPr>
                <w:rFonts w:ascii="Times New Roman"/>
                <w:b w:val="false"/>
                <w:i w:val="false"/>
                <w:color w:val="000000"/>
                <w:sz w:val="20"/>
              </w:rPr>
              <w:t>
0540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Жуанышпаев Нурлан Скындарбекович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 w:id="951"/>
          <w:p>
            <w:pPr>
              <w:spacing w:after="20"/>
              <w:ind w:left="20"/>
              <w:jc w:val="both"/>
            </w:pPr>
            <w:r>
              <w:rPr>
                <w:rFonts w:ascii="Times New Roman"/>
                <w:b w:val="false"/>
                <w:i w:val="false"/>
                <w:color w:val="000000"/>
                <w:sz w:val="20"/>
              </w:rPr>
              <w:t>
87031735</w:t>
            </w:r>
          </w:p>
          <w:bookmarkEnd w:id="951"/>
          <w:p>
            <w:pPr>
              <w:spacing w:after="20"/>
              <w:ind w:left="20"/>
              <w:jc w:val="both"/>
            </w:pPr>
            <w:r>
              <w:rPr>
                <w:rFonts w:ascii="Times New Roman"/>
                <w:b w:val="false"/>
                <w:i w:val="false"/>
                <w:color w:val="000000"/>
                <w:sz w:val="20"/>
              </w:rPr>
              <w:t>
0743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Закопаев Виктор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1" w:id="952"/>
          <w:p>
            <w:pPr>
              <w:spacing w:after="20"/>
              <w:ind w:left="20"/>
              <w:jc w:val="both"/>
            </w:pPr>
            <w:r>
              <w:rPr>
                <w:rFonts w:ascii="Times New Roman"/>
                <w:b w:val="false"/>
                <w:i w:val="false"/>
                <w:color w:val="000000"/>
                <w:sz w:val="20"/>
              </w:rPr>
              <w:t>
81062735</w:t>
            </w:r>
          </w:p>
          <w:bookmarkEnd w:id="952"/>
          <w:p>
            <w:pPr>
              <w:spacing w:after="20"/>
              <w:ind w:left="20"/>
              <w:jc w:val="both"/>
            </w:pPr>
            <w:r>
              <w:rPr>
                <w:rFonts w:ascii="Times New Roman"/>
                <w:b w:val="false"/>
                <w:i w:val="false"/>
                <w:color w:val="000000"/>
                <w:sz w:val="20"/>
              </w:rPr>
              <w:t>
0807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Закопаев Алексей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 w:id="953"/>
          <w:p>
            <w:pPr>
              <w:spacing w:after="20"/>
              <w:ind w:left="20"/>
              <w:jc w:val="both"/>
            </w:pPr>
            <w:r>
              <w:rPr>
                <w:rFonts w:ascii="Times New Roman"/>
                <w:b w:val="false"/>
                <w:i w:val="false"/>
                <w:color w:val="000000"/>
                <w:sz w:val="20"/>
              </w:rPr>
              <w:t>
74102235</w:t>
            </w:r>
          </w:p>
          <w:bookmarkEnd w:id="953"/>
          <w:p>
            <w:pPr>
              <w:spacing w:after="20"/>
              <w:ind w:left="20"/>
              <w:jc w:val="both"/>
            </w:pPr>
            <w:r>
              <w:rPr>
                <w:rFonts w:ascii="Times New Roman"/>
                <w:b w:val="false"/>
                <w:i w:val="false"/>
                <w:color w:val="000000"/>
                <w:sz w:val="20"/>
              </w:rPr>
              <w:t>
0290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Закопаев Петр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 w:id="954"/>
          <w:p>
            <w:pPr>
              <w:spacing w:after="20"/>
              <w:ind w:left="20"/>
              <w:jc w:val="both"/>
            </w:pPr>
            <w:r>
              <w:rPr>
                <w:rFonts w:ascii="Times New Roman"/>
                <w:b w:val="false"/>
                <w:i w:val="false"/>
                <w:color w:val="000000"/>
                <w:sz w:val="20"/>
              </w:rPr>
              <w:t>
76090135</w:t>
            </w:r>
          </w:p>
          <w:bookmarkEnd w:id="954"/>
          <w:p>
            <w:pPr>
              <w:spacing w:after="20"/>
              <w:ind w:left="20"/>
              <w:jc w:val="both"/>
            </w:pPr>
            <w:r>
              <w:rPr>
                <w:rFonts w:ascii="Times New Roman"/>
                <w:b w:val="false"/>
                <w:i w:val="false"/>
                <w:color w:val="000000"/>
                <w:sz w:val="20"/>
              </w:rPr>
              <w:t>
0973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Зуева Светлана Валерьевна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4" w:id="955"/>
          <w:p>
            <w:pPr>
              <w:spacing w:after="20"/>
              <w:ind w:left="20"/>
              <w:jc w:val="both"/>
            </w:pPr>
            <w:r>
              <w:rPr>
                <w:rFonts w:ascii="Times New Roman"/>
                <w:b w:val="false"/>
                <w:i w:val="false"/>
                <w:color w:val="000000"/>
                <w:sz w:val="20"/>
              </w:rPr>
              <w:t>
46012435</w:t>
            </w:r>
          </w:p>
          <w:bookmarkEnd w:id="955"/>
          <w:p>
            <w:pPr>
              <w:spacing w:after="20"/>
              <w:ind w:left="20"/>
              <w:jc w:val="both"/>
            </w:pPr>
            <w:r>
              <w:rPr>
                <w:rFonts w:ascii="Times New Roman"/>
                <w:b w:val="false"/>
                <w:i w:val="false"/>
                <w:color w:val="000000"/>
                <w:sz w:val="20"/>
              </w:rPr>
              <w:t>
0035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Ибрагимова Людмила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 w:id="956"/>
          <w:p>
            <w:pPr>
              <w:spacing w:after="20"/>
              <w:ind w:left="20"/>
              <w:jc w:val="both"/>
            </w:pPr>
            <w:r>
              <w:rPr>
                <w:rFonts w:ascii="Times New Roman"/>
                <w:b w:val="false"/>
                <w:i w:val="false"/>
                <w:color w:val="000000"/>
                <w:sz w:val="20"/>
              </w:rPr>
              <w:t>
77040745</w:t>
            </w:r>
          </w:p>
          <w:bookmarkEnd w:id="956"/>
          <w:p>
            <w:pPr>
              <w:spacing w:after="20"/>
              <w:ind w:left="20"/>
              <w:jc w:val="both"/>
            </w:pPr>
            <w:r>
              <w:rPr>
                <w:rFonts w:ascii="Times New Roman"/>
                <w:b w:val="false"/>
                <w:i w:val="false"/>
                <w:color w:val="000000"/>
                <w:sz w:val="20"/>
              </w:rPr>
              <w:t>
0460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Марат Оразгалиевич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 w:id="957"/>
          <w:p>
            <w:pPr>
              <w:spacing w:after="20"/>
              <w:ind w:left="20"/>
              <w:jc w:val="both"/>
            </w:pPr>
            <w:r>
              <w:rPr>
                <w:rFonts w:ascii="Times New Roman"/>
                <w:b w:val="false"/>
                <w:i w:val="false"/>
                <w:color w:val="000000"/>
                <w:sz w:val="20"/>
              </w:rPr>
              <w:t>
59031230</w:t>
            </w:r>
          </w:p>
          <w:bookmarkEnd w:id="957"/>
          <w:p>
            <w:pPr>
              <w:spacing w:after="20"/>
              <w:ind w:left="20"/>
              <w:jc w:val="both"/>
            </w:pPr>
            <w:r>
              <w:rPr>
                <w:rFonts w:ascii="Times New Roman"/>
                <w:b w:val="false"/>
                <w:i w:val="false"/>
                <w:color w:val="000000"/>
                <w:sz w:val="20"/>
              </w:rPr>
              <w:t>
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Изенов Батырхан Айсултанович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 w:id="958"/>
          <w:p>
            <w:pPr>
              <w:spacing w:after="20"/>
              <w:ind w:left="20"/>
              <w:jc w:val="both"/>
            </w:pPr>
            <w:r>
              <w:rPr>
                <w:rFonts w:ascii="Times New Roman"/>
                <w:b w:val="false"/>
                <w:i w:val="false"/>
                <w:color w:val="000000"/>
                <w:sz w:val="20"/>
              </w:rPr>
              <w:t>
87020235</w:t>
            </w:r>
          </w:p>
          <w:bookmarkEnd w:id="958"/>
          <w:p>
            <w:pPr>
              <w:spacing w:after="20"/>
              <w:ind w:left="20"/>
              <w:jc w:val="both"/>
            </w:pPr>
            <w:r>
              <w:rPr>
                <w:rFonts w:ascii="Times New Roman"/>
                <w:b w:val="false"/>
                <w:i w:val="false"/>
                <w:color w:val="000000"/>
                <w:sz w:val="20"/>
              </w:rPr>
              <w:t>
1367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 w:id="959"/>
          <w:p>
            <w:pPr>
              <w:spacing w:after="20"/>
              <w:ind w:left="20"/>
              <w:jc w:val="both"/>
            </w:pPr>
            <w:r>
              <w:rPr>
                <w:rFonts w:ascii="Times New Roman"/>
                <w:b w:val="false"/>
                <w:i w:val="false"/>
                <w:color w:val="000000"/>
                <w:sz w:val="20"/>
              </w:rPr>
              <w:t>
Изенов Мырзахан</w:t>
            </w:r>
          </w:p>
          <w:bookmarkEnd w:id="959"/>
          <w:p>
            <w:pPr>
              <w:spacing w:after="20"/>
              <w:ind w:left="20"/>
              <w:jc w:val="both"/>
            </w:pPr>
            <w:r>
              <w:rPr>
                <w:rFonts w:ascii="Times New Roman"/>
                <w:b w:val="false"/>
                <w:i w:val="false"/>
                <w:color w:val="000000"/>
                <w:sz w:val="20"/>
              </w:rPr>
              <w:t>
Айсултанович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 w:id="960"/>
          <w:p>
            <w:pPr>
              <w:spacing w:after="20"/>
              <w:ind w:left="20"/>
              <w:jc w:val="both"/>
            </w:pPr>
            <w:r>
              <w:rPr>
                <w:rFonts w:ascii="Times New Roman"/>
                <w:b w:val="false"/>
                <w:i w:val="false"/>
                <w:color w:val="000000"/>
                <w:sz w:val="20"/>
              </w:rPr>
              <w:t>
93021545</w:t>
            </w:r>
          </w:p>
          <w:bookmarkEnd w:id="960"/>
          <w:p>
            <w:pPr>
              <w:spacing w:after="20"/>
              <w:ind w:left="20"/>
              <w:jc w:val="both"/>
            </w:pPr>
            <w:r>
              <w:rPr>
                <w:rFonts w:ascii="Times New Roman"/>
                <w:b w:val="false"/>
                <w:i w:val="false"/>
                <w:color w:val="000000"/>
                <w:sz w:val="20"/>
              </w:rPr>
              <w:t>
0590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Изенов Тимерхан Аисултанович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 w:id="961"/>
          <w:p>
            <w:pPr>
              <w:spacing w:after="20"/>
              <w:ind w:left="20"/>
              <w:jc w:val="both"/>
            </w:pPr>
            <w:r>
              <w:rPr>
                <w:rFonts w:ascii="Times New Roman"/>
                <w:b w:val="false"/>
                <w:i w:val="false"/>
                <w:color w:val="000000"/>
                <w:sz w:val="20"/>
              </w:rPr>
              <w:t>
91010335</w:t>
            </w:r>
          </w:p>
          <w:bookmarkEnd w:id="961"/>
          <w:p>
            <w:pPr>
              <w:spacing w:after="20"/>
              <w:ind w:left="20"/>
              <w:jc w:val="both"/>
            </w:pPr>
            <w:r>
              <w:rPr>
                <w:rFonts w:ascii="Times New Roman"/>
                <w:b w:val="false"/>
                <w:i w:val="false"/>
                <w:color w:val="000000"/>
                <w:sz w:val="20"/>
              </w:rPr>
              <w:t>
0402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Ильина Анастасия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 w:id="962"/>
          <w:p>
            <w:pPr>
              <w:spacing w:after="20"/>
              <w:ind w:left="20"/>
              <w:jc w:val="both"/>
            </w:pPr>
            <w:r>
              <w:rPr>
                <w:rFonts w:ascii="Times New Roman"/>
                <w:b w:val="false"/>
                <w:i w:val="false"/>
                <w:color w:val="000000"/>
                <w:sz w:val="20"/>
              </w:rPr>
              <w:t>
76030735</w:t>
            </w:r>
          </w:p>
          <w:bookmarkEnd w:id="962"/>
          <w:p>
            <w:pPr>
              <w:spacing w:after="20"/>
              <w:ind w:left="20"/>
              <w:jc w:val="both"/>
            </w:pPr>
            <w:r>
              <w:rPr>
                <w:rFonts w:ascii="Times New Roman"/>
                <w:b w:val="false"/>
                <w:i w:val="false"/>
                <w:color w:val="000000"/>
                <w:sz w:val="20"/>
              </w:rPr>
              <w:t>
0607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 w:id="963"/>
          <w:p>
            <w:pPr>
              <w:spacing w:after="20"/>
              <w:ind w:left="20"/>
              <w:jc w:val="both"/>
            </w:pPr>
            <w:r>
              <w:rPr>
                <w:rFonts w:ascii="Times New Roman"/>
                <w:b w:val="false"/>
                <w:i w:val="false"/>
                <w:color w:val="000000"/>
                <w:sz w:val="20"/>
              </w:rPr>
              <w:t>
ЖК</w:t>
            </w:r>
          </w:p>
          <w:bookmarkEnd w:id="963"/>
          <w:p>
            <w:pPr>
              <w:spacing w:after="20"/>
              <w:ind w:left="20"/>
              <w:jc w:val="both"/>
            </w:pPr>
            <w:r>
              <w:rPr>
                <w:rFonts w:ascii="Times New Roman"/>
                <w:b w:val="false"/>
                <w:i w:val="false"/>
                <w:color w:val="000000"/>
                <w:sz w:val="20"/>
              </w:rPr>
              <w:t>
ДосмухамедовЕ.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 w:id="964"/>
          <w:p>
            <w:pPr>
              <w:spacing w:after="20"/>
              <w:ind w:left="20"/>
              <w:jc w:val="both"/>
            </w:pPr>
            <w:r>
              <w:rPr>
                <w:rFonts w:ascii="Times New Roman"/>
                <w:b w:val="false"/>
                <w:i w:val="false"/>
                <w:color w:val="000000"/>
                <w:sz w:val="20"/>
              </w:rPr>
              <w:t>
89092235</w:t>
            </w:r>
          </w:p>
          <w:bookmarkEnd w:id="964"/>
          <w:p>
            <w:pPr>
              <w:spacing w:after="20"/>
              <w:ind w:left="20"/>
              <w:jc w:val="both"/>
            </w:pPr>
            <w:r>
              <w:rPr>
                <w:rFonts w:ascii="Times New Roman"/>
                <w:b w:val="false"/>
                <w:i w:val="false"/>
                <w:color w:val="000000"/>
                <w:sz w:val="20"/>
              </w:rPr>
              <w:t>
1586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 w:id="965"/>
          <w:p>
            <w:pPr>
              <w:spacing w:after="20"/>
              <w:ind w:left="20"/>
              <w:jc w:val="both"/>
            </w:pPr>
            <w:r>
              <w:rPr>
                <w:rFonts w:ascii="Times New Roman"/>
                <w:b w:val="false"/>
                <w:i w:val="false"/>
                <w:color w:val="000000"/>
                <w:sz w:val="20"/>
              </w:rPr>
              <w:t>
Кукурова Гульшат</w:t>
            </w:r>
          </w:p>
          <w:bookmarkEnd w:id="965"/>
          <w:p>
            <w:pPr>
              <w:spacing w:after="20"/>
              <w:ind w:left="20"/>
              <w:jc w:val="both"/>
            </w:pPr>
            <w:r>
              <w:rPr>
                <w:rFonts w:ascii="Times New Roman"/>
                <w:b w:val="false"/>
                <w:i w:val="false"/>
                <w:color w:val="000000"/>
                <w:sz w:val="20"/>
              </w:rPr>
              <w:t>
Мендагалиевна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 w:id="966"/>
          <w:p>
            <w:pPr>
              <w:spacing w:after="20"/>
              <w:ind w:left="20"/>
              <w:jc w:val="both"/>
            </w:pPr>
            <w:r>
              <w:rPr>
                <w:rFonts w:ascii="Times New Roman"/>
                <w:b w:val="false"/>
                <w:i w:val="false"/>
                <w:color w:val="000000"/>
                <w:sz w:val="20"/>
              </w:rPr>
              <w:t>
66070135</w:t>
            </w:r>
          </w:p>
          <w:bookmarkEnd w:id="966"/>
          <w:p>
            <w:pPr>
              <w:spacing w:after="20"/>
              <w:ind w:left="20"/>
              <w:jc w:val="both"/>
            </w:pPr>
            <w:r>
              <w:rPr>
                <w:rFonts w:ascii="Times New Roman"/>
                <w:b w:val="false"/>
                <w:i w:val="false"/>
                <w:color w:val="000000"/>
                <w:sz w:val="20"/>
              </w:rPr>
              <w:t>
0648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Исмаилов Амантай Тияшевич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 w:id="967"/>
          <w:p>
            <w:pPr>
              <w:spacing w:after="20"/>
              <w:ind w:left="20"/>
              <w:jc w:val="both"/>
            </w:pPr>
            <w:r>
              <w:rPr>
                <w:rFonts w:ascii="Times New Roman"/>
                <w:b w:val="false"/>
                <w:i w:val="false"/>
                <w:color w:val="000000"/>
                <w:sz w:val="20"/>
              </w:rPr>
              <w:t>
75071345</w:t>
            </w:r>
          </w:p>
          <w:bookmarkEnd w:id="967"/>
          <w:p>
            <w:pPr>
              <w:spacing w:after="20"/>
              <w:ind w:left="20"/>
              <w:jc w:val="both"/>
            </w:pPr>
            <w:r>
              <w:rPr>
                <w:rFonts w:ascii="Times New Roman"/>
                <w:b w:val="false"/>
                <w:i w:val="false"/>
                <w:color w:val="000000"/>
                <w:sz w:val="20"/>
              </w:rPr>
              <w:t>
0609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Кабанов Анатолий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 w:id="968"/>
          <w:p>
            <w:pPr>
              <w:spacing w:after="20"/>
              <w:ind w:left="20"/>
              <w:jc w:val="both"/>
            </w:pPr>
            <w:r>
              <w:rPr>
                <w:rFonts w:ascii="Times New Roman"/>
                <w:b w:val="false"/>
                <w:i w:val="false"/>
                <w:color w:val="000000"/>
                <w:sz w:val="20"/>
              </w:rPr>
              <w:t>
65010545</w:t>
            </w:r>
          </w:p>
          <w:bookmarkEnd w:id="968"/>
          <w:p>
            <w:pPr>
              <w:spacing w:after="20"/>
              <w:ind w:left="20"/>
              <w:jc w:val="both"/>
            </w:pPr>
            <w:r>
              <w:rPr>
                <w:rFonts w:ascii="Times New Roman"/>
                <w:b w:val="false"/>
                <w:i w:val="false"/>
                <w:color w:val="000000"/>
                <w:sz w:val="20"/>
              </w:rPr>
              <w:t>
0652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 w:id="969"/>
          <w:p>
            <w:pPr>
              <w:spacing w:after="20"/>
              <w:ind w:left="20"/>
              <w:jc w:val="both"/>
            </w:pPr>
            <w:r>
              <w:rPr>
                <w:rFonts w:ascii="Times New Roman"/>
                <w:b w:val="false"/>
                <w:i w:val="false"/>
                <w:color w:val="000000"/>
                <w:sz w:val="20"/>
              </w:rPr>
              <w:t>
Кабанов Владимир</w:t>
            </w:r>
          </w:p>
          <w:bookmarkEnd w:id="969"/>
          <w:p>
            <w:pPr>
              <w:spacing w:after="20"/>
              <w:ind w:left="20"/>
              <w:jc w:val="both"/>
            </w:pPr>
            <w:r>
              <w:rPr>
                <w:rFonts w:ascii="Times New Roman"/>
                <w:b w:val="false"/>
                <w:i w:val="false"/>
                <w:color w:val="000000"/>
                <w:sz w:val="20"/>
              </w:rPr>
              <w:t>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 w:id="970"/>
          <w:p>
            <w:pPr>
              <w:spacing w:after="20"/>
              <w:ind w:left="20"/>
              <w:jc w:val="both"/>
            </w:pPr>
            <w:r>
              <w:rPr>
                <w:rFonts w:ascii="Times New Roman"/>
                <w:b w:val="false"/>
                <w:i w:val="false"/>
                <w:color w:val="000000"/>
                <w:sz w:val="20"/>
              </w:rPr>
              <w:t>
81010235</w:t>
            </w:r>
          </w:p>
          <w:bookmarkEnd w:id="970"/>
          <w:p>
            <w:pPr>
              <w:spacing w:after="20"/>
              <w:ind w:left="20"/>
              <w:jc w:val="both"/>
            </w:pPr>
            <w:r>
              <w:rPr>
                <w:rFonts w:ascii="Times New Roman"/>
                <w:b w:val="false"/>
                <w:i w:val="false"/>
                <w:color w:val="000000"/>
                <w:sz w:val="20"/>
              </w:rPr>
              <w:t>
0067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Абылхасым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 w:id="971"/>
          <w:p>
            <w:pPr>
              <w:spacing w:after="20"/>
              <w:ind w:left="20"/>
              <w:jc w:val="both"/>
            </w:pPr>
            <w:r>
              <w:rPr>
                <w:rFonts w:ascii="Times New Roman"/>
                <w:b w:val="false"/>
                <w:i w:val="false"/>
                <w:color w:val="000000"/>
                <w:sz w:val="20"/>
              </w:rPr>
              <w:t>
61010330</w:t>
            </w:r>
          </w:p>
          <w:bookmarkEnd w:id="971"/>
          <w:p>
            <w:pPr>
              <w:spacing w:after="20"/>
              <w:ind w:left="20"/>
              <w:jc w:val="both"/>
            </w:pPr>
            <w:r>
              <w:rPr>
                <w:rFonts w:ascii="Times New Roman"/>
                <w:b w:val="false"/>
                <w:i w:val="false"/>
                <w:color w:val="000000"/>
                <w:sz w:val="20"/>
              </w:rPr>
              <w:t>
0847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 w:id="972"/>
          <w:p>
            <w:pPr>
              <w:spacing w:after="20"/>
              <w:ind w:left="20"/>
              <w:jc w:val="both"/>
            </w:pPr>
            <w:r>
              <w:rPr>
                <w:rFonts w:ascii="Times New Roman"/>
                <w:b w:val="false"/>
                <w:i w:val="false"/>
                <w:color w:val="000000"/>
                <w:sz w:val="20"/>
              </w:rPr>
              <w:t>
Клуниченко Сергей</w:t>
            </w:r>
          </w:p>
          <w:bookmarkEnd w:id="972"/>
          <w:p>
            <w:pPr>
              <w:spacing w:after="20"/>
              <w:ind w:left="20"/>
              <w:jc w:val="both"/>
            </w:pPr>
            <w:r>
              <w:rPr>
                <w:rFonts w:ascii="Times New Roman"/>
                <w:b w:val="false"/>
                <w:i w:val="false"/>
                <w:color w:val="000000"/>
                <w:sz w:val="20"/>
              </w:rPr>
              <w:t>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 w:id="973"/>
          <w:p>
            <w:pPr>
              <w:spacing w:after="20"/>
              <w:ind w:left="20"/>
              <w:jc w:val="both"/>
            </w:pPr>
            <w:r>
              <w:rPr>
                <w:rFonts w:ascii="Times New Roman"/>
                <w:b w:val="false"/>
                <w:i w:val="false"/>
                <w:color w:val="000000"/>
                <w:sz w:val="20"/>
              </w:rPr>
              <w:t>
58010135</w:t>
            </w:r>
          </w:p>
          <w:bookmarkEnd w:id="973"/>
          <w:p>
            <w:pPr>
              <w:spacing w:after="20"/>
              <w:ind w:left="20"/>
              <w:jc w:val="both"/>
            </w:pPr>
            <w:r>
              <w:rPr>
                <w:rFonts w:ascii="Times New Roman"/>
                <w:b w:val="false"/>
                <w:i w:val="false"/>
                <w:color w:val="000000"/>
                <w:sz w:val="20"/>
              </w:rPr>
              <w:t>
4631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 w:id="974"/>
          <w:p>
            <w:pPr>
              <w:spacing w:after="20"/>
              <w:ind w:left="20"/>
              <w:jc w:val="both"/>
            </w:pPr>
            <w:r>
              <w:rPr>
                <w:rFonts w:ascii="Times New Roman"/>
                <w:b w:val="false"/>
                <w:i w:val="false"/>
                <w:color w:val="000000"/>
                <w:sz w:val="20"/>
              </w:rPr>
              <w:t>
Ковалевская Наталья</w:t>
            </w:r>
          </w:p>
          <w:bookmarkEnd w:id="974"/>
          <w:p>
            <w:pPr>
              <w:spacing w:after="20"/>
              <w:ind w:left="20"/>
              <w:jc w:val="both"/>
            </w:pPr>
            <w:r>
              <w:rPr>
                <w:rFonts w:ascii="Times New Roman"/>
                <w:b w:val="false"/>
                <w:i w:val="false"/>
                <w:color w:val="000000"/>
                <w:sz w:val="20"/>
              </w:rPr>
              <w:t>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 w:id="975"/>
          <w:p>
            <w:pPr>
              <w:spacing w:after="20"/>
              <w:ind w:left="20"/>
              <w:jc w:val="both"/>
            </w:pPr>
            <w:r>
              <w:rPr>
                <w:rFonts w:ascii="Times New Roman"/>
                <w:b w:val="false"/>
                <w:i w:val="false"/>
                <w:color w:val="000000"/>
                <w:sz w:val="20"/>
              </w:rPr>
              <w:t>
52092930</w:t>
            </w:r>
          </w:p>
          <w:bookmarkEnd w:id="975"/>
          <w:p>
            <w:pPr>
              <w:spacing w:after="20"/>
              <w:ind w:left="20"/>
              <w:jc w:val="both"/>
            </w:pPr>
            <w:r>
              <w:rPr>
                <w:rFonts w:ascii="Times New Roman"/>
                <w:b w:val="false"/>
                <w:i w:val="false"/>
                <w:color w:val="000000"/>
                <w:sz w:val="20"/>
              </w:rPr>
              <w:t>
0039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Кротова Галина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 w:id="976"/>
          <w:p>
            <w:pPr>
              <w:spacing w:after="20"/>
              <w:ind w:left="20"/>
              <w:jc w:val="both"/>
            </w:pPr>
            <w:r>
              <w:rPr>
                <w:rFonts w:ascii="Times New Roman"/>
                <w:b w:val="false"/>
                <w:i w:val="false"/>
                <w:color w:val="000000"/>
                <w:sz w:val="20"/>
              </w:rPr>
              <w:t>
89030945</w:t>
            </w:r>
          </w:p>
          <w:bookmarkEnd w:id="976"/>
          <w:p>
            <w:pPr>
              <w:spacing w:after="20"/>
              <w:ind w:left="20"/>
              <w:jc w:val="both"/>
            </w:pPr>
            <w:r>
              <w:rPr>
                <w:rFonts w:ascii="Times New Roman"/>
                <w:b w:val="false"/>
                <w:i w:val="false"/>
                <w:color w:val="000000"/>
                <w:sz w:val="20"/>
              </w:rPr>
              <w:t>
0442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Куля Сергей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 w:id="977"/>
          <w:p>
            <w:pPr>
              <w:spacing w:after="20"/>
              <w:ind w:left="20"/>
              <w:jc w:val="both"/>
            </w:pPr>
            <w:r>
              <w:rPr>
                <w:rFonts w:ascii="Times New Roman"/>
                <w:b w:val="false"/>
                <w:i w:val="false"/>
                <w:color w:val="000000"/>
                <w:sz w:val="20"/>
              </w:rPr>
              <w:t>
85070835</w:t>
            </w:r>
          </w:p>
          <w:bookmarkEnd w:id="977"/>
          <w:p>
            <w:pPr>
              <w:spacing w:after="20"/>
              <w:ind w:left="20"/>
              <w:jc w:val="both"/>
            </w:pPr>
            <w:r>
              <w:rPr>
                <w:rFonts w:ascii="Times New Roman"/>
                <w:b w:val="false"/>
                <w:i w:val="false"/>
                <w:color w:val="000000"/>
                <w:sz w:val="20"/>
              </w:rPr>
              <w:t>
0745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 w:id="978"/>
          <w:p>
            <w:pPr>
              <w:spacing w:after="20"/>
              <w:ind w:left="20"/>
              <w:jc w:val="both"/>
            </w:pPr>
            <w:r>
              <w:rPr>
                <w:rFonts w:ascii="Times New Roman"/>
                <w:b w:val="false"/>
                <w:i w:val="false"/>
                <w:color w:val="000000"/>
                <w:sz w:val="20"/>
              </w:rPr>
              <w:t>
Купенков Николай</w:t>
            </w:r>
          </w:p>
          <w:bookmarkEnd w:id="978"/>
          <w:p>
            <w:pPr>
              <w:spacing w:after="20"/>
              <w:ind w:left="20"/>
              <w:jc w:val="both"/>
            </w:pPr>
            <w:r>
              <w:rPr>
                <w:rFonts w:ascii="Times New Roman"/>
                <w:b w:val="false"/>
                <w:i w:val="false"/>
                <w:color w:val="000000"/>
                <w:sz w:val="20"/>
              </w:rPr>
              <w:t>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 w:id="979"/>
          <w:p>
            <w:pPr>
              <w:spacing w:after="20"/>
              <w:ind w:left="20"/>
              <w:jc w:val="both"/>
            </w:pPr>
            <w:r>
              <w:rPr>
                <w:rFonts w:ascii="Times New Roman"/>
                <w:b w:val="false"/>
                <w:i w:val="false"/>
                <w:color w:val="000000"/>
                <w:sz w:val="20"/>
              </w:rPr>
              <w:t>
84052045</w:t>
            </w:r>
          </w:p>
          <w:bookmarkEnd w:id="979"/>
          <w:p>
            <w:pPr>
              <w:spacing w:after="20"/>
              <w:ind w:left="20"/>
              <w:jc w:val="both"/>
            </w:pPr>
            <w:r>
              <w:rPr>
                <w:rFonts w:ascii="Times New Roman"/>
                <w:b w:val="false"/>
                <w:i w:val="false"/>
                <w:color w:val="000000"/>
                <w:sz w:val="20"/>
              </w:rPr>
              <w:t>
1409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Курманаев Жоламан Жумасситович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 w:id="980"/>
          <w:p>
            <w:pPr>
              <w:spacing w:after="20"/>
              <w:ind w:left="20"/>
              <w:jc w:val="both"/>
            </w:pPr>
            <w:r>
              <w:rPr>
                <w:rFonts w:ascii="Times New Roman"/>
                <w:b w:val="false"/>
                <w:i w:val="false"/>
                <w:color w:val="000000"/>
                <w:sz w:val="20"/>
              </w:rPr>
              <w:t>
62031435</w:t>
            </w:r>
          </w:p>
          <w:bookmarkEnd w:id="980"/>
          <w:p>
            <w:pPr>
              <w:spacing w:after="20"/>
              <w:ind w:left="20"/>
              <w:jc w:val="both"/>
            </w:pPr>
            <w:r>
              <w:rPr>
                <w:rFonts w:ascii="Times New Roman"/>
                <w:b w:val="false"/>
                <w:i w:val="false"/>
                <w:color w:val="000000"/>
                <w:sz w:val="20"/>
              </w:rPr>
              <w:t>
0499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 w:id="981"/>
          <w:p>
            <w:pPr>
              <w:spacing w:after="20"/>
              <w:ind w:left="20"/>
              <w:jc w:val="both"/>
            </w:pPr>
            <w:r>
              <w:rPr>
                <w:rFonts w:ascii="Times New Roman"/>
                <w:b w:val="false"/>
                <w:i w:val="false"/>
                <w:color w:val="000000"/>
                <w:sz w:val="20"/>
              </w:rPr>
              <w:t>
Курманаева Айгуль</w:t>
            </w:r>
          </w:p>
          <w:bookmarkEnd w:id="981"/>
          <w:p>
            <w:pPr>
              <w:spacing w:after="20"/>
              <w:ind w:left="20"/>
              <w:jc w:val="both"/>
            </w:pPr>
            <w:r>
              <w:rPr>
                <w:rFonts w:ascii="Times New Roman"/>
                <w:b w:val="false"/>
                <w:i w:val="false"/>
                <w:color w:val="000000"/>
                <w:sz w:val="20"/>
              </w:rPr>
              <w:t>
Акатаевна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 w:id="982"/>
          <w:p>
            <w:pPr>
              <w:spacing w:after="20"/>
              <w:ind w:left="20"/>
              <w:jc w:val="both"/>
            </w:pPr>
            <w:r>
              <w:rPr>
                <w:rFonts w:ascii="Times New Roman"/>
                <w:b w:val="false"/>
                <w:i w:val="false"/>
                <w:color w:val="000000"/>
                <w:sz w:val="20"/>
              </w:rPr>
              <w:t>
60111935</w:t>
            </w:r>
          </w:p>
          <w:bookmarkEnd w:id="982"/>
          <w:p>
            <w:pPr>
              <w:spacing w:after="20"/>
              <w:ind w:left="20"/>
              <w:jc w:val="both"/>
            </w:pPr>
            <w:r>
              <w:rPr>
                <w:rFonts w:ascii="Times New Roman"/>
                <w:b w:val="false"/>
                <w:i w:val="false"/>
                <w:color w:val="000000"/>
                <w:sz w:val="20"/>
              </w:rPr>
              <w:t>
0212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Курманбаев Дюсенбек Бахитович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 w:id="983"/>
          <w:p>
            <w:pPr>
              <w:spacing w:after="20"/>
              <w:ind w:left="20"/>
              <w:jc w:val="both"/>
            </w:pPr>
            <w:r>
              <w:rPr>
                <w:rFonts w:ascii="Times New Roman"/>
                <w:b w:val="false"/>
                <w:i w:val="false"/>
                <w:color w:val="000000"/>
                <w:sz w:val="20"/>
              </w:rPr>
              <w:t>
81020535</w:t>
            </w:r>
          </w:p>
          <w:bookmarkEnd w:id="983"/>
          <w:p>
            <w:pPr>
              <w:spacing w:after="20"/>
              <w:ind w:left="20"/>
              <w:jc w:val="both"/>
            </w:pPr>
            <w:r>
              <w:rPr>
                <w:rFonts w:ascii="Times New Roman"/>
                <w:b w:val="false"/>
                <w:i w:val="false"/>
                <w:color w:val="000000"/>
                <w:sz w:val="20"/>
              </w:rPr>
              <w:t>
0535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 w:id="984"/>
          <w:p>
            <w:pPr>
              <w:spacing w:after="20"/>
              <w:ind w:left="20"/>
              <w:jc w:val="both"/>
            </w:pPr>
            <w:r>
              <w:rPr>
                <w:rFonts w:ascii="Times New Roman"/>
                <w:b w:val="false"/>
                <w:i w:val="false"/>
                <w:color w:val="000000"/>
                <w:sz w:val="20"/>
              </w:rPr>
              <w:t>
Кускулова Батима</w:t>
            </w:r>
          </w:p>
          <w:bookmarkEnd w:id="984"/>
          <w:p>
            <w:pPr>
              <w:spacing w:after="20"/>
              <w:ind w:left="20"/>
              <w:jc w:val="both"/>
            </w:pPr>
            <w:r>
              <w:rPr>
                <w:rFonts w:ascii="Times New Roman"/>
                <w:b w:val="false"/>
                <w:i w:val="false"/>
                <w:color w:val="000000"/>
                <w:sz w:val="20"/>
              </w:rPr>
              <w:t>
Жамбуловна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 w:id="985"/>
          <w:p>
            <w:pPr>
              <w:spacing w:after="20"/>
              <w:ind w:left="20"/>
              <w:jc w:val="both"/>
            </w:pPr>
            <w:r>
              <w:rPr>
                <w:rFonts w:ascii="Times New Roman"/>
                <w:b w:val="false"/>
                <w:i w:val="false"/>
                <w:color w:val="000000"/>
                <w:sz w:val="20"/>
              </w:rPr>
              <w:t>
48120530</w:t>
            </w:r>
          </w:p>
          <w:bookmarkEnd w:id="985"/>
          <w:p>
            <w:pPr>
              <w:spacing w:after="20"/>
              <w:ind w:left="20"/>
              <w:jc w:val="both"/>
            </w:pPr>
            <w:r>
              <w:rPr>
                <w:rFonts w:ascii="Times New Roman"/>
                <w:b w:val="false"/>
                <w:i w:val="false"/>
                <w:color w:val="000000"/>
                <w:sz w:val="20"/>
              </w:rPr>
              <w:t>
0471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"Ибрагимова Гульсым Бахчановна"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 w:id="986"/>
          <w:p>
            <w:pPr>
              <w:spacing w:after="20"/>
              <w:ind w:left="20"/>
              <w:jc w:val="both"/>
            </w:pPr>
            <w:r>
              <w:rPr>
                <w:rFonts w:ascii="Times New Roman"/>
                <w:b w:val="false"/>
                <w:i w:val="false"/>
                <w:color w:val="000000"/>
                <w:sz w:val="20"/>
              </w:rPr>
              <w:t>
74070130</w:t>
            </w:r>
          </w:p>
          <w:bookmarkEnd w:id="986"/>
          <w:p>
            <w:pPr>
              <w:spacing w:after="20"/>
              <w:ind w:left="20"/>
              <w:jc w:val="both"/>
            </w:pPr>
            <w:r>
              <w:rPr>
                <w:rFonts w:ascii="Times New Roman"/>
                <w:b w:val="false"/>
                <w:i w:val="false"/>
                <w:color w:val="000000"/>
                <w:sz w:val="20"/>
              </w:rPr>
              <w:t>
1344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Сапен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 w:id="987"/>
          <w:p>
            <w:pPr>
              <w:spacing w:after="20"/>
              <w:ind w:left="20"/>
              <w:jc w:val="both"/>
            </w:pPr>
            <w:r>
              <w:rPr>
                <w:rFonts w:ascii="Times New Roman"/>
                <w:b w:val="false"/>
                <w:i w:val="false"/>
                <w:color w:val="000000"/>
                <w:sz w:val="20"/>
              </w:rPr>
              <w:t>
78031045</w:t>
            </w:r>
          </w:p>
          <w:bookmarkEnd w:id="987"/>
          <w:p>
            <w:pPr>
              <w:spacing w:after="20"/>
              <w:ind w:left="20"/>
              <w:jc w:val="both"/>
            </w:pPr>
            <w:r>
              <w:rPr>
                <w:rFonts w:ascii="Times New Roman"/>
                <w:b w:val="false"/>
                <w:i w:val="false"/>
                <w:color w:val="000000"/>
                <w:sz w:val="20"/>
              </w:rPr>
              <w:t>
0207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Лавыгин Борис Вадимович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 w:id="988"/>
          <w:p>
            <w:pPr>
              <w:spacing w:after="20"/>
              <w:ind w:left="20"/>
              <w:jc w:val="both"/>
            </w:pPr>
            <w:r>
              <w:rPr>
                <w:rFonts w:ascii="Times New Roman"/>
                <w:b w:val="false"/>
                <w:i w:val="false"/>
                <w:color w:val="000000"/>
                <w:sz w:val="20"/>
              </w:rPr>
              <w:t>
83082545</w:t>
            </w:r>
          </w:p>
          <w:bookmarkEnd w:id="988"/>
          <w:p>
            <w:pPr>
              <w:spacing w:after="20"/>
              <w:ind w:left="20"/>
              <w:jc w:val="both"/>
            </w:pPr>
            <w:r>
              <w:rPr>
                <w:rFonts w:ascii="Times New Roman"/>
                <w:b w:val="false"/>
                <w:i w:val="false"/>
                <w:color w:val="000000"/>
                <w:sz w:val="20"/>
              </w:rPr>
              <w:t>
1277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Лавыгин Дмитрий Борисович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 w:id="989"/>
          <w:p>
            <w:pPr>
              <w:spacing w:after="20"/>
              <w:ind w:left="20"/>
              <w:jc w:val="both"/>
            </w:pPr>
            <w:r>
              <w:rPr>
                <w:rFonts w:ascii="Times New Roman"/>
                <w:b w:val="false"/>
                <w:i w:val="false"/>
                <w:color w:val="000000"/>
                <w:sz w:val="20"/>
              </w:rPr>
              <w:t>
74041535</w:t>
            </w:r>
          </w:p>
          <w:bookmarkEnd w:id="989"/>
          <w:p>
            <w:pPr>
              <w:spacing w:after="20"/>
              <w:ind w:left="20"/>
              <w:jc w:val="both"/>
            </w:pPr>
            <w:r>
              <w:rPr>
                <w:rFonts w:ascii="Times New Roman"/>
                <w:b w:val="false"/>
                <w:i w:val="false"/>
                <w:color w:val="000000"/>
                <w:sz w:val="20"/>
              </w:rPr>
              <w:t>
0036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Магамбетова Мария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 w:id="990"/>
          <w:p>
            <w:pPr>
              <w:spacing w:after="20"/>
              <w:ind w:left="20"/>
              <w:jc w:val="both"/>
            </w:pPr>
            <w:r>
              <w:rPr>
                <w:rFonts w:ascii="Times New Roman"/>
                <w:b w:val="false"/>
                <w:i w:val="false"/>
                <w:color w:val="000000"/>
                <w:sz w:val="20"/>
              </w:rPr>
              <w:t>
55010330</w:t>
            </w:r>
          </w:p>
          <w:bookmarkEnd w:id="990"/>
          <w:p>
            <w:pPr>
              <w:spacing w:after="20"/>
              <w:ind w:left="20"/>
              <w:jc w:val="both"/>
            </w:pPr>
            <w:r>
              <w:rPr>
                <w:rFonts w:ascii="Times New Roman"/>
                <w:b w:val="false"/>
                <w:i w:val="false"/>
                <w:color w:val="000000"/>
                <w:sz w:val="20"/>
              </w:rPr>
              <w:t>
0876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Макина Татьяна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 w:id="991"/>
          <w:p>
            <w:pPr>
              <w:spacing w:after="20"/>
              <w:ind w:left="20"/>
              <w:jc w:val="both"/>
            </w:pPr>
            <w:r>
              <w:rPr>
                <w:rFonts w:ascii="Times New Roman"/>
                <w:b w:val="false"/>
                <w:i w:val="false"/>
                <w:color w:val="000000"/>
                <w:sz w:val="20"/>
              </w:rPr>
              <w:t>
73110535</w:t>
            </w:r>
          </w:p>
          <w:bookmarkEnd w:id="991"/>
          <w:p>
            <w:pPr>
              <w:spacing w:after="20"/>
              <w:ind w:left="20"/>
              <w:jc w:val="both"/>
            </w:pPr>
            <w:r>
              <w:rPr>
                <w:rFonts w:ascii="Times New Roman"/>
                <w:b w:val="false"/>
                <w:i w:val="false"/>
                <w:color w:val="000000"/>
                <w:sz w:val="20"/>
              </w:rPr>
              <w:t>
0507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Мартынов Виталий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 w:id="992"/>
          <w:p>
            <w:pPr>
              <w:spacing w:after="20"/>
              <w:ind w:left="20"/>
              <w:jc w:val="both"/>
            </w:pPr>
            <w:r>
              <w:rPr>
                <w:rFonts w:ascii="Times New Roman"/>
                <w:b w:val="false"/>
                <w:i w:val="false"/>
                <w:color w:val="000000"/>
                <w:sz w:val="20"/>
              </w:rPr>
              <w:t>
75013040</w:t>
            </w:r>
          </w:p>
          <w:bookmarkEnd w:id="992"/>
          <w:p>
            <w:pPr>
              <w:spacing w:after="20"/>
              <w:ind w:left="20"/>
              <w:jc w:val="both"/>
            </w:pPr>
            <w:r>
              <w:rPr>
                <w:rFonts w:ascii="Times New Roman"/>
                <w:b w:val="false"/>
                <w:i w:val="false"/>
                <w:color w:val="000000"/>
                <w:sz w:val="20"/>
              </w:rPr>
              <w:t>
1017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 w:id="993"/>
          <w:p>
            <w:pPr>
              <w:spacing w:after="20"/>
              <w:ind w:left="20"/>
              <w:jc w:val="both"/>
            </w:pPr>
            <w:r>
              <w:rPr>
                <w:rFonts w:ascii="Times New Roman"/>
                <w:b w:val="false"/>
                <w:i w:val="false"/>
                <w:color w:val="000000"/>
                <w:sz w:val="20"/>
              </w:rPr>
              <w:t>
Масалимов Амиржан</w:t>
            </w:r>
          </w:p>
          <w:bookmarkEnd w:id="993"/>
          <w:p>
            <w:pPr>
              <w:spacing w:after="20"/>
              <w:ind w:left="20"/>
              <w:jc w:val="both"/>
            </w:pPr>
            <w:r>
              <w:rPr>
                <w:rFonts w:ascii="Times New Roman"/>
                <w:b w:val="false"/>
                <w:i w:val="false"/>
                <w:color w:val="000000"/>
                <w:sz w:val="20"/>
              </w:rPr>
              <w:t>
Асылбекович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 w:id="994"/>
          <w:p>
            <w:pPr>
              <w:spacing w:after="20"/>
              <w:ind w:left="20"/>
              <w:jc w:val="both"/>
            </w:pPr>
            <w:r>
              <w:rPr>
                <w:rFonts w:ascii="Times New Roman"/>
                <w:b w:val="false"/>
                <w:i w:val="false"/>
                <w:color w:val="000000"/>
                <w:sz w:val="20"/>
              </w:rPr>
              <w:t>
61091635</w:t>
            </w:r>
          </w:p>
          <w:bookmarkEnd w:id="994"/>
          <w:p>
            <w:pPr>
              <w:spacing w:after="20"/>
              <w:ind w:left="20"/>
              <w:jc w:val="both"/>
            </w:pPr>
            <w:r>
              <w:rPr>
                <w:rFonts w:ascii="Times New Roman"/>
                <w:b w:val="false"/>
                <w:i w:val="false"/>
                <w:color w:val="000000"/>
                <w:sz w:val="20"/>
              </w:rPr>
              <w:t>
0688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Мелехина Мария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 w:id="995"/>
          <w:p>
            <w:pPr>
              <w:spacing w:after="20"/>
              <w:ind w:left="20"/>
              <w:jc w:val="both"/>
            </w:pPr>
            <w:r>
              <w:rPr>
                <w:rFonts w:ascii="Times New Roman"/>
                <w:b w:val="false"/>
                <w:i w:val="false"/>
                <w:color w:val="000000"/>
                <w:sz w:val="20"/>
              </w:rPr>
              <w:t>
96062845</w:t>
            </w:r>
          </w:p>
          <w:bookmarkEnd w:id="995"/>
          <w:p>
            <w:pPr>
              <w:spacing w:after="20"/>
              <w:ind w:left="20"/>
              <w:jc w:val="both"/>
            </w:pPr>
            <w:r>
              <w:rPr>
                <w:rFonts w:ascii="Times New Roman"/>
                <w:b w:val="false"/>
                <w:i w:val="false"/>
                <w:color w:val="000000"/>
                <w:sz w:val="20"/>
              </w:rPr>
              <w:t>
0829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Минаев Виталий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 w:id="996"/>
          <w:p>
            <w:pPr>
              <w:spacing w:after="20"/>
              <w:ind w:left="20"/>
              <w:jc w:val="both"/>
            </w:pPr>
            <w:r>
              <w:rPr>
                <w:rFonts w:ascii="Times New Roman"/>
                <w:b w:val="false"/>
                <w:i w:val="false"/>
                <w:color w:val="000000"/>
                <w:sz w:val="20"/>
              </w:rPr>
              <w:t>
68080740</w:t>
            </w:r>
          </w:p>
          <w:bookmarkEnd w:id="996"/>
          <w:p>
            <w:pPr>
              <w:spacing w:after="20"/>
              <w:ind w:left="20"/>
              <w:jc w:val="both"/>
            </w:pPr>
            <w:r>
              <w:rPr>
                <w:rFonts w:ascii="Times New Roman"/>
                <w:b w:val="false"/>
                <w:i w:val="false"/>
                <w:color w:val="000000"/>
                <w:sz w:val="20"/>
              </w:rPr>
              <w:t>
0043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Минаев Владислав Витальевич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 w:id="997"/>
          <w:p>
            <w:pPr>
              <w:spacing w:after="20"/>
              <w:ind w:left="20"/>
              <w:jc w:val="both"/>
            </w:pPr>
            <w:r>
              <w:rPr>
                <w:rFonts w:ascii="Times New Roman"/>
                <w:b w:val="false"/>
                <w:i w:val="false"/>
                <w:color w:val="000000"/>
                <w:sz w:val="20"/>
              </w:rPr>
              <w:t>
71122540</w:t>
            </w:r>
          </w:p>
          <w:bookmarkEnd w:id="997"/>
          <w:p>
            <w:pPr>
              <w:spacing w:after="20"/>
              <w:ind w:left="20"/>
              <w:jc w:val="both"/>
            </w:pPr>
            <w:r>
              <w:rPr>
                <w:rFonts w:ascii="Times New Roman"/>
                <w:b w:val="false"/>
                <w:i w:val="false"/>
                <w:color w:val="000000"/>
                <w:sz w:val="20"/>
              </w:rPr>
              <w:t>
0813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Минаев Николай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 w:id="998"/>
          <w:p>
            <w:pPr>
              <w:spacing w:after="20"/>
              <w:ind w:left="20"/>
              <w:jc w:val="both"/>
            </w:pPr>
            <w:r>
              <w:rPr>
                <w:rFonts w:ascii="Times New Roman"/>
                <w:b w:val="false"/>
                <w:i w:val="false"/>
                <w:color w:val="000000"/>
                <w:sz w:val="20"/>
              </w:rPr>
              <w:t>
61050935</w:t>
            </w:r>
          </w:p>
          <w:bookmarkEnd w:id="998"/>
          <w:p>
            <w:pPr>
              <w:spacing w:after="20"/>
              <w:ind w:left="20"/>
              <w:jc w:val="both"/>
            </w:pPr>
            <w:r>
              <w:rPr>
                <w:rFonts w:ascii="Times New Roman"/>
                <w:b w:val="false"/>
                <w:i w:val="false"/>
                <w:color w:val="000000"/>
                <w:sz w:val="20"/>
              </w:rPr>
              <w:t>
0348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Минаева Нина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 w:id="999"/>
          <w:p>
            <w:pPr>
              <w:spacing w:after="20"/>
              <w:ind w:left="20"/>
              <w:jc w:val="both"/>
            </w:pPr>
            <w:r>
              <w:rPr>
                <w:rFonts w:ascii="Times New Roman"/>
                <w:b w:val="false"/>
                <w:i w:val="false"/>
                <w:color w:val="000000"/>
                <w:sz w:val="20"/>
              </w:rPr>
              <w:t>
85062835</w:t>
            </w:r>
          </w:p>
          <w:bookmarkEnd w:id="999"/>
          <w:p>
            <w:pPr>
              <w:spacing w:after="20"/>
              <w:ind w:left="20"/>
              <w:jc w:val="both"/>
            </w:pPr>
            <w:r>
              <w:rPr>
                <w:rFonts w:ascii="Times New Roman"/>
                <w:b w:val="false"/>
                <w:i w:val="false"/>
                <w:color w:val="000000"/>
                <w:sz w:val="20"/>
              </w:rPr>
              <w:t>
0265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Мороз Сергей Андреевич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 w:id="1000"/>
          <w:p>
            <w:pPr>
              <w:spacing w:after="20"/>
              <w:ind w:left="20"/>
              <w:jc w:val="both"/>
            </w:pPr>
            <w:r>
              <w:rPr>
                <w:rFonts w:ascii="Times New Roman"/>
                <w:b w:val="false"/>
                <w:i w:val="false"/>
                <w:color w:val="000000"/>
                <w:sz w:val="20"/>
              </w:rPr>
              <w:t>
80112445</w:t>
            </w:r>
          </w:p>
          <w:bookmarkEnd w:id="1000"/>
          <w:p>
            <w:pPr>
              <w:spacing w:after="20"/>
              <w:ind w:left="20"/>
              <w:jc w:val="both"/>
            </w:pPr>
            <w:r>
              <w:rPr>
                <w:rFonts w:ascii="Times New Roman"/>
                <w:b w:val="false"/>
                <w:i w:val="false"/>
                <w:color w:val="000000"/>
                <w:sz w:val="20"/>
              </w:rPr>
              <w:t>
0087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0" w:id="1001"/>
          <w:p>
            <w:pPr>
              <w:spacing w:after="20"/>
              <w:ind w:left="20"/>
              <w:jc w:val="both"/>
            </w:pPr>
            <w:r>
              <w:rPr>
                <w:rFonts w:ascii="Times New Roman"/>
                <w:b w:val="false"/>
                <w:i w:val="false"/>
                <w:color w:val="000000"/>
                <w:sz w:val="20"/>
              </w:rPr>
              <w:t>
Морозовская Галина</w:t>
            </w:r>
          </w:p>
          <w:bookmarkEnd w:id="1001"/>
          <w:p>
            <w:pPr>
              <w:spacing w:after="20"/>
              <w:ind w:left="20"/>
              <w:jc w:val="both"/>
            </w:pPr>
            <w:r>
              <w:rPr>
                <w:rFonts w:ascii="Times New Roman"/>
                <w:b w:val="false"/>
                <w:i w:val="false"/>
                <w:color w:val="000000"/>
                <w:sz w:val="20"/>
              </w:rPr>
              <w:t>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 w:id="1002"/>
          <w:p>
            <w:pPr>
              <w:spacing w:after="20"/>
              <w:ind w:left="20"/>
              <w:jc w:val="both"/>
            </w:pPr>
            <w:r>
              <w:rPr>
                <w:rFonts w:ascii="Times New Roman"/>
                <w:b w:val="false"/>
                <w:i w:val="false"/>
                <w:color w:val="000000"/>
                <w:sz w:val="20"/>
              </w:rPr>
              <w:t>
83032945</w:t>
            </w:r>
          </w:p>
          <w:bookmarkEnd w:id="1002"/>
          <w:p>
            <w:pPr>
              <w:spacing w:after="20"/>
              <w:ind w:left="20"/>
              <w:jc w:val="both"/>
            </w:pPr>
            <w:r>
              <w:rPr>
                <w:rFonts w:ascii="Times New Roman"/>
                <w:b w:val="false"/>
                <w:i w:val="false"/>
                <w:color w:val="000000"/>
                <w:sz w:val="20"/>
              </w:rPr>
              <w:t>
0639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Мурзин Сергей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 w:id="1003"/>
          <w:p>
            <w:pPr>
              <w:spacing w:after="20"/>
              <w:ind w:left="20"/>
              <w:jc w:val="both"/>
            </w:pPr>
            <w:r>
              <w:rPr>
                <w:rFonts w:ascii="Times New Roman"/>
                <w:b w:val="false"/>
                <w:i w:val="false"/>
                <w:color w:val="000000"/>
                <w:sz w:val="20"/>
              </w:rPr>
              <w:t>
86012535</w:t>
            </w:r>
          </w:p>
          <w:bookmarkEnd w:id="1003"/>
          <w:p>
            <w:pPr>
              <w:spacing w:after="20"/>
              <w:ind w:left="20"/>
              <w:jc w:val="both"/>
            </w:pPr>
            <w:r>
              <w:rPr>
                <w:rFonts w:ascii="Times New Roman"/>
                <w:b w:val="false"/>
                <w:i w:val="false"/>
                <w:color w:val="000000"/>
                <w:sz w:val="20"/>
              </w:rPr>
              <w:t>
0064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Мартынов Виталий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 w:id="1004"/>
          <w:p>
            <w:pPr>
              <w:spacing w:after="20"/>
              <w:ind w:left="20"/>
              <w:jc w:val="both"/>
            </w:pPr>
            <w:r>
              <w:rPr>
                <w:rFonts w:ascii="Times New Roman"/>
                <w:b w:val="false"/>
                <w:i w:val="false"/>
                <w:color w:val="000000"/>
                <w:sz w:val="20"/>
              </w:rPr>
              <w:t>
66022330</w:t>
            </w:r>
          </w:p>
          <w:bookmarkEnd w:id="1004"/>
          <w:p>
            <w:pPr>
              <w:spacing w:after="20"/>
              <w:ind w:left="20"/>
              <w:jc w:val="both"/>
            </w:pPr>
            <w:r>
              <w:rPr>
                <w:rFonts w:ascii="Times New Roman"/>
                <w:b w:val="false"/>
                <w:i w:val="false"/>
                <w:color w:val="000000"/>
                <w:sz w:val="20"/>
              </w:rPr>
              <w:t>
0643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Нейфельд Вера Вячеславовна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 w:id="1005"/>
          <w:p>
            <w:pPr>
              <w:spacing w:after="20"/>
              <w:ind w:left="20"/>
              <w:jc w:val="both"/>
            </w:pPr>
            <w:r>
              <w:rPr>
                <w:rFonts w:ascii="Times New Roman"/>
                <w:b w:val="false"/>
                <w:i w:val="false"/>
                <w:color w:val="000000"/>
                <w:sz w:val="20"/>
              </w:rPr>
              <w:t>
92071145</w:t>
            </w:r>
          </w:p>
          <w:bookmarkEnd w:id="1005"/>
          <w:p>
            <w:pPr>
              <w:spacing w:after="20"/>
              <w:ind w:left="20"/>
              <w:jc w:val="both"/>
            </w:pPr>
            <w:r>
              <w:rPr>
                <w:rFonts w:ascii="Times New Roman"/>
                <w:b w:val="false"/>
                <w:i w:val="false"/>
                <w:color w:val="000000"/>
                <w:sz w:val="20"/>
              </w:rPr>
              <w:t>
0763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Нейфельд Игорь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 w:id="1006"/>
          <w:p>
            <w:pPr>
              <w:spacing w:after="20"/>
              <w:ind w:left="20"/>
              <w:jc w:val="both"/>
            </w:pPr>
            <w:r>
              <w:rPr>
                <w:rFonts w:ascii="Times New Roman"/>
                <w:b w:val="false"/>
                <w:i w:val="false"/>
                <w:color w:val="000000"/>
                <w:sz w:val="20"/>
              </w:rPr>
              <w:t>
78021235</w:t>
            </w:r>
          </w:p>
          <w:bookmarkEnd w:id="1006"/>
          <w:p>
            <w:pPr>
              <w:spacing w:after="20"/>
              <w:ind w:left="20"/>
              <w:jc w:val="both"/>
            </w:pPr>
            <w:r>
              <w:rPr>
                <w:rFonts w:ascii="Times New Roman"/>
                <w:b w:val="false"/>
                <w:i w:val="false"/>
                <w:color w:val="000000"/>
                <w:sz w:val="20"/>
              </w:rPr>
              <w:t>
0109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Никитина Нина Геннадьевна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 w:id="1007"/>
          <w:p>
            <w:pPr>
              <w:spacing w:after="20"/>
              <w:ind w:left="20"/>
              <w:jc w:val="both"/>
            </w:pPr>
            <w:r>
              <w:rPr>
                <w:rFonts w:ascii="Times New Roman"/>
                <w:b w:val="false"/>
                <w:i w:val="false"/>
                <w:color w:val="000000"/>
                <w:sz w:val="20"/>
              </w:rPr>
              <w:t>
01120755</w:t>
            </w:r>
          </w:p>
          <w:bookmarkEnd w:id="1007"/>
          <w:p>
            <w:pPr>
              <w:spacing w:after="20"/>
              <w:ind w:left="20"/>
              <w:jc w:val="both"/>
            </w:pPr>
            <w:r>
              <w:rPr>
                <w:rFonts w:ascii="Times New Roman"/>
                <w:b w:val="false"/>
                <w:i w:val="false"/>
                <w:color w:val="000000"/>
                <w:sz w:val="20"/>
              </w:rPr>
              <w:t>
0960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 w:id="1008"/>
          <w:p>
            <w:pPr>
              <w:spacing w:after="20"/>
              <w:ind w:left="20"/>
              <w:jc w:val="both"/>
            </w:pPr>
            <w:r>
              <w:rPr>
                <w:rFonts w:ascii="Times New Roman"/>
                <w:b w:val="false"/>
                <w:i w:val="false"/>
                <w:color w:val="000000"/>
                <w:sz w:val="20"/>
              </w:rPr>
              <w:t>
Нуцынбаев Владислав</w:t>
            </w:r>
          </w:p>
          <w:bookmarkEnd w:id="1008"/>
          <w:p>
            <w:pPr>
              <w:spacing w:after="20"/>
              <w:ind w:left="20"/>
              <w:jc w:val="both"/>
            </w:pPr>
            <w:r>
              <w:rPr>
                <w:rFonts w:ascii="Times New Roman"/>
                <w:b w:val="false"/>
                <w:i w:val="false"/>
                <w:color w:val="000000"/>
                <w:sz w:val="20"/>
              </w:rPr>
              <w:t>
Мавлютаевич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8" w:id="1009"/>
          <w:p>
            <w:pPr>
              <w:spacing w:after="20"/>
              <w:ind w:left="20"/>
              <w:jc w:val="both"/>
            </w:pPr>
            <w:r>
              <w:rPr>
                <w:rFonts w:ascii="Times New Roman"/>
                <w:b w:val="false"/>
                <w:i w:val="false"/>
                <w:color w:val="000000"/>
                <w:sz w:val="20"/>
              </w:rPr>
              <w:t>
58021230</w:t>
            </w:r>
          </w:p>
          <w:bookmarkEnd w:id="1009"/>
          <w:p>
            <w:pPr>
              <w:spacing w:after="20"/>
              <w:ind w:left="20"/>
              <w:jc w:val="both"/>
            </w:pPr>
            <w:r>
              <w:rPr>
                <w:rFonts w:ascii="Times New Roman"/>
                <w:b w:val="false"/>
                <w:i w:val="false"/>
                <w:color w:val="000000"/>
                <w:sz w:val="20"/>
              </w:rPr>
              <w:t>
1159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Перваков Александр Дмитриевич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 w:id="1010"/>
          <w:p>
            <w:pPr>
              <w:spacing w:after="20"/>
              <w:ind w:left="20"/>
              <w:jc w:val="both"/>
            </w:pPr>
            <w:r>
              <w:rPr>
                <w:rFonts w:ascii="Times New Roman"/>
                <w:b w:val="false"/>
                <w:i w:val="false"/>
                <w:color w:val="000000"/>
                <w:sz w:val="20"/>
              </w:rPr>
              <w:t>
78063040</w:t>
            </w:r>
          </w:p>
          <w:bookmarkEnd w:id="1010"/>
          <w:p>
            <w:pPr>
              <w:spacing w:after="20"/>
              <w:ind w:left="20"/>
              <w:jc w:val="both"/>
            </w:pPr>
            <w:r>
              <w:rPr>
                <w:rFonts w:ascii="Times New Roman"/>
                <w:b w:val="false"/>
                <w:i w:val="false"/>
                <w:color w:val="000000"/>
                <w:sz w:val="20"/>
              </w:rPr>
              <w:t>
0607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ПилЖКенко Николай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 w:id="1011"/>
          <w:p>
            <w:pPr>
              <w:spacing w:after="20"/>
              <w:ind w:left="20"/>
              <w:jc w:val="both"/>
            </w:pPr>
            <w:r>
              <w:rPr>
                <w:rFonts w:ascii="Times New Roman"/>
                <w:b w:val="false"/>
                <w:i w:val="false"/>
                <w:color w:val="000000"/>
                <w:sz w:val="20"/>
              </w:rPr>
              <w:t>
60060830</w:t>
            </w:r>
          </w:p>
          <w:bookmarkEnd w:id="1011"/>
          <w:p>
            <w:pPr>
              <w:spacing w:after="20"/>
              <w:ind w:left="20"/>
              <w:jc w:val="both"/>
            </w:pPr>
            <w:r>
              <w:rPr>
                <w:rFonts w:ascii="Times New Roman"/>
                <w:b w:val="false"/>
                <w:i w:val="false"/>
                <w:color w:val="000000"/>
                <w:sz w:val="20"/>
              </w:rPr>
              <w:t>
0040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Пимкин Иван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1" w:id="1012"/>
          <w:p>
            <w:pPr>
              <w:spacing w:after="20"/>
              <w:ind w:left="20"/>
              <w:jc w:val="both"/>
            </w:pPr>
            <w:r>
              <w:rPr>
                <w:rFonts w:ascii="Times New Roman"/>
                <w:b w:val="false"/>
                <w:i w:val="false"/>
                <w:color w:val="000000"/>
                <w:sz w:val="20"/>
              </w:rPr>
              <w:t>
68030140</w:t>
            </w:r>
          </w:p>
          <w:bookmarkEnd w:id="1012"/>
          <w:p>
            <w:pPr>
              <w:spacing w:after="20"/>
              <w:ind w:left="20"/>
              <w:jc w:val="both"/>
            </w:pPr>
            <w:r>
              <w:rPr>
                <w:rFonts w:ascii="Times New Roman"/>
                <w:b w:val="false"/>
                <w:i w:val="false"/>
                <w:color w:val="000000"/>
                <w:sz w:val="20"/>
              </w:rPr>
              <w:t>
0062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2" w:id="1013"/>
          <w:p>
            <w:pPr>
              <w:spacing w:after="20"/>
              <w:ind w:left="20"/>
              <w:jc w:val="both"/>
            </w:pPr>
            <w:r>
              <w:rPr>
                <w:rFonts w:ascii="Times New Roman"/>
                <w:b w:val="false"/>
                <w:i w:val="false"/>
                <w:color w:val="000000"/>
                <w:sz w:val="20"/>
              </w:rPr>
              <w:t>
Пимкин Владимир</w:t>
            </w:r>
          </w:p>
          <w:bookmarkEnd w:id="1013"/>
          <w:p>
            <w:pPr>
              <w:spacing w:after="20"/>
              <w:ind w:left="20"/>
              <w:jc w:val="both"/>
            </w:pPr>
            <w:r>
              <w:rPr>
                <w:rFonts w:ascii="Times New Roman"/>
                <w:b w:val="false"/>
                <w:i w:val="false"/>
                <w:color w:val="000000"/>
                <w:sz w:val="20"/>
              </w:rPr>
              <w:t>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3" w:id="1014"/>
          <w:p>
            <w:pPr>
              <w:spacing w:after="20"/>
              <w:ind w:left="20"/>
              <w:jc w:val="both"/>
            </w:pPr>
            <w:r>
              <w:rPr>
                <w:rFonts w:ascii="Times New Roman"/>
                <w:b w:val="false"/>
                <w:i w:val="false"/>
                <w:color w:val="000000"/>
                <w:sz w:val="20"/>
              </w:rPr>
              <w:t>
64091030</w:t>
            </w:r>
          </w:p>
          <w:bookmarkEnd w:id="1014"/>
          <w:p>
            <w:pPr>
              <w:spacing w:after="20"/>
              <w:ind w:left="20"/>
              <w:jc w:val="both"/>
            </w:pPr>
            <w:r>
              <w:rPr>
                <w:rFonts w:ascii="Times New Roman"/>
                <w:b w:val="false"/>
                <w:i w:val="false"/>
                <w:color w:val="000000"/>
                <w:sz w:val="20"/>
              </w:rPr>
              <w:t>
0025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Писюков Сергей Валентинович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4" w:id="1015"/>
          <w:p>
            <w:pPr>
              <w:spacing w:after="20"/>
              <w:ind w:left="20"/>
              <w:jc w:val="both"/>
            </w:pPr>
            <w:r>
              <w:rPr>
                <w:rFonts w:ascii="Times New Roman"/>
                <w:b w:val="false"/>
                <w:i w:val="false"/>
                <w:color w:val="000000"/>
                <w:sz w:val="20"/>
              </w:rPr>
              <w:t>
54082235</w:t>
            </w:r>
          </w:p>
          <w:bookmarkEnd w:id="1015"/>
          <w:p>
            <w:pPr>
              <w:spacing w:after="20"/>
              <w:ind w:left="20"/>
              <w:jc w:val="both"/>
            </w:pPr>
            <w:r>
              <w:rPr>
                <w:rFonts w:ascii="Times New Roman"/>
                <w:b w:val="false"/>
                <w:i w:val="false"/>
                <w:color w:val="000000"/>
                <w:sz w:val="20"/>
              </w:rPr>
              <w:t>
0235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Плотников Александр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5" w:id="1016"/>
          <w:p>
            <w:pPr>
              <w:spacing w:after="20"/>
              <w:ind w:left="20"/>
              <w:jc w:val="both"/>
            </w:pPr>
            <w:r>
              <w:rPr>
                <w:rFonts w:ascii="Times New Roman"/>
                <w:b w:val="false"/>
                <w:i w:val="false"/>
                <w:color w:val="000000"/>
                <w:sz w:val="20"/>
              </w:rPr>
              <w:t>
58120640</w:t>
            </w:r>
          </w:p>
          <w:bookmarkEnd w:id="1016"/>
          <w:p>
            <w:pPr>
              <w:spacing w:after="20"/>
              <w:ind w:left="20"/>
              <w:jc w:val="both"/>
            </w:pPr>
            <w:r>
              <w:rPr>
                <w:rFonts w:ascii="Times New Roman"/>
                <w:b w:val="false"/>
                <w:i w:val="false"/>
                <w:color w:val="000000"/>
                <w:sz w:val="20"/>
              </w:rPr>
              <w:t>
0058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Плотников Алексей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6" w:id="1017"/>
          <w:p>
            <w:pPr>
              <w:spacing w:after="20"/>
              <w:ind w:left="20"/>
              <w:jc w:val="both"/>
            </w:pPr>
            <w:r>
              <w:rPr>
                <w:rFonts w:ascii="Times New Roman"/>
                <w:b w:val="false"/>
                <w:i w:val="false"/>
                <w:color w:val="000000"/>
                <w:sz w:val="20"/>
              </w:rPr>
              <w:t>
87051735</w:t>
            </w:r>
          </w:p>
          <w:bookmarkEnd w:id="1017"/>
          <w:p>
            <w:pPr>
              <w:spacing w:after="20"/>
              <w:ind w:left="20"/>
              <w:jc w:val="both"/>
            </w:pPr>
            <w:r>
              <w:rPr>
                <w:rFonts w:ascii="Times New Roman"/>
                <w:b w:val="false"/>
                <w:i w:val="false"/>
                <w:color w:val="000000"/>
                <w:sz w:val="20"/>
              </w:rPr>
              <w:t>
0235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Плотников Евгений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7" w:id="1018"/>
          <w:p>
            <w:pPr>
              <w:spacing w:after="20"/>
              <w:ind w:left="20"/>
              <w:jc w:val="both"/>
            </w:pPr>
            <w:r>
              <w:rPr>
                <w:rFonts w:ascii="Times New Roman"/>
                <w:b w:val="false"/>
                <w:i w:val="false"/>
                <w:color w:val="000000"/>
                <w:sz w:val="20"/>
              </w:rPr>
              <w:t>
64101640</w:t>
            </w:r>
          </w:p>
          <w:bookmarkEnd w:id="1018"/>
          <w:p>
            <w:pPr>
              <w:spacing w:after="20"/>
              <w:ind w:left="20"/>
              <w:jc w:val="both"/>
            </w:pPr>
            <w:r>
              <w:rPr>
                <w:rFonts w:ascii="Times New Roman"/>
                <w:b w:val="false"/>
                <w:i w:val="false"/>
                <w:color w:val="000000"/>
                <w:sz w:val="20"/>
              </w:rPr>
              <w:t>
1116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Плотников Николай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 w:id="1019"/>
          <w:p>
            <w:pPr>
              <w:spacing w:after="20"/>
              <w:ind w:left="20"/>
              <w:jc w:val="both"/>
            </w:pPr>
            <w:r>
              <w:rPr>
                <w:rFonts w:ascii="Times New Roman"/>
                <w:b w:val="false"/>
                <w:i w:val="false"/>
                <w:color w:val="000000"/>
                <w:sz w:val="20"/>
              </w:rPr>
              <w:t>
76072435</w:t>
            </w:r>
          </w:p>
          <w:bookmarkEnd w:id="1019"/>
          <w:p>
            <w:pPr>
              <w:spacing w:after="20"/>
              <w:ind w:left="20"/>
              <w:jc w:val="both"/>
            </w:pPr>
            <w:r>
              <w:rPr>
                <w:rFonts w:ascii="Times New Roman"/>
                <w:b w:val="false"/>
                <w:i w:val="false"/>
                <w:color w:val="000000"/>
                <w:sz w:val="20"/>
              </w:rPr>
              <w:t>
0406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Подолян Людмила Геннадьевна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 w:id="1020"/>
          <w:p>
            <w:pPr>
              <w:spacing w:after="20"/>
              <w:ind w:left="20"/>
              <w:jc w:val="both"/>
            </w:pPr>
            <w:r>
              <w:rPr>
                <w:rFonts w:ascii="Times New Roman"/>
                <w:b w:val="false"/>
                <w:i w:val="false"/>
                <w:color w:val="000000"/>
                <w:sz w:val="20"/>
              </w:rPr>
              <w:t>
61020430</w:t>
            </w:r>
          </w:p>
          <w:bookmarkEnd w:id="1020"/>
          <w:p>
            <w:pPr>
              <w:spacing w:after="20"/>
              <w:ind w:left="20"/>
              <w:jc w:val="both"/>
            </w:pPr>
            <w:r>
              <w:rPr>
                <w:rFonts w:ascii="Times New Roman"/>
                <w:b w:val="false"/>
                <w:i w:val="false"/>
                <w:color w:val="000000"/>
                <w:sz w:val="20"/>
              </w:rPr>
              <w:t>
0046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Подчередников Василий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 w:id="1021"/>
          <w:p>
            <w:pPr>
              <w:spacing w:after="20"/>
              <w:ind w:left="20"/>
              <w:jc w:val="both"/>
            </w:pPr>
            <w:r>
              <w:rPr>
                <w:rFonts w:ascii="Times New Roman"/>
                <w:b w:val="false"/>
                <w:i w:val="false"/>
                <w:color w:val="000000"/>
                <w:sz w:val="20"/>
              </w:rPr>
              <w:t>
69081330</w:t>
            </w:r>
          </w:p>
          <w:bookmarkEnd w:id="1021"/>
          <w:p>
            <w:pPr>
              <w:spacing w:after="20"/>
              <w:ind w:left="20"/>
              <w:jc w:val="both"/>
            </w:pPr>
            <w:r>
              <w:rPr>
                <w:rFonts w:ascii="Times New Roman"/>
                <w:b w:val="false"/>
                <w:i w:val="false"/>
                <w:color w:val="000000"/>
                <w:sz w:val="20"/>
              </w:rPr>
              <w:t>
0051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 w:id="1022"/>
          <w:p>
            <w:pPr>
              <w:spacing w:after="20"/>
              <w:ind w:left="20"/>
              <w:jc w:val="both"/>
            </w:pPr>
            <w:r>
              <w:rPr>
                <w:rFonts w:ascii="Times New Roman"/>
                <w:b w:val="false"/>
                <w:i w:val="false"/>
                <w:color w:val="000000"/>
                <w:sz w:val="20"/>
              </w:rPr>
              <w:t>
Подчередников Сергей</w:t>
            </w:r>
          </w:p>
          <w:bookmarkEnd w:id="1022"/>
          <w:p>
            <w:pPr>
              <w:spacing w:after="20"/>
              <w:ind w:left="20"/>
              <w:jc w:val="both"/>
            </w:pPr>
            <w:r>
              <w:rPr>
                <w:rFonts w:ascii="Times New Roman"/>
                <w:b w:val="false"/>
                <w:i w:val="false"/>
                <w:color w:val="000000"/>
                <w:sz w:val="20"/>
              </w:rPr>
              <w:t>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 w:id="1023"/>
          <w:p>
            <w:pPr>
              <w:spacing w:after="20"/>
              <w:ind w:left="20"/>
              <w:jc w:val="both"/>
            </w:pPr>
            <w:r>
              <w:rPr>
                <w:rFonts w:ascii="Times New Roman"/>
                <w:b w:val="false"/>
                <w:i w:val="false"/>
                <w:color w:val="000000"/>
                <w:sz w:val="20"/>
              </w:rPr>
              <w:t>
85070635</w:t>
            </w:r>
          </w:p>
          <w:bookmarkEnd w:id="1023"/>
          <w:p>
            <w:pPr>
              <w:spacing w:after="20"/>
              <w:ind w:left="20"/>
              <w:jc w:val="both"/>
            </w:pPr>
            <w:r>
              <w:rPr>
                <w:rFonts w:ascii="Times New Roman"/>
                <w:b w:val="false"/>
                <w:i w:val="false"/>
                <w:color w:val="000000"/>
                <w:sz w:val="20"/>
              </w:rPr>
              <w:t>
0279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Подчередников Сергей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 w:id="1024"/>
          <w:p>
            <w:pPr>
              <w:spacing w:after="20"/>
              <w:ind w:left="20"/>
              <w:jc w:val="both"/>
            </w:pPr>
            <w:r>
              <w:rPr>
                <w:rFonts w:ascii="Times New Roman"/>
                <w:b w:val="false"/>
                <w:i w:val="false"/>
                <w:color w:val="000000"/>
                <w:sz w:val="20"/>
              </w:rPr>
              <w:t>
63041935</w:t>
            </w:r>
          </w:p>
          <w:bookmarkEnd w:id="1024"/>
          <w:p>
            <w:pPr>
              <w:spacing w:after="20"/>
              <w:ind w:left="20"/>
              <w:jc w:val="both"/>
            </w:pPr>
            <w:r>
              <w:rPr>
                <w:rFonts w:ascii="Times New Roman"/>
                <w:b w:val="false"/>
                <w:i w:val="false"/>
                <w:color w:val="000000"/>
                <w:sz w:val="20"/>
              </w:rPr>
              <w:t>
0075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Подчередникова Ирина Юрьевна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4" w:id="1025"/>
          <w:p>
            <w:pPr>
              <w:spacing w:after="20"/>
              <w:ind w:left="20"/>
              <w:jc w:val="both"/>
            </w:pPr>
            <w:r>
              <w:rPr>
                <w:rFonts w:ascii="Times New Roman"/>
                <w:b w:val="false"/>
                <w:i w:val="false"/>
                <w:color w:val="000000"/>
                <w:sz w:val="20"/>
              </w:rPr>
              <w:t>
76122535</w:t>
            </w:r>
          </w:p>
          <w:bookmarkEnd w:id="1025"/>
          <w:p>
            <w:pPr>
              <w:spacing w:after="20"/>
              <w:ind w:left="20"/>
              <w:jc w:val="both"/>
            </w:pPr>
            <w:r>
              <w:rPr>
                <w:rFonts w:ascii="Times New Roman"/>
                <w:b w:val="false"/>
                <w:i w:val="false"/>
                <w:color w:val="000000"/>
                <w:sz w:val="20"/>
              </w:rPr>
              <w:t>
0228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Покинь-Соха Михаил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5" w:id="1026"/>
          <w:p>
            <w:pPr>
              <w:spacing w:after="20"/>
              <w:ind w:left="20"/>
              <w:jc w:val="both"/>
            </w:pPr>
            <w:r>
              <w:rPr>
                <w:rFonts w:ascii="Times New Roman"/>
                <w:b w:val="false"/>
                <w:i w:val="false"/>
                <w:color w:val="000000"/>
                <w:sz w:val="20"/>
              </w:rPr>
              <w:t>
53010430</w:t>
            </w:r>
          </w:p>
          <w:bookmarkEnd w:id="1026"/>
          <w:p>
            <w:pPr>
              <w:spacing w:after="20"/>
              <w:ind w:left="20"/>
              <w:jc w:val="both"/>
            </w:pPr>
            <w:r>
              <w:rPr>
                <w:rFonts w:ascii="Times New Roman"/>
                <w:b w:val="false"/>
                <w:i w:val="false"/>
                <w:color w:val="000000"/>
                <w:sz w:val="20"/>
              </w:rPr>
              <w:t>
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Покинь-Соха Александр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6" w:id="1027"/>
          <w:p>
            <w:pPr>
              <w:spacing w:after="20"/>
              <w:ind w:left="20"/>
              <w:jc w:val="both"/>
            </w:pPr>
            <w:r>
              <w:rPr>
                <w:rFonts w:ascii="Times New Roman"/>
                <w:b w:val="false"/>
                <w:i w:val="false"/>
                <w:color w:val="000000"/>
                <w:sz w:val="20"/>
              </w:rPr>
              <w:t>
84032635</w:t>
            </w:r>
          </w:p>
          <w:bookmarkEnd w:id="1027"/>
          <w:p>
            <w:pPr>
              <w:spacing w:after="20"/>
              <w:ind w:left="20"/>
              <w:jc w:val="both"/>
            </w:pPr>
            <w:r>
              <w:rPr>
                <w:rFonts w:ascii="Times New Roman"/>
                <w:b w:val="false"/>
                <w:i w:val="false"/>
                <w:color w:val="000000"/>
                <w:sz w:val="20"/>
              </w:rPr>
              <w:t>
1359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Реклина Евгения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7" w:id="1028"/>
          <w:p>
            <w:pPr>
              <w:spacing w:after="20"/>
              <w:ind w:left="20"/>
              <w:jc w:val="both"/>
            </w:pPr>
            <w:r>
              <w:rPr>
                <w:rFonts w:ascii="Times New Roman"/>
                <w:b w:val="false"/>
                <w:i w:val="false"/>
                <w:color w:val="000000"/>
                <w:sz w:val="20"/>
              </w:rPr>
              <w:t>
81010135</w:t>
            </w:r>
          </w:p>
          <w:bookmarkEnd w:id="1028"/>
          <w:p>
            <w:pPr>
              <w:spacing w:after="20"/>
              <w:ind w:left="20"/>
              <w:jc w:val="both"/>
            </w:pPr>
            <w:r>
              <w:rPr>
                <w:rFonts w:ascii="Times New Roman"/>
                <w:b w:val="false"/>
                <w:i w:val="false"/>
                <w:color w:val="000000"/>
                <w:sz w:val="20"/>
              </w:rPr>
              <w:t>
1313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Рослов Анатолий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8" w:id="1029"/>
          <w:p>
            <w:pPr>
              <w:spacing w:after="20"/>
              <w:ind w:left="20"/>
              <w:jc w:val="both"/>
            </w:pPr>
            <w:r>
              <w:rPr>
                <w:rFonts w:ascii="Times New Roman"/>
                <w:b w:val="false"/>
                <w:i w:val="false"/>
                <w:color w:val="000000"/>
                <w:sz w:val="20"/>
              </w:rPr>
              <w:t>
50110330</w:t>
            </w:r>
          </w:p>
          <w:bookmarkEnd w:id="1029"/>
          <w:p>
            <w:pPr>
              <w:spacing w:after="20"/>
              <w:ind w:left="20"/>
              <w:jc w:val="both"/>
            </w:pPr>
            <w:r>
              <w:rPr>
                <w:rFonts w:ascii="Times New Roman"/>
                <w:b w:val="false"/>
                <w:i w:val="false"/>
                <w:color w:val="000000"/>
                <w:sz w:val="20"/>
              </w:rPr>
              <w:t>
0027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Рослов Игорь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9" w:id="1030"/>
          <w:p>
            <w:pPr>
              <w:spacing w:after="20"/>
              <w:ind w:left="20"/>
              <w:jc w:val="both"/>
            </w:pPr>
            <w:r>
              <w:rPr>
                <w:rFonts w:ascii="Times New Roman"/>
                <w:b w:val="false"/>
                <w:i w:val="false"/>
                <w:color w:val="000000"/>
                <w:sz w:val="20"/>
              </w:rPr>
              <w:t>
62022140</w:t>
            </w:r>
          </w:p>
          <w:bookmarkEnd w:id="1030"/>
          <w:p>
            <w:pPr>
              <w:spacing w:after="20"/>
              <w:ind w:left="20"/>
              <w:jc w:val="both"/>
            </w:pPr>
            <w:r>
              <w:rPr>
                <w:rFonts w:ascii="Times New Roman"/>
                <w:b w:val="false"/>
                <w:i w:val="false"/>
                <w:color w:val="000000"/>
                <w:sz w:val="20"/>
              </w:rPr>
              <w:t>
0027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 w:id="1031"/>
          <w:p>
            <w:pPr>
              <w:spacing w:after="20"/>
              <w:ind w:left="20"/>
              <w:jc w:val="both"/>
            </w:pPr>
            <w:r>
              <w:rPr>
                <w:rFonts w:ascii="Times New Roman"/>
                <w:b w:val="false"/>
                <w:i w:val="false"/>
                <w:color w:val="000000"/>
                <w:sz w:val="20"/>
              </w:rPr>
              <w:t>
Рослов Константин</w:t>
            </w:r>
          </w:p>
          <w:bookmarkEnd w:id="1031"/>
          <w:p>
            <w:pPr>
              <w:spacing w:after="20"/>
              <w:ind w:left="20"/>
              <w:jc w:val="both"/>
            </w:pPr>
            <w:r>
              <w:rPr>
                <w:rFonts w:ascii="Times New Roman"/>
                <w:b w:val="false"/>
                <w:i w:val="false"/>
                <w:color w:val="000000"/>
                <w:sz w:val="20"/>
              </w:rPr>
              <w:t>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 w:id="1032"/>
          <w:p>
            <w:pPr>
              <w:spacing w:after="20"/>
              <w:ind w:left="20"/>
              <w:jc w:val="both"/>
            </w:pPr>
            <w:r>
              <w:rPr>
                <w:rFonts w:ascii="Times New Roman"/>
                <w:b w:val="false"/>
                <w:i w:val="false"/>
                <w:color w:val="000000"/>
                <w:sz w:val="20"/>
              </w:rPr>
              <w:t>
59011035</w:t>
            </w:r>
          </w:p>
          <w:bookmarkEnd w:id="1032"/>
          <w:p>
            <w:pPr>
              <w:spacing w:after="20"/>
              <w:ind w:left="20"/>
              <w:jc w:val="both"/>
            </w:pPr>
            <w:r>
              <w:rPr>
                <w:rFonts w:ascii="Times New Roman"/>
                <w:b w:val="false"/>
                <w:i w:val="false"/>
                <w:color w:val="000000"/>
                <w:sz w:val="20"/>
              </w:rPr>
              <w:t>
0878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Рослова Ольга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 w:id="1033"/>
          <w:p>
            <w:pPr>
              <w:spacing w:after="20"/>
              <w:ind w:left="20"/>
              <w:jc w:val="both"/>
            </w:pPr>
            <w:r>
              <w:rPr>
                <w:rFonts w:ascii="Times New Roman"/>
                <w:b w:val="false"/>
                <w:i w:val="false"/>
                <w:color w:val="000000"/>
                <w:sz w:val="20"/>
              </w:rPr>
              <w:t>
55011030</w:t>
            </w:r>
          </w:p>
          <w:bookmarkEnd w:id="1033"/>
          <w:p>
            <w:pPr>
              <w:spacing w:after="20"/>
              <w:ind w:left="20"/>
              <w:jc w:val="both"/>
            </w:pPr>
            <w:r>
              <w:rPr>
                <w:rFonts w:ascii="Times New Roman"/>
                <w:b w:val="false"/>
                <w:i w:val="false"/>
                <w:color w:val="000000"/>
                <w:sz w:val="20"/>
              </w:rPr>
              <w:t>
0656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Самойлова Татьяна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 w:id="1034"/>
          <w:p>
            <w:pPr>
              <w:spacing w:after="20"/>
              <w:ind w:left="20"/>
              <w:jc w:val="both"/>
            </w:pPr>
            <w:r>
              <w:rPr>
                <w:rFonts w:ascii="Times New Roman"/>
                <w:b w:val="false"/>
                <w:i w:val="false"/>
                <w:color w:val="000000"/>
                <w:sz w:val="20"/>
              </w:rPr>
              <w:t>
72022835</w:t>
            </w:r>
          </w:p>
          <w:bookmarkEnd w:id="1034"/>
          <w:p>
            <w:pPr>
              <w:spacing w:after="20"/>
              <w:ind w:left="20"/>
              <w:jc w:val="both"/>
            </w:pPr>
            <w:r>
              <w:rPr>
                <w:rFonts w:ascii="Times New Roman"/>
                <w:b w:val="false"/>
                <w:i w:val="false"/>
                <w:color w:val="000000"/>
                <w:sz w:val="20"/>
              </w:rPr>
              <w:t>
0571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 w:id="1035"/>
          <w:p>
            <w:pPr>
              <w:spacing w:after="20"/>
              <w:ind w:left="20"/>
              <w:jc w:val="both"/>
            </w:pPr>
            <w:r>
              <w:rPr>
                <w:rFonts w:ascii="Times New Roman"/>
                <w:b w:val="false"/>
                <w:i w:val="false"/>
                <w:color w:val="000000"/>
                <w:sz w:val="20"/>
              </w:rPr>
              <w:t>
Саплаков Алексей</w:t>
            </w:r>
          </w:p>
          <w:bookmarkEnd w:id="1035"/>
          <w:p>
            <w:pPr>
              <w:spacing w:after="20"/>
              <w:ind w:left="20"/>
              <w:jc w:val="both"/>
            </w:pPr>
            <w:r>
              <w:rPr>
                <w:rFonts w:ascii="Times New Roman"/>
                <w:b w:val="false"/>
                <w:i w:val="false"/>
                <w:color w:val="000000"/>
                <w:sz w:val="20"/>
              </w:rPr>
              <w:t>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 w:id="1036"/>
          <w:p>
            <w:pPr>
              <w:spacing w:after="20"/>
              <w:ind w:left="20"/>
              <w:jc w:val="both"/>
            </w:pPr>
            <w:r>
              <w:rPr>
                <w:rFonts w:ascii="Times New Roman"/>
                <w:b w:val="false"/>
                <w:i w:val="false"/>
                <w:color w:val="000000"/>
                <w:sz w:val="20"/>
              </w:rPr>
              <w:t>
75020145</w:t>
            </w:r>
          </w:p>
          <w:bookmarkEnd w:id="1036"/>
          <w:p>
            <w:pPr>
              <w:spacing w:after="20"/>
              <w:ind w:left="20"/>
              <w:jc w:val="both"/>
            </w:pPr>
            <w:r>
              <w:rPr>
                <w:rFonts w:ascii="Times New Roman"/>
                <w:b w:val="false"/>
                <w:i w:val="false"/>
                <w:color w:val="000000"/>
                <w:sz w:val="20"/>
              </w:rPr>
              <w:t>
0576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Скачков Вадим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 w:id="1037"/>
          <w:p>
            <w:pPr>
              <w:spacing w:after="20"/>
              <w:ind w:left="20"/>
              <w:jc w:val="both"/>
            </w:pPr>
            <w:r>
              <w:rPr>
                <w:rFonts w:ascii="Times New Roman"/>
                <w:b w:val="false"/>
                <w:i w:val="false"/>
                <w:color w:val="000000"/>
                <w:sz w:val="20"/>
              </w:rPr>
              <w:t>
68080835</w:t>
            </w:r>
          </w:p>
          <w:bookmarkEnd w:id="1037"/>
          <w:p>
            <w:pPr>
              <w:spacing w:after="20"/>
              <w:ind w:left="20"/>
              <w:jc w:val="both"/>
            </w:pPr>
            <w:r>
              <w:rPr>
                <w:rFonts w:ascii="Times New Roman"/>
                <w:b w:val="false"/>
                <w:i w:val="false"/>
                <w:color w:val="000000"/>
                <w:sz w:val="20"/>
              </w:rPr>
              <w:t>
0554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Скачков Павел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 w:id="1038"/>
          <w:p>
            <w:pPr>
              <w:spacing w:after="20"/>
              <w:ind w:left="20"/>
              <w:jc w:val="both"/>
            </w:pPr>
            <w:r>
              <w:rPr>
                <w:rFonts w:ascii="Times New Roman"/>
                <w:b w:val="false"/>
                <w:i w:val="false"/>
                <w:color w:val="000000"/>
                <w:sz w:val="20"/>
              </w:rPr>
              <w:t>
67010230</w:t>
            </w:r>
          </w:p>
          <w:bookmarkEnd w:id="1038"/>
          <w:p>
            <w:pPr>
              <w:spacing w:after="20"/>
              <w:ind w:left="20"/>
              <w:jc w:val="both"/>
            </w:pPr>
            <w:r>
              <w:rPr>
                <w:rFonts w:ascii="Times New Roman"/>
                <w:b w:val="false"/>
                <w:i w:val="false"/>
                <w:color w:val="000000"/>
                <w:sz w:val="20"/>
              </w:rPr>
              <w:t>
0092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 Валерий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 w:id="1039"/>
          <w:p>
            <w:pPr>
              <w:spacing w:after="20"/>
              <w:ind w:left="20"/>
              <w:jc w:val="both"/>
            </w:pPr>
            <w:r>
              <w:rPr>
                <w:rFonts w:ascii="Times New Roman"/>
                <w:b w:val="false"/>
                <w:i w:val="false"/>
                <w:color w:val="000000"/>
                <w:sz w:val="20"/>
              </w:rPr>
              <w:t>
91113045</w:t>
            </w:r>
          </w:p>
          <w:bookmarkEnd w:id="1039"/>
          <w:p>
            <w:pPr>
              <w:spacing w:after="20"/>
              <w:ind w:left="20"/>
              <w:jc w:val="both"/>
            </w:pPr>
            <w:r>
              <w:rPr>
                <w:rFonts w:ascii="Times New Roman"/>
                <w:b w:val="false"/>
                <w:i w:val="false"/>
                <w:color w:val="000000"/>
                <w:sz w:val="20"/>
              </w:rPr>
              <w:t>
0677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 w:id="1040"/>
          <w:p>
            <w:pPr>
              <w:spacing w:after="20"/>
              <w:ind w:left="20"/>
              <w:jc w:val="both"/>
            </w:pPr>
            <w:r>
              <w:rPr>
                <w:rFonts w:ascii="Times New Roman"/>
                <w:b w:val="false"/>
                <w:i w:val="false"/>
                <w:color w:val="000000"/>
                <w:sz w:val="20"/>
              </w:rPr>
              <w:t>
Степанова Наталья</w:t>
            </w:r>
          </w:p>
          <w:bookmarkEnd w:id="1040"/>
          <w:p>
            <w:pPr>
              <w:spacing w:after="20"/>
              <w:ind w:left="20"/>
              <w:jc w:val="both"/>
            </w:pPr>
            <w:r>
              <w:rPr>
                <w:rFonts w:ascii="Times New Roman"/>
                <w:b w:val="false"/>
                <w:i w:val="false"/>
                <w:color w:val="000000"/>
                <w:sz w:val="20"/>
              </w:rPr>
              <w:t>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 w:id="1041"/>
          <w:p>
            <w:pPr>
              <w:spacing w:after="20"/>
              <w:ind w:left="20"/>
              <w:jc w:val="both"/>
            </w:pPr>
            <w:r>
              <w:rPr>
                <w:rFonts w:ascii="Times New Roman"/>
                <w:b w:val="false"/>
                <w:i w:val="false"/>
                <w:color w:val="000000"/>
                <w:sz w:val="20"/>
              </w:rPr>
              <w:t>
79052030</w:t>
            </w:r>
          </w:p>
          <w:bookmarkEnd w:id="1041"/>
          <w:p>
            <w:pPr>
              <w:spacing w:after="20"/>
              <w:ind w:left="20"/>
              <w:jc w:val="both"/>
            </w:pPr>
            <w:r>
              <w:rPr>
                <w:rFonts w:ascii="Times New Roman"/>
                <w:b w:val="false"/>
                <w:i w:val="false"/>
                <w:color w:val="000000"/>
                <w:sz w:val="20"/>
              </w:rPr>
              <w:t>
2541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Стретинская Евгения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 w:id="1042"/>
          <w:p>
            <w:pPr>
              <w:spacing w:after="20"/>
              <w:ind w:left="20"/>
              <w:jc w:val="both"/>
            </w:pPr>
            <w:r>
              <w:rPr>
                <w:rFonts w:ascii="Times New Roman"/>
                <w:b w:val="false"/>
                <w:i w:val="false"/>
                <w:color w:val="000000"/>
                <w:sz w:val="20"/>
              </w:rPr>
              <w:t>
99090135</w:t>
            </w:r>
          </w:p>
          <w:bookmarkEnd w:id="1042"/>
          <w:p>
            <w:pPr>
              <w:spacing w:after="20"/>
              <w:ind w:left="20"/>
              <w:jc w:val="both"/>
            </w:pPr>
            <w:r>
              <w:rPr>
                <w:rFonts w:ascii="Times New Roman"/>
                <w:b w:val="false"/>
                <w:i w:val="false"/>
                <w:color w:val="000000"/>
                <w:sz w:val="20"/>
              </w:rPr>
              <w:t>
1116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Суховеркова Елена Федоровна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2" w:id="1043"/>
          <w:p>
            <w:pPr>
              <w:spacing w:after="20"/>
              <w:ind w:left="20"/>
              <w:jc w:val="both"/>
            </w:pPr>
            <w:r>
              <w:rPr>
                <w:rFonts w:ascii="Times New Roman"/>
                <w:b w:val="false"/>
                <w:i w:val="false"/>
                <w:color w:val="000000"/>
                <w:sz w:val="20"/>
              </w:rPr>
              <w:t>
97110435</w:t>
            </w:r>
          </w:p>
          <w:bookmarkEnd w:id="1043"/>
          <w:p>
            <w:pPr>
              <w:spacing w:after="20"/>
              <w:ind w:left="20"/>
              <w:jc w:val="both"/>
            </w:pPr>
            <w:r>
              <w:rPr>
                <w:rFonts w:ascii="Times New Roman"/>
                <w:b w:val="false"/>
                <w:i w:val="false"/>
                <w:color w:val="000000"/>
                <w:sz w:val="20"/>
              </w:rPr>
              <w:t>
1033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Тайлекбаев Серик Ганибердевич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 w:id="1044"/>
          <w:p>
            <w:pPr>
              <w:spacing w:after="20"/>
              <w:ind w:left="20"/>
              <w:jc w:val="both"/>
            </w:pPr>
            <w:r>
              <w:rPr>
                <w:rFonts w:ascii="Times New Roman"/>
                <w:b w:val="false"/>
                <w:i w:val="false"/>
                <w:color w:val="000000"/>
                <w:sz w:val="20"/>
              </w:rPr>
              <w:t>
78103140</w:t>
            </w:r>
          </w:p>
          <w:bookmarkEnd w:id="1044"/>
          <w:p>
            <w:pPr>
              <w:spacing w:after="20"/>
              <w:ind w:left="20"/>
              <w:jc w:val="both"/>
            </w:pPr>
            <w:r>
              <w:rPr>
                <w:rFonts w:ascii="Times New Roman"/>
                <w:b w:val="false"/>
                <w:i w:val="false"/>
                <w:color w:val="000000"/>
                <w:sz w:val="20"/>
              </w:rPr>
              <w:t>
2332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Тимохин Андрей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 w:id="1045"/>
          <w:p>
            <w:pPr>
              <w:spacing w:after="20"/>
              <w:ind w:left="20"/>
              <w:jc w:val="both"/>
            </w:pPr>
            <w:r>
              <w:rPr>
                <w:rFonts w:ascii="Times New Roman"/>
                <w:b w:val="false"/>
                <w:i w:val="false"/>
                <w:color w:val="000000"/>
                <w:sz w:val="20"/>
              </w:rPr>
              <w:t>
Жауапкерші лігі шектеулі</w:t>
            </w:r>
          </w:p>
          <w:bookmarkEnd w:id="1045"/>
          <w:p>
            <w:pPr>
              <w:spacing w:after="20"/>
              <w:ind w:left="20"/>
              <w:jc w:val="both"/>
            </w:pPr>
            <w:r>
              <w:rPr>
                <w:rFonts w:ascii="Times New Roman"/>
                <w:b w:val="false"/>
                <w:i w:val="false"/>
                <w:color w:val="000000"/>
                <w:sz w:val="20"/>
              </w:rPr>
              <w:t>
серіктестігі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 w:id="1046"/>
          <w:p>
            <w:pPr>
              <w:spacing w:after="20"/>
              <w:ind w:left="20"/>
              <w:jc w:val="both"/>
            </w:pPr>
            <w:r>
              <w:rPr>
                <w:rFonts w:ascii="Times New Roman"/>
                <w:b w:val="false"/>
                <w:i w:val="false"/>
                <w:color w:val="000000"/>
                <w:sz w:val="20"/>
              </w:rPr>
              <w:t>
78080640</w:t>
            </w:r>
          </w:p>
          <w:bookmarkEnd w:id="1046"/>
          <w:p>
            <w:pPr>
              <w:spacing w:after="20"/>
              <w:ind w:left="20"/>
              <w:jc w:val="both"/>
            </w:pPr>
            <w:r>
              <w:rPr>
                <w:rFonts w:ascii="Times New Roman"/>
                <w:b w:val="false"/>
                <w:i w:val="false"/>
                <w:color w:val="000000"/>
                <w:sz w:val="20"/>
              </w:rPr>
              <w:t>
2709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"Сана-Агро"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 w:id="1047"/>
          <w:p>
            <w:pPr>
              <w:spacing w:after="20"/>
              <w:ind w:left="20"/>
              <w:jc w:val="both"/>
            </w:pPr>
            <w:r>
              <w:rPr>
                <w:rFonts w:ascii="Times New Roman"/>
                <w:b w:val="false"/>
                <w:i w:val="false"/>
                <w:color w:val="000000"/>
                <w:sz w:val="20"/>
              </w:rPr>
              <w:t>
72032630</w:t>
            </w:r>
          </w:p>
          <w:bookmarkEnd w:id="1047"/>
          <w:p>
            <w:pPr>
              <w:spacing w:after="20"/>
              <w:ind w:left="20"/>
              <w:jc w:val="both"/>
            </w:pPr>
            <w:r>
              <w:rPr>
                <w:rFonts w:ascii="Times New Roman"/>
                <w:b w:val="false"/>
                <w:i w:val="false"/>
                <w:color w:val="000000"/>
                <w:sz w:val="20"/>
              </w:rPr>
              <w:t>
0032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Умарова Валентина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7" w:id="1048"/>
          <w:p>
            <w:pPr>
              <w:spacing w:after="20"/>
              <w:ind w:left="20"/>
              <w:jc w:val="both"/>
            </w:pPr>
            <w:r>
              <w:rPr>
                <w:rFonts w:ascii="Times New Roman"/>
                <w:b w:val="false"/>
                <w:i w:val="false"/>
                <w:color w:val="000000"/>
                <w:sz w:val="20"/>
              </w:rPr>
              <w:t>
04041155</w:t>
            </w:r>
          </w:p>
          <w:bookmarkEnd w:id="1048"/>
          <w:p>
            <w:pPr>
              <w:spacing w:after="20"/>
              <w:ind w:left="20"/>
              <w:jc w:val="both"/>
            </w:pPr>
            <w:r>
              <w:rPr>
                <w:rFonts w:ascii="Times New Roman"/>
                <w:b w:val="false"/>
                <w:i w:val="false"/>
                <w:color w:val="000000"/>
                <w:sz w:val="20"/>
              </w:rPr>
              <w:t>
1089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8" w:id="1049"/>
          <w:p>
            <w:pPr>
              <w:spacing w:after="20"/>
              <w:ind w:left="20"/>
              <w:jc w:val="both"/>
            </w:pPr>
            <w:r>
              <w:rPr>
                <w:rFonts w:ascii="Times New Roman"/>
                <w:b w:val="false"/>
                <w:i w:val="false"/>
                <w:color w:val="000000"/>
                <w:sz w:val="20"/>
              </w:rPr>
              <w:t>
Утибаев Жуматай</w:t>
            </w:r>
          </w:p>
          <w:bookmarkEnd w:id="1049"/>
          <w:p>
            <w:pPr>
              <w:spacing w:after="20"/>
              <w:ind w:left="20"/>
              <w:jc w:val="both"/>
            </w:pPr>
            <w:r>
              <w:rPr>
                <w:rFonts w:ascii="Times New Roman"/>
                <w:b w:val="false"/>
                <w:i w:val="false"/>
                <w:color w:val="000000"/>
                <w:sz w:val="20"/>
              </w:rPr>
              <w:t>
Сагандыкович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9" w:id="1050"/>
          <w:p>
            <w:pPr>
              <w:spacing w:after="20"/>
              <w:ind w:left="20"/>
              <w:jc w:val="both"/>
            </w:pPr>
            <w:r>
              <w:rPr>
                <w:rFonts w:ascii="Times New Roman"/>
                <w:b w:val="false"/>
                <w:i w:val="false"/>
                <w:color w:val="000000"/>
                <w:sz w:val="20"/>
              </w:rPr>
              <w:t>
83011135</w:t>
            </w:r>
          </w:p>
          <w:bookmarkEnd w:id="1050"/>
          <w:p>
            <w:pPr>
              <w:spacing w:after="20"/>
              <w:ind w:left="20"/>
              <w:jc w:val="both"/>
            </w:pPr>
            <w:r>
              <w:rPr>
                <w:rFonts w:ascii="Times New Roman"/>
                <w:b w:val="false"/>
                <w:i w:val="false"/>
                <w:color w:val="000000"/>
                <w:sz w:val="20"/>
              </w:rPr>
              <w:t>
0964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0" w:id="1051"/>
          <w:p>
            <w:pPr>
              <w:spacing w:after="20"/>
              <w:ind w:left="20"/>
              <w:jc w:val="both"/>
            </w:pPr>
            <w:r>
              <w:rPr>
                <w:rFonts w:ascii="Times New Roman"/>
                <w:b w:val="false"/>
                <w:i w:val="false"/>
                <w:color w:val="000000"/>
                <w:sz w:val="20"/>
              </w:rPr>
              <w:t>
Утибаев Сагымбай</w:t>
            </w:r>
          </w:p>
          <w:bookmarkEnd w:id="1051"/>
          <w:p>
            <w:pPr>
              <w:spacing w:after="20"/>
              <w:ind w:left="20"/>
              <w:jc w:val="both"/>
            </w:pPr>
            <w:r>
              <w:rPr>
                <w:rFonts w:ascii="Times New Roman"/>
                <w:b w:val="false"/>
                <w:i w:val="false"/>
                <w:color w:val="000000"/>
                <w:sz w:val="20"/>
              </w:rPr>
              <w:t>
Сагындыкович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1" w:id="1052"/>
          <w:p>
            <w:pPr>
              <w:spacing w:after="20"/>
              <w:ind w:left="20"/>
              <w:jc w:val="both"/>
            </w:pPr>
            <w:r>
              <w:rPr>
                <w:rFonts w:ascii="Times New Roman"/>
                <w:b w:val="false"/>
                <w:i w:val="false"/>
                <w:color w:val="000000"/>
                <w:sz w:val="20"/>
              </w:rPr>
              <w:t>
60112130</w:t>
            </w:r>
          </w:p>
          <w:bookmarkEnd w:id="1052"/>
          <w:p>
            <w:pPr>
              <w:spacing w:after="20"/>
              <w:ind w:left="20"/>
              <w:jc w:val="both"/>
            </w:pPr>
            <w:r>
              <w:rPr>
                <w:rFonts w:ascii="Times New Roman"/>
                <w:b w:val="false"/>
                <w:i w:val="false"/>
                <w:color w:val="000000"/>
                <w:sz w:val="20"/>
              </w:rPr>
              <w:t>
0185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Утибаева Вера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 w:id="1053"/>
          <w:p>
            <w:pPr>
              <w:spacing w:after="20"/>
              <w:ind w:left="20"/>
              <w:jc w:val="both"/>
            </w:pPr>
            <w:r>
              <w:rPr>
                <w:rFonts w:ascii="Times New Roman"/>
                <w:b w:val="false"/>
                <w:i w:val="false"/>
                <w:color w:val="000000"/>
                <w:sz w:val="20"/>
              </w:rPr>
              <w:t>
62021945</w:t>
            </w:r>
          </w:p>
          <w:bookmarkEnd w:id="1053"/>
          <w:p>
            <w:pPr>
              <w:spacing w:after="20"/>
              <w:ind w:left="20"/>
              <w:jc w:val="both"/>
            </w:pPr>
            <w:r>
              <w:rPr>
                <w:rFonts w:ascii="Times New Roman"/>
                <w:b w:val="false"/>
                <w:i w:val="false"/>
                <w:color w:val="000000"/>
                <w:sz w:val="20"/>
              </w:rPr>
              <w:t>
0697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Утибаева Гульмира Ильдусовна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3" w:id="1054"/>
          <w:p>
            <w:pPr>
              <w:spacing w:after="20"/>
              <w:ind w:left="20"/>
              <w:jc w:val="both"/>
            </w:pPr>
            <w:r>
              <w:rPr>
                <w:rFonts w:ascii="Times New Roman"/>
                <w:b w:val="false"/>
                <w:i w:val="false"/>
                <w:color w:val="000000"/>
                <w:sz w:val="20"/>
              </w:rPr>
              <w:t>
78070440</w:t>
            </w:r>
          </w:p>
          <w:bookmarkEnd w:id="1054"/>
          <w:p>
            <w:pPr>
              <w:spacing w:after="20"/>
              <w:ind w:left="20"/>
              <w:jc w:val="both"/>
            </w:pPr>
            <w:r>
              <w:rPr>
                <w:rFonts w:ascii="Times New Roman"/>
                <w:b w:val="false"/>
                <w:i w:val="false"/>
                <w:color w:val="000000"/>
                <w:sz w:val="20"/>
              </w:rPr>
              <w:t>
2665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Утибаева Светлана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 w:id="1055"/>
          <w:p>
            <w:pPr>
              <w:spacing w:after="20"/>
              <w:ind w:left="20"/>
              <w:jc w:val="both"/>
            </w:pPr>
            <w:r>
              <w:rPr>
                <w:rFonts w:ascii="Times New Roman"/>
                <w:b w:val="false"/>
                <w:i w:val="false"/>
                <w:color w:val="000000"/>
                <w:sz w:val="20"/>
              </w:rPr>
              <w:t>
85111245</w:t>
            </w:r>
          </w:p>
          <w:bookmarkEnd w:id="1055"/>
          <w:p>
            <w:pPr>
              <w:spacing w:after="20"/>
              <w:ind w:left="20"/>
              <w:jc w:val="both"/>
            </w:pPr>
            <w:r>
              <w:rPr>
                <w:rFonts w:ascii="Times New Roman"/>
                <w:b w:val="false"/>
                <w:i w:val="false"/>
                <w:color w:val="000000"/>
                <w:sz w:val="20"/>
              </w:rPr>
              <w:t>
1257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Фомина Виктория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 w:id="1056"/>
          <w:p>
            <w:pPr>
              <w:spacing w:after="20"/>
              <w:ind w:left="20"/>
              <w:jc w:val="both"/>
            </w:pPr>
            <w:r>
              <w:rPr>
                <w:rFonts w:ascii="Times New Roman"/>
                <w:b w:val="false"/>
                <w:i w:val="false"/>
                <w:color w:val="000000"/>
                <w:sz w:val="20"/>
              </w:rPr>
              <w:t>
70102430</w:t>
            </w:r>
          </w:p>
          <w:bookmarkEnd w:id="1056"/>
          <w:p>
            <w:pPr>
              <w:spacing w:after="20"/>
              <w:ind w:left="20"/>
              <w:jc w:val="both"/>
            </w:pPr>
            <w:r>
              <w:rPr>
                <w:rFonts w:ascii="Times New Roman"/>
                <w:b w:val="false"/>
                <w:i w:val="false"/>
                <w:color w:val="000000"/>
                <w:sz w:val="20"/>
              </w:rPr>
              <w:t>
1107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Харанеко Иван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 w:id="1057"/>
          <w:p>
            <w:pPr>
              <w:spacing w:after="20"/>
              <w:ind w:left="20"/>
              <w:jc w:val="both"/>
            </w:pPr>
            <w:r>
              <w:rPr>
                <w:rFonts w:ascii="Times New Roman"/>
                <w:b w:val="false"/>
                <w:i w:val="false"/>
                <w:color w:val="000000"/>
                <w:sz w:val="20"/>
              </w:rPr>
              <w:t>
73041830</w:t>
            </w:r>
          </w:p>
          <w:bookmarkEnd w:id="1057"/>
          <w:p>
            <w:pPr>
              <w:spacing w:after="20"/>
              <w:ind w:left="20"/>
              <w:jc w:val="both"/>
            </w:pPr>
            <w:r>
              <w:rPr>
                <w:rFonts w:ascii="Times New Roman"/>
                <w:b w:val="false"/>
                <w:i w:val="false"/>
                <w:color w:val="000000"/>
                <w:sz w:val="20"/>
              </w:rPr>
              <w:t>
0024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Харламов Сергей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 w:id="1058"/>
          <w:p>
            <w:pPr>
              <w:spacing w:after="20"/>
              <w:ind w:left="20"/>
              <w:jc w:val="both"/>
            </w:pPr>
            <w:r>
              <w:rPr>
                <w:rFonts w:ascii="Times New Roman"/>
                <w:b w:val="false"/>
                <w:i w:val="false"/>
                <w:color w:val="000000"/>
                <w:sz w:val="20"/>
              </w:rPr>
              <w:t>
98044000</w:t>
            </w:r>
          </w:p>
          <w:bookmarkEnd w:id="1058"/>
          <w:p>
            <w:pPr>
              <w:spacing w:after="20"/>
              <w:ind w:left="20"/>
              <w:jc w:val="both"/>
            </w:pPr>
            <w:r>
              <w:rPr>
                <w:rFonts w:ascii="Times New Roman"/>
                <w:b w:val="false"/>
                <w:i w:val="false"/>
                <w:color w:val="000000"/>
                <w:sz w:val="20"/>
              </w:rPr>
              <w:t>
2012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Цыганов Алексей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8" w:id="1059"/>
          <w:p>
            <w:pPr>
              <w:spacing w:after="20"/>
              <w:ind w:left="20"/>
              <w:jc w:val="both"/>
            </w:pPr>
            <w:r>
              <w:rPr>
                <w:rFonts w:ascii="Times New Roman"/>
                <w:b w:val="false"/>
                <w:i w:val="false"/>
                <w:color w:val="000000"/>
                <w:sz w:val="20"/>
              </w:rPr>
              <w:t>
78062845</w:t>
            </w:r>
          </w:p>
          <w:bookmarkEnd w:id="1059"/>
          <w:p>
            <w:pPr>
              <w:spacing w:after="20"/>
              <w:ind w:left="20"/>
              <w:jc w:val="both"/>
            </w:pPr>
            <w:r>
              <w:rPr>
                <w:rFonts w:ascii="Times New Roman"/>
                <w:b w:val="false"/>
                <w:i w:val="false"/>
                <w:color w:val="000000"/>
                <w:sz w:val="20"/>
              </w:rPr>
              <w:t>
0177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Цыганов Анатолий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 w:id="1060"/>
          <w:p>
            <w:pPr>
              <w:spacing w:after="20"/>
              <w:ind w:left="20"/>
              <w:jc w:val="both"/>
            </w:pPr>
            <w:r>
              <w:rPr>
                <w:rFonts w:ascii="Times New Roman"/>
                <w:b w:val="false"/>
                <w:i w:val="false"/>
                <w:color w:val="000000"/>
                <w:sz w:val="20"/>
              </w:rPr>
              <w:t>
87112335</w:t>
            </w:r>
          </w:p>
          <w:bookmarkEnd w:id="1060"/>
          <w:p>
            <w:pPr>
              <w:spacing w:after="20"/>
              <w:ind w:left="20"/>
              <w:jc w:val="both"/>
            </w:pPr>
            <w:r>
              <w:rPr>
                <w:rFonts w:ascii="Times New Roman"/>
                <w:b w:val="false"/>
                <w:i w:val="false"/>
                <w:color w:val="000000"/>
                <w:sz w:val="20"/>
              </w:rPr>
              <w:t>
0721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Цыганов Сергей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 w:id="1061"/>
          <w:p>
            <w:pPr>
              <w:spacing w:after="20"/>
              <w:ind w:left="20"/>
              <w:jc w:val="both"/>
            </w:pPr>
            <w:r>
              <w:rPr>
                <w:rFonts w:ascii="Times New Roman"/>
                <w:b w:val="false"/>
                <w:i w:val="false"/>
                <w:color w:val="000000"/>
                <w:sz w:val="20"/>
              </w:rPr>
              <w:t>
84030335</w:t>
            </w:r>
          </w:p>
          <w:bookmarkEnd w:id="1061"/>
          <w:p>
            <w:pPr>
              <w:spacing w:after="20"/>
              <w:ind w:left="20"/>
              <w:jc w:val="both"/>
            </w:pPr>
            <w:r>
              <w:rPr>
                <w:rFonts w:ascii="Times New Roman"/>
                <w:b w:val="false"/>
                <w:i w:val="false"/>
                <w:color w:val="000000"/>
                <w:sz w:val="20"/>
              </w:rPr>
              <w:t>
1492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Цыганов Юрий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 w:id="1062"/>
          <w:p>
            <w:pPr>
              <w:spacing w:after="20"/>
              <w:ind w:left="20"/>
              <w:jc w:val="both"/>
            </w:pPr>
            <w:r>
              <w:rPr>
                <w:rFonts w:ascii="Times New Roman"/>
                <w:b w:val="false"/>
                <w:i w:val="false"/>
                <w:color w:val="000000"/>
                <w:sz w:val="20"/>
              </w:rPr>
              <w:t>
65051345</w:t>
            </w:r>
          </w:p>
          <w:bookmarkEnd w:id="1062"/>
          <w:p>
            <w:pPr>
              <w:spacing w:after="20"/>
              <w:ind w:left="20"/>
              <w:jc w:val="both"/>
            </w:pPr>
            <w:r>
              <w:rPr>
                <w:rFonts w:ascii="Times New Roman"/>
                <w:b w:val="false"/>
                <w:i w:val="false"/>
                <w:color w:val="000000"/>
                <w:sz w:val="20"/>
              </w:rPr>
              <w:t>
0442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Цыганова Татьяна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 w:id="1063"/>
          <w:p>
            <w:pPr>
              <w:spacing w:after="20"/>
              <w:ind w:left="20"/>
              <w:jc w:val="both"/>
            </w:pPr>
            <w:r>
              <w:rPr>
                <w:rFonts w:ascii="Times New Roman"/>
                <w:b w:val="false"/>
                <w:i w:val="false"/>
                <w:color w:val="000000"/>
                <w:sz w:val="20"/>
              </w:rPr>
              <w:t>
91013145</w:t>
            </w:r>
          </w:p>
          <w:bookmarkEnd w:id="1063"/>
          <w:p>
            <w:pPr>
              <w:spacing w:after="20"/>
              <w:ind w:left="20"/>
              <w:jc w:val="both"/>
            </w:pPr>
            <w:r>
              <w:rPr>
                <w:rFonts w:ascii="Times New Roman"/>
                <w:b w:val="false"/>
                <w:i w:val="false"/>
                <w:color w:val="000000"/>
                <w:sz w:val="20"/>
              </w:rPr>
              <w:t>
0095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Чеченова Светлана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 w:id="1064"/>
          <w:p>
            <w:pPr>
              <w:spacing w:after="20"/>
              <w:ind w:left="20"/>
              <w:jc w:val="both"/>
            </w:pPr>
            <w:r>
              <w:rPr>
                <w:rFonts w:ascii="Times New Roman"/>
                <w:b w:val="false"/>
                <w:i w:val="false"/>
                <w:color w:val="000000"/>
                <w:sz w:val="20"/>
              </w:rPr>
              <w:t>
79071940</w:t>
            </w:r>
          </w:p>
          <w:bookmarkEnd w:id="1064"/>
          <w:p>
            <w:pPr>
              <w:spacing w:after="20"/>
              <w:ind w:left="20"/>
              <w:jc w:val="both"/>
            </w:pPr>
            <w:r>
              <w:rPr>
                <w:rFonts w:ascii="Times New Roman"/>
                <w:b w:val="false"/>
                <w:i w:val="false"/>
                <w:color w:val="000000"/>
                <w:sz w:val="20"/>
              </w:rPr>
              <w:t>
3321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 w:id="1065"/>
          <w:p>
            <w:pPr>
              <w:spacing w:after="20"/>
              <w:ind w:left="20"/>
              <w:jc w:val="both"/>
            </w:pPr>
            <w:r>
              <w:rPr>
                <w:rFonts w:ascii="Times New Roman"/>
                <w:b w:val="false"/>
                <w:i w:val="false"/>
                <w:color w:val="000000"/>
                <w:sz w:val="20"/>
              </w:rPr>
              <w:t>
Чистякова Оксана</w:t>
            </w:r>
          </w:p>
          <w:bookmarkEnd w:id="1065"/>
          <w:p>
            <w:pPr>
              <w:spacing w:after="20"/>
              <w:ind w:left="20"/>
              <w:jc w:val="both"/>
            </w:pPr>
            <w:r>
              <w:rPr>
                <w:rFonts w:ascii="Times New Roman"/>
                <w:b w:val="false"/>
                <w:i w:val="false"/>
                <w:color w:val="000000"/>
                <w:sz w:val="20"/>
              </w:rPr>
              <w:t>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 w:id="1066"/>
          <w:p>
            <w:pPr>
              <w:spacing w:after="20"/>
              <w:ind w:left="20"/>
              <w:jc w:val="both"/>
            </w:pPr>
            <w:r>
              <w:rPr>
                <w:rFonts w:ascii="Times New Roman"/>
                <w:b w:val="false"/>
                <w:i w:val="false"/>
                <w:color w:val="000000"/>
                <w:sz w:val="20"/>
              </w:rPr>
              <w:t>
99040845</w:t>
            </w:r>
          </w:p>
          <w:bookmarkEnd w:id="1066"/>
          <w:p>
            <w:pPr>
              <w:spacing w:after="20"/>
              <w:ind w:left="20"/>
              <w:jc w:val="both"/>
            </w:pPr>
            <w:r>
              <w:rPr>
                <w:rFonts w:ascii="Times New Roman"/>
                <w:b w:val="false"/>
                <w:i w:val="false"/>
                <w:color w:val="000000"/>
                <w:sz w:val="20"/>
              </w:rPr>
              <w:t>
1122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Шагаев Сеилхан Жазитович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 w:id="1067"/>
          <w:p>
            <w:pPr>
              <w:spacing w:after="20"/>
              <w:ind w:left="20"/>
              <w:jc w:val="both"/>
            </w:pPr>
            <w:r>
              <w:rPr>
                <w:rFonts w:ascii="Times New Roman"/>
                <w:b w:val="false"/>
                <w:i w:val="false"/>
                <w:color w:val="000000"/>
                <w:sz w:val="20"/>
              </w:rPr>
              <w:t>
56100235</w:t>
            </w:r>
          </w:p>
          <w:bookmarkEnd w:id="1067"/>
          <w:p>
            <w:pPr>
              <w:spacing w:after="20"/>
              <w:ind w:left="20"/>
              <w:jc w:val="both"/>
            </w:pPr>
            <w:r>
              <w:rPr>
                <w:rFonts w:ascii="Times New Roman"/>
                <w:b w:val="false"/>
                <w:i w:val="false"/>
                <w:color w:val="000000"/>
                <w:sz w:val="20"/>
              </w:rPr>
              <w:t>
0075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Шарафигийн Нафих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 w:id="1068"/>
          <w:p>
            <w:pPr>
              <w:spacing w:after="20"/>
              <w:ind w:left="20"/>
              <w:jc w:val="both"/>
            </w:pPr>
            <w:r>
              <w:rPr>
                <w:rFonts w:ascii="Times New Roman"/>
                <w:b w:val="false"/>
                <w:i w:val="false"/>
                <w:color w:val="000000"/>
                <w:sz w:val="20"/>
              </w:rPr>
              <w:t>
69091335</w:t>
            </w:r>
          </w:p>
          <w:bookmarkEnd w:id="1068"/>
          <w:p>
            <w:pPr>
              <w:spacing w:after="20"/>
              <w:ind w:left="20"/>
              <w:jc w:val="both"/>
            </w:pPr>
            <w:r>
              <w:rPr>
                <w:rFonts w:ascii="Times New Roman"/>
                <w:b w:val="false"/>
                <w:i w:val="false"/>
                <w:color w:val="000000"/>
                <w:sz w:val="20"/>
              </w:rPr>
              <w:t>
0051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Шибаков Александр Борисович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8" w:id="1069"/>
          <w:p>
            <w:pPr>
              <w:spacing w:after="20"/>
              <w:ind w:left="20"/>
              <w:jc w:val="both"/>
            </w:pPr>
            <w:r>
              <w:rPr>
                <w:rFonts w:ascii="Times New Roman"/>
                <w:b w:val="false"/>
                <w:i w:val="false"/>
                <w:color w:val="000000"/>
                <w:sz w:val="20"/>
              </w:rPr>
              <w:t>
88010935</w:t>
            </w:r>
          </w:p>
          <w:bookmarkEnd w:id="1069"/>
          <w:p>
            <w:pPr>
              <w:spacing w:after="20"/>
              <w:ind w:left="20"/>
              <w:jc w:val="both"/>
            </w:pPr>
            <w:r>
              <w:rPr>
                <w:rFonts w:ascii="Times New Roman"/>
                <w:b w:val="false"/>
                <w:i w:val="false"/>
                <w:color w:val="000000"/>
                <w:sz w:val="20"/>
              </w:rPr>
              <w:t>
1059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Шило Николай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9" w:id="1070"/>
          <w:p>
            <w:pPr>
              <w:spacing w:after="20"/>
              <w:ind w:left="20"/>
              <w:jc w:val="both"/>
            </w:pPr>
            <w:r>
              <w:rPr>
                <w:rFonts w:ascii="Times New Roman"/>
                <w:b w:val="false"/>
                <w:i w:val="false"/>
                <w:color w:val="000000"/>
                <w:sz w:val="20"/>
              </w:rPr>
              <w:t>
57010135</w:t>
            </w:r>
          </w:p>
          <w:bookmarkEnd w:id="1070"/>
          <w:p>
            <w:pPr>
              <w:spacing w:after="20"/>
              <w:ind w:left="20"/>
              <w:jc w:val="both"/>
            </w:pPr>
            <w:r>
              <w:rPr>
                <w:rFonts w:ascii="Times New Roman"/>
                <w:b w:val="false"/>
                <w:i w:val="false"/>
                <w:color w:val="000000"/>
                <w:sz w:val="20"/>
              </w:rPr>
              <w:t>
0558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Щербанев Сергей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Новотроицка.о.</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 w:id="1071"/>
          <w:p>
            <w:pPr>
              <w:spacing w:after="20"/>
              <w:ind w:left="20"/>
              <w:jc w:val="both"/>
            </w:pPr>
            <w:r>
              <w:rPr>
                <w:rFonts w:ascii="Times New Roman"/>
                <w:b w:val="false"/>
                <w:i w:val="false"/>
                <w:color w:val="000000"/>
                <w:sz w:val="20"/>
              </w:rPr>
              <w:t>
74052240</w:t>
            </w:r>
          </w:p>
          <w:bookmarkEnd w:id="1071"/>
          <w:p>
            <w:pPr>
              <w:spacing w:after="20"/>
              <w:ind w:left="20"/>
              <w:jc w:val="both"/>
            </w:pPr>
            <w:r>
              <w:rPr>
                <w:rFonts w:ascii="Times New Roman"/>
                <w:b w:val="false"/>
                <w:i w:val="false"/>
                <w:color w:val="000000"/>
                <w:sz w:val="20"/>
              </w:rPr>
              <w:t>
0972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"Акбаева Н.К."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 w:id="1072"/>
          <w:p>
            <w:pPr>
              <w:spacing w:after="20"/>
              <w:ind w:left="20"/>
              <w:jc w:val="both"/>
            </w:pPr>
            <w:r>
              <w:rPr>
                <w:rFonts w:ascii="Times New Roman"/>
                <w:b w:val="false"/>
                <w:i w:val="false"/>
                <w:color w:val="000000"/>
                <w:sz w:val="20"/>
              </w:rPr>
              <w:t>
64042330</w:t>
            </w:r>
          </w:p>
          <w:bookmarkEnd w:id="1072"/>
          <w:p>
            <w:pPr>
              <w:spacing w:after="20"/>
              <w:ind w:left="20"/>
              <w:jc w:val="both"/>
            </w:pPr>
            <w:r>
              <w:rPr>
                <w:rFonts w:ascii="Times New Roman"/>
                <w:b w:val="false"/>
                <w:i w:val="false"/>
                <w:color w:val="000000"/>
                <w:sz w:val="20"/>
              </w:rPr>
              <w:t>
0469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"Заман"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 w:id="1073"/>
          <w:p>
            <w:pPr>
              <w:spacing w:after="20"/>
              <w:ind w:left="20"/>
              <w:jc w:val="both"/>
            </w:pPr>
            <w:r>
              <w:rPr>
                <w:rFonts w:ascii="Times New Roman"/>
                <w:b w:val="false"/>
                <w:i w:val="false"/>
                <w:color w:val="000000"/>
                <w:sz w:val="20"/>
              </w:rPr>
              <w:t>
84041635</w:t>
            </w:r>
          </w:p>
          <w:bookmarkEnd w:id="1073"/>
          <w:p>
            <w:pPr>
              <w:spacing w:after="20"/>
              <w:ind w:left="20"/>
              <w:jc w:val="both"/>
            </w:pPr>
            <w:r>
              <w:rPr>
                <w:rFonts w:ascii="Times New Roman"/>
                <w:b w:val="false"/>
                <w:i w:val="false"/>
                <w:color w:val="000000"/>
                <w:sz w:val="20"/>
              </w:rPr>
              <w:t>
1196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"Астам"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3" w:id="1074"/>
          <w:p>
            <w:pPr>
              <w:spacing w:after="20"/>
              <w:ind w:left="20"/>
              <w:jc w:val="both"/>
            </w:pPr>
            <w:r>
              <w:rPr>
                <w:rFonts w:ascii="Times New Roman"/>
                <w:b w:val="false"/>
                <w:i w:val="false"/>
                <w:color w:val="000000"/>
                <w:sz w:val="20"/>
              </w:rPr>
              <w:t>
61101035</w:t>
            </w:r>
          </w:p>
          <w:bookmarkEnd w:id="1074"/>
          <w:p>
            <w:pPr>
              <w:spacing w:after="20"/>
              <w:ind w:left="20"/>
              <w:jc w:val="both"/>
            </w:pPr>
            <w:r>
              <w:rPr>
                <w:rFonts w:ascii="Times New Roman"/>
                <w:b w:val="false"/>
                <w:i w:val="false"/>
                <w:color w:val="000000"/>
                <w:sz w:val="20"/>
              </w:rPr>
              <w:t>
0497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"Валиуллин Рашид Рахматуллович"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4" w:id="1075"/>
          <w:p>
            <w:pPr>
              <w:spacing w:after="20"/>
              <w:ind w:left="20"/>
              <w:jc w:val="both"/>
            </w:pPr>
            <w:r>
              <w:rPr>
                <w:rFonts w:ascii="Times New Roman"/>
                <w:b w:val="false"/>
                <w:i w:val="false"/>
                <w:color w:val="000000"/>
                <w:sz w:val="20"/>
              </w:rPr>
              <w:t>
70021835</w:t>
            </w:r>
          </w:p>
          <w:bookmarkEnd w:id="1075"/>
          <w:p>
            <w:pPr>
              <w:spacing w:after="20"/>
              <w:ind w:left="20"/>
              <w:jc w:val="both"/>
            </w:pPr>
            <w:r>
              <w:rPr>
                <w:rFonts w:ascii="Times New Roman"/>
                <w:b w:val="false"/>
                <w:i w:val="false"/>
                <w:color w:val="000000"/>
                <w:sz w:val="20"/>
              </w:rPr>
              <w:t>
0216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 w:id="1076"/>
          <w:p>
            <w:pPr>
              <w:spacing w:after="20"/>
              <w:ind w:left="20"/>
              <w:jc w:val="both"/>
            </w:pPr>
            <w:r>
              <w:rPr>
                <w:rFonts w:ascii="Times New Roman"/>
                <w:b w:val="false"/>
                <w:i w:val="false"/>
                <w:color w:val="000000"/>
                <w:sz w:val="20"/>
              </w:rPr>
              <w:t>
Кх "Нуркешев Аскар</w:t>
            </w:r>
          </w:p>
          <w:bookmarkEnd w:id="1076"/>
          <w:p>
            <w:pPr>
              <w:spacing w:after="20"/>
              <w:ind w:left="20"/>
              <w:jc w:val="both"/>
            </w:pPr>
            <w:r>
              <w:rPr>
                <w:rFonts w:ascii="Times New Roman"/>
                <w:b w:val="false"/>
                <w:i w:val="false"/>
                <w:color w:val="000000"/>
                <w:sz w:val="20"/>
              </w:rPr>
              <w:t>
Амиржанович"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6" w:id="1077"/>
          <w:p>
            <w:pPr>
              <w:spacing w:after="20"/>
              <w:ind w:left="20"/>
              <w:jc w:val="both"/>
            </w:pPr>
            <w:r>
              <w:rPr>
                <w:rFonts w:ascii="Times New Roman"/>
                <w:b w:val="false"/>
                <w:i w:val="false"/>
                <w:color w:val="000000"/>
                <w:sz w:val="20"/>
              </w:rPr>
              <w:t>
00024000</w:t>
            </w:r>
          </w:p>
          <w:bookmarkEnd w:id="1077"/>
          <w:p>
            <w:pPr>
              <w:spacing w:after="20"/>
              <w:ind w:left="20"/>
              <w:jc w:val="both"/>
            </w:pPr>
            <w:r>
              <w:rPr>
                <w:rFonts w:ascii="Times New Roman"/>
                <w:b w:val="false"/>
                <w:i w:val="false"/>
                <w:color w:val="000000"/>
                <w:sz w:val="20"/>
              </w:rPr>
              <w:t>
6461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"Сапар2000"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7" w:id="1078"/>
          <w:p>
            <w:pPr>
              <w:spacing w:after="20"/>
              <w:ind w:left="20"/>
              <w:jc w:val="both"/>
            </w:pPr>
            <w:r>
              <w:rPr>
                <w:rFonts w:ascii="Times New Roman"/>
                <w:b w:val="false"/>
                <w:i w:val="false"/>
                <w:color w:val="000000"/>
                <w:sz w:val="20"/>
              </w:rPr>
              <w:t>
63050735</w:t>
            </w:r>
          </w:p>
          <w:bookmarkEnd w:id="1078"/>
          <w:p>
            <w:pPr>
              <w:spacing w:after="20"/>
              <w:ind w:left="20"/>
              <w:jc w:val="both"/>
            </w:pPr>
            <w:r>
              <w:rPr>
                <w:rFonts w:ascii="Times New Roman"/>
                <w:b w:val="false"/>
                <w:i w:val="false"/>
                <w:color w:val="000000"/>
                <w:sz w:val="20"/>
              </w:rPr>
              <w:t>
0102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Абдрашев Женис Ахметбекович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8" w:id="1079"/>
          <w:p>
            <w:pPr>
              <w:spacing w:after="20"/>
              <w:ind w:left="20"/>
              <w:jc w:val="both"/>
            </w:pPr>
            <w:r>
              <w:rPr>
                <w:rFonts w:ascii="Times New Roman"/>
                <w:b w:val="false"/>
                <w:i w:val="false"/>
                <w:color w:val="000000"/>
                <w:sz w:val="20"/>
              </w:rPr>
              <w:t>
89090845</w:t>
            </w:r>
          </w:p>
          <w:bookmarkEnd w:id="1079"/>
          <w:p>
            <w:pPr>
              <w:spacing w:after="20"/>
              <w:ind w:left="20"/>
              <w:jc w:val="both"/>
            </w:pPr>
            <w:r>
              <w:rPr>
                <w:rFonts w:ascii="Times New Roman"/>
                <w:b w:val="false"/>
                <w:i w:val="false"/>
                <w:color w:val="000000"/>
                <w:sz w:val="20"/>
              </w:rPr>
              <w:t>
0062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Абдулгалиева Гульнур Жомартовна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 w:id="1080"/>
          <w:p>
            <w:pPr>
              <w:spacing w:after="20"/>
              <w:ind w:left="20"/>
              <w:jc w:val="both"/>
            </w:pPr>
            <w:r>
              <w:rPr>
                <w:rFonts w:ascii="Times New Roman"/>
                <w:b w:val="false"/>
                <w:i w:val="false"/>
                <w:color w:val="000000"/>
                <w:sz w:val="20"/>
              </w:rPr>
              <w:t>
42032535</w:t>
            </w:r>
          </w:p>
          <w:bookmarkEnd w:id="1080"/>
          <w:p>
            <w:pPr>
              <w:spacing w:after="20"/>
              <w:ind w:left="20"/>
              <w:jc w:val="both"/>
            </w:pPr>
            <w:r>
              <w:rPr>
                <w:rFonts w:ascii="Times New Roman"/>
                <w:b w:val="false"/>
                <w:i w:val="false"/>
                <w:color w:val="000000"/>
                <w:sz w:val="20"/>
              </w:rPr>
              <w:t>
0239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Абдулин Жаксилек Султанович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 w:id="1081"/>
          <w:p>
            <w:pPr>
              <w:spacing w:after="20"/>
              <w:ind w:left="20"/>
              <w:jc w:val="both"/>
            </w:pPr>
            <w:r>
              <w:rPr>
                <w:rFonts w:ascii="Times New Roman"/>
                <w:b w:val="false"/>
                <w:i w:val="false"/>
                <w:color w:val="000000"/>
                <w:sz w:val="20"/>
              </w:rPr>
              <w:t>
72082630</w:t>
            </w:r>
          </w:p>
          <w:bookmarkEnd w:id="1081"/>
          <w:p>
            <w:pPr>
              <w:spacing w:after="20"/>
              <w:ind w:left="20"/>
              <w:jc w:val="both"/>
            </w:pPr>
            <w:r>
              <w:rPr>
                <w:rFonts w:ascii="Times New Roman"/>
                <w:b w:val="false"/>
                <w:i w:val="false"/>
                <w:color w:val="000000"/>
                <w:sz w:val="20"/>
              </w:rPr>
              <w:t>
1475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Абдулин Марал Жаксылыкович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 w:id="1082"/>
          <w:p>
            <w:pPr>
              <w:spacing w:after="20"/>
              <w:ind w:left="20"/>
              <w:jc w:val="both"/>
            </w:pPr>
            <w:r>
              <w:rPr>
                <w:rFonts w:ascii="Times New Roman"/>
                <w:b w:val="false"/>
                <w:i w:val="false"/>
                <w:color w:val="000000"/>
                <w:sz w:val="20"/>
              </w:rPr>
              <w:t>
65072230</w:t>
            </w:r>
          </w:p>
          <w:bookmarkEnd w:id="1082"/>
          <w:p>
            <w:pPr>
              <w:spacing w:after="20"/>
              <w:ind w:left="20"/>
              <w:jc w:val="both"/>
            </w:pPr>
            <w:r>
              <w:rPr>
                <w:rFonts w:ascii="Times New Roman"/>
                <w:b w:val="false"/>
                <w:i w:val="false"/>
                <w:color w:val="000000"/>
                <w:sz w:val="20"/>
              </w:rPr>
              <w:t>
1187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Сийткан Бахытжанович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 w:id="1083"/>
          <w:p>
            <w:pPr>
              <w:spacing w:after="20"/>
              <w:ind w:left="20"/>
              <w:jc w:val="both"/>
            </w:pPr>
            <w:r>
              <w:rPr>
                <w:rFonts w:ascii="Times New Roman"/>
                <w:b w:val="false"/>
                <w:i w:val="false"/>
                <w:color w:val="000000"/>
                <w:sz w:val="20"/>
              </w:rPr>
              <w:t>
85052135</w:t>
            </w:r>
          </w:p>
          <w:bookmarkEnd w:id="1083"/>
          <w:p>
            <w:pPr>
              <w:spacing w:after="20"/>
              <w:ind w:left="20"/>
              <w:jc w:val="both"/>
            </w:pPr>
            <w:r>
              <w:rPr>
                <w:rFonts w:ascii="Times New Roman"/>
                <w:b w:val="false"/>
                <w:i w:val="false"/>
                <w:color w:val="000000"/>
                <w:sz w:val="20"/>
              </w:rPr>
              <w:t>
0927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3" w:id="1084"/>
          <w:p>
            <w:pPr>
              <w:spacing w:after="20"/>
              <w:ind w:left="20"/>
              <w:jc w:val="both"/>
            </w:pPr>
            <w:r>
              <w:rPr>
                <w:rFonts w:ascii="Times New Roman"/>
                <w:b w:val="false"/>
                <w:i w:val="false"/>
                <w:color w:val="000000"/>
                <w:sz w:val="20"/>
              </w:rPr>
              <w:t>
Алдабергенов Азамат</w:t>
            </w:r>
          </w:p>
          <w:bookmarkEnd w:id="1084"/>
          <w:p>
            <w:pPr>
              <w:spacing w:after="20"/>
              <w:ind w:left="20"/>
              <w:jc w:val="both"/>
            </w:pPr>
            <w:r>
              <w:rPr>
                <w:rFonts w:ascii="Times New Roman"/>
                <w:b w:val="false"/>
                <w:i w:val="false"/>
                <w:color w:val="000000"/>
                <w:sz w:val="20"/>
              </w:rPr>
              <w:t>
Сапаргалиевич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4" w:id="1085"/>
          <w:p>
            <w:pPr>
              <w:spacing w:after="20"/>
              <w:ind w:left="20"/>
              <w:jc w:val="both"/>
            </w:pPr>
            <w:r>
              <w:rPr>
                <w:rFonts w:ascii="Times New Roman"/>
                <w:b w:val="false"/>
                <w:i w:val="false"/>
                <w:color w:val="000000"/>
                <w:sz w:val="20"/>
              </w:rPr>
              <w:t>
66081640</w:t>
            </w:r>
          </w:p>
          <w:bookmarkEnd w:id="1085"/>
          <w:p>
            <w:pPr>
              <w:spacing w:after="20"/>
              <w:ind w:left="20"/>
              <w:jc w:val="both"/>
            </w:pPr>
            <w:r>
              <w:rPr>
                <w:rFonts w:ascii="Times New Roman"/>
                <w:b w:val="false"/>
                <w:i w:val="false"/>
                <w:color w:val="000000"/>
                <w:sz w:val="20"/>
              </w:rPr>
              <w:t>
0475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 w:id="1086"/>
          <w:p>
            <w:pPr>
              <w:spacing w:after="20"/>
              <w:ind w:left="20"/>
              <w:jc w:val="both"/>
            </w:pPr>
            <w:r>
              <w:rPr>
                <w:rFonts w:ascii="Times New Roman"/>
                <w:b w:val="false"/>
                <w:i w:val="false"/>
                <w:color w:val="000000"/>
                <w:sz w:val="20"/>
              </w:rPr>
              <w:t>
Алдабергенова Галия</w:t>
            </w:r>
          </w:p>
          <w:bookmarkEnd w:id="1086"/>
          <w:p>
            <w:pPr>
              <w:spacing w:after="20"/>
              <w:ind w:left="20"/>
              <w:jc w:val="both"/>
            </w:pPr>
            <w:r>
              <w:rPr>
                <w:rFonts w:ascii="Times New Roman"/>
                <w:b w:val="false"/>
                <w:i w:val="false"/>
                <w:color w:val="000000"/>
                <w:sz w:val="20"/>
              </w:rPr>
              <w:t>
Ахмеджановна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 w:id="1087"/>
          <w:p>
            <w:pPr>
              <w:spacing w:after="20"/>
              <w:ind w:left="20"/>
              <w:jc w:val="both"/>
            </w:pPr>
            <w:r>
              <w:rPr>
                <w:rFonts w:ascii="Times New Roman"/>
                <w:b w:val="false"/>
                <w:i w:val="false"/>
                <w:color w:val="000000"/>
                <w:sz w:val="20"/>
              </w:rPr>
              <w:t>
88050735</w:t>
            </w:r>
          </w:p>
          <w:bookmarkEnd w:id="1087"/>
          <w:p>
            <w:pPr>
              <w:spacing w:after="20"/>
              <w:ind w:left="20"/>
              <w:jc w:val="both"/>
            </w:pPr>
            <w:r>
              <w:rPr>
                <w:rFonts w:ascii="Times New Roman"/>
                <w:b w:val="false"/>
                <w:i w:val="false"/>
                <w:color w:val="000000"/>
                <w:sz w:val="20"/>
              </w:rPr>
              <w:t>
0956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Евгений Борисович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 w:id="1088"/>
          <w:p>
            <w:pPr>
              <w:spacing w:after="20"/>
              <w:ind w:left="20"/>
              <w:jc w:val="both"/>
            </w:pPr>
            <w:r>
              <w:rPr>
                <w:rFonts w:ascii="Times New Roman"/>
                <w:b w:val="false"/>
                <w:i w:val="false"/>
                <w:color w:val="000000"/>
                <w:sz w:val="20"/>
              </w:rPr>
              <w:t>
01122255</w:t>
            </w:r>
          </w:p>
          <w:bookmarkEnd w:id="1088"/>
          <w:p>
            <w:pPr>
              <w:spacing w:after="20"/>
              <w:ind w:left="20"/>
              <w:jc w:val="both"/>
            </w:pPr>
            <w:r>
              <w:rPr>
                <w:rFonts w:ascii="Times New Roman"/>
                <w:b w:val="false"/>
                <w:i w:val="false"/>
                <w:color w:val="000000"/>
                <w:sz w:val="20"/>
              </w:rPr>
              <w:t>
1039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Алланбаев Аманжол Кенесбаевич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 w:id="1089"/>
          <w:p>
            <w:pPr>
              <w:spacing w:after="20"/>
              <w:ind w:left="20"/>
              <w:jc w:val="both"/>
            </w:pPr>
            <w:r>
              <w:rPr>
                <w:rFonts w:ascii="Times New Roman"/>
                <w:b w:val="false"/>
                <w:i w:val="false"/>
                <w:color w:val="000000"/>
                <w:sz w:val="20"/>
              </w:rPr>
              <w:t>
73091430</w:t>
            </w:r>
          </w:p>
          <w:bookmarkEnd w:id="1089"/>
          <w:p>
            <w:pPr>
              <w:spacing w:after="20"/>
              <w:ind w:left="20"/>
              <w:jc w:val="both"/>
            </w:pPr>
            <w:r>
              <w:rPr>
                <w:rFonts w:ascii="Times New Roman"/>
                <w:b w:val="false"/>
                <w:i w:val="false"/>
                <w:color w:val="000000"/>
                <w:sz w:val="20"/>
              </w:rPr>
              <w:t>
1247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 w:id="1090"/>
          <w:p>
            <w:pPr>
              <w:spacing w:after="20"/>
              <w:ind w:left="20"/>
              <w:jc w:val="both"/>
            </w:pPr>
            <w:r>
              <w:rPr>
                <w:rFonts w:ascii="Times New Roman"/>
                <w:b w:val="false"/>
                <w:i w:val="false"/>
                <w:color w:val="000000"/>
                <w:sz w:val="20"/>
              </w:rPr>
              <w:t>
Альмагамбетов Еркин</w:t>
            </w:r>
          </w:p>
          <w:bookmarkEnd w:id="1090"/>
          <w:p>
            <w:pPr>
              <w:spacing w:after="20"/>
              <w:ind w:left="20"/>
              <w:jc w:val="both"/>
            </w:pPr>
            <w:r>
              <w:rPr>
                <w:rFonts w:ascii="Times New Roman"/>
                <w:b w:val="false"/>
                <w:i w:val="false"/>
                <w:color w:val="000000"/>
                <w:sz w:val="20"/>
              </w:rPr>
              <w:t>
Жанашевич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 w:id="1091"/>
          <w:p>
            <w:pPr>
              <w:spacing w:after="20"/>
              <w:ind w:left="20"/>
              <w:jc w:val="both"/>
            </w:pPr>
            <w:r>
              <w:rPr>
                <w:rFonts w:ascii="Times New Roman"/>
                <w:b w:val="false"/>
                <w:i w:val="false"/>
                <w:color w:val="000000"/>
                <w:sz w:val="20"/>
              </w:rPr>
              <w:t>
66110345</w:t>
            </w:r>
          </w:p>
          <w:bookmarkEnd w:id="1091"/>
          <w:p>
            <w:pPr>
              <w:spacing w:after="20"/>
              <w:ind w:left="20"/>
              <w:jc w:val="both"/>
            </w:pPr>
            <w:r>
              <w:rPr>
                <w:rFonts w:ascii="Times New Roman"/>
                <w:b w:val="false"/>
                <w:i w:val="false"/>
                <w:color w:val="000000"/>
                <w:sz w:val="20"/>
              </w:rPr>
              <w:t>
0120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Альмагамбетова Айман Серикбаевна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 w:id="1092"/>
          <w:p>
            <w:pPr>
              <w:spacing w:after="20"/>
              <w:ind w:left="20"/>
              <w:jc w:val="both"/>
            </w:pPr>
            <w:r>
              <w:rPr>
                <w:rFonts w:ascii="Times New Roman"/>
                <w:b w:val="false"/>
                <w:i w:val="false"/>
                <w:color w:val="000000"/>
                <w:sz w:val="20"/>
              </w:rPr>
              <w:t>
62062630</w:t>
            </w:r>
          </w:p>
          <w:bookmarkEnd w:id="1092"/>
          <w:p>
            <w:pPr>
              <w:spacing w:after="20"/>
              <w:ind w:left="20"/>
              <w:jc w:val="both"/>
            </w:pPr>
            <w:r>
              <w:rPr>
                <w:rFonts w:ascii="Times New Roman"/>
                <w:b w:val="false"/>
                <w:i w:val="false"/>
                <w:color w:val="000000"/>
                <w:sz w:val="20"/>
              </w:rPr>
              <w:t>
1289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Амколадзе Гурами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 w:id="1093"/>
          <w:p>
            <w:pPr>
              <w:spacing w:after="20"/>
              <w:ind w:left="20"/>
              <w:jc w:val="both"/>
            </w:pPr>
            <w:r>
              <w:rPr>
                <w:rFonts w:ascii="Times New Roman"/>
                <w:b w:val="false"/>
                <w:i w:val="false"/>
                <w:color w:val="000000"/>
                <w:sz w:val="20"/>
              </w:rPr>
              <w:t>
62051945</w:t>
            </w:r>
          </w:p>
          <w:bookmarkEnd w:id="1093"/>
          <w:p>
            <w:pPr>
              <w:spacing w:after="20"/>
              <w:ind w:left="20"/>
              <w:jc w:val="both"/>
            </w:pPr>
            <w:r>
              <w:rPr>
                <w:rFonts w:ascii="Times New Roman"/>
                <w:b w:val="false"/>
                <w:i w:val="false"/>
                <w:color w:val="000000"/>
                <w:sz w:val="20"/>
              </w:rPr>
              <w:t>
0539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Апенова Галия Бекмагамбетовна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3" w:id="1094"/>
          <w:p>
            <w:pPr>
              <w:spacing w:after="20"/>
              <w:ind w:left="20"/>
              <w:jc w:val="both"/>
            </w:pPr>
            <w:r>
              <w:rPr>
                <w:rFonts w:ascii="Times New Roman"/>
                <w:b w:val="false"/>
                <w:i w:val="false"/>
                <w:color w:val="000000"/>
                <w:sz w:val="20"/>
              </w:rPr>
              <w:t>
04030355</w:t>
            </w:r>
          </w:p>
          <w:bookmarkEnd w:id="1094"/>
          <w:p>
            <w:pPr>
              <w:spacing w:after="20"/>
              <w:ind w:left="20"/>
              <w:jc w:val="both"/>
            </w:pPr>
            <w:r>
              <w:rPr>
                <w:rFonts w:ascii="Times New Roman"/>
                <w:b w:val="false"/>
                <w:i w:val="false"/>
                <w:color w:val="000000"/>
                <w:sz w:val="20"/>
              </w:rPr>
              <w:t>
1755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4" w:id="1095"/>
          <w:p>
            <w:pPr>
              <w:spacing w:after="20"/>
              <w:ind w:left="20"/>
              <w:jc w:val="both"/>
            </w:pPr>
            <w:r>
              <w:rPr>
                <w:rFonts w:ascii="Times New Roman"/>
                <w:b w:val="false"/>
                <w:i w:val="false"/>
                <w:color w:val="000000"/>
                <w:sz w:val="20"/>
              </w:rPr>
              <w:t>
Ахметжанов Мердан</w:t>
            </w:r>
          </w:p>
          <w:bookmarkEnd w:id="1095"/>
          <w:p>
            <w:pPr>
              <w:spacing w:after="20"/>
              <w:ind w:left="20"/>
              <w:jc w:val="both"/>
            </w:pPr>
            <w:r>
              <w:rPr>
                <w:rFonts w:ascii="Times New Roman"/>
                <w:b w:val="false"/>
                <w:i w:val="false"/>
                <w:color w:val="000000"/>
                <w:sz w:val="20"/>
              </w:rPr>
              <w:t>
Реджепдурдыеви 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5" w:id="1096"/>
          <w:p>
            <w:pPr>
              <w:spacing w:after="20"/>
              <w:ind w:left="20"/>
              <w:jc w:val="both"/>
            </w:pPr>
            <w:r>
              <w:rPr>
                <w:rFonts w:ascii="Times New Roman"/>
                <w:b w:val="false"/>
                <w:i w:val="false"/>
                <w:color w:val="000000"/>
                <w:sz w:val="20"/>
              </w:rPr>
              <w:t>
58010140</w:t>
            </w:r>
          </w:p>
          <w:bookmarkEnd w:id="1096"/>
          <w:p>
            <w:pPr>
              <w:spacing w:after="20"/>
              <w:ind w:left="20"/>
              <w:jc w:val="both"/>
            </w:pPr>
            <w:r>
              <w:rPr>
                <w:rFonts w:ascii="Times New Roman"/>
                <w:b w:val="false"/>
                <w:i w:val="false"/>
                <w:color w:val="000000"/>
                <w:sz w:val="20"/>
              </w:rPr>
              <w:t>
0847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Байбусинова Альбидак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6" w:id="1097"/>
          <w:p>
            <w:pPr>
              <w:spacing w:after="20"/>
              <w:ind w:left="20"/>
              <w:jc w:val="both"/>
            </w:pPr>
            <w:r>
              <w:rPr>
                <w:rFonts w:ascii="Times New Roman"/>
                <w:b w:val="false"/>
                <w:i w:val="false"/>
                <w:color w:val="000000"/>
                <w:sz w:val="20"/>
              </w:rPr>
              <w:t>
58112140</w:t>
            </w:r>
          </w:p>
          <w:bookmarkEnd w:id="1097"/>
          <w:p>
            <w:pPr>
              <w:spacing w:after="20"/>
              <w:ind w:left="20"/>
              <w:jc w:val="both"/>
            </w:pPr>
            <w:r>
              <w:rPr>
                <w:rFonts w:ascii="Times New Roman"/>
                <w:b w:val="false"/>
                <w:i w:val="false"/>
                <w:color w:val="000000"/>
                <w:sz w:val="20"/>
              </w:rPr>
              <w:t>
1361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Байбусинова Бибигуль Кужековна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7" w:id="1098"/>
          <w:p>
            <w:pPr>
              <w:spacing w:after="20"/>
              <w:ind w:left="20"/>
              <w:jc w:val="both"/>
            </w:pPr>
            <w:r>
              <w:rPr>
                <w:rFonts w:ascii="Times New Roman"/>
                <w:b w:val="false"/>
                <w:i w:val="false"/>
                <w:color w:val="000000"/>
                <w:sz w:val="20"/>
              </w:rPr>
              <w:t>
65020630</w:t>
            </w:r>
          </w:p>
          <w:bookmarkEnd w:id="1098"/>
          <w:p>
            <w:pPr>
              <w:spacing w:after="20"/>
              <w:ind w:left="20"/>
              <w:jc w:val="both"/>
            </w:pPr>
            <w:r>
              <w:rPr>
                <w:rFonts w:ascii="Times New Roman"/>
                <w:b w:val="false"/>
                <w:i w:val="false"/>
                <w:color w:val="000000"/>
                <w:sz w:val="20"/>
              </w:rPr>
              <w:t>
0571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Баймурзин Марат Ерболатович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8" w:id="1099"/>
          <w:p>
            <w:pPr>
              <w:spacing w:after="20"/>
              <w:ind w:left="20"/>
              <w:jc w:val="both"/>
            </w:pPr>
            <w:r>
              <w:rPr>
                <w:rFonts w:ascii="Times New Roman"/>
                <w:b w:val="false"/>
                <w:i w:val="false"/>
                <w:color w:val="000000"/>
                <w:sz w:val="20"/>
              </w:rPr>
              <w:t>
72010135</w:t>
            </w:r>
          </w:p>
          <w:bookmarkEnd w:id="1099"/>
          <w:p>
            <w:pPr>
              <w:spacing w:after="20"/>
              <w:ind w:left="20"/>
              <w:jc w:val="both"/>
            </w:pPr>
            <w:r>
              <w:rPr>
                <w:rFonts w:ascii="Times New Roman"/>
                <w:b w:val="false"/>
                <w:i w:val="false"/>
                <w:color w:val="000000"/>
                <w:sz w:val="20"/>
              </w:rPr>
              <w:t>
1539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Баймурзин Руслан Ерболатович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9" w:id="1100"/>
          <w:p>
            <w:pPr>
              <w:spacing w:after="20"/>
              <w:ind w:left="20"/>
              <w:jc w:val="both"/>
            </w:pPr>
            <w:r>
              <w:rPr>
                <w:rFonts w:ascii="Times New Roman"/>
                <w:b w:val="false"/>
                <w:i w:val="false"/>
                <w:color w:val="000000"/>
                <w:sz w:val="20"/>
              </w:rPr>
              <w:t>
04051355</w:t>
            </w:r>
          </w:p>
          <w:bookmarkEnd w:id="1100"/>
          <w:p>
            <w:pPr>
              <w:spacing w:after="20"/>
              <w:ind w:left="20"/>
              <w:jc w:val="both"/>
            </w:pPr>
            <w:r>
              <w:rPr>
                <w:rFonts w:ascii="Times New Roman"/>
                <w:b w:val="false"/>
                <w:i w:val="false"/>
                <w:color w:val="000000"/>
                <w:sz w:val="20"/>
              </w:rPr>
              <w:t>
1608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Бакубаев Данияр 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0" w:id="1101"/>
          <w:p>
            <w:pPr>
              <w:spacing w:after="20"/>
              <w:ind w:left="20"/>
              <w:jc w:val="both"/>
            </w:pPr>
            <w:r>
              <w:rPr>
                <w:rFonts w:ascii="Times New Roman"/>
                <w:b w:val="false"/>
                <w:i w:val="false"/>
                <w:color w:val="000000"/>
                <w:sz w:val="20"/>
              </w:rPr>
              <w:t>
74090140</w:t>
            </w:r>
          </w:p>
          <w:bookmarkEnd w:id="1101"/>
          <w:p>
            <w:pPr>
              <w:spacing w:after="20"/>
              <w:ind w:left="20"/>
              <w:jc w:val="both"/>
            </w:pPr>
            <w:r>
              <w:rPr>
                <w:rFonts w:ascii="Times New Roman"/>
                <w:b w:val="false"/>
                <w:i w:val="false"/>
                <w:color w:val="000000"/>
                <w:sz w:val="20"/>
              </w:rPr>
              <w:t>
2232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Бакубаева Диана Оразаевна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1" w:id="1102"/>
          <w:p>
            <w:pPr>
              <w:spacing w:after="20"/>
              <w:ind w:left="20"/>
              <w:jc w:val="both"/>
            </w:pPr>
            <w:r>
              <w:rPr>
                <w:rFonts w:ascii="Times New Roman"/>
                <w:b w:val="false"/>
                <w:i w:val="false"/>
                <w:color w:val="000000"/>
                <w:sz w:val="20"/>
              </w:rPr>
              <w:t>
91112345</w:t>
            </w:r>
          </w:p>
          <w:bookmarkEnd w:id="1102"/>
          <w:p>
            <w:pPr>
              <w:spacing w:after="20"/>
              <w:ind w:left="20"/>
              <w:jc w:val="both"/>
            </w:pPr>
            <w:r>
              <w:rPr>
                <w:rFonts w:ascii="Times New Roman"/>
                <w:b w:val="false"/>
                <w:i w:val="false"/>
                <w:color w:val="000000"/>
                <w:sz w:val="20"/>
              </w:rPr>
              <w:t>
0567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Бакубаева Зина Мешитбаевна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2" w:id="1103"/>
          <w:p>
            <w:pPr>
              <w:spacing w:after="20"/>
              <w:ind w:left="20"/>
              <w:jc w:val="both"/>
            </w:pPr>
            <w:r>
              <w:rPr>
                <w:rFonts w:ascii="Times New Roman"/>
                <w:b w:val="false"/>
                <w:i w:val="false"/>
                <w:color w:val="000000"/>
                <w:sz w:val="20"/>
              </w:rPr>
              <w:t>
76120440</w:t>
            </w:r>
          </w:p>
          <w:bookmarkEnd w:id="1103"/>
          <w:p>
            <w:pPr>
              <w:spacing w:after="20"/>
              <w:ind w:left="20"/>
              <w:jc w:val="both"/>
            </w:pPr>
            <w:r>
              <w:rPr>
                <w:rFonts w:ascii="Times New Roman"/>
                <w:b w:val="false"/>
                <w:i w:val="false"/>
                <w:color w:val="000000"/>
                <w:sz w:val="20"/>
              </w:rPr>
              <w:t>
1271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Бакубаева Марям Кинжитаевна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3" w:id="1104"/>
          <w:p>
            <w:pPr>
              <w:spacing w:after="20"/>
              <w:ind w:left="20"/>
              <w:jc w:val="both"/>
            </w:pPr>
            <w:r>
              <w:rPr>
                <w:rFonts w:ascii="Times New Roman"/>
                <w:b w:val="false"/>
                <w:i w:val="false"/>
                <w:color w:val="000000"/>
                <w:sz w:val="20"/>
              </w:rPr>
              <w:t>
57032830</w:t>
            </w:r>
          </w:p>
          <w:bookmarkEnd w:id="1104"/>
          <w:p>
            <w:pPr>
              <w:spacing w:after="20"/>
              <w:ind w:left="20"/>
              <w:jc w:val="both"/>
            </w:pPr>
            <w:r>
              <w:rPr>
                <w:rFonts w:ascii="Times New Roman"/>
                <w:b w:val="false"/>
                <w:i w:val="false"/>
                <w:color w:val="000000"/>
                <w:sz w:val="20"/>
              </w:rPr>
              <w:t>
0506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Батырбеков Буранбай Хайроллович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4" w:id="1105"/>
          <w:p>
            <w:pPr>
              <w:spacing w:after="20"/>
              <w:ind w:left="20"/>
              <w:jc w:val="both"/>
            </w:pPr>
            <w:r>
              <w:rPr>
                <w:rFonts w:ascii="Times New Roman"/>
                <w:b w:val="false"/>
                <w:i w:val="false"/>
                <w:color w:val="000000"/>
                <w:sz w:val="20"/>
              </w:rPr>
              <w:t>
61072330</w:t>
            </w:r>
          </w:p>
          <w:bookmarkEnd w:id="1105"/>
          <w:p>
            <w:pPr>
              <w:spacing w:after="20"/>
              <w:ind w:left="20"/>
              <w:jc w:val="both"/>
            </w:pPr>
            <w:r>
              <w:rPr>
                <w:rFonts w:ascii="Times New Roman"/>
                <w:b w:val="false"/>
                <w:i w:val="false"/>
                <w:color w:val="000000"/>
                <w:sz w:val="20"/>
              </w:rPr>
              <w:t>
1145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Баязитов Алтай Назармухамбетов 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5" w:id="1106"/>
          <w:p>
            <w:pPr>
              <w:spacing w:after="20"/>
              <w:ind w:left="20"/>
              <w:jc w:val="both"/>
            </w:pPr>
            <w:r>
              <w:rPr>
                <w:rFonts w:ascii="Times New Roman"/>
                <w:b w:val="false"/>
                <w:i w:val="false"/>
                <w:color w:val="000000"/>
                <w:sz w:val="20"/>
              </w:rPr>
              <w:t>
58122745</w:t>
            </w:r>
          </w:p>
          <w:bookmarkEnd w:id="1106"/>
          <w:p>
            <w:pPr>
              <w:spacing w:after="20"/>
              <w:ind w:left="20"/>
              <w:jc w:val="both"/>
            </w:pPr>
            <w:r>
              <w:rPr>
                <w:rFonts w:ascii="Times New Roman"/>
                <w:b w:val="false"/>
                <w:i w:val="false"/>
                <w:color w:val="000000"/>
                <w:sz w:val="20"/>
              </w:rPr>
              <w:t>
0346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Бекмагамбетова Марьям Абишкадировна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6" w:id="1107"/>
          <w:p>
            <w:pPr>
              <w:spacing w:after="20"/>
              <w:ind w:left="20"/>
              <w:jc w:val="both"/>
            </w:pPr>
            <w:r>
              <w:rPr>
                <w:rFonts w:ascii="Times New Roman"/>
                <w:b w:val="false"/>
                <w:i w:val="false"/>
                <w:color w:val="000000"/>
                <w:sz w:val="20"/>
              </w:rPr>
              <w:t>
94021645</w:t>
            </w:r>
          </w:p>
          <w:bookmarkEnd w:id="1107"/>
          <w:p>
            <w:pPr>
              <w:spacing w:after="20"/>
              <w:ind w:left="20"/>
              <w:jc w:val="both"/>
            </w:pPr>
            <w:r>
              <w:rPr>
                <w:rFonts w:ascii="Times New Roman"/>
                <w:b w:val="false"/>
                <w:i w:val="false"/>
                <w:color w:val="000000"/>
                <w:sz w:val="20"/>
              </w:rPr>
              <w:t>
0181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7" w:id="1108"/>
          <w:p>
            <w:pPr>
              <w:spacing w:after="20"/>
              <w:ind w:left="20"/>
              <w:jc w:val="both"/>
            </w:pPr>
            <w:r>
              <w:rPr>
                <w:rFonts w:ascii="Times New Roman"/>
                <w:b w:val="false"/>
                <w:i w:val="false"/>
                <w:color w:val="000000"/>
                <w:sz w:val="20"/>
              </w:rPr>
              <w:t>
Бектемирова Анара</w:t>
            </w:r>
          </w:p>
          <w:bookmarkEnd w:id="1108"/>
          <w:p>
            <w:pPr>
              <w:spacing w:after="20"/>
              <w:ind w:left="20"/>
              <w:jc w:val="both"/>
            </w:pPr>
            <w:r>
              <w:rPr>
                <w:rFonts w:ascii="Times New Roman"/>
                <w:b w:val="false"/>
                <w:i w:val="false"/>
                <w:color w:val="000000"/>
                <w:sz w:val="20"/>
              </w:rPr>
              <w:t>
Бисембайевна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8" w:id="1109"/>
          <w:p>
            <w:pPr>
              <w:spacing w:after="20"/>
              <w:ind w:left="20"/>
              <w:jc w:val="both"/>
            </w:pPr>
            <w:r>
              <w:rPr>
                <w:rFonts w:ascii="Times New Roman"/>
                <w:b w:val="false"/>
                <w:i w:val="false"/>
                <w:color w:val="000000"/>
                <w:sz w:val="20"/>
              </w:rPr>
              <w:t>
65090845</w:t>
            </w:r>
          </w:p>
          <w:bookmarkEnd w:id="1109"/>
          <w:p>
            <w:pPr>
              <w:spacing w:after="20"/>
              <w:ind w:left="20"/>
              <w:jc w:val="both"/>
            </w:pPr>
            <w:r>
              <w:rPr>
                <w:rFonts w:ascii="Times New Roman"/>
                <w:b w:val="false"/>
                <w:i w:val="false"/>
                <w:color w:val="000000"/>
                <w:sz w:val="20"/>
              </w:rPr>
              <w:t>
0490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9" w:id="1110"/>
          <w:p>
            <w:pPr>
              <w:spacing w:after="20"/>
              <w:ind w:left="20"/>
              <w:jc w:val="both"/>
            </w:pPr>
            <w:r>
              <w:rPr>
                <w:rFonts w:ascii="Times New Roman"/>
                <w:b w:val="false"/>
                <w:i w:val="false"/>
                <w:color w:val="000000"/>
                <w:sz w:val="20"/>
              </w:rPr>
              <w:t>
Белоусова Татьяна</w:t>
            </w:r>
          </w:p>
          <w:bookmarkEnd w:id="1110"/>
          <w:p>
            <w:pPr>
              <w:spacing w:after="20"/>
              <w:ind w:left="20"/>
              <w:jc w:val="both"/>
            </w:pPr>
            <w:r>
              <w:rPr>
                <w:rFonts w:ascii="Times New Roman"/>
                <w:b w:val="false"/>
                <w:i w:val="false"/>
                <w:color w:val="000000"/>
                <w:sz w:val="20"/>
              </w:rPr>
              <w:t>
Константиновна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0" w:id="1111"/>
          <w:p>
            <w:pPr>
              <w:spacing w:after="20"/>
              <w:ind w:left="20"/>
              <w:jc w:val="both"/>
            </w:pPr>
            <w:r>
              <w:rPr>
                <w:rFonts w:ascii="Times New Roman"/>
                <w:b w:val="false"/>
                <w:i w:val="false"/>
                <w:color w:val="000000"/>
                <w:sz w:val="20"/>
              </w:rPr>
              <w:t>
61041035</w:t>
            </w:r>
          </w:p>
          <w:bookmarkEnd w:id="1111"/>
          <w:p>
            <w:pPr>
              <w:spacing w:after="20"/>
              <w:ind w:left="20"/>
              <w:jc w:val="both"/>
            </w:pPr>
            <w:r>
              <w:rPr>
                <w:rFonts w:ascii="Times New Roman"/>
                <w:b w:val="false"/>
                <w:i w:val="false"/>
                <w:color w:val="000000"/>
                <w:sz w:val="20"/>
              </w:rPr>
              <w:t>
0746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1" w:id="1112"/>
          <w:p>
            <w:pPr>
              <w:spacing w:after="20"/>
              <w:ind w:left="20"/>
              <w:jc w:val="both"/>
            </w:pPr>
            <w:r>
              <w:rPr>
                <w:rFonts w:ascii="Times New Roman"/>
                <w:b w:val="false"/>
                <w:i w:val="false"/>
                <w:color w:val="000000"/>
                <w:sz w:val="20"/>
              </w:rPr>
              <w:t>
Бельгибаев Асылхан</w:t>
            </w:r>
          </w:p>
          <w:bookmarkEnd w:id="1112"/>
          <w:p>
            <w:pPr>
              <w:spacing w:after="20"/>
              <w:ind w:left="20"/>
              <w:jc w:val="both"/>
            </w:pPr>
            <w:r>
              <w:rPr>
                <w:rFonts w:ascii="Times New Roman"/>
                <w:b w:val="false"/>
                <w:i w:val="false"/>
                <w:color w:val="000000"/>
                <w:sz w:val="20"/>
              </w:rPr>
              <w:t>
Тимурханович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2" w:id="1113"/>
          <w:p>
            <w:pPr>
              <w:spacing w:after="20"/>
              <w:ind w:left="20"/>
              <w:jc w:val="both"/>
            </w:pPr>
            <w:r>
              <w:rPr>
                <w:rFonts w:ascii="Times New Roman"/>
                <w:b w:val="false"/>
                <w:i w:val="false"/>
                <w:color w:val="000000"/>
                <w:sz w:val="20"/>
              </w:rPr>
              <w:t>
63042035</w:t>
            </w:r>
          </w:p>
          <w:bookmarkEnd w:id="1113"/>
          <w:p>
            <w:pPr>
              <w:spacing w:after="20"/>
              <w:ind w:left="20"/>
              <w:jc w:val="both"/>
            </w:pPr>
            <w:r>
              <w:rPr>
                <w:rFonts w:ascii="Times New Roman"/>
                <w:b w:val="false"/>
                <w:i w:val="false"/>
                <w:color w:val="000000"/>
                <w:sz w:val="20"/>
              </w:rPr>
              <w:t>
0685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Бельгибаев Аумхан Тимурканович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3" w:id="1114"/>
          <w:p>
            <w:pPr>
              <w:spacing w:after="20"/>
              <w:ind w:left="20"/>
              <w:jc w:val="both"/>
            </w:pPr>
            <w:r>
              <w:rPr>
                <w:rFonts w:ascii="Times New Roman"/>
                <w:b w:val="false"/>
                <w:i w:val="false"/>
                <w:color w:val="000000"/>
                <w:sz w:val="20"/>
              </w:rPr>
              <w:t>
72062130</w:t>
            </w:r>
          </w:p>
          <w:bookmarkEnd w:id="1114"/>
          <w:p>
            <w:pPr>
              <w:spacing w:after="20"/>
              <w:ind w:left="20"/>
              <w:jc w:val="both"/>
            </w:pPr>
            <w:r>
              <w:rPr>
                <w:rFonts w:ascii="Times New Roman"/>
                <w:b w:val="false"/>
                <w:i w:val="false"/>
                <w:color w:val="000000"/>
                <w:sz w:val="20"/>
              </w:rPr>
              <w:t>
0610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Бокаев Берик Оралбекович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4" w:id="1115"/>
          <w:p>
            <w:pPr>
              <w:spacing w:after="20"/>
              <w:ind w:left="20"/>
              <w:jc w:val="both"/>
            </w:pPr>
            <w:r>
              <w:rPr>
                <w:rFonts w:ascii="Times New Roman"/>
                <w:b w:val="false"/>
                <w:i w:val="false"/>
                <w:color w:val="000000"/>
                <w:sz w:val="20"/>
              </w:rPr>
              <w:t>
68080630</w:t>
            </w:r>
          </w:p>
          <w:bookmarkEnd w:id="1115"/>
          <w:p>
            <w:pPr>
              <w:spacing w:after="20"/>
              <w:ind w:left="20"/>
              <w:jc w:val="both"/>
            </w:pPr>
            <w:r>
              <w:rPr>
                <w:rFonts w:ascii="Times New Roman"/>
                <w:b w:val="false"/>
                <w:i w:val="false"/>
                <w:color w:val="000000"/>
                <w:sz w:val="20"/>
              </w:rPr>
              <w:t>
0765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Бокаев Мурат Оралбекович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5" w:id="1116"/>
          <w:p>
            <w:pPr>
              <w:spacing w:after="20"/>
              <w:ind w:left="20"/>
              <w:jc w:val="both"/>
            </w:pPr>
            <w:r>
              <w:rPr>
                <w:rFonts w:ascii="Times New Roman"/>
                <w:b w:val="false"/>
                <w:i w:val="false"/>
                <w:color w:val="000000"/>
                <w:sz w:val="20"/>
              </w:rPr>
              <w:t>
75121240</w:t>
            </w:r>
          </w:p>
          <w:bookmarkEnd w:id="1116"/>
          <w:p>
            <w:pPr>
              <w:spacing w:after="20"/>
              <w:ind w:left="20"/>
              <w:jc w:val="both"/>
            </w:pPr>
            <w:r>
              <w:rPr>
                <w:rFonts w:ascii="Times New Roman"/>
                <w:b w:val="false"/>
                <w:i w:val="false"/>
                <w:color w:val="000000"/>
                <w:sz w:val="20"/>
              </w:rPr>
              <w:t>
2162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Букаева Айгуль Ахатовна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6" w:id="1117"/>
          <w:p>
            <w:pPr>
              <w:spacing w:after="20"/>
              <w:ind w:left="20"/>
              <w:jc w:val="both"/>
            </w:pPr>
            <w:r>
              <w:rPr>
                <w:rFonts w:ascii="Times New Roman"/>
                <w:b w:val="false"/>
                <w:i w:val="false"/>
                <w:color w:val="000000"/>
                <w:sz w:val="20"/>
              </w:rPr>
              <w:t>
75052935</w:t>
            </w:r>
          </w:p>
          <w:bookmarkEnd w:id="1117"/>
          <w:p>
            <w:pPr>
              <w:spacing w:after="20"/>
              <w:ind w:left="20"/>
              <w:jc w:val="both"/>
            </w:pPr>
            <w:r>
              <w:rPr>
                <w:rFonts w:ascii="Times New Roman"/>
                <w:b w:val="false"/>
                <w:i w:val="false"/>
                <w:color w:val="000000"/>
                <w:sz w:val="20"/>
              </w:rPr>
              <w:t>
0206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Булатбаев Багдат Жаксалыкович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7" w:id="1118"/>
          <w:p>
            <w:pPr>
              <w:spacing w:after="20"/>
              <w:ind w:left="20"/>
              <w:jc w:val="both"/>
            </w:pPr>
            <w:r>
              <w:rPr>
                <w:rFonts w:ascii="Times New Roman"/>
                <w:b w:val="false"/>
                <w:i w:val="false"/>
                <w:color w:val="000000"/>
                <w:sz w:val="20"/>
              </w:rPr>
              <w:t>
66021635</w:t>
            </w:r>
          </w:p>
          <w:bookmarkEnd w:id="1118"/>
          <w:p>
            <w:pPr>
              <w:spacing w:after="20"/>
              <w:ind w:left="20"/>
              <w:jc w:val="both"/>
            </w:pPr>
            <w:r>
              <w:rPr>
                <w:rFonts w:ascii="Times New Roman"/>
                <w:b w:val="false"/>
                <w:i w:val="false"/>
                <w:color w:val="000000"/>
                <w:sz w:val="20"/>
              </w:rPr>
              <w:t>
0314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Булатбаев Жаксыбек Такесович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8" w:id="1119"/>
          <w:p>
            <w:pPr>
              <w:spacing w:after="20"/>
              <w:ind w:left="20"/>
              <w:jc w:val="both"/>
            </w:pPr>
            <w:r>
              <w:rPr>
                <w:rFonts w:ascii="Times New Roman"/>
                <w:b w:val="false"/>
                <w:i w:val="false"/>
                <w:color w:val="000000"/>
                <w:sz w:val="20"/>
              </w:rPr>
              <w:t>
52031035</w:t>
            </w:r>
          </w:p>
          <w:bookmarkEnd w:id="1119"/>
          <w:p>
            <w:pPr>
              <w:spacing w:after="20"/>
              <w:ind w:left="20"/>
              <w:jc w:val="both"/>
            </w:pPr>
            <w:r>
              <w:rPr>
                <w:rFonts w:ascii="Times New Roman"/>
                <w:b w:val="false"/>
                <w:i w:val="false"/>
                <w:color w:val="000000"/>
                <w:sz w:val="20"/>
              </w:rPr>
              <w:t>
0139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Бурбаев Серикбай Абдулович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9" w:id="1120"/>
          <w:p>
            <w:pPr>
              <w:spacing w:after="20"/>
              <w:ind w:left="20"/>
              <w:jc w:val="both"/>
            </w:pPr>
            <w:r>
              <w:rPr>
                <w:rFonts w:ascii="Times New Roman"/>
                <w:b w:val="false"/>
                <w:i w:val="false"/>
                <w:color w:val="000000"/>
                <w:sz w:val="20"/>
              </w:rPr>
              <w:t>
62091435</w:t>
            </w:r>
          </w:p>
          <w:bookmarkEnd w:id="1120"/>
          <w:p>
            <w:pPr>
              <w:spacing w:after="20"/>
              <w:ind w:left="20"/>
              <w:jc w:val="both"/>
            </w:pPr>
            <w:r>
              <w:rPr>
                <w:rFonts w:ascii="Times New Roman"/>
                <w:b w:val="false"/>
                <w:i w:val="false"/>
                <w:color w:val="000000"/>
                <w:sz w:val="20"/>
              </w:rPr>
              <w:t>
0133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Валеев Токтар Турсунбаевич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0" w:id="1121"/>
          <w:p>
            <w:pPr>
              <w:spacing w:after="20"/>
              <w:ind w:left="20"/>
              <w:jc w:val="both"/>
            </w:pPr>
            <w:r>
              <w:rPr>
                <w:rFonts w:ascii="Times New Roman"/>
                <w:b w:val="false"/>
                <w:i w:val="false"/>
                <w:color w:val="000000"/>
                <w:sz w:val="20"/>
              </w:rPr>
              <w:t>
90092235</w:t>
            </w:r>
          </w:p>
          <w:bookmarkEnd w:id="1121"/>
          <w:p>
            <w:pPr>
              <w:spacing w:after="20"/>
              <w:ind w:left="20"/>
              <w:jc w:val="both"/>
            </w:pPr>
            <w:r>
              <w:rPr>
                <w:rFonts w:ascii="Times New Roman"/>
                <w:b w:val="false"/>
                <w:i w:val="false"/>
                <w:color w:val="000000"/>
                <w:sz w:val="20"/>
              </w:rPr>
              <w:t>
0552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Грызунов Илья Дмитриевич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1" w:id="1122"/>
          <w:p>
            <w:pPr>
              <w:spacing w:after="20"/>
              <w:ind w:left="20"/>
              <w:jc w:val="both"/>
            </w:pPr>
            <w:r>
              <w:rPr>
                <w:rFonts w:ascii="Times New Roman"/>
                <w:b w:val="false"/>
                <w:i w:val="false"/>
                <w:color w:val="000000"/>
                <w:sz w:val="20"/>
              </w:rPr>
              <w:t>
68101935</w:t>
            </w:r>
          </w:p>
          <w:bookmarkEnd w:id="1122"/>
          <w:p>
            <w:pPr>
              <w:spacing w:after="20"/>
              <w:ind w:left="20"/>
              <w:jc w:val="both"/>
            </w:pPr>
            <w:r>
              <w:rPr>
                <w:rFonts w:ascii="Times New Roman"/>
                <w:b w:val="false"/>
                <w:i w:val="false"/>
                <w:color w:val="000000"/>
                <w:sz w:val="20"/>
              </w:rPr>
              <w:t>
0191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Дербисов Нурбол Абильсарович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2" w:id="1123"/>
          <w:p>
            <w:pPr>
              <w:spacing w:after="20"/>
              <w:ind w:left="20"/>
              <w:jc w:val="both"/>
            </w:pPr>
            <w:r>
              <w:rPr>
                <w:rFonts w:ascii="Times New Roman"/>
                <w:b w:val="false"/>
                <w:i w:val="false"/>
                <w:color w:val="000000"/>
                <w:sz w:val="20"/>
              </w:rPr>
              <w:t>
71050935</w:t>
            </w:r>
          </w:p>
          <w:bookmarkEnd w:id="1123"/>
          <w:p>
            <w:pPr>
              <w:spacing w:after="20"/>
              <w:ind w:left="20"/>
              <w:jc w:val="both"/>
            </w:pPr>
            <w:r>
              <w:rPr>
                <w:rFonts w:ascii="Times New Roman"/>
                <w:b w:val="false"/>
                <w:i w:val="false"/>
                <w:color w:val="000000"/>
                <w:sz w:val="20"/>
              </w:rPr>
              <w:t>
0468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Дозорцев Сергей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3" w:id="1124"/>
          <w:p>
            <w:pPr>
              <w:spacing w:after="20"/>
              <w:ind w:left="20"/>
              <w:jc w:val="both"/>
            </w:pPr>
            <w:r>
              <w:rPr>
                <w:rFonts w:ascii="Times New Roman"/>
                <w:b w:val="false"/>
                <w:i w:val="false"/>
                <w:color w:val="000000"/>
                <w:sz w:val="20"/>
              </w:rPr>
              <w:t>
63050345</w:t>
            </w:r>
          </w:p>
          <w:bookmarkEnd w:id="1124"/>
          <w:p>
            <w:pPr>
              <w:spacing w:after="20"/>
              <w:ind w:left="20"/>
              <w:jc w:val="both"/>
            </w:pPr>
            <w:r>
              <w:rPr>
                <w:rFonts w:ascii="Times New Roman"/>
                <w:b w:val="false"/>
                <w:i w:val="false"/>
                <w:color w:val="000000"/>
                <w:sz w:val="20"/>
              </w:rPr>
              <w:t>
0444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Дюсембаева Гульсун Каленовна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4" w:id="1125"/>
          <w:p>
            <w:pPr>
              <w:spacing w:after="20"/>
              <w:ind w:left="20"/>
              <w:jc w:val="both"/>
            </w:pPr>
            <w:r>
              <w:rPr>
                <w:rFonts w:ascii="Times New Roman"/>
                <w:b w:val="false"/>
                <w:i w:val="false"/>
                <w:color w:val="000000"/>
                <w:sz w:val="20"/>
              </w:rPr>
              <w:t>
64110930</w:t>
            </w:r>
          </w:p>
          <w:bookmarkEnd w:id="1125"/>
          <w:p>
            <w:pPr>
              <w:spacing w:after="20"/>
              <w:ind w:left="20"/>
              <w:jc w:val="both"/>
            </w:pPr>
            <w:r>
              <w:rPr>
                <w:rFonts w:ascii="Times New Roman"/>
                <w:b w:val="false"/>
                <w:i w:val="false"/>
                <w:color w:val="000000"/>
                <w:sz w:val="20"/>
              </w:rPr>
              <w:t>
1204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Дюсенбаев Кенжебай Кабаевич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5" w:id="1126"/>
          <w:p>
            <w:pPr>
              <w:spacing w:after="20"/>
              <w:ind w:left="20"/>
              <w:jc w:val="both"/>
            </w:pPr>
            <w:r>
              <w:rPr>
                <w:rFonts w:ascii="Times New Roman"/>
                <w:b w:val="false"/>
                <w:i w:val="false"/>
                <w:color w:val="000000"/>
                <w:sz w:val="20"/>
              </w:rPr>
              <w:t>
76040445</w:t>
            </w:r>
          </w:p>
          <w:bookmarkEnd w:id="1126"/>
          <w:p>
            <w:pPr>
              <w:spacing w:after="20"/>
              <w:ind w:left="20"/>
              <w:jc w:val="both"/>
            </w:pPr>
            <w:r>
              <w:rPr>
                <w:rFonts w:ascii="Times New Roman"/>
                <w:b w:val="false"/>
                <w:i w:val="false"/>
                <w:color w:val="000000"/>
                <w:sz w:val="20"/>
              </w:rPr>
              <w:t>
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Ермухамбетова Карлыгаш Тактаровна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6" w:id="1127"/>
          <w:p>
            <w:pPr>
              <w:spacing w:after="20"/>
              <w:ind w:left="20"/>
              <w:jc w:val="both"/>
            </w:pPr>
            <w:r>
              <w:rPr>
                <w:rFonts w:ascii="Times New Roman"/>
                <w:b w:val="false"/>
                <w:i w:val="false"/>
                <w:color w:val="000000"/>
                <w:sz w:val="20"/>
              </w:rPr>
              <w:t>
69040135</w:t>
            </w:r>
          </w:p>
          <w:bookmarkEnd w:id="1127"/>
          <w:p>
            <w:pPr>
              <w:spacing w:after="20"/>
              <w:ind w:left="20"/>
              <w:jc w:val="both"/>
            </w:pPr>
            <w:r>
              <w:rPr>
                <w:rFonts w:ascii="Times New Roman"/>
                <w:b w:val="false"/>
                <w:i w:val="false"/>
                <w:color w:val="000000"/>
                <w:sz w:val="20"/>
              </w:rPr>
              <w:t>
0206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7" w:id="1128"/>
          <w:p>
            <w:pPr>
              <w:spacing w:after="20"/>
              <w:ind w:left="20"/>
              <w:jc w:val="both"/>
            </w:pPr>
            <w:r>
              <w:rPr>
                <w:rFonts w:ascii="Times New Roman"/>
                <w:b w:val="false"/>
                <w:i w:val="false"/>
                <w:color w:val="000000"/>
                <w:sz w:val="20"/>
              </w:rPr>
              <w:t>
Ерсалиев Алтымбек</w:t>
            </w:r>
          </w:p>
          <w:bookmarkEnd w:id="1128"/>
          <w:p>
            <w:pPr>
              <w:spacing w:after="20"/>
              <w:ind w:left="20"/>
              <w:jc w:val="both"/>
            </w:pPr>
            <w:r>
              <w:rPr>
                <w:rFonts w:ascii="Times New Roman"/>
                <w:b w:val="false"/>
                <w:i w:val="false"/>
                <w:color w:val="000000"/>
                <w:sz w:val="20"/>
              </w:rPr>
              <w:t>
Алдабергенович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8" w:id="1129"/>
          <w:p>
            <w:pPr>
              <w:spacing w:after="20"/>
              <w:ind w:left="20"/>
              <w:jc w:val="both"/>
            </w:pPr>
            <w:r>
              <w:rPr>
                <w:rFonts w:ascii="Times New Roman"/>
                <w:b w:val="false"/>
                <w:i w:val="false"/>
                <w:color w:val="000000"/>
                <w:sz w:val="20"/>
              </w:rPr>
              <w:t>
71010235</w:t>
            </w:r>
          </w:p>
          <w:bookmarkEnd w:id="1129"/>
          <w:p>
            <w:pPr>
              <w:spacing w:after="20"/>
              <w:ind w:left="20"/>
              <w:jc w:val="both"/>
            </w:pPr>
            <w:r>
              <w:rPr>
                <w:rFonts w:ascii="Times New Roman"/>
                <w:b w:val="false"/>
                <w:i w:val="false"/>
                <w:color w:val="000000"/>
                <w:sz w:val="20"/>
              </w:rPr>
              <w:t>
0336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Ерсалиев Мейрам Мулдашевич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9" w:id="1130"/>
          <w:p>
            <w:pPr>
              <w:spacing w:after="20"/>
              <w:ind w:left="20"/>
              <w:jc w:val="both"/>
            </w:pPr>
            <w:r>
              <w:rPr>
                <w:rFonts w:ascii="Times New Roman"/>
                <w:b w:val="false"/>
                <w:i w:val="false"/>
                <w:color w:val="000000"/>
                <w:sz w:val="20"/>
              </w:rPr>
              <w:t>
89071945</w:t>
            </w:r>
          </w:p>
          <w:bookmarkEnd w:id="1130"/>
          <w:p>
            <w:pPr>
              <w:spacing w:after="20"/>
              <w:ind w:left="20"/>
              <w:jc w:val="both"/>
            </w:pPr>
            <w:r>
              <w:rPr>
                <w:rFonts w:ascii="Times New Roman"/>
                <w:b w:val="false"/>
                <w:i w:val="false"/>
                <w:color w:val="000000"/>
                <w:sz w:val="20"/>
              </w:rPr>
              <w:t>
0520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Есжанова Гульвира Кайыржановна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0" w:id="1131"/>
          <w:p>
            <w:pPr>
              <w:spacing w:after="20"/>
              <w:ind w:left="20"/>
              <w:jc w:val="both"/>
            </w:pPr>
            <w:r>
              <w:rPr>
                <w:rFonts w:ascii="Times New Roman"/>
                <w:b w:val="false"/>
                <w:i w:val="false"/>
                <w:color w:val="000000"/>
                <w:sz w:val="20"/>
              </w:rPr>
              <w:t>
73061545</w:t>
            </w:r>
          </w:p>
          <w:bookmarkEnd w:id="1131"/>
          <w:p>
            <w:pPr>
              <w:spacing w:after="20"/>
              <w:ind w:left="20"/>
              <w:jc w:val="both"/>
            </w:pPr>
            <w:r>
              <w:rPr>
                <w:rFonts w:ascii="Times New Roman"/>
                <w:b w:val="false"/>
                <w:i w:val="false"/>
                <w:color w:val="000000"/>
                <w:sz w:val="20"/>
              </w:rPr>
              <w:t>
0622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Етекбаева Бахытжамал Жакуповна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1" w:id="1132"/>
          <w:p>
            <w:pPr>
              <w:spacing w:after="20"/>
              <w:ind w:left="20"/>
              <w:jc w:val="both"/>
            </w:pPr>
            <w:r>
              <w:rPr>
                <w:rFonts w:ascii="Times New Roman"/>
                <w:b w:val="false"/>
                <w:i w:val="false"/>
                <w:color w:val="000000"/>
                <w:sz w:val="20"/>
              </w:rPr>
              <w:t>
67101130</w:t>
            </w:r>
          </w:p>
          <w:bookmarkEnd w:id="1132"/>
          <w:p>
            <w:pPr>
              <w:spacing w:after="20"/>
              <w:ind w:left="20"/>
              <w:jc w:val="both"/>
            </w:pPr>
            <w:r>
              <w:rPr>
                <w:rFonts w:ascii="Times New Roman"/>
                <w:b w:val="false"/>
                <w:i w:val="false"/>
                <w:color w:val="000000"/>
                <w:sz w:val="20"/>
              </w:rPr>
              <w:t>
0348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Ещанов Мереке Мендыгалеевич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2" w:id="1133"/>
          <w:p>
            <w:pPr>
              <w:spacing w:after="20"/>
              <w:ind w:left="20"/>
              <w:jc w:val="both"/>
            </w:pPr>
            <w:r>
              <w:rPr>
                <w:rFonts w:ascii="Times New Roman"/>
                <w:b w:val="false"/>
                <w:i w:val="false"/>
                <w:color w:val="000000"/>
                <w:sz w:val="20"/>
              </w:rPr>
              <w:t>
75112230</w:t>
            </w:r>
          </w:p>
          <w:bookmarkEnd w:id="1133"/>
          <w:p>
            <w:pPr>
              <w:spacing w:after="20"/>
              <w:ind w:left="20"/>
              <w:jc w:val="both"/>
            </w:pPr>
            <w:r>
              <w:rPr>
                <w:rFonts w:ascii="Times New Roman"/>
                <w:b w:val="false"/>
                <w:i w:val="false"/>
                <w:color w:val="000000"/>
                <w:sz w:val="20"/>
              </w:rPr>
              <w:t>
0399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3" w:id="1134"/>
          <w:p>
            <w:pPr>
              <w:spacing w:after="20"/>
              <w:ind w:left="20"/>
              <w:jc w:val="both"/>
            </w:pPr>
            <w:r>
              <w:rPr>
                <w:rFonts w:ascii="Times New Roman"/>
                <w:b w:val="false"/>
                <w:i w:val="false"/>
                <w:color w:val="000000"/>
                <w:sz w:val="20"/>
              </w:rPr>
              <w:t>
Жакеев</w:t>
            </w:r>
          </w:p>
          <w:bookmarkEnd w:id="1134"/>
          <w:p>
            <w:pPr>
              <w:spacing w:after="20"/>
              <w:ind w:left="20"/>
              <w:jc w:val="both"/>
            </w:pPr>
            <w:r>
              <w:rPr>
                <w:rFonts w:ascii="Times New Roman"/>
                <w:b w:val="false"/>
                <w:i w:val="false"/>
                <w:color w:val="000000"/>
                <w:sz w:val="20"/>
              </w:rPr>
              <w:t>
Амангельды Амергалиевич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4" w:id="1135"/>
          <w:p>
            <w:pPr>
              <w:spacing w:after="20"/>
              <w:ind w:left="20"/>
              <w:jc w:val="both"/>
            </w:pPr>
            <w:r>
              <w:rPr>
                <w:rFonts w:ascii="Times New Roman"/>
                <w:b w:val="false"/>
                <w:i w:val="false"/>
                <w:color w:val="000000"/>
                <w:sz w:val="20"/>
              </w:rPr>
              <w:t>
72072635</w:t>
            </w:r>
          </w:p>
          <w:bookmarkEnd w:id="1135"/>
          <w:p>
            <w:pPr>
              <w:spacing w:after="20"/>
              <w:ind w:left="20"/>
              <w:jc w:val="both"/>
            </w:pPr>
            <w:r>
              <w:rPr>
                <w:rFonts w:ascii="Times New Roman"/>
                <w:b w:val="false"/>
                <w:i w:val="false"/>
                <w:color w:val="000000"/>
                <w:sz w:val="20"/>
              </w:rPr>
              <w:t>
0182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5" w:id="1136"/>
          <w:p>
            <w:pPr>
              <w:spacing w:after="20"/>
              <w:ind w:left="20"/>
              <w:jc w:val="both"/>
            </w:pPr>
            <w:r>
              <w:rPr>
                <w:rFonts w:ascii="Times New Roman"/>
                <w:b w:val="false"/>
                <w:i w:val="false"/>
                <w:color w:val="000000"/>
                <w:sz w:val="20"/>
              </w:rPr>
              <w:t>
Жакеев Жангельды</w:t>
            </w:r>
          </w:p>
          <w:bookmarkEnd w:id="1136"/>
          <w:p>
            <w:pPr>
              <w:spacing w:after="20"/>
              <w:ind w:left="20"/>
              <w:jc w:val="both"/>
            </w:pPr>
            <w:r>
              <w:rPr>
                <w:rFonts w:ascii="Times New Roman"/>
                <w:b w:val="false"/>
                <w:i w:val="false"/>
                <w:color w:val="000000"/>
                <w:sz w:val="20"/>
              </w:rPr>
              <w:t>
Амиргалиевич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6" w:id="1137"/>
          <w:p>
            <w:pPr>
              <w:spacing w:after="20"/>
              <w:ind w:left="20"/>
              <w:jc w:val="both"/>
            </w:pPr>
            <w:r>
              <w:rPr>
                <w:rFonts w:ascii="Times New Roman"/>
                <w:b w:val="false"/>
                <w:i w:val="false"/>
                <w:color w:val="000000"/>
                <w:sz w:val="20"/>
              </w:rPr>
              <w:t>
60051035</w:t>
            </w:r>
          </w:p>
          <w:bookmarkEnd w:id="1137"/>
          <w:p>
            <w:pPr>
              <w:spacing w:after="20"/>
              <w:ind w:left="20"/>
              <w:jc w:val="both"/>
            </w:pPr>
            <w:r>
              <w:rPr>
                <w:rFonts w:ascii="Times New Roman"/>
                <w:b w:val="false"/>
                <w:i w:val="false"/>
                <w:color w:val="000000"/>
                <w:sz w:val="20"/>
              </w:rPr>
              <w:t>
0718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Жакеев Мурат Султанович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7" w:id="1138"/>
          <w:p>
            <w:pPr>
              <w:spacing w:after="20"/>
              <w:ind w:left="20"/>
              <w:jc w:val="both"/>
            </w:pPr>
            <w:r>
              <w:rPr>
                <w:rFonts w:ascii="Times New Roman"/>
                <w:b w:val="false"/>
                <w:i w:val="false"/>
                <w:color w:val="000000"/>
                <w:sz w:val="20"/>
              </w:rPr>
              <w:t>
74123140</w:t>
            </w:r>
          </w:p>
          <w:bookmarkEnd w:id="1138"/>
          <w:p>
            <w:pPr>
              <w:spacing w:after="20"/>
              <w:ind w:left="20"/>
              <w:jc w:val="both"/>
            </w:pPr>
            <w:r>
              <w:rPr>
                <w:rFonts w:ascii="Times New Roman"/>
                <w:b w:val="false"/>
                <w:i w:val="false"/>
                <w:color w:val="000000"/>
                <w:sz w:val="20"/>
              </w:rPr>
              <w:t>
0316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Жакиева Галия Ешкеновна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8" w:id="1139"/>
          <w:p>
            <w:pPr>
              <w:spacing w:after="20"/>
              <w:ind w:left="20"/>
              <w:jc w:val="both"/>
            </w:pPr>
            <w:r>
              <w:rPr>
                <w:rFonts w:ascii="Times New Roman"/>
                <w:b w:val="false"/>
                <w:i w:val="false"/>
                <w:color w:val="000000"/>
                <w:sz w:val="20"/>
              </w:rPr>
              <w:t>
40080130</w:t>
            </w:r>
          </w:p>
          <w:bookmarkEnd w:id="1139"/>
          <w:p>
            <w:pPr>
              <w:spacing w:after="20"/>
              <w:ind w:left="20"/>
              <w:jc w:val="both"/>
            </w:pPr>
            <w:r>
              <w:rPr>
                <w:rFonts w:ascii="Times New Roman"/>
                <w:b w:val="false"/>
                <w:i w:val="false"/>
                <w:color w:val="000000"/>
                <w:sz w:val="20"/>
              </w:rPr>
              <w:t>
1660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Кушербай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9" w:id="1140"/>
          <w:p>
            <w:pPr>
              <w:spacing w:after="20"/>
              <w:ind w:left="20"/>
              <w:jc w:val="both"/>
            </w:pPr>
            <w:r>
              <w:rPr>
                <w:rFonts w:ascii="Times New Roman"/>
                <w:b w:val="false"/>
                <w:i w:val="false"/>
                <w:color w:val="000000"/>
                <w:sz w:val="20"/>
              </w:rPr>
              <w:t>
78011230</w:t>
            </w:r>
          </w:p>
          <w:bookmarkEnd w:id="1140"/>
          <w:p>
            <w:pPr>
              <w:spacing w:after="20"/>
              <w:ind w:left="20"/>
              <w:jc w:val="both"/>
            </w:pPr>
            <w:r>
              <w:rPr>
                <w:rFonts w:ascii="Times New Roman"/>
                <w:b w:val="false"/>
                <w:i w:val="false"/>
                <w:color w:val="000000"/>
                <w:sz w:val="20"/>
              </w:rPr>
              <w:t>
2571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Нурлан Кушербаевич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0" w:id="1141"/>
          <w:p>
            <w:pPr>
              <w:spacing w:after="20"/>
              <w:ind w:left="20"/>
              <w:jc w:val="both"/>
            </w:pPr>
            <w:r>
              <w:rPr>
                <w:rFonts w:ascii="Times New Roman"/>
                <w:b w:val="false"/>
                <w:i w:val="false"/>
                <w:color w:val="000000"/>
                <w:sz w:val="20"/>
              </w:rPr>
              <w:t>
76101735</w:t>
            </w:r>
          </w:p>
          <w:bookmarkEnd w:id="1141"/>
          <w:p>
            <w:pPr>
              <w:spacing w:after="20"/>
              <w:ind w:left="20"/>
              <w:jc w:val="both"/>
            </w:pPr>
            <w:r>
              <w:rPr>
                <w:rFonts w:ascii="Times New Roman"/>
                <w:b w:val="false"/>
                <w:i w:val="false"/>
                <w:color w:val="000000"/>
                <w:sz w:val="20"/>
              </w:rPr>
              <w:t>
0524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Сергей Сайлаувич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1" w:id="1142"/>
          <w:p>
            <w:pPr>
              <w:spacing w:after="20"/>
              <w:ind w:left="20"/>
              <w:jc w:val="both"/>
            </w:pPr>
            <w:r>
              <w:rPr>
                <w:rFonts w:ascii="Times New Roman"/>
                <w:b w:val="false"/>
                <w:i w:val="false"/>
                <w:color w:val="000000"/>
                <w:sz w:val="20"/>
              </w:rPr>
              <w:t>
76012845</w:t>
            </w:r>
          </w:p>
          <w:bookmarkEnd w:id="1142"/>
          <w:p>
            <w:pPr>
              <w:spacing w:after="20"/>
              <w:ind w:left="20"/>
              <w:jc w:val="both"/>
            </w:pPr>
            <w:r>
              <w:rPr>
                <w:rFonts w:ascii="Times New Roman"/>
                <w:b w:val="false"/>
                <w:i w:val="false"/>
                <w:color w:val="000000"/>
                <w:sz w:val="20"/>
              </w:rPr>
              <w:t>
0284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Жакупова Амина Кушербаевна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2" w:id="1143"/>
          <w:p>
            <w:pPr>
              <w:spacing w:after="20"/>
              <w:ind w:left="20"/>
              <w:jc w:val="both"/>
            </w:pPr>
            <w:r>
              <w:rPr>
                <w:rFonts w:ascii="Times New Roman"/>
                <w:b w:val="false"/>
                <w:i w:val="false"/>
                <w:color w:val="000000"/>
                <w:sz w:val="20"/>
              </w:rPr>
              <w:t>
73101640</w:t>
            </w:r>
          </w:p>
          <w:bookmarkEnd w:id="1143"/>
          <w:p>
            <w:pPr>
              <w:spacing w:after="20"/>
              <w:ind w:left="20"/>
              <w:jc w:val="both"/>
            </w:pPr>
            <w:r>
              <w:rPr>
                <w:rFonts w:ascii="Times New Roman"/>
                <w:b w:val="false"/>
                <w:i w:val="false"/>
                <w:color w:val="000000"/>
                <w:sz w:val="20"/>
              </w:rPr>
              <w:t>
1452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Жакупова Анар Сейтжановна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3" w:id="1144"/>
          <w:p>
            <w:pPr>
              <w:spacing w:after="20"/>
              <w:ind w:left="20"/>
              <w:jc w:val="both"/>
            </w:pPr>
            <w:r>
              <w:rPr>
                <w:rFonts w:ascii="Times New Roman"/>
                <w:b w:val="false"/>
                <w:i w:val="false"/>
                <w:color w:val="000000"/>
                <w:sz w:val="20"/>
              </w:rPr>
              <w:t>
83050635</w:t>
            </w:r>
          </w:p>
          <w:bookmarkEnd w:id="1144"/>
          <w:p>
            <w:pPr>
              <w:spacing w:after="20"/>
              <w:ind w:left="20"/>
              <w:jc w:val="both"/>
            </w:pPr>
            <w:r>
              <w:rPr>
                <w:rFonts w:ascii="Times New Roman"/>
                <w:b w:val="false"/>
                <w:i w:val="false"/>
                <w:color w:val="000000"/>
                <w:sz w:val="20"/>
              </w:rPr>
              <w:t>
0317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4" w:id="1145"/>
          <w:p>
            <w:pPr>
              <w:spacing w:after="20"/>
              <w:ind w:left="20"/>
              <w:jc w:val="both"/>
            </w:pPr>
            <w:r>
              <w:rPr>
                <w:rFonts w:ascii="Times New Roman"/>
                <w:b w:val="false"/>
                <w:i w:val="false"/>
                <w:color w:val="000000"/>
                <w:sz w:val="20"/>
              </w:rPr>
              <w:t>
Жаппасбаев Ерлан</w:t>
            </w:r>
          </w:p>
          <w:bookmarkEnd w:id="1145"/>
          <w:p>
            <w:pPr>
              <w:spacing w:after="20"/>
              <w:ind w:left="20"/>
              <w:jc w:val="both"/>
            </w:pPr>
            <w:r>
              <w:rPr>
                <w:rFonts w:ascii="Times New Roman"/>
                <w:b w:val="false"/>
                <w:i w:val="false"/>
                <w:color w:val="000000"/>
                <w:sz w:val="20"/>
              </w:rPr>
              <w:t>
Мендыгалиевич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5" w:id="1146"/>
          <w:p>
            <w:pPr>
              <w:spacing w:after="20"/>
              <w:ind w:left="20"/>
              <w:jc w:val="both"/>
            </w:pPr>
            <w:r>
              <w:rPr>
                <w:rFonts w:ascii="Times New Roman"/>
                <w:b w:val="false"/>
                <w:i w:val="false"/>
                <w:color w:val="000000"/>
                <w:sz w:val="20"/>
              </w:rPr>
              <w:t>
65050735</w:t>
            </w:r>
          </w:p>
          <w:bookmarkEnd w:id="1146"/>
          <w:p>
            <w:pPr>
              <w:spacing w:after="20"/>
              <w:ind w:left="20"/>
              <w:jc w:val="both"/>
            </w:pPr>
            <w:r>
              <w:rPr>
                <w:rFonts w:ascii="Times New Roman"/>
                <w:b w:val="false"/>
                <w:i w:val="false"/>
                <w:color w:val="000000"/>
                <w:sz w:val="20"/>
              </w:rPr>
              <w:t>
0097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Жаппасбаев Лаик Нуртаевич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6" w:id="1147"/>
          <w:p>
            <w:pPr>
              <w:spacing w:after="20"/>
              <w:ind w:left="20"/>
              <w:jc w:val="both"/>
            </w:pPr>
            <w:r>
              <w:rPr>
                <w:rFonts w:ascii="Times New Roman"/>
                <w:b w:val="false"/>
                <w:i w:val="false"/>
                <w:color w:val="000000"/>
                <w:sz w:val="20"/>
              </w:rPr>
              <w:t>
74041130</w:t>
            </w:r>
          </w:p>
          <w:bookmarkEnd w:id="1147"/>
          <w:p>
            <w:pPr>
              <w:spacing w:after="20"/>
              <w:ind w:left="20"/>
              <w:jc w:val="both"/>
            </w:pPr>
            <w:r>
              <w:rPr>
                <w:rFonts w:ascii="Times New Roman"/>
                <w:b w:val="false"/>
                <w:i w:val="false"/>
                <w:color w:val="000000"/>
                <w:sz w:val="20"/>
              </w:rPr>
              <w:t>
1105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Жаппасбаев Мурат Нуртаевич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7" w:id="1148"/>
          <w:p>
            <w:pPr>
              <w:spacing w:after="20"/>
              <w:ind w:left="20"/>
              <w:jc w:val="both"/>
            </w:pPr>
            <w:r>
              <w:rPr>
                <w:rFonts w:ascii="Times New Roman"/>
                <w:b w:val="false"/>
                <w:i w:val="false"/>
                <w:color w:val="000000"/>
                <w:sz w:val="20"/>
              </w:rPr>
              <w:t>
86113035</w:t>
            </w:r>
          </w:p>
          <w:bookmarkEnd w:id="1148"/>
          <w:p>
            <w:pPr>
              <w:spacing w:after="20"/>
              <w:ind w:left="20"/>
              <w:jc w:val="both"/>
            </w:pPr>
            <w:r>
              <w:rPr>
                <w:rFonts w:ascii="Times New Roman"/>
                <w:b w:val="false"/>
                <w:i w:val="false"/>
                <w:color w:val="000000"/>
                <w:sz w:val="20"/>
              </w:rPr>
              <w:t>
1012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Жаркенов Асхат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8" w:id="1149"/>
          <w:p>
            <w:pPr>
              <w:spacing w:after="20"/>
              <w:ind w:left="20"/>
              <w:jc w:val="both"/>
            </w:pPr>
            <w:r>
              <w:rPr>
                <w:rFonts w:ascii="Times New Roman"/>
                <w:b w:val="false"/>
                <w:i w:val="false"/>
                <w:color w:val="000000"/>
                <w:sz w:val="20"/>
              </w:rPr>
              <w:t>
80022330</w:t>
            </w:r>
          </w:p>
          <w:bookmarkEnd w:id="1149"/>
          <w:p>
            <w:pPr>
              <w:spacing w:after="20"/>
              <w:ind w:left="20"/>
              <w:jc w:val="both"/>
            </w:pPr>
            <w:r>
              <w:rPr>
                <w:rFonts w:ascii="Times New Roman"/>
                <w:b w:val="false"/>
                <w:i w:val="false"/>
                <w:color w:val="000000"/>
                <w:sz w:val="20"/>
              </w:rPr>
              <w:t>
1602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Алтынбек Мухтарович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9" w:id="1150"/>
          <w:p>
            <w:pPr>
              <w:spacing w:after="20"/>
              <w:ind w:left="20"/>
              <w:jc w:val="both"/>
            </w:pPr>
            <w:r>
              <w:rPr>
                <w:rFonts w:ascii="Times New Roman"/>
                <w:b w:val="false"/>
                <w:i w:val="false"/>
                <w:color w:val="000000"/>
                <w:sz w:val="20"/>
              </w:rPr>
              <w:t>
77062430</w:t>
            </w:r>
          </w:p>
          <w:bookmarkEnd w:id="1150"/>
          <w:p>
            <w:pPr>
              <w:spacing w:after="20"/>
              <w:ind w:left="20"/>
              <w:jc w:val="both"/>
            </w:pPr>
            <w:r>
              <w:rPr>
                <w:rFonts w:ascii="Times New Roman"/>
                <w:b w:val="false"/>
                <w:i w:val="false"/>
                <w:color w:val="000000"/>
                <w:sz w:val="20"/>
              </w:rPr>
              <w:t>
2098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 Сапархан Жайлханович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0" w:id="1151"/>
          <w:p>
            <w:pPr>
              <w:spacing w:after="20"/>
              <w:ind w:left="20"/>
              <w:jc w:val="both"/>
            </w:pPr>
            <w:r>
              <w:rPr>
                <w:rFonts w:ascii="Times New Roman"/>
                <w:b w:val="false"/>
                <w:i w:val="false"/>
                <w:color w:val="000000"/>
                <w:sz w:val="20"/>
              </w:rPr>
              <w:t>
80050645</w:t>
            </w:r>
          </w:p>
          <w:bookmarkEnd w:id="1151"/>
          <w:p>
            <w:pPr>
              <w:spacing w:after="20"/>
              <w:ind w:left="20"/>
              <w:jc w:val="both"/>
            </w:pPr>
            <w:r>
              <w:rPr>
                <w:rFonts w:ascii="Times New Roman"/>
                <w:b w:val="false"/>
                <w:i w:val="false"/>
                <w:color w:val="000000"/>
                <w:sz w:val="20"/>
              </w:rPr>
              <w:t>
0249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 w:id="1152"/>
          <w:p>
            <w:pPr>
              <w:spacing w:after="20"/>
              <w:ind w:left="20"/>
              <w:jc w:val="both"/>
            </w:pPr>
            <w:r>
              <w:rPr>
                <w:rFonts w:ascii="Times New Roman"/>
                <w:b w:val="false"/>
                <w:i w:val="false"/>
                <w:color w:val="000000"/>
                <w:sz w:val="20"/>
              </w:rPr>
              <w:t>
Жумагулова Галия</w:t>
            </w:r>
          </w:p>
          <w:bookmarkEnd w:id="1152"/>
          <w:p>
            <w:pPr>
              <w:spacing w:after="20"/>
              <w:ind w:left="20"/>
              <w:jc w:val="both"/>
            </w:pPr>
            <w:r>
              <w:rPr>
                <w:rFonts w:ascii="Times New Roman"/>
                <w:b w:val="false"/>
                <w:i w:val="false"/>
                <w:color w:val="000000"/>
                <w:sz w:val="20"/>
              </w:rPr>
              <w:t>
Мурзагалеевна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2" w:id="1153"/>
          <w:p>
            <w:pPr>
              <w:spacing w:after="20"/>
              <w:ind w:left="20"/>
              <w:jc w:val="both"/>
            </w:pPr>
            <w:r>
              <w:rPr>
                <w:rFonts w:ascii="Times New Roman"/>
                <w:b w:val="false"/>
                <w:i w:val="false"/>
                <w:color w:val="000000"/>
                <w:sz w:val="20"/>
              </w:rPr>
              <w:t>
60122545</w:t>
            </w:r>
          </w:p>
          <w:bookmarkEnd w:id="1153"/>
          <w:p>
            <w:pPr>
              <w:spacing w:after="20"/>
              <w:ind w:left="20"/>
              <w:jc w:val="both"/>
            </w:pPr>
            <w:r>
              <w:rPr>
                <w:rFonts w:ascii="Times New Roman"/>
                <w:b w:val="false"/>
                <w:i w:val="false"/>
                <w:color w:val="000000"/>
                <w:sz w:val="20"/>
              </w:rPr>
              <w:t>
0541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Жумобаева Соуя Жакуповна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 w:id="1154"/>
          <w:p>
            <w:pPr>
              <w:spacing w:after="20"/>
              <w:ind w:left="20"/>
              <w:jc w:val="both"/>
            </w:pPr>
            <w:r>
              <w:rPr>
                <w:rFonts w:ascii="Times New Roman"/>
                <w:b w:val="false"/>
                <w:i w:val="false"/>
                <w:color w:val="000000"/>
                <w:sz w:val="20"/>
              </w:rPr>
              <w:t>
77020630</w:t>
            </w:r>
          </w:p>
          <w:bookmarkEnd w:id="1154"/>
          <w:p>
            <w:pPr>
              <w:spacing w:after="20"/>
              <w:ind w:left="20"/>
              <w:jc w:val="both"/>
            </w:pPr>
            <w:r>
              <w:rPr>
                <w:rFonts w:ascii="Times New Roman"/>
                <w:b w:val="false"/>
                <w:i w:val="false"/>
                <w:color w:val="000000"/>
                <w:sz w:val="20"/>
              </w:rPr>
              <w:t>
1969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Закиров Талгат Асылбекович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 w:id="1155"/>
          <w:p>
            <w:pPr>
              <w:spacing w:after="20"/>
              <w:ind w:left="20"/>
              <w:jc w:val="both"/>
            </w:pPr>
            <w:r>
              <w:rPr>
                <w:rFonts w:ascii="Times New Roman"/>
                <w:b w:val="false"/>
                <w:i w:val="false"/>
                <w:color w:val="000000"/>
                <w:sz w:val="20"/>
              </w:rPr>
              <w:t>
97122900</w:t>
            </w:r>
          </w:p>
          <w:bookmarkEnd w:id="1155"/>
          <w:p>
            <w:pPr>
              <w:spacing w:after="20"/>
              <w:ind w:left="20"/>
              <w:jc w:val="both"/>
            </w:pPr>
            <w:r>
              <w:rPr>
                <w:rFonts w:ascii="Times New Roman"/>
                <w:b w:val="false"/>
                <w:i w:val="false"/>
                <w:color w:val="000000"/>
                <w:sz w:val="20"/>
              </w:rPr>
              <w:t>
0077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 w:id="1156"/>
          <w:p>
            <w:pPr>
              <w:spacing w:after="20"/>
              <w:ind w:left="20"/>
              <w:jc w:val="both"/>
            </w:pPr>
            <w:r>
              <w:rPr>
                <w:rFonts w:ascii="Times New Roman"/>
                <w:b w:val="false"/>
                <w:i w:val="false"/>
                <w:color w:val="000000"/>
                <w:sz w:val="20"/>
              </w:rPr>
              <w:t>
Ибадуллаева Жазира</w:t>
            </w:r>
          </w:p>
          <w:bookmarkEnd w:id="1156"/>
          <w:p>
            <w:pPr>
              <w:spacing w:after="20"/>
              <w:ind w:left="20"/>
              <w:jc w:val="both"/>
            </w:pPr>
            <w:r>
              <w:rPr>
                <w:rFonts w:ascii="Times New Roman"/>
                <w:b w:val="false"/>
                <w:i w:val="false"/>
                <w:color w:val="000000"/>
                <w:sz w:val="20"/>
              </w:rPr>
              <w:t>
Сиражиддиновна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 w:id="1157"/>
          <w:p>
            <w:pPr>
              <w:spacing w:after="20"/>
              <w:ind w:left="20"/>
              <w:jc w:val="both"/>
            </w:pPr>
            <w:r>
              <w:rPr>
                <w:rFonts w:ascii="Times New Roman"/>
                <w:b w:val="false"/>
                <w:i w:val="false"/>
                <w:color w:val="000000"/>
                <w:sz w:val="20"/>
              </w:rPr>
              <w:t>
60011735</w:t>
            </w:r>
          </w:p>
          <w:bookmarkEnd w:id="1157"/>
          <w:p>
            <w:pPr>
              <w:spacing w:after="20"/>
              <w:ind w:left="20"/>
              <w:jc w:val="both"/>
            </w:pPr>
            <w:r>
              <w:rPr>
                <w:rFonts w:ascii="Times New Roman"/>
                <w:b w:val="false"/>
                <w:i w:val="false"/>
                <w:color w:val="000000"/>
                <w:sz w:val="20"/>
              </w:rPr>
              <w:t>
0375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Илиуф Жаныбек Казбекович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7" w:id="1158"/>
          <w:p>
            <w:pPr>
              <w:spacing w:after="20"/>
              <w:ind w:left="20"/>
              <w:jc w:val="both"/>
            </w:pPr>
            <w:r>
              <w:rPr>
                <w:rFonts w:ascii="Times New Roman"/>
                <w:b w:val="false"/>
                <w:i w:val="false"/>
                <w:color w:val="000000"/>
                <w:sz w:val="20"/>
              </w:rPr>
              <w:t>
83030235</w:t>
            </w:r>
          </w:p>
          <w:bookmarkEnd w:id="1158"/>
          <w:p>
            <w:pPr>
              <w:spacing w:after="20"/>
              <w:ind w:left="20"/>
              <w:jc w:val="both"/>
            </w:pPr>
            <w:r>
              <w:rPr>
                <w:rFonts w:ascii="Times New Roman"/>
                <w:b w:val="false"/>
                <w:i w:val="false"/>
                <w:color w:val="000000"/>
                <w:sz w:val="20"/>
              </w:rPr>
              <w:t>
1108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Мухамеджан Касымханович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8" w:id="1159"/>
          <w:p>
            <w:pPr>
              <w:spacing w:after="20"/>
              <w:ind w:left="20"/>
              <w:jc w:val="both"/>
            </w:pPr>
            <w:r>
              <w:rPr>
                <w:rFonts w:ascii="Times New Roman"/>
                <w:b w:val="false"/>
                <w:i w:val="false"/>
                <w:color w:val="000000"/>
                <w:sz w:val="20"/>
              </w:rPr>
              <w:t>
83061445</w:t>
            </w:r>
          </w:p>
          <w:bookmarkEnd w:id="1159"/>
          <w:p>
            <w:pPr>
              <w:spacing w:after="20"/>
              <w:ind w:left="20"/>
              <w:jc w:val="both"/>
            </w:pPr>
            <w:r>
              <w:rPr>
                <w:rFonts w:ascii="Times New Roman"/>
                <w:b w:val="false"/>
                <w:i w:val="false"/>
                <w:color w:val="000000"/>
                <w:sz w:val="20"/>
              </w:rPr>
              <w:t>
1170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Ильясова Назия Жарасхановна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9" w:id="1160"/>
          <w:p>
            <w:pPr>
              <w:spacing w:after="20"/>
              <w:ind w:left="20"/>
              <w:jc w:val="both"/>
            </w:pPr>
            <w:r>
              <w:rPr>
                <w:rFonts w:ascii="Times New Roman"/>
                <w:b w:val="false"/>
                <w:i w:val="false"/>
                <w:color w:val="000000"/>
                <w:sz w:val="20"/>
              </w:rPr>
              <w:t>
77042030</w:t>
            </w:r>
          </w:p>
          <w:bookmarkEnd w:id="1160"/>
          <w:p>
            <w:pPr>
              <w:spacing w:after="20"/>
              <w:ind w:left="20"/>
              <w:jc w:val="both"/>
            </w:pPr>
            <w:r>
              <w:rPr>
                <w:rFonts w:ascii="Times New Roman"/>
                <w:b w:val="false"/>
                <w:i w:val="false"/>
                <w:color w:val="000000"/>
                <w:sz w:val="20"/>
              </w:rPr>
              <w:t>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Исабаев Амирбек Жаксыбекович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0" w:id="1161"/>
          <w:p>
            <w:pPr>
              <w:spacing w:after="20"/>
              <w:ind w:left="20"/>
              <w:jc w:val="both"/>
            </w:pPr>
            <w:r>
              <w:rPr>
                <w:rFonts w:ascii="Times New Roman"/>
                <w:b w:val="false"/>
                <w:i w:val="false"/>
                <w:color w:val="000000"/>
                <w:sz w:val="20"/>
              </w:rPr>
              <w:t>
73091130</w:t>
            </w:r>
          </w:p>
          <w:bookmarkEnd w:id="1161"/>
          <w:p>
            <w:pPr>
              <w:spacing w:after="20"/>
              <w:ind w:left="20"/>
              <w:jc w:val="both"/>
            </w:pPr>
            <w:r>
              <w:rPr>
                <w:rFonts w:ascii="Times New Roman"/>
                <w:b w:val="false"/>
                <w:i w:val="false"/>
                <w:color w:val="000000"/>
                <w:sz w:val="20"/>
              </w:rPr>
              <w:t>
0718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Исабаев Арман Асылбекович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1" w:id="1162"/>
          <w:p>
            <w:pPr>
              <w:spacing w:after="20"/>
              <w:ind w:left="20"/>
              <w:jc w:val="both"/>
            </w:pPr>
            <w:r>
              <w:rPr>
                <w:rFonts w:ascii="Times New Roman"/>
                <w:b w:val="false"/>
                <w:i w:val="false"/>
                <w:color w:val="000000"/>
                <w:sz w:val="20"/>
              </w:rPr>
              <w:t>
67041530</w:t>
            </w:r>
          </w:p>
          <w:bookmarkEnd w:id="1162"/>
          <w:p>
            <w:pPr>
              <w:spacing w:after="20"/>
              <w:ind w:left="20"/>
              <w:jc w:val="both"/>
            </w:pPr>
            <w:r>
              <w:rPr>
                <w:rFonts w:ascii="Times New Roman"/>
                <w:b w:val="false"/>
                <w:i w:val="false"/>
                <w:color w:val="000000"/>
                <w:sz w:val="20"/>
              </w:rPr>
              <w:t>
0718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2" w:id="1163"/>
          <w:p>
            <w:pPr>
              <w:spacing w:after="20"/>
              <w:ind w:left="20"/>
              <w:jc w:val="both"/>
            </w:pPr>
            <w:r>
              <w:rPr>
                <w:rFonts w:ascii="Times New Roman"/>
                <w:b w:val="false"/>
                <w:i w:val="false"/>
                <w:color w:val="000000"/>
                <w:sz w:val="20"/>
              </w:rPr>
              <w:t>
Исабаев Жаксыбек</w:t>
            </w:r>
          </w:p>
          <w:bookmarkEnd w:id="1163"/>
          <w:p>
            <w:pPr>
              <w:spacing w:after="20"/>
              <w:ind w:left="20"/>
              <w:jc w:val="both"/>
            </w:pPr>
            <w:r>
              <w:rPr>
                <w:rFonts w:ascii="Times New Roman"/>
                <w:b w:val="false"/>
                <w:i w:val="false"/>
                <w:color w:val="000000"/>
                <w:sz w:val="20"/>
              </w:rPr>
              <w:t>
Сапарбекович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3" w:id="1164"/>
          <w:p>
            <w:pPr>
              <w:spacing w:after="20"/>
              <w:ind w:left="20"/>
              <w:jc w:val="both"/>
            </w:pPr>
            <w:r>
              <w:rPr>
                <w:rFonts w:ascii="Times New Roman"/>
                <w:b w:val="false"/>
                <w:i w:val="false"/>
                <w:color w:val="000000"/>
                <w:sz w:val="20"/>
              </w:rPr>
              <w:t>
88051645</w:t>
            </w:r>
          </w:p>
          <w:bookmarkEnd w:id="1164"/>
          <w:p>
            <w:pPr>
              <w:spacing w:after="20"/>
              <w:ind w:left="20"/>
              <w:jc w:val="both"/>
            </w:pPr>
            <w:r>
              <w:rPr>
                <w:rFonts w:ascii="Times New Roman"/>
                <w:b w:val="false"/>
                <w:i w:val="false"/>
                <w:color w:val="000000"/>
                <w:sz w:val="20"/>
              </w:rPr>
              <w:t>
0387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 w:id="1165"/>
          <w:p>
            <w:pPr>
              <w:spacing w:after="20"/>
              <w:ind w:left="20"/>
              <w:jc w:val="both"/>
            </w:pPr>
            <w:r>
              <w:rPr>
                <w:rFonts w:ascii="Times New Roman"/>
                <w:b w:val="false"/>
                <w:i w:val="false"/>
                <w:color w:val="000000"/>
                <w:sz w:val="20"/>
              </w:rPr>
              <w:t>
Исабаев Жалгасбек</w:t>
            </w:r>
          </w:p>
          <w:bookmarkEnd w:id="1165"/>
          <w:p>
            <w:pPr>
              <w:spacing w:after="20"/>
              <w:ind w:left="20"/>
              <w:jc w:val="both"/>
            </w:pPr>
            <w:r>
              <w:rPr>
                <w:rFonts w:ascii="Times New Roman"/>
                <w:b w:val="false"/>
                <w:i w:val="false"/>
                <w:color w:val="000000"/>
                <w:sz w:val="20"/>
              </w:rPr>
              <w:t>
Сапарбекович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5" w:id="1166"/>
          <w:p>
            <w:pPr>
              <w:spacing w:after="20"/>
              <w:ind w:left="20"/>
              <w:jc w:val="both"/>
            </w:pPr>
            <w:r>
              <w:rPr>
                <w:rFonts w:ascii="Times New Roman"/>
                <w:b w:val="false"/>
                <w:i w:val="false"/>
                <w:color w:val="000000"/>
                <w:sz w:val="20"/>
              </w:rPr>
              <w:t>
80022330</w:t>
            </w:r>
          </w:p>
          <w:bookmarkEnd w:id="1166"/>
          <w:p>
            <w:pPr>
              <w:spacing w:after="20"/>
              <w:ind w:left="20"/>
              <w:jc w:val="both"/>
            </w:pPr>
            <w:r>
              <w:rPr>
                <w:rFonts w:ascii="Times New Roman"/>
                <w:b w:val="false"/>
                <w:i w:val="false"/>
                <w:color w:val="000000"/>
                <w:sz w:val="20"/>
              </w:rPr>
              <w:t>
1058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6" w:id="1167"/>
          <w:p>
            <w:pPr>
              <w:spacing w:after="20"/>
              <w:ind w:left="20"/>
              <w:jc w:val="both"/>
            </w:pPr>
            <w:r>
              <w:rPr>
                <w:rFonts w:ascii="Times New Roman"/>
                <w:b w:val="false"/>
                <w:i w:val="false"/>
                <w:color w:val="000000"/>
                <w:sz w:val="20"/>
              </w:rPr>
              <w:t>
Исабаев Кенжебек</w:t>
            </w:r>
          </w:p>
          <w:bookmarkEnd w:id="1167"/>
          <w:p>
            <w:pPr>
              <w:spacing w:after="20"/>
              <w:ind w:left="20"/>
              <w:jc w:val="both"/>
            </w:pPr>
            <w:r>
              <w:rPr>
                <w:rFonts w:ascii="Times New Roman"/>
                <w:b w:val="false"/>
                <w:i w:val="false"/>
                <w:color w:val="000000"/>
                <w:sz w:val="20"/>
              </w:rPr>
              <w:t>
Жаксибекович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7" w:id="1168"/>
          <w:p>
            <w:pPr>
              <w:spacing w:after="20"/>
              <w:ind w:left="20"/>
              <w:jc w:val="both"/>
            </w:pPr>
            <w:r>
              <w:rPr>
                <w:rFonts w:ascii="Times New Roman"/>
                <w:b w:val="false"/>
                <w:i w:val="false"/>
                <w:color w:val="000000"/>
                <w:sz w:val="20"/>
              </w:rPr>
              <w:t>
67050940</w:t>
            </w:r>
          </w:p>
          <w:bookmarkEnd w:id="1168"/>
          <w:p>
            <w:pPr>
              <w:spacing w:after="20"/>
              <w:ind w:left="20"/>
              <w:jc w:val="both"/>
            </w:pPr>
            <w:r>
              <w:rPr>
                <w:rFonts w:ascii="Times New Roman"/>
                <w:b w:val="false"/>
                <w:i w:val="false"/>
                <w:color w:val="000000"/>
                <w:sz w:val="20"/>
              </w:rPr>
              <w:t>
0884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Исабаева Асыл Жуматаевна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8" w:id="1169"/>
          <w:p>
            <w:pPr>
              <w:spacing w:after="20"/>
              <w:ind w:left="20"/>
              <w:jc w:val="both"/>
            </w:pPr>
            <w:r>
              <w:rPr>
                <w:rFonts w:ascii="Times New Roman"/>
                <w:b w:val="false"/>
                <w:i w:val="false"/>
                <w:color w:val="000000"/>
                <w:sz w:val="20"/>
              </w:rPr>
              <w:t>
83021145</w:t>
            </w:r>
          </w:p>
          <w:bookmarkEnd w:id="1169"/>
          <w:p>
            <w:pPr>
              <w:spacing w:after="20"/>
              <w:ind w:left="20"/>
              <w:jc w:val="both"/>
            </w:pPr>
            <w:r>
              <w:rPr>
                <w:rFonts w:ascii="Times New Roman"/>
                <w:b w:val="false"/>
                <w:i w:val="false"/>
                <w:color w:val="000000"/>
                <w:sz w:val="20"/>
              </w:rPr>
              <w:t>
1070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Искакова Шынар Акановна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9" w:id="1170"/>
          <w:p>
            <w:pPr>
              <w:spacing w:after="20"/>
              <w:ind w:left="20"/>
              <w:jc w:val="both"/>
            </w:pPr>
            <w:r>
              <w:rPr>
                <w:rFonts w:ascii="Times New Roman"/>
                <w:b w:val="false"/>
                <w:i w:val="false"/>
                <w:color w:val="000000"/>
                <w:sz w:val="20"/>
              </w:rPr>
              <w:t>
64061235</w:t>
            </w:r>
          </w:p>
          <w:bookmarkEnd w:id="1170"/>
          <w:p>
            <w:pPr>
              <w:spacing w:after="20"/>
              <w:ind w:left="20"/>
              <w:jc w:val="both"/>
            </w:pPr>
            <w:r>
              <w:rPr>
                <w:rFonts w:ascii="Times New Roman"/>
                <w:b w:val="false"/>
                <w:i w:val="false"/>
                <w:color w:val="000000"/>
                <w:sz w:val="20"/>
              </w:rPr>
              <w:t>
0303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Каламбаев Амангельды Хусаинович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0" w:id="1171"/>
          <w:p>
            <w:pPr>
              <w:spacing w:after="20"/>
              <w:ind w:left="20"/>
              <w:jc w:val="both"/>
            </w:pPr>
            <w:r>
              <w:rPr>
                <w:rFonts w:ascii="Times New Roman"/>
                <w:b w:val="false"/>
                <w:i w:val="false"/>
                <w:color w:val="000000"/>
                <w:sz w:val="20"/>
              </w:rPr>
              <w:t>
78040645</w:t>
            </w:r>
          </w:p>
          <w:bookmarkEnd w:id="1171"/>
          <w:p>
            <w:pPr>
              <w:spacing w:after="20"/>
              <w:ind w:left="20"/>
              <w:jc w:val="both"/>
            </w:pPr>
            <w:r>
              <w:rPr>
                <w:rFonts w:ascii="Times New Roman"/>
                <w:b w:val="false"/>
                <w:i w:val="false"/>
                <w:color w:val="000000"/>
                <w:sz w:val="20"/>
              </w:rPr>
              <w:t>
0338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Калпаков Александр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1" w:id="1172"/>
          <w:p>
            <w:pPr>
              <w:spacing w:after="20"/>
              <w:ind w:left="20"/>
              <w:jc w:val="both"/>
            </w:pPr>
            <w:r>
              <w:rPr>
                <w:rFonts w:ascii="Times New Roman"/>
                <w:b w:val="false"/>
                <w:i w:val="false"/>
                <w:color w:val="000000"/>
                <w:sz w:val="20"/>
              </w:rPr>
              <w:t>
37081135</w:t>
            </w:r>
          </w:p>
          <w:bookmarkEnd w:id="1172"/>
          <w:p>
            <w:pPr>
              <w:spacing w:after="20"/>
              <w:ind w:left="20"/>
              <w:jc w:val="both"/>
            </w:pPr>
            <w:r>
              <w:rPr>
                <w:rFonts w:ascii="Times New Roman"/>
                <w:b w:val="false"/>
                <w:i w:val="false"/>
                <w:color w:val="000000"/>
                <w:sz w:val="20"/>
              </w:rPr>
              <w:t>
0126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Карабаев Сандыбай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2" w:id="1173"/>
          <w:p>
            <w:pPr>
              <w:spacing w:after="20"/>
              <w:ind w:left="20"/>
              <w:jc w:val="both"/>
            </w:pPr>
            <w:r>
              <w:rPr>
                <w:rFonts w:ascii="Times New Roman"/>
                <w:b w:val="false"/>
                <w:i w:val="false"/>
                <w:color w:val="000000"/>
                <w:sz w:val="20"/>
              </w:rPr>
              <w:t>
80021345</w:t>
            </w:r>
          </w:p>
          <w:bookmarkEnd w:id="1173"/>
          <w:p>
            <w:pPr>
              <w:spacing w:after="20"/>
              <w:ind w:left="20"/>
              <w:jc w:val="both"/>
            </w:pPr>
            <w:r>
              <w:rPr>
                <w:rFonts w:ascii="Times New Roman"/>
                <w:b w:val="false"/>
                <w:i w:val="false"/>
                <w:color w:val="000000"/>
                <w:sz w:val="20"/>
              </w:rPr>
              <w:t>
0187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Каримова Жанара Зайнуллаевна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3" w:id="1174"/>
          <w:p>
            <w:pPr>
              <w:spacing w:after="20"/>
              <w:ind w:left="20"/>
              <w:jc w:val="both"/>
            </w:pPr>
            <w:r>
              <w:rPr>
                <w:rFonts w:ascii="Times New Roman"/>
                <w:b w:val="false"/>
                <w:i w:val="false"/>
                <w:color w:val="000000"/>
                <w:sz w:val="20"/>
              </w:rPr>
              <w:t>
71061030</w:t>
            </w:r>
          </w:p>
          <w:bookmarkEnd w:id="1174"/>
          <w:p>
            <w:pPr>
              <w:spacing w:after="20"/>
              <w:ind w:left="20"/>
              <w:jc w:val="both"/>
            </w:pPr>
            <w:r>
              <w:rPr>
                <w:rFonts w:ascii="Times New Roman"/>
                <w:b w:val="false"/>
                <w:i w:val="false"/>
                <w:color w:val="000000"/>
                <w:sz w:val="20"/>
              </w:rPr>
              <w:t>
0807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Кинжибаев Бауыржан Мурзатаевич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4" w:id="1175"/>
          <w:p>
            <w:pPr>
              <w:spacing w:after="20"/>
              <w:ind w:left="20"/>
              <w:jc w:val="both"/>
            </w:pPr>
            <w:r>
              <w:rPr>
                <w:rFonts w:ascii="Times New Roman"/>
                <w:b w:val="false"/>
                <w:i w:val="false"/>
                <w:color w:val="000000"/>
                <w:sz w:val="20"/>
              </w:rPr>
              <w:t>
66021100</w:t>
            </w:r>
          </w:p>
          <w:bookmarkEnd w:id="1175"/>
          <w:p>
            <w:pPr>
              <w:spacing w:after="20"/>
              <w:ind w:left="20"/>
              <w:jc w:val="both"/>
            </w:pPr>
            <w:r>
              <w:rPr>
                <w:rFonts w:ascii="Times New Roman"/>
                <w:b w:val="false"/>
                <w:i w:val="false"/>
                <w:color w:val="000000"/>
                <w:sz w:val="20"/>
              </w:rPr>
              <w:t>
0222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Колпаков Виктор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5" w:id="1176"/>
          <w:p>
            <w:pPr>
              <w:spacing w:after="20"/>
              <w:ind w:left="20"/>
              <w:jc w:val="both"/>
            </w:pPr>
            <w:r>
              <w:rPr>
                <w:rFonts w:ascii="Times New Roman"/>
                <w:b w:val="false"/>
                <w:i w:val="false"/>
                <w:color w:val="000000"/>
                <w:sz w:val="20"/>
              </w:rPr>
              <w:t>
71012640</w:t>
            </w:r>
          </w:p>
          <w:bookmarkEnd w:id="1176"/>
          <w:p>
            <w:pPr>
              <w:spacing w:after="20"/>
              <w:ind w:left="20"/>
              <w:jc w:val="both"/>
            </w:pPr>
            <w:r>
              <w:rPr>
                <w:rFonts w:ascii="Times New Roman"/>
                <w:b w:val="false"/>
                <w:i w:val="false"/>
                <w:color w:val="000000"/>
                <w:sz w:val="20"/>
              </w:rPr>
              <w:t>
0614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Колядина Алла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6" w:id="1177"/>
          <w:p>
            <w:pPr>
              <w:spacing w:after="20"/>
              <w:ind w:left="20"/>
              <w:jc w:val="both"/>
            </w:pPr>
            <w:r>
              <w:rPr>
                <w:rFonts w:ascii="Times New Roman"/>
                <w:b w:val="false"/>
                <w:i w:val="false"/>
                <w:color w:val="000000"/>
                <w:sz w:val="20"/>
              </w:rPr>
              <w:t>
66122335</w:t>
            </w:r>
          </w:p>
          <w:bookmarkEnd w:id="1177"/>
          <w:p>
            <w:pPr>
              <w:spacing w:after="20"/>
              <w:ind w:left="20"/>
              <w:jc w:val="both"/>
            </w:pPr>
            <w:r>
              <w:rPr>
                <w:rFonts w:ascii="Times New Roman"/>
                <w:b w:val="false"/>
                <w:i w:val="false"/>
                <w:color w:val="000000"/>
                <w:sz w:val="20"/>
              </w:rPr>
              <w:t>
0305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Кошкин Николай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7" w:id="1178"/>
          <w:p>
            <w:pPr>
              <w:spacing w:after="20"/>
              <w:ind w:left="20"/>
              <w:jc w:val="both"/>
            </w:pPr>
            <w:r>
              <w:rPr>
                <w:rFonts w:ascii="Times New Roman"/>
                <w:b w:val="false"/>
                <w:i w:val="false"/>
                <w:color w:val="000000"/>
                <w:sz w:val="20"/>
              </w:rPr>
              <w:t>
78071935</w:t>
            </w:r>
          </w:p>
          <w:bookmarkEnd w:id="1178"/>
          <w:p>
            <w:pPr>
              <w:spacing w:after="20"/>
              <w:ind w:left="20"/>
              <w:jc w:val="both"/>
            </w:pPr>
            <w:r>
              <w:rPr>
                <w:rFonts w:ascii="Times New Roman"/>
                <w:b w:val="false"/>
                <w:i w:val="false"/>
                <w:color w:val="000000"/>
                <w:sz w:val="20"/>
              </w:rPr>
              <w:t>
0303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Кропачев Василий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8" w:id="1179"/>
          <w:p>
            <w:pPr>
              <w:spacing w:after="20"/>
              <w:ind w:left="20"/>
              <w:jc w:val="both"/>
            </w:pPr>
            <w:r>
              <w:rPr>
                <w:rFonts w:ascii="Times New Roman"/>
                <w:b w:val="false"/>
                <w:i w:val="false"/>
                <w:color w:val="000000"/>
                <w:sz w:val="20"/>
              </w:rPr>
              <w:t>
67051335</w:t>
            </w:r>
          </w:p>
          <w:bookmarkEnd w:id="1179"/>
          <w:p>
            <w:pPr>
              <w:spacing w:after="20"/>
              <w:ind w:left="20"/>
              <w:jc w:val="both"/>
            </w:pPr>
            <w:r>
              <w:rPr>
                <w:rFonts w:ascii="Times New Roman"/>
                <w:b w:val="false"/>
                <w:i w:val="false"/>
                <w:color w:val="000000"/>
                <w:sz w:val="20"/>
              </w:rPr>
              <w:t>
0380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Круповский Олег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9" w:id="1180"/>
          <w:p>
            <w:pPr>
              <w:spacing w:after="20"/>
              <w:ind w:left="20"/>
              <w:jc w:val="both"/>
            </w:pPr>
            <w:r>
              <w:rPr>
                <w:rFonts w:ascii="Times New Roman"/>
                <w:b w:val="false"/>
                <w:i w:val="false"/>
                <w:color w:val="000000"/>
                <w:sz w:val="20"/>
              </w:rPr>
              <w:t>
73090830</w:t>
            </w:r>
          </w:p>
          <w:bookmarkEnd w:id="1180"/>
          <w:p>
            <w:pPr>
              <w:spacing w:after="20"/>
              <w:ind w:left="20"/>
              <w:jc w:val="both"/>
            </w:pPr>
            <w:r>
              <w:rPr>
                <w:rFonts w:ascii="Times New Roman"/>
                <w:b w:val="false"/>
                <w:i w:val="false"/>
                <w:color w:val="000000"/>
                <w:sz w:val="20"/>
              </w:rPr>
              <w:t>
0484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Кударов Салимжан Каримжанович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 w:id="1181"/>
          <w:p>
            <w:pPr>
              <w:spacing w:after="20"/>
              <w:ind w:left="20"/>
              <w:jc w:val="both"/>
            </w:pPr>
            <w:r>
              <w:rPr>
                <w:rFonts w:ascii="Times New Roman"/>
                <w:b w:val="false"/>
                <w:i w:val="false"/>
                <w:color w:val="000000"/>
                <w:sz w:val="20"/>
              </w:rPr>
              <w:t>
93042645</w:t>
            </w:r>
          </w:p>
          <w:bookmarkEnd w:id="1181"/>
          <w:p>
            <w:pPr>
              <w:spacing w:after="20"/>
              <w:ind w:left="20"/>
              <w:jc w:val="both"/>
            </w:pPr>
            <w:r>
              <w:rPr>
                <w:rFonts w:ascii="Times New Roman"/>
                <w:b w:val="false"/>
                <w:i w:val="false"/>
                <w:color w:val="000000"/>
                <w:sz w:val="20"/>
              </w:rPr>
              <w:t>
0627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Куздеубаева Дина Коншпаевна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1" w:id="1182"/>
          <w:p>
            <w:pPr>
              <w:spacing w:after="20"/>
              <w:ind w:left="20"/>
              <w:jc w:val="both"/>
            </w:pPr>
            <w:r>
              <w:rPr>
                <w:rFonts w:ascii="Times New Roman"/>
                <w:b w:val="false"/>
                <w:i w:val="false"/>
                <w:color w:val="000000"/>
                <w:sz w:val="20"/>
              </w:rPr>
              <w:t>
71060340</w:t>
            </w:r>
          </w:p>
          <w:bookmarkEnd w:id="1182"/>
          <w:p>
            <w:pPr>
              <w:spacing w:after="20"/>
              <w:ind w:left="20"/>
              <w:jc w:val="both"/>
            </w:pPr>
            <w:r>
              <w:rPr>
                <w:rFonts w:ascii="Times New Roman"/>
                <w:b w:val="false"/>
                <w:i w:val="false"/>
                <w:color w:val="000000"/>
                <w:sz w:val="20"/>
              </w:rPr>
              <w:t>
1685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 w:id="1183"/>
          <w:p>
            <w:pPr>
              <w:spacing w:after="20"/>
              <w:ind w:left="20"/>
              <w:jc w:val="both"/>
            </w:pPr>
            <w:r>
              <w:rPr>
                <w:rFonts w:ascii="Times New Roman"/>
                <w:b w:val="false"/>
                <w:i w:val="false"/>
                <w:color w:val="000000"/>
                <w:sz w:val="20"/>
              </w:rPr>
              <w:t>
Куздеубаева Сакан</w:t>
            </w:r>
          </w:p>
          <w:bookmarkEnd w:id="1183"/>
          <w:p>
            <w:pPr>
              <w:spacing w:after="20"/>
              <w:ind w:left="20"/>
              <w:jc w:val="both"/>
            </w:pPr>
            <w:r>
              <w:rPr>
                <w:rFonts w:ascii="Times New Roman"/>
                <w:b w:val="false"/>
                <w:i w:val="false"/>
                <w:color w:val="000000"/>
                <w:sz w:val="20"/>
              </w:rPr>
              <w:t>
Мурзалиновна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 w:id="1184"/>
          <w:p>
            <w:pPr>
              <w:spacing w:after="20"/>
              <w:ind w:left="20"/>
              <w:jc w:val="both"/>
            </w:pPr>
            <w:r>
              <w:rPr>
                <w:rFonts w:ascii="Times New Roman"/>
                <w:b w:val="false"/>
                <w:i w:val="false"/>
                <w:color w:val="000000"/>
                <w:sz w:val="20"/>
              </w:rPr>
              <w:t>
62080545</w:t>
            </w:r>
          </w:p>
          <w:bookmarkEnd w:id="1184"/>
          <w:p>
            <w:pPr>
              <w:spacing w:after="20"/>
              <w:ind w:left="20"/>
              <w:jc w:val="both"/>
            </w:pPr>
            <w:r>
              <w:rPr>
                <w:rFonts w:ascii="Times New Roman"/>
                <w:b w:val="false"/>
                <w:i w:val="false"/>
                <w:color w:val="000000"/>
                <w:sz w:val="20"/>
              </w:rPr>
              <w:t>
0612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Кузнецова Любовь Евгеньевна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 w:id="1185"/>
          <w:p>
            <w:pPr>
              <w:spacing w:after="20"/>
              <w:ind w:left="20"/>
              <w:jc w:val="both"/>
            </w:pPr>
            <w:r>
              <w:rPr>
                <w:rFonts w:ascii="Times New Roman"/>
                <w:b w:val="false"/>
                <w:i w:val="false"/>
                <w:color w:val="000000"/>
                <w:sz w:val="20"/>
              </w:rPr>
              <w:t>
80082735</w:t>
            </w:r>
          </w:p>
          <w:bookmarkEnd w:id="1185"/>
          <w:p>
            <w:pPr>
              <w:spacing w:after="20"/>
              <w:ind w:left="20"/>
              <w:jc w:val="both"/>
            </w:pPr>
            <w:r>
              <w:rPr>
                <w:rFonts w:ascii="Times New Roman"/>
                <w:b w:val="false"/>
                <w:i w:val="false"/>
                <w:color w:val="000000"/>
                <w:sz w:val="20"/>
              </w:rPr>
              <w:t>
0525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Культаев Берик Косенбасарович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5" w:id="1186"/>
          <w:p>
            <w:pPr>
              <w:spacing w:after="20"/>
              <w:ind w:left="20"/>
              <w:jc w:val="both"/>
            </w:pPr>
            <w:r>
              <w:rPr>
                <w:rFonts w:ascii="Times New Roman"/>
                <w:b w:val="false"/>
                <w:i w:val="false"/>
                <w:color w:val="000000"/>
                <w:sz w:val="20"/>
              </w:rPr>
              <w:t>
62110735</w:t>
            </w:r>
          </w:p>
          <w:bookmarkEnd w:id="1186"/>
          <w:p>
            <w:pPr>
              <w:spacing w:after="20"/>
              <w:ind w:left="20"/>
              <w:jc w:val="both"/>
            </w:pPr>
            <w:r>
              <w:rPr>
                <w:rFonts w:ascii="Times New Roman"/>
                <w:b w:val="false"/>
                <w:i w:val="false"/>
                <w:color w:val="000000"/>
                <w:sz w:val="20"/>
              </w:rPr>
              <w:t>
0634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Культаев Сапаргали Жусупбекович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6" w:id="1187"/>
          <w:p>
            <w:pPr>
              <w:spacing w:after="20"/>
              <w:ind w:left="20"/>
              <w:jc w:val="both"/>
            </w:pPr>
            <w:r>
              <w:rPr>
                <w:rFonts w:ascii="Times New Roman"/>
                <w:b w:val="false"/>
                <w:i w:val="false"/>
                <w:color w:val="000000"/>
                <w:sz w:val="20"/>
              </w:rPr>
              <w:t>
62031630</w:t>
            </w:r>
          </w:p>
          <w:bookmarkEnd w:id="1187"/>
          <w:p>
            <w:pPr>
              <w:spacing w:after="20"/>
              <w:ind w:left="20"/>
              <w:jc w:val="both"/>
            </w:pPr>
            <w:r>
              <w:rPr>
                <w:rFonts w:ascii="Times New Roman"/>
                <w:b w:val="false"/>
                <w:i w:val="false"/>
                <w:color w:val="000000"/>
                <w:sz w:val="20"/>
              </w:rPr>
              <w:t>
1243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Кульшманов Куаныш Таженович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7" w:id="1188"/>
          <w:p>
            <w:pPr>
              <w:spacing w:after="20"/>
              <w:ind w:left="20"/>
              <w:jc w:val="both"/>
            </w:pPr>
            <w:r>
              <w:rPr>
                <w:rFonts w:ascii="Times New Roman"/>
                <w:b w:val="false"/>
                <w:i w:val="false"/>
                <w:color w:val="000000"/>
                <w:sz w:val="20"/>
              </w:rPr>
              <w:t>
79090830</w:t>
            </w:r>
          </w:p>
          <w:bookmarkEnd w:id="1188"/>
          <w:p>
            <w:pPr>
              <w:spacing w:after="20"/>
              <w:ind w:left="20"/>
              <w:jc w:val="both"/>
            </w:pPr>
            <w:r>
              <w:rPr>
                <w:rFonts w:ascii="Times New Roman"/>
                <w:b w:val="false"/>
                <w:i w:val="false"/>
                <w:color w:val="000000"/>
                <w:sz w:val="20"/>
              </w:rPr>
              <w:t>
1849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Куржуков Аблайхан Иркишевич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8" w:id="1189"/>
          <w:p>
            <w:pPr>
              <w:spacing w:after="20"/>
              <w:ind w:left="20"/>
              <w:jc w:val="both"/>
            </w:pPr>
            <w:r>
              <w:rPr>
                <w:rFonts w:ascii="Times New Roman"/>
                <w:b w:val="false"/>
                <w:i w:val="false"/>
                <w:color w:val="000000"/>
                <w:sz w:val="20"/>
              </w:rPr>
              <w:t>
64071535</w:t>
            </w:r>
          </w:p>
          <w:bookmarkEnd w:id="1189"/>
          <w:p>
            <w:pPr>
              <w:spacing w:after="20"/>
              <w:ind w:left="20"/>
              <w:jc w:val="both"/>
            </w:pPr>
            <w:r>
              <w:rPr>
                <w:rFonts w:ascii="Times New Roman"/>
                <w:b w:val="false"/>
                <w:i w:val="false"/>
                <w:color w:val="000000"/>
                <w:sz w:val="20"/>
              </w:rPr>
              <w:t>
0125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Куржуков Марат Кужахметович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9" w:id="1190"/>
          <w:p>
            <w:pPr>
              <w:spacing w:after="20"/>
              <w:ind w:left="20"/>
              <w:jc w:val="both"/>
            </w:pPr>
            <w:r>
              <w:rPr>
                <w:rFonts w:ascii="Times New Roman"/>
                <w:b w:val="false"/>
                <w:i w:val="false"/>
                <w:color w:val="000000"/>
                <w:sz w:val="20"/>
              </w:rPr>
              <w:t>
84112335</w:t>
            </w:r>
          </w:p>
          <w:bookmarkEnd w:id="1190"/>
          <w:p>
            <w:pPr>
              <w:spacing w:after="20"/>
              <w:ind w:left="20"/>
              <w:jc w:val="both"/>
            </w:pPr>
            <w:r>
              <w:rPr>
                <w:rFonts w:ascii="Times New Roman"/>
                <w:b w:val="false"/>
                <w:i w:val="false"/>
                <w:color w:val="000000"/>
                <w:sz w:val="20"/>
              </w:rPr>
              <w:t>
0786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ЛЖКеев Юрий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0" w:id="1191"/>
          <w:p>
            <w:pPr>
              <w:spacing w:after="20"/>
              <w:ind w:left="20"/>
              <w:jc w:val="both"/>
            </w:pPr>
            <w:r>
              <w:rPr>
                <w:rFonts w:ascii="Times New Roman"/>
                <w:b w:val="false"/>
                <w:i w:val="false"/>
                <w:color w:val="000000"/>
                <w:sz w:val="20"/>
              </w:rPr>
              <w:t>
90021235</w:t>
            </w:r>
          </w:p>
          <w:bookmarkEnd w:id="1191"/>
          <w:p>
            <w:pPr>
              <w:spacing w:after="20"/>
              <w:ind w:left="20"/>
              <w:jc w:val="both"/>
            </w:pPr>
            <w:r>
              <w:rPr>
                <w:rFonts w:ascii="Times New Roman"/>
                <w:b w:val="false"/>
                <w:i w:val="false"/>
                <w:color w:val="000000"/>
                <w:sz w:val="20"/>
              </w:rPr>
              <w:t>
0877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Асхат Конспаевич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1" w:id="1192"/>
          <w:p>
            <w:pPr>
              <w:spacing w:after="20"/>
              <w:ind w:left="20"/>
              <w:jc w:val="both"/>
            </w:pPr>
            <w:r>
              <w:rPr>
                <w:rFonts w:ascii="Times New Roman"/>
                <w:b w:val="false"/>
                <w:i w:val="false"/>
                <w:color w:val="000000"/>
                <w:sz w:val="20"/>
              </w:rPr>
              <w:t>
53011530</w:t>
            </w:r>
          </w:p>
          <w:bookmarkEnd w:id="1192"/>
          <w:p>
            <w:pPr>
              <w:spacing w:after="20"/>
              <w:ind w:left="20"/>
              <w:jc w:val="both"/>
            </w:pPr>
            <w:r>
              <w:rPr>
                <w:rFonts w:ascii="Times New Roman"/>
                <w:b w:val="false"/>
                <w:i w:val="false"/>
                <w:color w:val="000000"/>
                <w:sz w:val="20"/>
              </w:rPr>
              <w:t>
1281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Матвеев Юрий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2" w:id="1193"/>
          <w:p>
            <w:pPr>
              <w:spacing w:after="20"/>
              <w:ind w:left="20"/>
              <w:jc w:val="both"/>
            </w:pPr>
            <w:r>
              <w:rPr>
                <w:rFonts w:ascii="Times New Roman"/>
                <w:b w:val="false"/>
                <w:i w:val="false"/>
                <w:color w:val="000000"/>
                <w:sz w:val="20"/>
              </w:rPr>
              <w:t>
65080545</w:t>
            </w:r>
          </w:p>
          <w:bookmarkEnd w:id="1193"/>
          <w:p>
            <w:pPr>
              <w:spacing w:after="20"/>
              <w:ind w:left="20"/>
              <w:jc w:val="both"/>
            </w:pPr>
            <w:r>
              <w:rPr>
                <w:rFonts w:ascii="Times New Roman"/>
                <w:b w:val="false"/>
                <w:i w:val="false"/>
                <w:color w:val="000000"/>
                <w:sz w:val="20"/>
              </w:rPr>
              <w:t>
0073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Мекебаева Гульнара Каленовна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3" w:id="1194"/>
          <w:p>
            <w:pPr>
              <w:spacing w:after="20"/>
              <w:ind w:left="20"/>
              <w:jc w:val="both"/>
            </w:pPr>
            <w:r>
              <w:rPr>
                <w:rFonts w:ascii="Times New Roman"/>
                <w:b w:val="false"/>
                <w:i w:val="false"/>
                <w:color w:val="000000"/>
                <w:sz w:val="20"/>
              </w:rPr>
              <w:t>
63082735</w:t>
            </w:r>
          </w:p>
          <w:bookmarkEnd w:id="1194"/>
          <w:p>
            <w:pPr>
              <w:spacing w:after="20"/>
              <w:ind w:left="20"/>
              <w:jc w:val="both"/>
            </w:pPr>
            <w:r>
              <w:rPr>
                <w:rFonts w:ascii="Times New Roman"/>
                <w:b w:val="false"/>
                <w:i w:val="false"/>
                <w:color w:val="000000"/>
                <w:sz w:val="20"/>
              </w:rPr>
              <w:t>
0529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Мулдагалиев Акылбек Жакупович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4" w:id="1195"/>
          <w:p>
            <w:pPr>
              <w:spacing w:after="20"/>
              <w:ind w:left="20"/>
              <w:jc w:val="both"/>
            </w:pPr>
            <w:r>
              <w:rPr>
                <w:rFonts w:ascii="Times New Roman"/>
                <w:b w:val="false"/>
                <w:i w:val="false"/>
                <w:color w:val="000000"/>
                <w:sz w:val="20"/>
              </w:rPr>
              <w:t>
55082030</w:t>
            </w:r>
          </w:p>
          <w:bookmarkEnd w:id="1195"/>
          <w:p>
            <w:pPr>
              <w:spacing w:after="20"/>
              <w:ind w:left="20"/>
              <w:jc w:val="both"/>
            </w:pPr>
            <w:r>
              <w:rPr>
                <w:rFonts w:ascii="Times New Roman"/>
                <w:b w:val="false"/>
                <w:i w:val="false"/>
                <w:color w:val="000000"/>
                <w:sz w:val="20"/>
              </w:rPr>
              <w:t>
0676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Мусаев Кушербай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5" w:id="1196"/>
          <w:p>
            <w:pPr>
              <w:spacing w:after="20"/>
              <w:ind w:left="20"/>
              <w:jc w:val="both"/>
            </w:pPr>
            <w:r>
              <w:rPr>
                <w:rFonts w:ascii="Times New Roman"/>
                <w:b w:val="false"/>
                <w:i w:val="false"/>
                <w:color w:val="000000"/>
                <w:sz w:val="20"/>
              </w:rPr>
              <w:t>
60101530</w:t>
            </w:r>
          </w:p>
          <w:bookmarkEnd w:id="1196"/>
          <w:p>
            <w:pPr>
              <w:spacing w:after="20"/>
              <w:ind w:left="20"/>
              <w:jc w:val="both"/>
            </w:pPr>
            <w:r>
              <w:rPr>
                <w:rFonts w:ascii="Times New Roman"/>
                <w:b w:val="false"/>
                <w:i w:val="false"/>
                <w:color w:val="000000"/>
                <w:sz w:val="20"/>
              </w:rPr>
              <w:t>
0357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Мусаев Мурат Кайрашевич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6" w:id="1197"/>
          <w:p>
            <w:pPr>
              <w:spacing w:after="20"/>
              <w:ind w:left="20"/>
              <w:jc w:val="both"/>
            </w:pPr>
            <w:r>
              <w:rPr>
                <w:rFonts w:ascii="Times New Roman"/>
                <w:b w:val="false"/>
                <w:i w:val="false"/>
                <w:color w:val="000000"/>
                <w:sz w:val="20"/>
              </w:rPr>
              <w:t>
63102330</w:t>
            </w:r>
          </w:p>
          <w:bookmarkEnd w:id="1197"/>
          <w:p>
            <w:pPr>
              <w:spacing w:after="20"/>
              <w:ind w:left="20"/>
              <w:jc w:val="both"/>
            </w:pPr>
            <w:r>
              <w:rPr>
                <w:rFonts w:ascii="Times New Roman"/>
                <w:b w:val="false"/>
                <w:i w:val="false"/>
                <w:color w:val="000000"/>
                <w:sz w:val="20"/>
              </w:rPr>
              <w:t>
1205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7" w:id="1198"/>
          <w:p>
            <w:pPr>
              <w:spacing w:after="20"/>
              <w:ind w:left="20"/>
              <w:jc w:val="both"/>
            </w:pPr>
            <w:r>
              <w:rPr>
                <w:rFonts w:ascii="Times New Roman"/>
                <w:b w:val="false"/>
                <w:i w:val="false"/>
                <w:color w:val="000000"/>
                <w:sz w:val="20"/>
              </w:rPr>
              <w:t>
Мусаканов Касымбек</w:t>
            </w:r>
          </w:p>
          <w:bookmarkEnd w:id="1198"/>
          <w:p>
            <w:pPr>
              <w:spacing w:after="20"/>
              <w:ind w:left="20"/>
              <w:jc w:val="both"/>
            </w:pPr>
            <w:r>
              <w:rPr>
                <w:rFonts w:ascii="Times New Roman"/>
                <w:b w:val="false"/>
                <w:i w:val="false"/>
                <w:color w:val="000000"/>
                <w:sz w:val="20"/>
              </w:rPr>
              <w:t>
Алтынбекович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8" w:id="1199"/>
          <w:p>
            <w:pPr>
              <w:spacing w:after="20"/>
              <w:ind w:left="20"/>
              <w:jc w:val="both"/>
            </w:pPr>
            <w:r>
              <w:rPr>
                <w:rFonts w:ascii="Times New Roman"/>
                <w:b w:val="false"/>
                <w:i w:val="false"/>
                <w:color w:val="000000"/>
                <w:sz w:val="20"/>
              </w:rPr>
              <w:t>
03030255</w:t>
            </w:r>
          </w:p>
          <w:bookmarkEnd w:id="1199"/>
          <w:p>
            <w:pPr>
              <w:spacing w:after="20"/>
              <w:ind w:left="20"/>
              <w:jc w:val="both"/>
            </w:pPr>
            <w:r>
              <w:rPr>
                <w:rFonts w:ascii="Times New Roman"/>
                <w:b w:val="false"/>
                <w:i w:val="false"/>
                <w:color w:val="000000"/>
                <w:sz w:val="20"/>
              </w:rPr>
              <w:t>
0254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Мырзатаев Елеман Бауыржанович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9" w:id="1200"/>
          <w:p>
            <w:pPr>
              <w:spacing w:after="20"/>
              <w:ind w:left="20"/>
              <w:jc w:val="both"/>
            </w:pPr>
            <w:r>
              <w:rPr>
                <w:rFonts w:ascii="Times New Roman"/>
                <w:b w:val="false"/>
                <w:i w:val="false"/>
                <w:color w:val="000000"/>
                <w:sz w:val="20"/>
              </w:rPr>
              <w:t>
63011135</w:t>
            </w:r>
          </w:p>
          <w:bookmarkEnd w:id="1200"/>
          <w:p>
            <w:pPr>
              <w:spacing w:after="20"/>
              <w:ind w:left="20"/>
              <w:jc w:val="both"/>
            </w:pPr>
            <w:r>
              <w:rPr>
                <w:rFonts w:ascii="Times New Roman"/>
                <w:b w:val="false"/>
                <w:i w:val="false"/>
                <w:color w:val="000000"/>
                <w:sz w:val="20"/>
              </w:rPr>
              <w:t>
0497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0" w:id="1201"/>
          <w:p>
            <w:pPr>
              <w:spacing w:after="20"/>
              <w:ind w:left="20"/>
              <w:jc w:val="both"/>
            </w:pPr>
            <w:r>
              <w:rPr>
                <w:rFonts w:ascii="Times New Roman"/>
                <w:b w:val="false"/>
                <w:i w:val="false"/>
                <w:color w:val="000000"/>
                <w:sz w:val="20"/>
              </w:rPr>
              <w:t>
Никитин Вячеслав</w:t>
            </w:r>
          </w:p>
          <w:bookmarkEnd w:id="1201"/>
          <w:p>
            <w:pPr>
              <w:spacing w:after="20"/>
              <w:ind w:left="20"/>
              <w:jc w:val="both"/>
            </w:pPr>
            <w:r>
              <w:rPr>
                <w:rFonts w:ascii="Times New Roman"/>
                <w:b w:val="false"/>
                <w:i w:val="false"/>
                <w:color w:val="000000"/>
                <w:sz w:val="20"/>
              </w:rPr>
              <w:t>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1" w:id="1202"/>
          <w:p>
            <w:pPr>
              <w:spacing w:after="20"/>
              <w:ind w:left="20"/>
              <w:jc w:val="both"/>
            </w:pPr>
            <w:r>
              <w:rPr>
                <w:rFonts w:ascii="Times New Roman"/>
                <w:b w:val="false"/>
                <w:i w:val="false"/>
                <w:color w:val="000000"/>
                <w:sz w:val="20"/>
              </w:rPr>
              <w:t>
66071945</w:t>
            </w:r>
          </w:p>
          <w:bookmarkEnd w:id="1202"/>
          <w:p>
            <w:pPr>
              <w:spacing w:after="20"/>
              <w:ind w:left="20"/>
              <w:jc w:val="both"/>
            </w:pPr>
            <w:r>
              <w:rPr>
                <w:rFonts w:ascii="Times New Roman"/>
                <w:b w:val="false"/>
                <w:i w:val="false"/>
                <w:color w:val="000000"/>
                <w:sz w:val="20"/>
              </w:rPr>
              <w:t>
0375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2" w:id="1203"/>
          <w:p>
            <w:pPr>
              <w:spacing w:after="20"/>
              <w:ind w:left="20"/>
              <w:jc w:val="both"/>
            </w:pPr>
            <w:r>
              <w:rPr>
                <w:rFonts w:ascii="Times New Roman"/>
                <w:b w:val="false"/>
                <w:i w:val="false"/>
                <w:color w:val="000000"/>
                <w:sz w:val="20"/>
              </w:rPr>
              <w:t>
Нуранова Агайша</w:t>
            </w:r>
          </w:p>
          <w:bookmarkEnd w:id="1203"/>
          <w:p>
            <w:pPr>
              <w:spacing w:after="20"/>
              <w:ind w:left="20"/>
              <w:jc w:val="both"/>
            </w:pPr>
            <w:r>
              <w:rPr>
                <w:rFonts w:ascii="Times New Roman"/>
                <w:b w:val="false"/>
                <w:i w:val="false"/>
                <w:color w:val="000000"/>
                <w:sz w:val="20"/>
              </w:rPr>
              <w:t>
Хусаиновна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3" w:id="1204"/>
          <w:p>
            <w:pPr>
              <w:spacing w:after="20"/>
              <w:ind w:left="20"/>
              <w:jc w:val="both"/>
            </w:pPr>
            <w:r>
              <w:rPr>
                <w:rFonts w:ascii="Times New Roman"/>
                <w:b w:val="false"/>
                <w:i w:val="false"/>
                <w:color w:val="000000"/>
                <w:sz w:val="20"/>
              </w:rPr>
              <w:t>
59111130</w:t>
            </w:r>
          </w:p>
          <w:bookmarkEnd w:id="1204"/>
          <w:p>
            <w:pPr>
              <w:spacing w:after="20"/>
              <w:ind w:left="20"/>
              <w:jc w:val="both"/>
            </w:pPr>
            <w:r>
              <w:rPr>
                <w:rFonts w:ascii="Times New Roman"/>
                <w:b w:val="false"/>
                <w:i w:val="false"/>
                <w:color w:val="000000"/>
                <w:sz w:val="20"/>
              </w:rPr>
              <w:t>
1213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4" w:id="1205"/>
          <w:p>
            <w:pPr>
              <w:spacing w:after="20"/>
              <w:ind w:left="20"/>
              <w:jc w:val="both"/>
            </w:pPr>
            <w:r>
              <w:rPr>
                <w:rFonts w:ascii="Times New Roman"/>
                <w:b w:val="false"/>
                <w:i w:val="false"/>
                <w:color w:val="000000"/>
                <w:sz w:val="20"/>
              </w:rPr>
              <w:t>
Нургалиев Булаткеш</w:t>
            </w:r>
          </w:p>
          <w:bookmarkEnd w:id="1205"/>
          <w:p>
            <w:pPr>
              <w:spacing w:after="20"/>
              <w:ind w:left="20"/>
              <w:jc w:val="both"/>
            </w:pPr>
            <w:r>
              <w:rPr>
                <w:rFonts w:ascii="Times New Roman"/>
                <w:b w:val="false"/>
                <w:i w:val="false"/>
                <w:color w:val="000000"/>
                <w:sz w:val="20"/>
              </w:rPr>
              <w:t>
Махметович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5" w:id="1206"/>
          <w:p>
            <w:pPr>
              <w:spacing w:after="20"/>
              <w:ind w:left="20"/>
              <w:jc w:val="both"/>
            </w:pPr>
            <w:r>
              <w:rPr>
                <w:rFonts w:ascii="Times New Roman"/>
                <w:b w:val="false"/>
                <w:i w:val="false"/>
                <w:color w:val="000000"/>
                <w:sz w:val="20"/>
              </w:rPr>
              <w:t>
71092935</w:t>
            </w:r>
          </w:p>
          <w:bookmarkEnd w:id="1206"/>
          <w:p>
            <w:pPr>
              <w:spacing w:after="20"/>
              <w:ind w:left="20"/>
              <w:jc w:val="both"/>
            </w:pPr>
            <w:r>
              <w:rPr>
                <w:rFonts w:ascii="Times New Roman"/>
                <w:b w:val="false"/>
                <w:i w:val="false"/>
                <w:color w:val="000000"/>
                <w:sz w:val="20"/>
              </w:rPr>
              <w:t>
0243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6" w:id="1207"/>
          <w:p>
            <w:pPr>
              <w:spacing w:after="20"/>
              <w:ind w:left="20"/>
              <w:jc w:val="both"/>
            </w:pPr>
            <w:r>
              <w:rPr>
                <w:rFonts w:ascii="Times New Roman"/>
                <w:b w:val="false"/>
                <w:i w:val="false"/>
                <w:color w:val="000000"/>
                <w:sz w:val="20"/>
              </w:rPr>
              <w:t>
Нуркешев Бауржан</w:t>
            </w:r>
          </w:p>
          <w:bookmarkEnd w:id="1207"/>
          <w:p>
            <w:pPr>
              <w:spacing w:after="20"/>
              <w:ind w:left="20"/>
              <w:jc w:val="both"/>
            </w:pPr>
            <w:r>
              <w:rPr>
                <w:rFonts w:ascii="Times New Roman"/>
                <w:b w:val="false"/>
                <w:i w:val="false"/>
                <w:color w:val="000000"/>
                <w:sz w:val="20"/>
              </w:rPr>
              <w:t>
Амиржанович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7" w:id="1208"/>
          <w:p>
            <w:pPr>
              <w:spacing w:after="20"/>
              <w:ind w:left="20"/>
              <w:jc w:val="both"/>
            </w:pPr>
            <w:r>
              <w:rPr>
                <w:rFonts w:ascii="Times New Roman"/>
                <w:b w:val="false"/>
                <w:i w:val="false"/>
                <w:color w:val="000000"/>
                <w:sz w:val="20"/>
              </w:rPr>
              <w:t>
66082835</w:t>
            </w:r>
          </w:p>
          <w:bookmarkEnd w:id="1208"/>
          <w:p>
            <w:pPr>
              <w:spacing w:after="20"/>
              <w:ind w:left="20"/>
              <w:jc w:val="both"/>
            </w:pPr>
            <w:r>
              <w:rPr>
                <w:rFonts w:ascii="Times New Roman"/>
                <w:b w:val="false"/>
                <w:i w:val="false"/>
                <w:color w:val="000000"/>
                <w:sz w:val="20"/>
              </w:rPr>
              <w:t>
0024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Нурмагамбетов Берик Бакиржанович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8" w:id="1209"/>
          <w:p>
            <w:pPr>
              <w:spacing w:after="20"/>
              <w:ind w:left="20"/>
              <w:jc w:val="both"/>
            </w:pPr>
            <w:r>
              <w:rPr>
                <w:rFonts w:ascii="Times New Roman"/>
                <w:b w:val="false"/>
                <w:i w:val="false"/>
                <w:color w:val="000000"/>
                <w:sz w:val="20"/>
              </w:rPr>
              <w:t>
59030335</w:t>
            </w:r>
          </w:p>
          <w:bookmarkEnd w:id="1209"/>
          <w:p>
            <w:pPr>
              <w:spacing w:after="20"/>
              <w:ind w:left="20"/>
              <w:jc w:val="both"/>
            </w:pPr>
            <w:r>
              <w:rPr>
                <w:rFonts w:ascii="Times New Roman"/>
                <w:b w:val="false"/>
                <w:i w:val="false"/>
                <w:color w:val="000000"/>
                <w:sz w:val="20"/>
              </w:rPr>
              <w:t>
0511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Нурмаганбетов Кинжегалей Муханбетгалиеви 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9" w:id="1210"/>
          <w:p>
            <w:pPr>
              <w:spacing w:after="20"/>
              <w:ind w:left="20"/>
              <w:jc w:val="both"/>
            </w:pPr>
            <w:r>
              <w:rPr>
                <w:rFonts w:ascii="Times New Roman"/>
                <w:b w:val="false"/>
                <w:i w:val="false"/>
                <w:color w:val="000000"/>
                <w:sz w:val="20"/>
              </w:rPr>
              <w:t>
72062730</w:t>
            </w:r>
          </w:p>
          <w:bookmarkEnd w:id="1210"/>
          <w:p>
            <w:pPr>
              <w:spacing w:after="20"/>
              <w:ind w:left="20"/>
              <w:jc w:val="both"/>
            </w:pPr>
            <w:r>
              <w:rPr>
                <w:rFonts w:ascii="Times New Roman"/>
                <w:b w:val="false"/>
                <w:i w:val="false"/>
                <w:color w:val="000000"/>
                <w:sz w:val="20"/>
              </w:rPr>
              <w:t>
0970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Нуршатаев Арман Курганович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0" w:id="1211"/>
          <w:p>
            <w:pPr>
              <w:spacing w:after="20"/>
              <w:ind w:left="20"/>
              <w:jc w:val="both"/>
            </w:pPr>
            <w:r>
              <w:rPr>
                <w:rFonts w:ascii="Times New Roman"/>
                <w:b w:val="false"/>
                <w:i w:val="false"/>
                <w:color w:val="000000"/>
                <w:sz w:val="20"/>
              </w:rPr>
              <w:t>
79120435</w:t>
            </w:r>
          </w:p>
          <w:bookmarkEnd w:id="1211"/>
          <w:p>
            <w:pPr>
              <w:spacing w:after="20"/>
              <w:ind w:left="20"/>
              <w:jc w:val="both"/>
            </w:pPr>
            <w:r>
              <w:rPr>
                <w:rFonts w:ascii="Times New Roman"/>
                <w:b w:val="false"/>
                <w:i w:val="false"/>
                <w:color w:val="000000"/>
                <w:sz w:val="20"/>
              </w:rPr>
              <w:t>
0279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Азамат Султанбекович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1" w:id="1212"/>
          <w:p>
            <w:pPr>
              <w:spacing w:after="20"/>
              <w:ind w:left="20"/>
              <w:jc w:val="both"/>
            </w:pPr>
            <w:r>
              <w:rPr>
                <w:rFonts w:ascii="Times New Roman"/>
                <w:b w:val="false"/>
                <w:i w:val="false"/>
                <w:color w:val="000000"/>
                <w:sz w:val="20"/>
              </w:rPr>
              <w:t>
75060235</w:t>
            </w:r>
          </w:p>
          <w:bookmarkEnd w:id="1212"/>
          <w:p>
            <w:pPr>
              <w:spacing w:after="20"/>
              <w:ind w:left="20"/>
              <w:jc w:val="both"/>
            </w:pPr>
            <w:r>
              <w:rPr>
                <w:rFonts w:ascii="Times New Roman"/>
                <w:b w:val="false"/>
                <w:i w:val="false"/>
                <w:color w:val="000000"/>
                <w:sz w:val="20"/>
              </w:rPr>
              <w:t>
0807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Ермек Хамитович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2" w:id="1213"/>
          <w:p>
            <w:pPr>
              <w:spacing w:after="20"/>
              <w:ind w:left="20"/>
              <w:jc w:val="both"/>
            </w:pPr>
            <w:r>
              <w:rPr>
                <w:rFonts w:ascii="Times New Roman"/>
                <w:b w:val="false"/>
                <w:i w:val="false"/>
                <w:color w:val="000000"/>
                <w:sz w:val="20"/>
              </w:rPr>
              <w:t>
96101035</w:t>
            </w:r>
          </w:p>
          <w:bookmarkEnd w:id="1213"/>
          <w:p>
            <w:pPr>
              <w:spacing w:after="20"/>
              <w:ind w:left="20"/>
              <w:jc w:val="both"/>
            </w:pPr>
            <w:r>
              <w:rPr>
                <w:rFonts w:ascii="Times New Roman"/>
                <w:b w:val="false"/>
                <w:i w:val="false"/>
                <w:color w:val="000000"/>
                <w:sz w:val="20"/>
              </w:rPr>
              <w:t>
0361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Медет Ермекович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3" w:id="1214"/>
          <w:p>
            <w:pPr>
              <w:spacing w:after="20"/>
              <w:ind w:left="20"/>
              <w:jc w:val="both"/>
            </w:pPr>
            <w:r>
              <w:rPr>
                <w:rFonts w:ascii="Times New Roman"/>
                <w:b w:val="false"/>
                <w:i w:val="false"/>
                <w:color w:val="000000"/>
                <w:sz w:val="20"/>
              </w:rPr>
              <w:t>
87041245</w:t>
            </w:r>
          </w:p>
          <w:bookmarkEnd w:id="1214"/>
          <w:p>
            <w:pPr>
              <w:spacing w:after="20"/>
              <w:ind w:left="20"/>
              <w:jc w:val="both"/>
            </w:pPr>
            <w:r>
              <w:rPr>
                <w:rFonts w:ascii="Times New Roman"/>
                <w:b w:val="false"/>
                <w:i w:val="false"/>
                <w:color w:val="000000"/>
                <w:sz w:val="20"/>
              </w:rPr>
              <w:t>
0835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Пермякова Ирина Павловна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4" w:id="1215"/>
          <w:p>
            <w:pPr>
              <w:spacing w:after="20"/>
              <w:ind w:left="20"/>
              <w:jc w:val="both"/>
            </w:pPr>
            <w:r>
              <w:rPr>
                <w:rFonts w:ascii="Times New Roman"/>
                <w:b w:val="false"/>
                <w:i w:val="false"/>
                <w:color w:val="000000"/>
                <w:sz w:val="20"/>
              </w:rPr>
              <w:t>
03102355</w:t>
            </w:r>
          </w:p>
          <w:bookmarkEnd w:id="1215"/>
          <w:p>
            <w:pPr>
              <w:spacing w:after="20"/>
              <w:ind w:left="20"/>
              <w:jc w:val="both"/>
            </w:pPr>
            <w:r>
              <w:rPr>
                <w:rFonts w:ascii="Times New Roman"/>
                <w:b w:val="false"/>
                <w:i w:val="false"/>
                <w:color w:val="000000"/>
                <w:sz w:val="20"/>
              </w:rPr>
              <w:t>
1645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Полуянов Иван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5" w:id="1216"/>
          <w:p>
            <w:pPr>
              <w:spacing w:after="20"/>
              <w:ind w:left="20"/>
              <w:jc w:val="both"/>
            </w:pPr>
            <w:r>
              <w:rPr>
                <w:rFonts w:ascii="Times New Roman"/>
                <w:b w:val="false"/>
                <w:i w:val="false"/>
                <w:color w:val="000000"/>
                <w:sz w:val="20"/>
              </w:rPr>
              <w:t>
69120130</w:t>
            </w:r>
          </w:p>
          <w:bookmarkEnd w:id="1216"/>
          <w:p>
            <w:pPr>
              <w:spacing w:after="20"/>
              <w:ind w:left="20"/>
              <w:jc w:val="both"/>
            </w:pPr>
            <w:r>
              <w:rPr>
                <w:rFonts w:ascii="Times New Roman"/>
                <w:b w:val="false"/>
                <w:i w:val="false"/>
                <w:color w:val="000000"/>
                <w:sz w:val="20"/>
              </w:rPr>
              <w:t>
0780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6" w:id="1217"/>
          <w:p>
            <w:pPr>
              <w:spacing w:after="20"/>
              <w:ind w:left="20"/>
              <w:jc w:val="both"/>
            </w:pPr>
            <w:r>
              <w:rPr>
                <w:rFonts w:ascii="Times New Roman"/>
                <w:b w:val="false"/>
                <w:i w:val="false"/>
                <w:color w:val="000000"/>
                <w:sz w:val="20"/>
              </w:rPr>
              <w:t>
Рахметов Асылбек</w:t>
            </w:r>
          </w:p>
          <w:bookmarkEnd w:id="1217"/>
          <w:p>
            <w:pPr>
              <w:spacing w:after="20"/>
              <w:ind w:left="20"/>
              <w:jc w:val="both"/>
            </w:pPr>
            <w:r>
              <w:rPr>
                <w:rFonts w:ascii="Times New Roman"/>
                <w:b w:val="false"/>
                <w:i w:val="false"/>
                <w:color w:val="000000"/>
                <w:sz w:val="20"/>
              </w:rPr>
              <w:t>
Рахметоллович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7" w:id="1218"/>
          <w:p>
            <w:pPr>
              <w:spacing w:after="20"/>
              <w:ind w:left="20"/>
              <w:jc w:val="both"/>
            </w:pPr>
            <w:r>
              <w:rPr>
                <w:rFonts w:ascii="Times New Roman"/>
                <w:b w:val="false"/>
                <w:i w:val="false"/>
                <w:color w:val="000000"/>
                <w:sz w:val="20"/>
              </w:rPr>
              <w:t>
91052035</w:t>
            </w:r>
          </w:p>
          <w:bookmarkEnd w:id="1218"/>
          <w:p>
            <w:pPr>
              <w:spacing w:after="20"/>
              <w:ind w:left="20"/>
              <w:jc w:val="both"/>
            </w:pPr>
            <w:r>
              <w:rPr>
                <w:rFonts w:ascii="Times New Roman"/>
                <w:b w:val="false"/>
                <w:i w:val="false"/>
                <w:color w:val="000000"/>
                <w:sz w:val="20"/>
              </w:rPr>
              <w:t>
1001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Бауржан Маратович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8" w:id="1219"/>
          <w:p>
            <w:pPr>
              <w:spacing w:after="20"/>
              <w:ind w:left="20"/>
              <w:jc w:val="both"/>
            </w:pPr>
            <w:r>
              <w:rPr>
                <w:rFonts w:ascii="Times New Roman"/>
                <w:b w:val="false"/>
                <w:i w:val="false"/>
                <w:color w:val="000000"/>
                <w:sz w:val="20"/>
              </w:rPr>
              <w:t>
76012740</w:t>
            </w:r>
          </w:p>
          <w:bookmarkEnd w:id="1219"/>
          <w:p>
            <w:pPr>
              <w:spacing w:after="20"/>
              <w:ind w:left="20"/>
              <w:jc w:val="both"/>
            </w:pPr>
            <w:r>
              <w:rPr>
                <w:rFonts w:ascii="Times New Roman"/>
                <w:b w:val="false"/>
                <w:i w:val="false"/>
                <w:color w:val="000000"/>
                <w:sz w:val="20"/>
              </w:rPr>
              <w:t>
1687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Роде Любовь Андреевна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9" w:id="1220"/>
          <w:p>
            <w:pPr>
              <w:spacing w:after="20"/>
              <w:ind w:left="20"/>
              <w:jc w:val="both"/>
            </w:pPr>
            <w:r>
              <w:rPr>
                <w:rFonts w:ascii="Times New Roman"/>
                <w:b w:val="false"/>
                <w:i w:val="false"/>
                <w:color w:val="000000"/>
                <w:sz w:val="20"/>
              </w:rPr>
              <w:t>
77121445</w:t>
            </w:r>
          </w:p>
          <w:bookmarkEnd w:id="1220"/>
          <w:p>
            <w:pPr>
              <w:spacing w:after="20"/>
              <w:ind w:left="20"/>
              <w:jc w:val="both"/>
            </w:pPr>
            <w:r>
              <w:rPr>
                <w:rFonts w:ascii="Times New Roman"/>
                <w:b w:val="false"/>
                <w:i w:val="false"/>
                <w:color w:val="000000"/>
                <w:sz w:val="20"/>
              </w:rPr>
              <w:t>
0464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Роде Светлана Андреевна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0" w:id="1221"/>
          <w:p>
            <w:pPr>
              <w:spacing w:after="20"/>
              <w:ind w:left="20"/>
              <w:jc w:val="both"/>
            </w:pPr>
            <w:r>
              <w:rPr>
                <w:rFonts w:ascii="Times New Roman"/>
                <w:b w:val="false"/>
                <w:i w:val="false"/>
                <w:color w:val="000000"/>
                <w:sz w:val="20"/>
              </w:rPr>
              <w:t>
61052845</w:t>
            </w:r>
          </w:p>
          <w:bookmarkEnd w:id="1221"/>
          <w:p>
            <w:pPr>
              <w:spacing w:after="20"/>
              <w:ind w:left="20"/>
              <w:jc w:val="both"/>
            </w:pPr>
            <w:r>
              <w:rPr>
                <w:rFonts w:ascii="Times New Roman"/>
                <w:b w:val="false"/>
                <w:i w:val="false"/>
                <w:color w:val="000000"/>
                <w:sz w:val="20"/>
              </w:rPr>
              <w:t>
0457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Рыбалко Ольга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1" w:id="1222"/>
          <w:p>
            <w:pPr>
              <w:spacing w:after="20"/>
              <w:ind w:left="20"/>
              <w:jc w:val="both"/>
            </w:pPr>
            <w:r>
              <w:rPr>
                <w:rFonts w:ascii="Times New Roman"/>
                <w:b w:val="false"/>
                <w:i w:val="false"/>
                <w:color w:val="000000"/>
                <w:sz w:val="20"/>
              </w:rPr>
              <w:t>
61012230</w:t>
            </w:r>
          </w:p>
          <w:bookmarkEnd w:id="1222"/>
          <w:p>
            <w:pPr>
              <w:spacing w:after="20"/>
              <w:ind w:left="20"/>
              <w:jc w:val="both"/>
            </w:pPr>
            <w:r>
              <w:rPr>
                <w:rFonts w:ascii="Times New Roman"/>
                <w:b w:val="false"/>
                <w:i w:val="false"/>
                <w:color w:val="000000"/>
                <w:sz w:val="20"/>
              </w:rPr>
              <w:t>
1089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2" w:id="1223"/>
          <w:p>
            <w:pPr>
              <w:spacing w:after="20"/>
              <w:ind w:left="20"/>
              <w:jc w:val="both"/>
            </w:pPr>
            <w:r>
              <w:rPr>
                <w:rFonts w:ascii="Times New Roman"/>
                <w:b w:val="false"/>
                <w:i w:val="false"/>
                <w:color w:val="000000"/>
                <w:sz w:val="20"/>
              </w:rPr>
              <w:t>
Сагандиков Кайыржан</w:t>
            </w:r>
          </w:p>
          <w:bookmarkEnd w:id="1223"/>
          <w:p>
            <w:pPr>
              <w:spacing w:after="20"/>
              <w:ind w:left="20"/>
              <w:jc w:val="both"/>
            </w:pPr>
            <w:r>
              <w:rPr>
                <w:rFonts w:ascii="Times New Roman"/>
                <w:b w:val="false"/>
                <w:i w:val="false"/>
                <w:color w:val="000000"/>
                <w:sz w:val="20"/>
              </w:rPr>
              <w:t>
Магузумович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3" w:id="1224"/>
          <w:p>
            <w:pPr>
              <w:spacing w:after="20"/>
              <w:ind w:left="20"/>
              <w:jc w:val="both"/>
            </w:pPr>
            <w:r>
              <w:rPr>
                <w:rFonts w:ascii="Times New Roman"/>
                <w:b w:val="false"/>
                <w:i w:val="false"/>
                <w:color w:val="000000"/>
                <w:sz w:val="20"/>
              </w:rPr>
              <w:t>
57083135</w:t>
            </w:r>
          </w:p>
          <w:bookmarkEnd w:id="1224"/>
          <w:p>
            <w:pPr>
              <w:spacing w:after="20"/>
              <w:ind w:left="20"/>
              <w:jc w:val="both"/>
            </w:pPr>
            <w:r>
              <w:rPr>
                <w:rFonts w:ascii="Times New Roman"/>
                <w:b w:val="false"/>
                <w:i w:val="false"/>
                <w:color w:val="000000"/>
                <w:sz w:val="20"/>
              </w:rPr>
              <w:t>
0110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Садыкпаев Тимерхан Беркутпаевич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4" w:id="1225"/>
          <w:p>
            <w:pPr>
              <w:spacing w:after="20"/>
              <w:ind w:left="20"/>
              <w:jc w:val="both"/>
            </w:pPr>
            <w:r>
              <w:rPr>
                <w:rFonts w:ascii="Times New Roman"/>
                <w:b w:val="false"/>
                <w:i w:val="false"/>
                <w:color w:val="000000"/>
                <w:sz w:val="20"/>
              </w:rPr>
              <w:t>
76081430</w:t>
            </w:r>
          </w:p>
          <w:bookmarkEnd w:id="1225"/>
          <w:p>
            <w:pPr>
              <w:spacing w:after="20"/>
              <w:ind w:left="20"/>
              <w:jc w:val="both"/>
            </w:pPr>
            <w:r>
              <w:rPr>
                <w:rFonts w:ascii="Times New Roman"/>
                <w:b w:val="false"/>
                <w:i w:val="false"/>
                <w:color w:val="000000"/>
                <w:sz w:val="20"/>
              </w:rPr>
              <w:t>
1378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 Сапар Оразаевич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5" w:id="1226"/>
          <w:p>
            <w:pPr>
              <w:spacing w:after="20"/>
              <w:ind w:left="20"/>
              <w:jc w:val="both"/>
            </w:pPr>
            <w:r>
              <w:rPr>
                <w:rFonts w:ascii="Times New Roman"/>
                <w:b w:val="false"/>
                <w:i w:val="false"/>
                <w:color w:val="000000"/>
                <w:sz w:val="20"/>
              </w:rPr>
              <w:t>
63060245</w:t>
            </w:r>
          </w:p>
          <w:bookmarkEnd w:id="1226"/>
          <w:p>
            <w:pPr>
              <w:spacing w:after="20"/>
              <w:ind w:left="20"/>
              <w:jc w:val="both"/>
            </w:pPr>
            <w:r>
              <w:rPr>
                <w:rFonts w:ascii="Times New Roman"/>
                <w:b w:val="false"/>
                <w:i w:val="false"/>
                <w:color w:val="000000"/>
                <w:sz w:val="20"/>
              </w:rPr>
              <w:t>
0393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6" w:id="1227"/>
          <w:p>
            <w:pPr>
              <w:spacing w:after="20"/>
              <w:ind w:left="20"/>
              <w:jc w:val="both"/>
            </w:pPr>
            <w:r>
              <w:rPr>
                <w:rFonts w:ascii="Times New Roman"/>
                <w:b w:val="false"/>
                <w:i w:val="false"/>
                <w:color w:val="000000"/>
                <w:sz w:val="20"/>
              </w:rPr>
              <w:t>
Семизбаева Батима</w:t>
            </w:r>
          </w:p>
          <w:bookmarkEnd w:id="1227"/>
          <w:p>
            <w:pPr>
              <w:spacing w:after="20"/>
              <w:ind w:left="20"/>
              <w:jc w:val="both"/>
            </w:pPr>
            <w:r>
              <w:rPr>
                <w:rFonts w:ascii="Times New Roman"/>
                <w:b w:val="false"/>
                <w:i w:val="false"/>
                <w:color w:val="000000"/>
                <w:sz w:val="20"/>
              </w:rPr>
              <w:t>
Жумагазиновна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7" w:id="1228"/>
          <w:p>
            <w:pPr>
              <w:spacing w:after="20"/>
              <w:ind w:left="20"/>
              <w:jc w:val="both"/>
            </w:pPr>
            <w:r>
              <w:rPr>
                <w:rFonts w:ascii="Times New Roman"/>
                <w:b w:val="false"/>
                <w:i w:val="false"/>
                <w:color w:val="000000"/>
                <w:sz w:val="20"/>
              </w:rPr>
              <w:t>
63030930</w:t>
            </w:r>
          </w:p>
          <w:bookmarkEnd w:id="1228"/>
          <w:p>
            <w:pPr>
              <w:spacing w:after="20"/>
              <w:ind w:left="20"/>
              <w:jc w:val="both"/>
            </w:pPr>
            <w:r>
              <w:rPr>
                <w:rFonts w:ascii="Times New Roman"/>
                <w:b w:val="false"/>
                <w:i w:val="false"/>
                <w:color w:val="000000"/>
                <w:sz w:val="20"/>
              </w:rPr>
              <w:t>
0655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8" w:id="1229"/>
          <w:p>
            <w:pPr>
              <w:spacing w:after="20"/>
              <w:ind w:left="20"/>
              <w:jc w:val="both"/>
            </w:pPr>
            <w:r>
              <w:rPr>
                <w:rFonts w:ascii="Times New Roman"/>
                <w:b w:val="false"/>
                <w:i w:val="false"/>
                <w:color w:val="000000"/>
                <w:sz w:val="20"/>
              </w:rPr>
              <w:t>
Ситенов Алтынбек</w:t>
            </w:r>
          </w:p>
          <w:bookmarkEnd w:id="1229"/>
          <w:p>
            <w:pPr>
              <w:spacing w:after="20"/>
              <w:ind w:left="20"/>
              <w:jc w:val="both"/>
            </w:pPr>
            <w:r>
              <w:rPr>
                <w:rFonts w:ascii="Times New Roman"/>
                <w:b w:val="false"/>
                <w:i w:val="false"/>
                <w:color w:val="000000"/>
                <w:sz w:val="20"/>
              </w:rPr>
              <w:t>
Жаксылыкович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9" w:id="1230"/>
          <w:p>
            <w:pPr>
              <w:spacing w:after="20"/>
              <w:ind w:left="20"/>
              <w:jc w:val="both"/>
            </w:pPr>
            <w:r>
              <w:rPr>
                <w:rFonts w:ascii="Times New Roman"/>
                <w:b w:val="false"/>
                <w:i w:val="false"/>
                <w:color w:val="000000"/>
                <w:sz w:val="20"/>
              </w:rPr>
              <w:t>
90042835</w:t>
            </w:r>
          </w:p>
          <w:bookmarkEnd w:id="1230"/>
          <w:p>
            <w:pPr>
              <w:spacing w:after="20"/>
              <w:ind w:left="20"/>
              <w:jc w:val="both"/>
            </w:pPr>
            <w:r>
              <w:rPr>
                <w:rFonts w:ascii="Times New Roman"/>
                <w:b w:val="false"/>
                <w:i w:val="false"/>
                <w:color w:val="000000"/>
                <w:sz w:val="20"/>
              </w:rPr>
              <w:t>
0448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Ситенов Максат Алтынбекович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0" w:id="1231"/>
          <w:p>
            <w:pPr>
              <w:spacing w:after="20"/>
              <w:ind w:left="20"/>
              <w:jc w:val="both"/>
            </w:pPr>
            <w:r>
              <w:rPr>
                <w:rFonts w:ascii="Times New Roman"/>
                <w:b w:val="false"/>
                <w:i w:val="false"/>
                <w:color w:val="000000"/>
                <w:sz w:val="20"/>
              </w:rPr>
              <w:t>
82120135</w:t>
            </w:r>
          </w:p>
          <w:bookmarkEnd w:id="1231"/>
          <w:p>
            <w:pPr>
              <w:spacing w:after="20"/>
              <w:ind w:left="20"/>
              <w:jc w:val="both"/>
            </w:pPr>
            <w:r>
              <w:rPr>
                <w:rFonts w:ascii="Times New Roman"/>
                <w:b w:val="false"/>
                <w:i w:val="false"/>
                <w:color w:val="000000"/>
                <w:sz w:val="20"/>
              </w:rPr>
              <w:t>
1497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1" w:id="1232"/>
          <w:p>
            <w:pPr>
              <w:spacing w:after="20"/>
              <w:ind w:left="20"/>
              <w:jc w:val="both"/>
            </w:pPr>
            <w:r>
              <w:rPr>
                <w:rFonts w:ascii="Times New Roman"/>
                <w:b w:val="false"/>
                <w:i w:val="false"/>
                <w:color w:val="000000"/>
                <w:sz w:val="20"/>
              </w:rPr>
              <w:t>
Скоробогатых Дмитрий</w:t>
            </w:r>
          </w:p>
          <w:bookmarkEnd w:id="1232"/>
          <w:p>
            <w:pPr>
              <w:spacing w:after="20"/>
              <w:ind w:left="20"/>
              <w:jc w:val="both"/>
            </w:pPr>
            <w:r>
              <w:rPr>
                <w:rFonts w:ascii="Times New Roman"/>
                <w:b w:val="false"/>
                <w:i w:val="false"/>
                <w:color w:val="000000"/>
                <w:sz w:val="20"/>
              </w:rPr>
              <w:t>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2" w:id="1233"/>
          <w:p>
            <w:pPr>
              <w:spacing w:after="20"/>
              <w:ind w:left="20"/>
              <w:jc w:val="both"/>
            </w:pPr>
            <w:r>
              <w:rPr>
                <w:rFonts w:ascii="Times New Roman"/>
                <w:b w:val="false"/>
                <w:i w:val="false"/>
                <w:color w:val="000000"/>
                <w:sz w:val="20"/>
              </w:rPr>
              <w:t>
94021045</w:t>
            </w:r>
          </w:p>
          <w:bookmarkEnd w:id="1233"/>
          <w:p>
            <w:pPr>
              <w:spacing w:after="20"/>
              <w:ind w:left="20"/>
              <w:jc w:val="both"/>
            </w:pPr>
            <w:r>
              <w:rPr>
                <w:rFonts w:ascii="Times New Roman"/>
                <w:b w:val="false"/>
                <w:i w:val="false"/>
                <w:color w:val="000000"/>
                <w:sz w:val="20"/>
              </w:rPr>
              <w:t>
1385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Скоробогатых Оксана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3" w:id="1234"/>
          <w:p>
            <w:pPr>
              <w:spacing w:after="20"/>
              <w:ind w:left="20"/>
              <w:jc w:val="both"/>
            </w:pPr>
            <w:r>
              <w:rPr>
                <w:rFonts w:ascii="Times New Roman"/>
                <w:b w:val="false"/>
                <w:i w:val="false"/>
                <w:color w:val="000000"/>
                <w:sz w:val="20"/>
              </w:rPr>
              <w:t>
51081335</w:t>
            </w:r>
          </w:p>
          <w:bookmarkEnd w:id="1234"/>
          <w:p>
            <w:pPr>
              <w:spacing w:after="20"/>
              <w:ind w:left="20"/>
              <w:jc w:val="both"/>
            </w:pPr>
            <w:r>
              <w:rPr>
                <w:rFonts w:ascii="Times New Roman"/>
                <w:b w:val="false"/>
                <w:i w:val="false"/>
                <w:color w:val="000000"/>
                <w:sz w:val="20"/>
              </w:rPr>
              <w:t>
0230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Солдатенко Виктор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4" w:id="1235"/>
          <w:p>
            <w:pPr>
              <w:spacing w:after="20"/>
              <w:ind w:left="20"/>
              <w:jc w:val="both"/>
            </w:pPr>
            <w:r>
              <w:rPr>
                <w:rFonts w:ascii="Times New Roman"/>
                <w:b w:val="false"/>
                <w:i w:val="false"/>
                <w:color w:val="000000"/>
                <w:sz w:val="20"/>
              </w:rPr>
              <w:t>
67121635</w:t>
            </w:r>
          </w:p>
          <w:bookmarkEnd w:id="1235"/>
          <w:p>
            <w:pPr>
              <w:spacing w:after="20"/>
              <w:ind w:left="20"/>
              <w:jc w:val="both"/>
            </w:pPr>
            <w:r>
              <w:rPr>
                <w:rFonts w:ascii="Times New Roman"/>
                <w:b w:val="false"/>
                <w:i w:val="false"/>
                <w:color w:val="000000"/>
                <w:sz w:val="20"/>
              </w:rPr>
              <w:t>
0272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5" w:id="1236"/>
          <w:p>
            <w:pPr>
              <w:spacing w:after="20"/>
              <w:ind w:left="20"/>
              <w:jc w:val="both"/>
            </w:pPr>
            <w:r>
              <w:rPr>
                <w:rFonts w:ascii="Times New Roman"/>
                <w:b w:val="false"/>
                <w:i w:val="false"/>
                <w:color w:val="000000"/>
                <w:sz w:val="20"/>
              </w:rPr>
              <w:t>
Тажибаев Аргынбек</w:t>
            </w:r>
          </w:p>
          <w:bookmarkEnd w:id="1236"/>
          <w:p>
            <w:pPr>
              <w:spacing w:after="20"/>
              <w:ind w:left="20"/>
              <w:jc w:val="both"/>
            </w:pPr>
            <w:r>
              <w:rPr>
                <w:rFonts w:ascii="Times New Roman"/>
                <w:b w:val="false"/>
                <w:i w:val="false"/>
                <w:color w:val="000000"/>
                <w:sz w:val="20"/>
              </w:rPr>
              <w:t>
Тургунбекович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6" w:id="1237"/>
          <w:p>
            <w:pPr>
              <w:spacing w:after="20"/>
              <w:ind w:left="20"/>
              <w:jc w:val="both"/>
            </w:pPr>
            <w:r>
              <w:rPr>
                <w:rFonts w:ascii="Times New Roman"/>
                <w:b w:val="false"/>
                <w:i w:val="false"/>
                <w:color w:val="000000"/>
                <w:sz w:val="20"/>
              </w:rPr>
              <w:t>
57070540</w:t>
            </w:r>
          </w:p>
          <w:bookmarkEnd w:id="1237"/>
          <w:p>
            <w:pPr>
              <w:spacing w:after="20"/>
              <w:ind w:left="20"/>
              <w:jc w:val="both"/>
            </w:pPr>
            <w:r>
              <w:rPr>
                <w:rFonts w:ascii="Times New Roman"/>
                <w:b w:val="false"/>
                <w:i w:val="false"/>
                <w:color w:val="000000"/>
                <w:sz w:val="20"/>
              </w:rPr>
              <w:t>
1292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Ташлыкова Светлана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7" w:id="1238"/>
          <w:p>
            <w:pPr>
              <w:spacing w:after="20"/>
              <w:ind w:left="20"/>
              <w:jc w:val="both"/>
            </w:pPr>
            <w:r>
              <w:rPr>
                <w:rFonts w:ascii="Times New Roman"/>
                <w:b w:val="false"/>
                <w:i w:val="false"/>
                <w:color w:val="000000"/>
                <w:sz w:val="20"/>
              </w:rPr>
              <w:t>
50022145</w:t>
            </w:r>
          </w:p>
          <w:bookmarkEnd w:id="1238"/>
          <w:p>
            <w:pPr>
              <w:spacing w:after="20"/>
              <w:ind w:left="20"/>
              <w:jc w:val="both"/>
            </w:pPr>
            <w:r>
              <w:rPr>
                <w:rFonts w:ascii="Times New Roman"/>
                <w:b w:val="false"/>
                <w:i w:val="false"/>
                <w:color w:val="000000"/>
                <w:sz w:val="20"/>
              </w:rPr>
              <w:t>
0039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Телягисова Сауле Молдагалеевна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8" w:id="1239"/>
          <w:p>
            <w:pPr>
              <w:spacing w:after="20"/>
              <w:ind w:left="20"/>
              <w:jc w:val="both"/>
            </w:pPr>
            <w:r>
              <w:rPr>
                <w:rFonts w:ascii="Times New Roman"/>
                <w:b w:val="false"/>
                <w:i w:val="false"/>
                <w:color w:val="000000"/>
                <w:sz w:val="20"/>
              </w:rPr>
              <w:t>
21024002</w:t>
            </w:r>
          </w:p>
          <w:bookmarkEnd w:id="1239"/>
          <w:p>
            <w:pPr>
              <w:spacing w:after="20"/>
              <w:ind w:left="20"/>
              <w:jc w:val="both"/>
            </w:pPr>
            <w:r>
              <w:rPr>
                <w:rFonts w:ascii="Times New Roman"/>
                <w:b w:val="false"/>
                <w:i w:val="false"/>
                <w:color w:val="000000"/>
                <w:sz w:val="20"/>
              </w:rPr>
              <w:t>
1528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"АстамиК"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 w:id="1240"/>
          <w:p>
            <w:pPr>
              <w:spacing w:after="20"/>
              <w:ind w:left="20"/>
              <w:jc w:val="both"/>
            </w:pPr>
            <w:r>
              <w:rPr>
                <w:rFonts w:ascii="Times New Roman"/>
                <w:b w:val="false"/>
                <w:i w:val="false"/>
                <w:color w:val="000000"/>
                <w:sz w:val="20"/>
              </w:rPr>
              <w:t>
Жауапкерші лігішектеулі</w:t>
            </w:r>
          </w:p>
          <w:bookmarkEnd w:id="1240"/>
          <w:p>
            <w:pPr>
              <w:spacing w:after="20"/>
              <w:ind w:left="20"/>
              <w:jc w:val="both"/>
            </w:pPr>
            <w:r>
              <w:rPr>
                <w:rFonts w:ascii="Times New Roman"/>
                <w:b w:val="false"/>
                <w:i w:val="false"/>
                <w:color w:val="000000"/>
                <w:sz w:val="20"/>
              </w:rPr>
              <w:t>
серіктестігі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0" w:id="1241"/>
          <w:p>
            <w:pPr>
              <w:spacing w:after="20"/>
              <w:ind w:left="20"/>
              <w:jc w:val="both"/>
            </w:pPr>
            <w:r>
              <w:rPr>
                <w:rFonts w:ascii="Times New Roman"/>
                <w:b w:val="false"/>
                <w:i w:val="false"/>
                <w:color w:val="000000"/>
                <w:sz w:val="20"/>
              </w:rPr>
              <w:t>
66050845</w:t>
            </w:r>
          </w:p>
          <w:bookmarkEnd w:id="1241"/>
          <w:p>
            <w:pPr>
              <w:spacing w:after="20"/>
              <w:ind w:left="20"/>
              <w:jc w:val="both"/>
            </w:pPr>
            <w:r>
              <w:rPr>
                <w:rFonts w:ascii="Times New Roman"/>
                <w:b w:val="false"/>
                <w:i w:val="false"/>
                <w:color w:val="000000"/>
                <w:sz w:val="20"/>
              </w:rPr>
              <w:t>
0209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Толегенова Жанат Капаровна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1" w:id="1242"/>
          <w:p>
            <w:pPr>
              <w:spacing w:after="20"/>
              <w:ind w:left="20"/>
              <w:jc w:val="both"/>
            </w:pPr>
            <w:r>
              <w:rPr>
                <w:rFonts w:ascii="Times New Roman"/>
                <w:b w:val="false"/>
                <w:i w:val="false"/>
                <w:color w:val="000000"/>
                <w:sz w:val="20"/>
              </w:rPr>
              <w:t>
01014000</w:t>
            </w:r>
          </w:p>
          <w:bookmarkEnd w:id="1242"/>
          <w:p>
            <w:pPr>
              <w:spacing w:after="20"/>
              <w:ind w:left="20"/>
              <w:jc w:val="both"/>
            </w:pPr>
            <w:r>
              <w:rPr>
                <w:rFonts w:ascii="Times New Roman"/>
                <w:b w:val="false"/>
                <w:i w:val="false"/>
                <w:color w:val="000000"/>
                <w:sz w:val="20"/>
              </w:rPr>
              <w:t>
2388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"Новотроицк-1"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2" w:id="1243"/>
          <w:p>
            <w:pPr>
              <w:spacing w:after="20"/>
              <w:ind w:left="20"/>
              <w:jc w:val="both"/>
            </w:pPr>
            <w:r>
              <w:rPr>
                <w:rFonts w:ascii="Times New Roman"/>
                <w:b w:val="false"/>
                <w:i w:val="false"/>
                <w:color w:val="000000"/>
                <w:sz w:val="20"/>
              </w:rPr>
              <w:t>
Жауапкерші лігі шектеулі</w:t>
            </w:r>
          </w:p>
          <w:bookmarkEnd w:id="1243"/>
          <w:p>
            <w:pPr>
              <w:spacing w:after="20"/>
              <w:ind w:left="20"/>
              <w:jc w:val="both"/>
            </w:pPr>
            <w:r>
              <w:rPr>
                <w:rFonts w:ascii="Times New Roman"/>
                <w:b w:val="false"/>
                <w:i w:val="false"/>
                <w:color w:val="000000"/>
                <w:sz w:val="20"/>
              </w:rPr>
              <w:t>
серіктестігі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3" w:id="1244"/>
          <w:p>
            <w:pPr>
              <w:spacing w:after="20"/>
              <w:ind w:left="20"/>
              <w:jc w:val="both"/>
            </w:pPr>
            <w:r>
              <w:rPr>
                <w:rFonts w:ascii="Times New Roman"/>
                <w:b w:val="false"/>
                <w:i w:val="false"/>
                <w:color w:val="000000"/>
                <w:sz w:val="20"/>
              </w:rPr>
              <w:t>
78112535</w:t>
            </w:r>
          </w:p>
          <w:bookmarkEnd w:id="1244"/>
          <w:p>
            <w:pPr>
              <w:spacing w:after="20"/>
              <w:ind w:left="20"/>
              <w:jc w:val="both"/>
            </w:pPr>
            <w:r>
              <w:rPr>
                <w:rFonts w:ascii="Times New Roman"/>
                <w:b w:val="false"/>
                <w:i w:val="false"/>
                <w:color w:val="000000"/>
                <w:sz w:val="20"/>
              </w:rPr>
              <w:t>
0248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Тугаев Руслан Байбатырович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4" w:id="1245"/>
          <w:p>
            <w:pPr>
              <w:spacing w:after="20"/>
              <w:ind w:left="20"/>
              <w:jc w:val="both"/>
            </w:pPr>
            <w:r>
              <w:rPr>
                <w:rFonts w:ascii="Times New Roman"/>
                <w:b w:val="false"/>
                <w:i w:val="false"/>
                <w:color w:val="000000"/>
                <w:sz w:val="20"/>
              </w:rPr>
              <w:t>
78010435</w:t>
            </w:r>
          </w:p>
          <w:bookmarkEnd w:id="1245"/>
          <w:p>
            <w:pPr>
              <w:spacing w:after="20"/>
              <w:ind w:left="20"/>
              <w:jc w:val="both"/>
            </w:pPr>
            <w:r>
              <w:rPr>
                <w:rFonts w:ascii="Times New Roman"/>
                <w:b w:val="false"/>
                <w:i w:val="false"/>
                <w:color w:val="000000"/>
                <w:sz w:val="20"/>
              </w:rPr>
              <w:t>
0331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Тумандеев Василий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5" w:id="1246"/>
          <w:p>
            <w:pPr>
              <w:spacing w:after="20"/>
              <w:ind w:left="20"/>
              <w:jc w:val="both"/>
            </w:pPr>
            <w:r>
              <w:rPr>
                <w:rFonts w:ascii="Times New Roman"/>
                <w:b w:val="false"/>
                <w:i w:val="false"/>
                <w:color w:val="000000"/>
                <w:sz w:val="20"/>
              </w:rPr>
              <w:t>
66122840</w:t>
            </w:r>
          </w:p>
          <w:bookmarkEnd w:id="1246"/>
          <w:p>
            <w:pPr>
              <w:spacing w:after="20"/>
              <w:ind w:left="20"/>
              <w:jc w:val="both"/>
            </w:pPr>
            <w:r>
              <w:rPr>
                <w:rFonts w:ascii="Times New Roman"/>
                <w:b w:val="false"/>
                <w:i w:val="false"/>
                <w:color w:val="000000"/>
                <w:sz w:val="20"/>
              </w:rPr>
              <w:t>
1905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Турлыбеков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6" w:id="1247"/>
          <w:p>
            <w:pPr>
              <w:spacing w:after="20"/>
              <w:ind w:left="20"/>
              <w:jc w:val="both"/>
            </w:pPr>
            <w:r>
              <w:rPr>
                <w:rFonts w:ascii="Times New Roman"/>
                <w:b w:val="false"/>
                <w:i w:val="false"/>
                <w:color w:val="000000"/>
                <w:sz w:val="20"/>
              </w:rPr>
              <w:t>
93091845</w:t>
            </w:r>
          </w:p>
          <w:bookmarkEnd w:id="1247"/>
          <w:p>
            <w:pPr>
              <w:spacing w:after="20"/>
              <w:ind w:left="20"/>
              <w:jc w:val="both"/>
            </w:pPr>
            <w:r>
              <w:rPr>
                <w:rFonts w:ascii="Times New Roman"/>
                <w:b w:val="false"/>
                <w:i w:val="false"/>
                <w:color w:val="000000"/>
                <w:sz w:val="20"/>
              </w:rPr>
              <w:t>
1283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7" w:id="1248"/>
          <w:p>
            <w:pPr>
              <w:spacing w:after="20"/>
              <w:ind w:left="20"/>
              <w:jc w:val="both"/>
            </w:pPr>
            <w:r>
              <w:rPr>
                <w:rFonts w:ascii="Times New Roman"/>
                <w:b w:val="false"/>
                <w:i w:val="false"/>
                <w:color w:val="000000"/>
                <w:sz w:val="20"/>
              </w:rPr>
              <w:t>
Турсунбаева Аймереке</w:t>
            </w:r>
          </w:p>
          <w:bookmarkEnd w:id="1248"/>
          <w:p>
            <w:pPr>
              <w:spacing w:after="20"/>
              <w:ind w:left="20"/>
              <w:jc w:val="both"/>
            </w:pPr>
            <w:r>
              <w:rPr>
                <w:rFonts w:ascii="Times New Roman"/>
                <w:b w:val="false"/>
                <w:i w:val="false"/>
                <w:color w:val="000000"/>
                <w:sz w:val="20"/>
              </w:rPr>
              <w:t>
Дюсембековна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8" w:id="1249"/>
          <w:p>
            <w:pPr>
              <w:spacing w:after="20"/>
              <w:ind w:left="20"/>
              <w:jc w:val="both"/>
            </w:pPr>
            <w:r>
              <w:rPr>
                <w:rFonts w:ascii="Times New Roman"/>
                <w:b w:val="false"/>
                <w:i w:val="false"/>
                <w:color w:val="000000"/>
                <w:sz w:val="20"/>
              </w:rPr>
              <w:t>
74101340</w:t>
            </w:r>
          </w:p>
          <w:bookmarkEnd w:id="1249"/>
          <w:p>
            <w:pPr>
              <w:spacing w:after="20"/>
              <w:ind w:left="20"/>
              <w:jc w:val="both"/>
            </w:pPr>
            <w:r>
              <w:rPr>
                <w:rFonts w:ascii="Times New Roman"/>
                <w:b w:val="false"/>
                <w:i w:val="false"/>
                <w:color w:val="000000"/>
                <w:sz w:val="20"/>
              </w:rPr>
              <w:t>
0063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Уразова 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9" w:id="1250"/>
          <w:p>
            <w:pPr>
              <w:spacing w:after="20"/>
              <w:ind w:left="20"/>
              <w:jc w:val="both"/>
            </w:pPr>
            <w:r>
              <w:rPr>
                <w:rFonts w:ascii="Times New Roman"/>
                <w:b w:val="false"/>
                <w:i w:val="false"/>
                <w:color w:val="000000"/>
                <w:sz w:val="20"/>
              </w:rPr>
              <w:t>
74090140</w:t>
            </w:r>
          </w:p>
          <w:bookmarkEnd w:id="1250"/>
          <w:p>
            <w:pPr>
              <w:spacing w:after="20"/>
              <w:ind w:left="20"/>
              <w:jc w:val="both"/>
            </w:pPr>
            <w:r>
              <w:rPr>
                <w:rFonts w:ascii="Times New Roman"/>
                <w:b w:val="false"/>
                <w:i w:val="false"/>
                <w:color w:val="000000"/>
                <w:sz w:val="20"/>
              </w:rPr>
              <w:t>
4189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 w:id="1251"/>
          <w:p>
            <w:pPr>
              <w:spacing w:after="20"/>
              <w:ind w:left="20"/>
              <w:jc w:val="both"/>
            </w:pPr>
            <w:r>
              <w:rPr>
                <w:rFonts w:ascii="Times New Roman"/>
                <w:b w:val="false"/>
                <w:i w:val="false"/>
                <w:color w:val="000000"/>
                <w:sz w:val="20"/>
              </w:rPr>
              <w:t>
Утемалиева Айгуль</w:t>
            </w:r>
          </w:p>
          <w:bookmarkEnd w:id="1251"/>
          <w:p>
            <w:pPr>
              <w:spacing w:after="20"/>
              <w:ind w:left="20"/>
              <w:jc w:val="both"/>
            </w:pPr>
            <w:r>
              <w:rPr>
                <w:rFonts w:ascii="Times New Roman"/>
                <w:b w:val="false"/>
                <w:i w:val="false"/>
                <w:color w:val="000000"/>
                <w:sz w:val="20"/>
              </w:rPr>
              <w:t>
Биссекейевна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 w:id="1252"/>
          <w:p>
            <w:pPr>
              <w:spacing w:after="20"/>
              <w:ind w:left="20"/>
              <w:jc w:val="both"/>
            </w:pPr>
            <w:r>
              <w:rPr>
                <w:rFonts w:ascii="Times New Roman"/>
                <w:b w:val="false"/>
                <w:i w:val="false"/>
                <w:color w:val="000000"/>
                <w:sz w:val="20"/>
              </w:rPr>
              <w:t>
69081930</w:t>
            </w:r>
          </w:p>
          <w:bookmarkEnd w:id="1252"/>
          <w:p>
            <w:pPr>
              <w:spacing w:after="20"/>
              <w:ind w:left="20"/>
              <w:jc w:val="both"/>
            </w:pPr>
            <w:r>
              <w:rPr>
                <w:rFonts w:ascii="Times New Roman"/>
                <w:b w:val="false"/>
                <w:i w:val="false"/>
                <w:color w:val="000000"/>
                <w:sz w:val="20"/>
              </w:rPr>
              <w:t>
0282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 Анатолий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 w:id="1253"/>
          <w:p>
            <w:pPr>
              <w:spacing w:after="20"/>
              <w:ind w:left="20"/>
              <w:jc w:val="both"/>
            </w:pPr>
            <w:r>
              <w:rPr>
                <w:rFonts w:ascii="Times New Roman"/>
                <w:b w:val="false"/>
                <w:i w:val="false"/>
                <w:color w:val="000000"/>
                <w:sz w:val="20"/>
              </w:rPr>
              <w:t>
66090940</w:t>
            </w:r>
          </w:p>
          <w:bookmarkEnd w:id="1253"/>
          <w:p>
            <w:pPr>
              <w:spacing w:after="20"/>
              <w:ind w:left="20"/>
              <w:jc w:val="both"/>
            </w:pPr>
            <w:r>
              <w:rPr>
                <w:rFonts w:ascii="Times New Roman"/>
                <w:b w:val="false"/>
                <w:i w:val="false"/>
                <w:color w:val="000000"/>
                <w:sz w:val="20"/>
              </w:rPr>
              <w:t>
1042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Федорова Елена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3" w:id="1254"/>
          <w:p>
            <w:pPr>
              <w:spacing w:after="20"/>
              <w:ind w:left="20"/>
              <w:jc w:val="both"/>
            </w:pPr>
            <w:r>
              <w:rPr>
                <w:rFonts w:ascii="Times New Roman"/>
                <w:b w:val="false"/>
                <w:i w:val="false"/>
                <w:color w:val="000000"/>
                <w:sz w:val="20"/>
              </w:rPr>
              <w:t>
63052945</w:t>
            </w:r>
          </w:p>
          <w:bookmarkEnd w:id="1254"/>
          <w:p>
            <w:pPr>
              <w:spacing w:after="20"/>
              <w:ind w:left="20"/>
              <w:jc w:val="both"/>
            </w:pPr>
            <w:r>
              <w:rPr>
                <w:rFonts w:ascii="Times New Roman"/>
                <w:b w:val="false"/>
                <w:i w:val="false"/>
                <w:color w:val="000000"/>
                <w:sz w:val="20"/>
              </w:rPr>
              <w:t>
0367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Федорова Елизавета Геннадьевна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4" w:id="1255"/>
          <w:p>
            <w:pPr>
              <w:spacing w:after="20"/>
              <w:ind w:left="20"/>
              <w:jc w:val="both"/>
            </w:pPr>
            <w:r>
              <w:rPr>
                <w:rFonts w:ascii="Times New Roman"/>
                <w:b w:val="false"/>
                <w:i w:val="false"/>
                <w:color w:val="000000"/>
                <w:sz w:val="20"/>
              </w:rPr>
              <w:t>
88111045</w:t>
            </w:r>
          </w:p>
          <w:bookmarkEnd w:id="1255"/>
          <w:p>
            <w:pPr>
              <w:spacing w:after="20"/>
              <w:ind w:left="20"/>
              <w:jc w:val="both"/>
            </w:pPr>
            <w:r>
              <w:rPr>
                <w:rFonts w:ascii="Times New Roman"/>
                <w:b w:val="false"/>
                <w:i w:val="false"/>
                <w:color w:val="000000"/>
                <w:sz w:val="20"/>
              </w:rPr>
              <w:t>
0233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Федорова Оксана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5" w:id="1256"/>
          <w:p>
            <w:pPr>
              <w:spacing w:after="20"/>
              <w:ind w:left="20"/>
              <w:jc w:val="both"/>
            </w:pPr>
            <w:r>
              <w:rPr>
                <w:rFonts w:ascii="Times New Roman"/>
                <w:b w:val="false"/>
                <w:i w:val="false"/>
                <w:color w:val="000000"/>
                <w:sz w:val="20"/>
              </w:rPr>
              <w:t>
73050730</w:t>
            </w:r>
          </w:p>
          <w:bookmarkEnd w:id="1256"/>
          <w:p>
            <w:pPr>
              <w:spacing w:after="20"/>
              <w:ind w:left="20"/>
              <w:jc w:val="both"/>
            </w:pPr>
            <w:r>
              <w:rPr>
                <w:rFonts w:ascii="Times New Roman"/>
                <w:b w:val="false"/>
                <w:i w:val="false"/>
                <w:color w:val="000000"/>
                <w:sz w:val="20"/>
              </w:rPr>
              <w:t>
0315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Хусаинов Куаныш Сапарбекович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6" w:id="1257"/>
          <w:p>
            <w:pPr>
              <w:spacing w:after="20"/>
              <w:ind w:left="20"/>
              <w:jc w:val="both"/>
            </w:pPr>
            <w:r>
              <w:rPr>
                <w:rFonts w:ascii="Times New Roman"/>
                <w:b w:val="false"/>
                <w:i w:val="false"/>
                <w:color w:val="000000"/>
                <w:sz w:val="20"/>
              </w:rPr>
              <w:t>
78081730</w:t>
            </w:r>
          </w:p>
          <w:bookmarkEnd w:id="1257"/>
          <w:p>
            <w:pPr>
              <w:spacing w:after="20"/>
              <w:ind w:left="20"/>
              <w:jc w:val="both"/>
            </w:pPr>
            <w:r>
              <w:rPr>
                <w:rFonts w:ascii="Times New Roman"/>
                <w:b w:val="false"/>
                <w:i w:val="false"/>
                <w:color w:val="000000"/>
                <w:sz w:val="20"/>
              </w:rPr>
              <w:t>
1962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Хусаинов Руслан Сабырович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7" w:id="1258"/>
          <w:p>
            <w:pPr>
              <w:spacing w:after="20"/>
              <w:ind w:left="20"/>
              <w:jc w:val="both"/>
            </w:pPr>
            <w:r>
              <w:rPr>
                <w:rFonts w:ascii="Times New Roman"/>
                <w:b w:val="false"/>
                <w:i w:val="false"/>
                <w:color w:val="000000"/>
                <w:sz w:val="20"/>
              </w:rPr>
              <w:t>
70053130</w:t>
            </w:r>
          </w:p>
          <w:bookmarkEnd w:id="1258"/>
          <w:p>
            <w:pPr>
              <w:spacing w:after="20"/>
              <w:ind w:left="20"/>
              <w:jc w:val="both"/>
            </w:pPr>
            <w:r>
              <w:rPr>
                <w:rFonts w:ascii="Times New Roman"/>
                <w:b w:val="false"/>
                <w:i w:val="false"/>
                <w:color w:val="000000"/>
                <w:sz w:val="20"/>
              </w:rPr>
              <w:t>
0955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Шайхисламов Канай Садыкович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8" w:id="1259"/>
          <w:p>
            <w:pPr>
              <w:spacing w:after="20"/>
              <w:ind w:left="20"/>
              <w:jc w:val="both"/>
            </w:pPr>
            <w:r>
              <w:rPr>
                <w:rFonts w:ascii="Times New Roman"/>
                <w:b w:val="false"/>
                <w:i w:val="false"/>
                <w:color w:val="000000"/>
                <w:sz w:val="20"/>
              </w:rPr>
              <w:t>
78071830</w:t>
            </w:r>
          </w:p>
          <w:bookmarkEnd w:id="1259"/>
          <w:p>
            <w:pPr>
              <w:spacing w:after="20"/>
              <w:ind w:left="20"/>
              <w:jc w:val="both"/>
            </w:pPr>
            <w:r>
              <w:rPr>
                <w:rFonts w:ascii="Times New Roman"/>
                <w:b w:val="false"/>
                <w:i w:val="false"/>
                <w:color w:val="000000"/>
                <w:sz w:val="20"/>
              </w:rPr>
              <w:t>
1538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Шалдебаев Талгат Батырханович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9" w:id="1260"/>
          <w:p>
            <w:pPr>
              <w:spacing w:after="20"/>
              <w:ind w:left="20"/>
              <w:jc w:val="both"/>
            </w:pPr>
            <w:r>
              <w:rPr>
                <w:rFonts w:ascii="Times New Roman"/>
                <w:b w:val="false"/>
                <w:i w:val="false"/>
                <w:color w:val="000000"/>
                <w:sz w:val="20"/>
              </w:rPr>
              <w:t>
64100830</w:t>
            </w:r>
          </w:p>
          <w:bookmarkEnd w:id="1260"/>
          <w:p>
            <w:pPr>
              <w:spacing w:after="20"/>
              <w:ind w:left="20"/>
              <w:jc w:val="both"/>
            </w:pPr>
            <w:r>
              <w:rPr>
                <w:rFonts w:ascii="Times New Roman"/>
                <w:b w:val="false"/>
                <w:i w:val="false"/>
                <w:color w:val="000000"/>
                <w:sz w:val="20"/>
              </w:rPr>
              <w:t>
1493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Шаяхметов Серик Нуртлеуович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0" w:id="1261"/>
          <w:p>
            <w:pPr>
              <w:spacing w:after="20"/>
              <w:ind w:left="20"/>
              <w:jc w:val="both"/>
            </w:pPr>
            <w:r>
              <w:rPr>
                <w:rFonts w:ascii="Times New Roman"/>
                <w:b w:val="false"/>
                <w:i w:val="false"/>
                <w:color w:val="000000"/>
                <w:sz w:val="20"/>
              </w:rPr>
              <w:t>
89091835</w:t>
            </w:r>
          </w:p>
          <w:bookmarkEnd w:id="1261"/>
          <w:p>
            <w:pPr>
              <w:spacing w:after="20"/>
              <w:ind w:left="20"/>
              <w:jc w:val="both"/>
            </w:pPr>
            <w:r>
              <w:rPr>
                <w:rFonts w:ascii="Times New Roman"/>
                <w:b w:val="false"/>
                <w:i w:val="false"/>
                <w:color w:val="000000"/>
                <w:sz w:val="20"/>
              </w:rPr>
              <w:t>
0111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Шаяхметов Эльяр Рафикович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1" w:id="1262"/>
          <w:p>
            <w:pPr>
              <w:spacing w:after="20"/>
              <w:ind w:left="20"/>
              <w:jc w:val="both"/>
            </w:pPr>
            <w:r>
              <w:rPr>
                <w:rFonts w:ascii="Times New Roman"/>
                <w:b w:val="false"/>
                <w:i w:val="false"/>
                <w:color w:val="000000"/>
                <w:sz w:val="20"/>
              </w:rPr>
              <w:t>
69102230</w:t>
            </w:r>
          </w:p>
          <w:bookmarkEnd w:id="1262"/>
          <w:p>
            <w:pPr>
              <w:spacing w:after="20"/>
              <w:ind w:left="20"/>
              <w:jc w:val="both"/>
            </w:pPr>
            <w:r>
              <w:rPr>
                <w:rFonts w:ascii="Times New Roman"/>
                <w:b w:val="false"/>
                <w:i w:val="false"/>
                <w:color w:val="000000"/>
                <w:sz w:val="20"/>
              </w:rPr>
              <w:t>
0410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Шутаев Жандаулет Кайралланович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2" w:id="1263"/>
          <w:p>
            <w:pPr>
              <w:spacing w:after="20"/>
              <w:ind w:left="20"/>
              <w:jc w:val="both"/>
            </w:pPr>
            <w:r>
              <w:rPr>
                <w:rFonts w:ascii="Times New Roman"/>
                <w:b w:val="false"/>
                <w:i w:val="false"/>
                <w:color w:val="000000"/>
                <w:sz w:val="20"/>
              </w:rPr>
              <w:t>
65090935</w:t>
            </w:r>
          </w:p>
          <w:bookmarkEnd w:id="1263"/>
          <w:p>
            <w:pPr>
              <w:spacing w:after="20"/>
              <w:ind w:left="20"/>
              <w:jc w:val="both"/>
            </w:pPr>
            <w:r>
              <w:rPr>
                <w:rFonts w:ascii="Times New Roman"/>
                <w:b w:val="false"/>
                <w:i w:val="false"/>
                <w:color w:val="000000"/>
                <w:sz w:val="20"/>
              </w:rPr>
              <w:t>
0210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Шушанов Кадыржан Тулегенович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3" w:id="1264"/>
          <w:p>
            <w:pPr>
              <w:spacing w:after="20"/>
              <w:ind w:left="20"/>
              <w:jc w:val="both"/>
            </w:pPr>
            <w:r>
              <w:rPr>
                <w:rFonts w:ascii="Times New Roman"/>
                <w:b w:val="false"/>
                <w:i w:val="false"/>
                <w:color w:val="000000"/>
                <w:sz w:val="20"/>
              </w:rPr>
              <w:t>
93052335</w:t>
            </w:r>
          </w:p>
          <w:bookmarkEnd w:id="1264"/>
          <w:p>
            <w:pPr>
              <w:spacing w:after="20"/>
              <w:ind w:left="20"/>
              <w:jc w:val="both"/>
            </w:pPr>
            <w:r>
              <w:rPr>
                <w:rFonts w:ascii="Times New Roman"/>
                <w:b w:val="false"/>
                <w:i w:val="false"/>
                <w:color w:val="000000"/>
                <w:sz w:val="20"/>
              </w:rPr>
              <w:t>
0975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4" w:id="1265"/>
          <w:p>
            <w:pPr>
              <w:spacing w:after="20"/>
              <w:ind w:left="20"/>
              <w:jc w:val="both"/>
            </w:pPr>
            <w:r>
              <w:rPr>
                <w:rFonts w:ascii="Times New Roman"/>
                <w:b w:val="false"/>
                <w:i w:val="false"/>
                <w:color w:val="000000"/>
                <w:sz w:val="20"/>
              </w:rPr>
              <w:t>
Шушанов Сагадат</w:t>
            </w:r>
          </w:p>
          <w:bookmarkEnd w:id="1265"/>
          <w:p>
            <w:pPr>
              <w:spacing w:after="20"/>
              <w:ind w:left="20"/>
              <w:jc w:val="both"/>
            </w:pPr>
            <w:r>
              <w:rPr>
                <w:rFonts w:ascii="Times New Roman"/>
                <w:b w:val="false"/>
                <w:i w:val="false"/>
                <w:color w:val="000000"/>
                <w:sz w:val="20"/>
              </w:rPr>
              <w:t>
Кадыржанович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Победа 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Победа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5" w:id="1266"/>
          <w:p>
            <w:pPr>
              <w:spacing w:after="20"/>
              <w:ind w:left="20"/>
              <w:jc w:val="both"/>
            </w:pPr>
            <w:r>
              <w:rPr>
                <w:rFonts w:ascii="Times New Roman"/>
                <w:b w:val="false"/>
                <w:i w:val="false"/>
                <w:color w:val="000000"/>
                <w:sz w:val="20"/>
              </w:rPr>
              <w:t>
63032230</w:t>
            </w:r>
          </w:p>
          <w:bookmarkEnd w:id="1266"/>
          <w:p>
            <w:pPr>
              <w:spacing w:after="20"/>
              <w:ind w:left="20"/>
              <w:jc w:val="both"/>
            </w:pPr>
            <w:r>
              <w:rPr>
                <w:rFonts w:ascii="Times New Roman"/>
                <w:b w:val="false"/>
                <w:i w:val="false"/>
                <w:color w:val="000000"/>
                <w:sz w:val="20"/>
              </w:rPr>
              <w:t>
0993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Айкадамов С.М.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Победа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6" w:id="1267"/>
          <w:p>
            <w:pPr>
              <w:spacing w:after="20"/>
              <w:ind w:left="20"/>
              <w:jc w:val="both"/>
            </w:pPr>
            <w:r>
              <w:rPr>
                <w:rFonts w:ascii="Times New Roman"/>
                <w:b w:val="false"/>
                <w:i w:val="false"/>
                <w:color w:val="000000"/>
                <w:sz w:val="20"/>
              </w:rPr>
              <w:t>
64082835</w:t>
            </w:r>
          </w:p>
          <w:bookmarkEnd w:id="1267"/>
          <w:p>
            <w:pPr>
              <w:spacing w:after="20"/>
              <w:ind w:left="20"/>
              <w:jc w:val="both"/>
            </w:pPr>
            <w:r>
              <w:rPr>
                <w:rFonts w:ascii="Times New Roman"/>
                <w:b w:val="false"/>
                <w:i w:val="false"/>
                <w:color w:val="000000"/>
                <w:sz w:val="20"/>
              </w:rPr>
              <w:t>
0447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Байжанов Кайрбек Ануарбекович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Победа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7" w:id="1268"/>
          <w:p>
            <w:pPr>
              <w:spacing w:after="20"/>
              <w:ind w:left="20"/>
              <w:jc w:val="both"/>
            </w:pPr>
            <w:r>
              <w:rPr>
                <w:rFonts w:ascii="Times New Roman"/>
                <w:b w:val="false"/>
                <w:i w:val="false"/>
                <w:color w:val="000000"/>
                <w:sz w:val="20"/>
              </w:rPr>
              <w:t>
58102049</w:t>
            </w:r>
          </w:p>
          <w:bookmarkEnd w:id="1268"/>
          <w:p>
            <w:pPr>
              <w:spacing w:after="20"/>
              <w:ind w:left="20"/>
              <w:jc w:val="both"/>
            </w:pPr>
            <w:r>
              <w:rPr>
                <w:rFonts w:ascii="Times New Roman"/>
                <w:b w:val="false"/>
                <w:i w:val="false"/>
                <w:color w:val="000000"/>
                <w:sz w:val="20"/>
              </w:rPr>
              <w:t>
9066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Бакаев Н.М.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Победа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8" w:id="1269"/>
          <w:p>
            <w:pPr>
              <w:spacing w:after="20"/>
              <w:ind w:left="20"/>
              <w:jc w:val="both"/>
            </w:pPr>
            <w:r>
              <w:rPr>
                <w:rFonts w:ascii="Times New Roman"/>
                <w:b w:val="false"/>
                <w:i w:val="false"/>
                <w:color w:val="000000"/>
                <w:sz w:val="20"/>
              </w:rPr>
              <w:t>
83031335</w:t>
            </w:r>
          </w:p>
          <w:bookmarkEnd w:id="1269"/>
          <w:p>
            <w:pPr>
              <w:spacing w:after="20"/>
              <w:ind w:left="20"/>
              <w:jc w:val="both"/>
            </w:pPr>
            <w:r>
              <w:rPr>
                <w:rFonts w:ascii="Times New Roman"/>
                <w:b w:val="false"/>
                <w:i w:val="false"/>
                <w:color w:val="000000"/>
                <w:sz w:val="20"/>
              </w:rPr>
              <w:t>
0823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Бакчаков Талгат Жангабылович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Победа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9" w:id="1270"/>
          <w:p>
            <w:pPr>
              <w:spacing w:after="20"/>
              <w:ind w:left="20"/>
              <w:jc w:val="both"/>
            </w:pPr>
            <w:r>
              <w:rPr>
                <w:rFonts w:ascii="Times New Roman"/>
                <w:b w:val="false"/>
                <w:i w:val="false"/>
                <w:color w:val="000000"/>
                <w:sz w:val="20"/>
              </w:rPr>
              <w:t>
84080735</w:t>
            </w:r>
          </w:p>
          <w:bookmarkEnd w:id="1270"/>
          <w:p>
            <w:pPr>
              <w:spacing w:after="20"/>
              <w:ind w:left="20"/>
              <w:jc w:val="both"/>
            </w:pPr>
            <w:r>
              <w:rPr>
                <w:rFonts w:ascii="Times New Roman"/>
                <w:b w:val="false"/>
                <w:i w:val="false"/>
                <w:color w:val="000000"/>
                <w:sz w:val="20"/>
              </w:rPr>
              <w:t>
1333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Батырбеков Алимбет Хабибулович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Победа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0" w:id="1271"/>
          <w:p>
            <w:pPr>
              <w:spacing w:after="20"/>
              <w:ind w:left="20"/>
              <w:jc w:val="both"/>
            </w:pPr>
            <w:r>
              <w:rPr>
                <w:rFonts w:ascii="Times New Roman"/>
                <w:b w:val="false"/>
                <w:i w:val="false"/>
                <w:color w:val="000000"/>
                <w:sz w:val="20"/>
              </w:rPr>
              <w:t>
71102240</w:t>
            </w:r>
          </w:p>
          <w:bookmarkEnd w:id="1271"/>
          <w:p>
            <w:pPr>
              <w:spacing w:after="20"/>
              <w:ind w:left="20"/>
              <w:jc w:val="both"/>
            </w:pPr>
            <w:r>
              <w:rPr>
                <w:rFonts w:ascii="Times New Roman"/>
                <w:b w:val="false"/>
                <w:i w:val="false"/>
                <w:color w:val="000000"/>
                <w:sz w:val="20"/>
              </w:rPr>
              <w:t>
0384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Бермухамбетова Кулзада Салаватовна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Победа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 w:id="1272"/>
          <w:p>
            <w:pPr>
              <w:spacing w:after="20"/>
              <w:ind w:left="20"/>
              <w:jc w:val="both"/>
            </w:pPr>
            <w:r>
              <w:rPr>
                <w:rFonts w:ascii="Times New Roman"/>
                <w:b w:val="false"/>
                <w:i w:val="false"/>
                <w:color w:val="000000"/>
                <w:sz w:val="20"/>
              </w:rPr>
              <w:t>
72072835</w:t>
            </w:r>
          </w:p>
          <w:bookmarkEnd w:id="1272"/>
          <w:p>
            <w:pPr>
              <w:spacing w:after="20"/>
              <w:ind w:left="20"/>
              <w:jc w:val="both"/>
            </w:pPr>
            <w:r>
              <w:rPr>
                <w:rFonts w:ascii="Times New Roman"/>
                <w:b w:val="false"/>
                <w:i w:val="false"/>
                <w:color w:val="000000"/>
                <w:sz w:val="20"/>
              </w:rPr>
              <w:t>
0524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Битенов Кайырбек Аблайханович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Победа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 w:id="1273"/>
          <w:p>
            <w:pPr>
              <w:spacing w:after="20"/>
              <w:ind w:left="20"/>
              <w:jc w:val="both"/>
            </w:pPr>
            <w:r>
              <w:rPr>
                <w:rFonts w:ascii="Times New Roman"/>
                <w:b w:val="false"/>
                <w:i w:val="false"/>
                <w:color w:val="000000"/>
                <w:sz w:val="20"/>
              </w:rPr>
              <w:t>
88010645</w:t>
            </w:r>
          </w:p>
          <w:bookmarkEnd w:id="1273"/>
          <w:p>
            <w:pPr>
              <w:spacing w:after="20"/>
              <w:ind w:left="20"/>
              <w:jc w:val="both"/>
            </w:pPr>
            <w:r>
              <w:rPr>
                <w:rFonts w:ascii="Times New Roman"/>
                <w:b w:val="false"/>
                <w:i w:val="false"/>
                <w:color w:val="000000"/>
                <w:sz w:val="20"/>
              </w:rPr>
              <w:t>
0942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Бримжанова Бронислава Мироновна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Победа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3" w:id="1274"/>
          <w:p>
            <w:pPr>
              <w:spacing w:after="20"/>
              <w:ind w:left="20"/>
              <w:jc w:val="both"/>
            </w:pPr>
            <w:r>
              <w:rPr>
                <w:rFonts w:ascii="Times New Roman"/>
                <w:b w:val="false"/>
                <w:i w:val="false"/>
                <w:color w:val="000000"/>
                <w:sz w:val="20"/>
              </w:rPr>
              <w:t>
83070935</w:t>
            </w:r>
          </w:p>
          <w:bookmarkEnd w:id="1274"/>
          <w:p>
            <w:pPr>
              <w:spacing w:after="20"/>
              <w:ind w:left="20"/>
              <w:jc w:val="both"/>
            </w:pPr>
            <w:r>
              <w:rPr>
                <w:rFonts w:ascii="Times New Roman"/>
                <w:b w:val="false"/>
                <w:i w:val="false"/>
                <w:color w:val="000000"/>
                <w:sz w:val="20"/>
              </w:rPr>
              <w:t>
1258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Готфрид Александр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Победа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4" w:id="1275"/>
          <w:p>
            <w:pPr>
              <w:spacing w:after="20"/>
              <w:ind w:left="20"/>
              <w:jc w:val="both"/>
            </w:pPr>
            <w:r>
              <w:rPr>
                <w:rFonts w:ascii="Times New Roman"/>
                <w:b w:val="false"/>
                <w:i w:val="false"/>
                <w:color w:val="000000"/>
                <w:sz w:val="20"/>
              </w:rPr>
              <w:t>
61071035</w:t>
            </w:r>
          </w:p>
          <w:bookmarkEnd w:id="1275"/>
          <w:p>
            <w:pPr>
              <w:spacing w:after="20"/>
              <w:ind w:left="20"/>
              <w:jc w:val="both"/>
            </w:pPr>
            <w:r>
              <w:rPr>
                <w:rFonts w:ascii="Times New Roman"/>
                <w:b w:val="false"/>
                <w:i w:val="false"/>
                <w:color w:val="000000"/>
                <w:sz w:val="20"/>
              </w:rPr>
              <w:t>
0251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Деревенчук 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Победа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5" w:id="1276"/>
          <w:p>
            <w:pPr>
              <w:spacing w:after="20"/>
              <w:ind w:left="20"/>
              <w:jc w:val="both"/>
            </w:pPr>
            <w:r>
              <w:rPr>
                <w:rFonts w:ascii="Times New Roman"/>
                <w:b w:val="false"/>
                <w:i w:val="false"/>
                <w:color w:val="000000"/>
                <w:sz w:val="20"/>
              </w:rPr>
              <w:t>
62020540</w:t>
            </w:r>
          </w:p>
          <w:bookmarkEnd w:id="1276"/>
          <w:p>
            <w:pPr>
              <w:spacing w:after="20"/>
              <w:ind w:left="20"/>
              <w:jc w:val="both"/>
            </w:pPr>
            <w:r>
              <w:rPr>
                <w:rFonts w:ascii="Times New Roman"/>
                <w:b w:val="false"/>
                <w:i w:val="false"/>
                <w:color w:val="000000"/>
                <w:sz w:val="20"/>
              </w:rPr>
              <w:t>
1098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Дубенецкая 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Победа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6" w:id="1277"/>
          <w:p>
            <w:pPr>
              <w:spacing w:after="20"/>
              <w:ind w:left="20"/>
              <w:jc w:val="both"/>
            </w:pPr>
            <w:r>
              <w:rPr>
                <w:rFonts w:ascii="Times New Roman"/>
                <w:b w:val="false"/>
                <w:i w:val="false"/>
                <w:color w:val="000000"/>
                <w:sz w:val="20"/>
              </w:rPr>
              <w:t>
84091335</w:t>
            </w:r>
          </w:p>
          <w:bookmarkEnd w:id="1277"/>
          <w:p>
            <w:pPr>
              <w:spacing w:after="20"/>
              <w:ind w:left="20"/>
              <w:jc w:val="both"/>
            </w:pPr>
            <w:r>
              <w:rPr>
                <w:rFonts w:ascii="Times New Roman"/>
                <w:b w:val="false"/>
                <w:i w:val="false"/>
                <w:color w:val="000000"/>
                <w:sz w:val="20"/>
              </w:rPr>
              <w:t>
1479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Дудчик С. 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Победа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7" w:id="1278"/>
          <w:p>
            <w:pPr>
              <w:spacing w:after="20"/>
              <w:ind w:left="20"/>
              <w:jc w:val="both"/>
            </w:pPr>
            <w:r>
              <w:rPr>
                <w:rFonts w:ascii="Times New Roman"/>
                <w:b w:val="false"/>
                <w:i w:val="false"/>
                <w:color w:val="000000"/>
                <w:sz w:val="20"/>
              </w:rPr>
              <w:t>
55010235</w:t>
            </w:r>
          </w:p>
          <w:bookmarkEnd w:id="1278"/>
          <w:p>
            <w:pPr>
              <w:spacing w:after="20"/>
              <w:ind w:left="20"/>
              <w:jc w:val="both"/>
            </w:pPr>
            <w:r>
              <w:rPr>
                <w:rFonts w:ascii="Times New Roman"/>
                <w:b w:val="false"/>
                <w:i w:val="false"/>
                <w:color w:val="000000"/>
                <w:sz w:val="20"/>
              </w:rPr>
              <w:t>
1042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Ергалиев А.Ж.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Победа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8" w:id="1279"/>
          <w:p>
            <w:pPr>
              <w:spacing w:after="20"/>
              <w:ind w:left="20"/>
              <w:jc w:val="both"/>
            </w:pPr>
            <w:r>
              <w:rPr>
                <w:rFonts w:ascii="Times New Roman"/>
                <w:b w:val="false"/>
                <w:i w:val="false"/>
                <w:color w:val="000000"/>
                <w:sz w:val="20"/>
              </w:rPr>
              <w:t>
58022630</w:t>
            </w:r>
          </w:p>
          <w:bookmarkEnd w:id="1279"/>
          <w:p>
            <w:pPr>
              <w:spacing w:after="20"/>
              <w:ind w:left="20"/>
              <w:jc w:val="both"/>
            </w:pPr>
            <w:r>
              <w:rPr>
                <w:rFonts w:ascii="Times New Roman"/>
                <w:b w:val="false"/>
                <w:i w:val="false"/>
                <w:color w:val="000000"/>
                <w:sz w:val="20"/>
              </w:rPr>
              <w:t>
1096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С.Ш.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Победа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9" w:id="1280"/>
          <w:p>
            <w:pPr>
              <w:spacing w:after="20"/>
              <w:ind w:left="20"/>
              <w:jc w:val="both"/>
            </w:pPr>
            <w:r>
              <w:rPr>
                <w:rFonts w:ascii="Times New Roman"/>
                <w:b w:val="false"/>
                <w:i w:val="false"/>
                <w:color w:val="000000"/>
                <w:sz w:val="20"/>
              </w:rPr>
              <w:t>
62073135</w:t>
            </w:r>
          </w:p>
          <w:bookmarkEnd w:id="1280"/>
          <w:p>
            <w:pPr>
              <w:spacing w:after="20"/>
              <w:ind w:left="20"/>
              <w:jc w:val="both"/>
            </w:pPr>
            <w:r>
              <w:rPr>
                <w:rFonts w:ascii="Times New Roman"/>
                <w:b w:val="false"/>
                <w:i w:val="false"/>
                <w:color w:val="000000"/>
                <w:sz w:val="20"/>
              </w:rPr>
              <w:t>
0525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Есенаманов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Победа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0" w:id="1281"/>
          <w:p>
            <w:pPr>
              <w:spacing w:after="20"/>
              <w:ind w:left="20"/>
              <w:jc w:val="both"/>
            </w:pPr>
            <w:r>
              <w:rPr>
                <w:rFonts w:ascii="Times New Roman"/>
                <w:b w:val="false"/>
                <w:i w:val="false"/>
                <w:color w:val="000000"/>
                <w:sz w:val="20"/>
              </w:rPr>
              <w:t>
59120130</w:t>
            </w:r>
          </w:p>
          <w:bookmarkEnd w:id="1281"/>
          <w:p>
            <w:pPr>
              <w:spacing w:after="20"/>
              <w:ind w:left="20"/>
              <w:jc w:val="both"/>
            </w:pPr>
            <w:r>
              <w:rPr>
                <w:rFonts w:ascii="Times New Roman"/>
                <w:b w:val="false"/>
                <w:i w:val="false"/>
                <w:color w:val="000000"/>
                <w:sz w:val="20"/>
              </w:rPr>
              <w:t>
1857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Жултаев К. 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Победа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1" w:id="1282"/>
          <w:p>
            <w:pPr>
              <w:spacing w:after="20"/>
              <w:ind w:left="20"/>
              <w:jc w:val="both"/>
            </w:pPr>
            <w:r>
              <w:rPr>
                <w:rFonts w:ascii="Times New Roman"/>
                <w:b w:val="false"/>
                <w:i w:val="false"/>
                <w:color w:val="000000"/>
                <w:sz w:val="20"/>
              </w:rPr>
              <w:t>
65060835</w:t>
            </w:r>
          </w:p>
          <w:bookmarkEnd w:id="1282"/>
          <w:p>
            <w:pPr>
              <w:spacing w:after="20"/>
              <w:ind w:left="20"/>
              <w:jc w:val="both"/>
            </w:pPr>
            <w:r>
              <w:rPr>
                <w:rFonts w:ascii="Times New Roman"/>
                <w:b w:val="false"/>
                <w:i w:val="false"/>
                <w:color w:val="000000"/>
                <w:sz w:val="20"/>
              </w:rPr>
              <w:t>
0521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Сапабек Анушевич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Победа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2" w:id="1283"/>
          <w:p>
            <w:pPr>
              <w:spacing w:after="20"/>
              <w:ind w:left="20"/>
              <w:jc w:val="both"/>
            </w:pPr>
            <w:r>
              <w:rPr>
                <w:rFonts w:ascii="Times New Roman"/>
                <w:b w:val="false"/>
                <w:i w:val="false"/>
                <w:color w:val="000000"/>
                <w:sz w:val="20"/>
              </w:rPr>
              <w:t>
77032140</w:t>
            </w:r>
          </w:p>
          <w:bookmarkEnd w:id="1283"/>
          <w:p>
            <w:pPr>
              <w:spacing w:after="20"/>
              <w:ind w:left="20"/>
              <w:jc w:val="both"/>
            </w:pPr>
            <w:r>
              <w:rPr>
                <w:rFonts w:ascii="Times New Roman"/>
                <w:b w:val="false"/>
                <w:i w:val="false"/>
                <w:color w:val="000000"/>
                <w:sz w:val="20"/>
              </w:rPr>
              <w:t>
1623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Жумагулова Ирина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Победа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 w:id="1284"/>
          <w:p>
            <w:pPr>
              <w:spacing w:after="20"/>
              <w:ind w:left="20"/>
              <w:jc w:val="both"/>
            </w:pPr>
            <w:r>
              <w:rPr>
                <w:rFonts w:ascii="Times New Roman"/>
                <w:b w:val="false"/>
                <w:i w:val="false"/>
                <w:color w:val="000000"/>
                <w:sz w:val="20"/>
              </w:rPr>
              <w:t>
64112840</w:t>
            </w:r>
          </w:p>
          <w:bookmarkEnd w:id="1284"/>
          <w:p>
            <w:pPr>
              <w:spacing w:after="20"/>
              <w:ind w:left="20"/>
              <w:jc w:val="both"/>
            </w:pPr>
            <w:r>
              <w:rPr>
                <w:rFonts w:ascii="Times New Roman"/>
                <w:b w:val="false"/>
                <w:i w:val="false"/>
                <w:color w:val="000000"/>
                <w:sz w:val="20"/>
              </w:rPr>
              <w:t>
0940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Жумагулова Роза Сапабековна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Победа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 w:id="1285"/>
          <w:p>
            <w:pPr>
              <w:spacing w:after="20"/>
              <w:ind w:left="20"/>
              <w:jc w:val="both"/>
            </w:pPr>
            <w:r>
              <w:rPr>
                <w:rFonts w:ascii="Times New Roman"/>
                <w:b w:val="false"/>
                <w:i w:val="false"/>
                <w:color w:val="000000"/>
                <w:sz w:val="20"/>
              </w:rPr>
              <w:t>
70080735</w:t>
            </w:r>
          </w:p>
          <w:bookmarkEnd w:id="1285"/>
          <w:p>
            <w:pPr>
              <w:spacing w:after="20"/>
              <w:ind w:left="20"/>
              <w:jc w:val="both"/>
            </w:pPr>
            <w:r>
              <w:rPr>
                <w:rFonts w:ascii="Times New Roman"/>
                <w:b w:val="false"/>
                <w:i w:val="false"/>
                <w:color w:val="000000"/>
                <w:sz w:val="20"/>
              </w:rPr>
              <w:t>
0199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С.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Победа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5" w:id="1286"/>
          <w:p>
            <w:pPr>
              <w:spacing w:after="20"/>
              <w:ind w:left="20"/>
              <w:jc w:val="both"/>
            </w:pPr>
            <w:r>
              <w:rPr>
                <w:rFonts w:ascii="Times New Roman"/>
                <w:b w:val="false"/>
                <w:i w:val="false"/>
                <w:color w:val="000000"/>
                <w:sz w:val="20"/>
              </w:rPr>
              <w:t>
79120645</w:t>
            </w:r>
          </w:p>
          <w:bookmarkEnd w:id="1286"/>
          <w:p>
            <w:pPr>
              <w:spacing w:after="20"/>
              <w:ind w:left="20"/>
              <w:jc w:val="both"/>
            </w:pPr>
            <w:r>
              <w:rPr>
                <w:rFonts w:ascii="Times New Roman"/>
                <w:b w:val="false"/>
                <w:i w:val="false"/>
                <w:color w:val="000000"/>
                <w:sz w:val="20"/>
              </w:rPr>
              <w:t>
0305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Зарубина Любовь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Победа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6" w:id="1287"/>
          <w:p>
            <w:pPr>
              <w:spacing w:after="20"/>
              <w:ind w:left="20"/>
              <w:jc w:val="both"/>
            </w:pPr>
            <w:r>
              <w:rPr>
                <w:rFonts w:ascii="Times New Roman"/>
                <w:b w:val="false"/>
                <w:i w:val="false"/>
                <w:color w:val="000000"/>
                <w:sz w:val="20"/>
              </w:rPr>
              <w:t>
61080135</w:t>
            </w:r>
          </w:p>
          <w:bookmarkEnd w:id="1287"/>
          <w:p>
            <w:pPr>
              <w:spacing w:after="20"/>
              <w:ind w:left="20"/>
              <w:jc w:val="both"/>
            </w:pPr>
            <w:r>
              <w:rPr>
                <w:rFonts w:ascii="Times New Roman"/>
                <w:b w:val="false"/>
                <w:i w:val="false"/>
                <w:color w:val="000000"/>
                <w:sz w:val="20"/>
              </w:rPr>
              <w:t>
0226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К. 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Победа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7" w:id="1288"/>
          <w:p>
            <w:pPr>
              <w:spacing w:after="20"/>
              <w:ind w:left="20"/>
              <w:jc w:val="both"/>
            </w:pPr>
            <w:r>
              <w:rPr>
                <w:rFonts w:ascii="Times New Roman"/>
                <w:b w:val="false"/>
                <w:i w:val="false"/>
                <w:color w:val="000000"/>
                <w:sz w:val="20"/>
              </w:rPr>
              <w:t>
65071945</w:t>
            </w:r>
          </w:p>
          <w:bookmarkEnd w:id="1288"/>
          <w:p>
            <w:pPr>
              <w:spacing w:after="20"/>
              <w:ind w:left="20"/>
              <w:jc w:val="both"/>
            </w:pPr>
            <w:r>
              <w:rPr>
                <w:rFonts w:ascii="Times New Roman"/>
                <w:b w:val="false"/>
                <w:i w:val="false"/>
                <w:color w:val="000000"/>
                <w:sz w:val="20"/>
              </w:rPr>
              <w:t>
0274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Иваненко Ольга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Победа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8" w:id="1289"/>
          <w:p>
            <w:pPr>
              <w:spacing w:after="20"/>
              <w:ind w:left="20"/>
              <w:jc w:val="both"/>
            </w:pPr>
            <w:r>
              <w:rPr>
                <w:rFonts w:ascii="Times New Roman"/>
                <w:b w:val="false"/>
                <w:i w:val="false"/>
                <w:color w:val="000000"/>
                <w:sz w:val="20"/>
              </w:rPr>
              <w:t>
66071335</w:t>
            </w:r>
          </w:p>
          <w:bookmarkEnd w:id="1289"/>
          <w:p>
            <w:pPr>
              <w:spacing w:after="20"/>
              <w:ind w:left="20"/>
              <w:jc w:val="both"/>
            </w:pPr>
            <w:r>
              <w:rPr>
                <w:rFonts w:ascii="Times New Roman"/>
                <w:b w:val="false"/>
                <w:i w:val="false"/>
                <w:color w:val="000000"/>
                <w:sz w:val="20"/>
              </w:rPr>
              <w:t>
0198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Илюсизов 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Победа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9" w:id="1290"/>
          <w:p>
            <w:pPr>
              <w:spacing w:after="20"/>
              <w:ind w:left="20"/>
              <w:jc w:val="both"/>
            </w:pPr>
            <w:r>
              <w:rPr>
                <w:rFonts w:ascii="Times New Roman"/>
                <w:b w:val="false"/>
                <w:i w:val="false"/>
                <w:color w:val="000000"/>
                <w:sz w:val="20"/>
              </w:rPr>
              <w:t>
83120135</w:t>
            </w:r>
          </w:p>
          <w:bookmarkEnd w:id="1290"/>
          <w:p>
            <w:pPr>
              <w:spacing w:after="20"/>
              <w:ind w:left="20"/>
              <w:jc w:val="both"/>
            </w:pPr>
            <w:r>
              <w:rPr>
                <w:rFonts w:ascii="Times New Roman"/>
                <w:b w:val="false"/>
                <w:i w:val="false"/>
                <w:color w:val="000000"/>
                <w:sz w:val="20"/>
              </w:rPr>
              <w:t>
1518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"Хасанов С.Б." Хасанов Серик Бахытович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Победа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0" w:id="1291"/>
          <w:p>
            <w:pPr>
              <w:spacing w:after="20"/>
              <w:ind w:left="20"/>
              <w:jc w:val="both"/>
            </w:pPr>
            <w:r>
              <w:rPr>
                <w:rFonts w:ascii="Times New Roman"/>
                <w:b w:val="false"/>
                <w:i w:val="false"/>
                <w:color w:val="000000"/>
                <w:sz w:val="20"/>
              </w:rPr>
              <w:t>
61081435</w:t>
            </w:r>
          </w:p>
          <w:bookmarkEnd w:id="1291"/>
          <w:p>
            <w:pPr>
              <w:spacing w:after="20"/>
              <w:ind w:left="20"/>
              <w:jc w:val="both"/>
            </w:pPr>
            <w:r>
              <w:rPr>
                <w:rFonts w:ascii="Times New Roman"/>
                <w:b w:val="false"/>
                <w:i w:val="false"/>
                <w:color w:val="000000"/>
                <w:sz w:val="20"/>
              </w:rPr>
              <w:t>
0148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Тулебаев Рашид Нуржанович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Победа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1" w:id="1292"/>
          <w:p>
            <w:pPr>
              <w:spacing w:after="20"/>
              <w:ind w:left="20"/>
              <w:jc w:val="both"/>
            </w:pPr>
            <w:r>
              <w:rPr>
                <w:rFonts w:ascii="Times New Roman"/>
                <w:b w:val="false"/>
                <w:i w:val="false"/>
                <w:color w:val="000000"/>
                <w:sz w:val="20"/>
              </w:rPr>
              <w:t>
69042840</w:t>
            </w:r>
          </w:p>
          <w:bookmarkEnd w:id="1292"/>
          <w:p>
            <w:pPr>
              <w:spacing w:after="20"/>
              <w:ind w:left="20"/>
              <w:jc w:val="both"/>
            </w:pPr>
            <w:r>
              <w:rPr>
                <w:rFonts w:ascii="Times New Roman"/>
                <w:b w:val="false"/>
                <w:i w:val="false"/>
                <w:color w:val="000000"/>
                <w:sz w:val="20"/>
              </w:rPr>
              <w:t>
0739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Кажанкулов Б.А.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Победа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2" w:id="1293"/>
          <w:p>
            <w:pPr>
              <w:spacing w:after="20"/>
              <w:ind w:left="20"/>
              <w:jc w:val="both"/>
            </w:pPr>
            <w:r>
              <w:rPr>
                <w:rFonts w:ascii="Times New Roman"/>
                <w:b w:val="false"/>
                <w:i w:val="false"/>
                <w:color w:val="000000"/>
                <w:sz w:val="20"/>
              </w:rPr>
              <w:t>
79040930</w:t>
            </w:r>
          </w:p>
          <w:bookmarkEnd w:id="1293"/>
          <w:p>
            <w:pPr>
              <w:spacing w:after="20"/>
              <w:ind w:left="20"/>
              <w:jc w:val="both"/>
            </w:pPr>
            <w:r>
              <w:rPr>
                <w:rFonts w:ascii="Times New Roman"/>
                <w:b w:val="false"/>
                <w:i w:val="false"/>
                <w:color w:val="000000"/>
                <w:sz w:val="20"/>
              </w:rPr>
              <w:t>
2479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3" w:id="1294"/>
          <w:p>
            <w:pPr>
              <w:spacing w:after="20"/>
              <w:ind w:left="20"/>
              <w:jc w:val="both"/>
            </w:pPr>
            <w:r>
              <w:rPr>
                <w:rFonts w:ascii="Times New Roman"/>
                <w:b w:val="false"/>
                <w:i w:val="false"/>
                <w:color w:val="000000"/>
                <w:sz w:val="20"/>
              </w:rPr>
              <w:t>
кажмуратов Ренат</w:t>
            </w:r>
          </w:p>
          <w:bookmarkEnd w:id="1294"/>
          <w:p>
            <w:pPr>
              <w:spacing w:after="20"/>
              <w:ind w:left="20"/>
              <w:jc w:val="both"/>
            </w:pPr>
            <w:r>
              <w:rPr>
                <w:rFonts w:ascii="Times New Roman"/>
                <w:b w:val="false"/>
                <w:i w:val="false"/>
                <w:color w:val="000000"/>
                <w:sz w:val="20"/>
              </w:rPr>
              <w:t>
Шембулатович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Победа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 w:id="1295"/>
          <w:p>
            <w:pPr>
              <w:spacing w:after="20"/>
              <w:ind w:left="20"/>
              <w:jc w:val="both"/>
            </w:pPr>
            <w:r>
              <w:rPr>
                <w:rFonts w:ascii="Times New Roman"/>
                <w:b w:val="false"/>
                <w:i w:val="false"/>
                <w:color w:val="000000"/>
                <w:sz w:val="20"/>
              </w:rPr>
              <w:t>
81060730</w:t>
            </w:r>
          </w:p>
          <w:bookmarkEnd w:id="1295"/>
          <w:p>
            <w:pPr>
              <w:spacing w:after="20"/>
              <w:ind w:left="20"/>
              <w:jc w:val="both"/>
            </w:pPr>
            <w:r>
              <w:rPr>
                <w:rFonts w:ascii="Times New Roman"/>
                <w:b w:val="false"/>
                <w:i w:val="false"/>
                <w:color w:val="000000"/>
                <w:sz w:val="20"/>
              </w:rPr>
              <w:t>
0683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Карабаев МФ</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Победа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5" w:id="1296"/>
          <w:p>
            <w:pPr>
              <w:spacing w:after="20"/>
              <w:ind w:left="20"/>
              <w:jc w:val="both"/>
            </w:pPr>
            <w:r>
              <w:rPr>
                <w:rFonts w:ascii="Times New Roman"/>
                <w:b w:val="false"/>
                <w:i w:val="false"/>
                <w:color w:val="000000"/>
                <w:sz w:val="20"/>
              </w:rPr>
              <w:t>
58122045</w:t>
            </w:r>
          </w:p>
          <w:bookmarkEnd w:id="1296"/>
          <w:p>
            <w:pPr>
              <w:spacing w:after="20"/>
              <w:ind w:left="20"/>
              <w:jc w:val="both"/>
            </w:pPr>
            <w:r>
              <w:rPr>
                <w:rFonts w:ascii="Times New Roman"/>
                <w:b w:val="false"/>
                <w:i w:val="false"/>
                <w:color w:val="000000"/>
                <w:sz w:val="20"/>
              </w:rPr>
              <w:t>
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Карабаева Ш.З.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Победа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6" w:id="1297"/>
          <w:p>
            <w:pPr>
              <w:spacing w:after="20"/>
              <w:ind w:left="20"/>
              <w:jc w:val="both"/>
            </w:pPr>
            <w:r>
              <w:rPr>
                <w:rFonts w:ascii="Times New Roman"/>
                <w:b w:val="false"/>
                <w:i w:val="false"/>
                <w:color w:val="000000"/>
                <w:sz w:val="20"/>
              </w:rPr>
              <w:t>
65022330</w:t>
            </w:r>
          </w:p>
          <w:bookmarkEnd w:id="1297"/>
          <w:p>
            <w:pPr>
              <w:spacing w:after="20"/>
              <w:ind w:left="20"/>
              <w:jc w:val="both"/>
            </w:pPr>
            <w:r>
              <w:rPr>
                <w:rFonts w:ascii="Times New Roman"/>
                <w:b w:val="false"/>
                <w:i w:val="false"/>
                <w:color w:val="000000"/>
                <w:sz w:val="20"/>
              </w:rPr>
              <w:t>
1213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Койайдаров Марат Львович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Победа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7" w:id="1298"/>
          <w:p>
            <w:pPr>
              <w:spacing w:after="20"/>
              <w:ind w:left="20"/>
              <w:jc w:val="both"/>
            </w:pPr>
            <w:r>
              <w:rPr>
                <w:rFonts w:ascii="Times New Roman"/>
                <w:b w:val="false"/>
                <w:i w:val="false"/>
                <w:color w:val="000000"/>
                <w:sz w:val="20"/>
              </w:rPr>
              <w:t>
66101840</w:t>
            </w:r>
          </w:p>
          <w:bookmarkEnd w:id="1298"/>
          <w:p>
            <w:pPr>
              <w:spacing w:after="20"/>
              <w:ind w:left="20"/>
              <w:jc w:val="both"/>
            </w:pPr>
            <w:r>
              <w:rPr>
                <w:rFonts w:ascii="Times New Roman"/>
                <w:b w:val="false"/>
                <w:i w:val="false"/>
                <w:color w:val="000000"/>
                <w:sz w:val="20"/>
              </w:rPr>
              <w:t>
0915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Койайдарова А.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Победа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8" w:id="1299"/>
          <w:p>
            <w:pPr>
              <w:spacing w:after="20"/>
              <w:ind w:left="20"/>
              <w:jc w:val="both"/>
            </w:pPr>
            <w:r>
              <w:rPr>
                <w:rFonts w:ascii="Times New Roman"/>
                <w:b w:val="false"/>
                <w:i w:val="false"/>
                <w:color w:val="000000"/>
                <w:sz w:val="20"/>
              </w:rPr>
              <w:t>
69051535</w:t>
            </w:r>
          </w:p>
          <w:bookmarkEnd w:id="1299"/>
          <w:p>
            <w:pPr>
              <w:spacing w:after="20"/>
              <w:ind w:left="20"/>
              <w:jc w:val="both"/>
            </w:pPr>
            <w:r>
              <w:rPr>
                <w:rFonts w:ascii="Times New Roman"/>
                <w:b w:val="false"/>
                <w:i w:val="false"/>
                <w:color w:val="000000"/>
                <w:sz w:val="20"/>
              </w:rPr>
              <w:t>
0028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Макажанов 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Победа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9" w:id="1300"/>
          <w:p>
            <w:pPr>
              <w:spacing w:after="20"/>
              <w:ind w:left="20"/>
              <w:jc w:val="both"/>
            </w:pPr>
            <w:r>
              <w:rPr>
                <w:rFonts w:ascii="Times New Roman"/>
                <w:b w:val="false"/>
                <w:i w:val="false"/>
                <w:color w:val="000000"/>
                <w:sz w:val="20"/>
              </w:rPr>
              <w:t>
39091340</w:t>
            </w:r>
          </w:p>
          <w:bookmarkEnd w:id="1300"/>
          <w:p>
            <w:pPr>
              <w:spacing w:after="20"/>
              <w:ind w:left="20"/>
              <w:jc w:val="both"/>
            </w:pPr>
            <w:r>
              <w:rPr>
                <w:rFonts w:ascii="Times New Roman"/>
                <w:b w:val="false"/>
                <w:i w:val="false"/>
                <w:color w:val="000000"/>
                <w:sz w:val="20"/>
              </w:rPr>
              <w:t>
0603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Маленбаева Ж.Г.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Победа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0" w:id="1301"/>
          <w:p>
            <w:pPr>
              <w:spacing w:after="20"/>
              <w:ind w:left="20"/>
              <w:jc w:val="both"/>
            </w:pPr>
            <w:r>
              <w:rPr>
                <w:rFonts w:ascii="Times New Roman"/>
                <w:b w:val="false"/>
                <w:i w:val="false"/>
                <w:color w:val="000000"/>
                <w:sz w:val="20"/>
              </w:rPr>
              <w:t>
61042535</w:t>
            </w:r>
          </w:p>
          <w:bookmarkEnd w:id="1301"/>
          <w:p>
            <w:pPr>
              <w:spacing w:after="20"/>
              <w:ind w:left="20"/>
              <w:jc w:val="both"/>
            </w:pPr>
            <w:r>
              <w:rPr>
                <w:rFonts w:ascii="Times New Roman"/>
                <w:b w:val="false"/>
                <w:i w:val="false"/>
                <w:color w:val="000000"/>
                <w:sz w:val="20"/>
              </w:rPr>
              <w:t>
0450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Морозов Н.П.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Победа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1" w:id="1302"/>
          <w:p>
            <w:pPr>
              <w:spacing w:after="20"/>
              <w:ind w:left="20"/>
              <w:jc w:val="both"/>
            </w:pPr>
            <w:r>
              <w:rPr>
                <w:rFonts w:ascii="Times New Roman"/>
                <w:b w:val="false"/>
                <w:i w:val="false"/>
                <w:color w:val="000000"/>
                <w:sz w:val="20"/>
              </w:rPr>
              <w:t>
82061545</w:t>
            </w:r>
          </w:p>
          <w:bookmarkEnd w:id="1302"/>
          <w:p>
            <w:pPr>
              <w:spacing w:after="20"/>
              <w:ind w:left="20"/>
              <w:jc w:val="both"/>
            </w:pPr>
            <w:r>
              <w:rPr>
                <w:rFonts w:ascii="Times New Roman"/>
                <w:b w:val="false"/>
                <w:i w:val="false"/>
                <w:color w:val="000000"/>
                <w:sz w:val="20"/>
              </w:rPr>
              <w:t>
1401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Петрова Алена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Победа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2" w:id="1303"/>
          <w:p>
            <w:pPr>
              <w:spacing w:after="20"/>
              <w:ind w:left="20"/>
              <w:jc w:val="both"/>
            </w:pPr>
            <w:r>
              <w:rPr>
                <w:rFonts w:ascii="Times New Roman"/>
                <w:b w:val="false"/>
                <w:i w:val="false"/>
                <w:color w:val="000000"/>
                <w:sz w:val="20"/>
              </w:rPr>
              <w:t>
58102130</w:t>
            </w:r>
          </w:p>
          <w:bookmarkEnd w:id="1303"/>
          <w:p>
            <w:pPr>
              <w:spacing w:after="20"/>
              <w:ind w:left="20"/>
              <w:jc w:val="both"/>
            </w:pPr>
            <w:r>
              <w:rPr>
                <w:rFonts w:ascii="Times New Roman"/>
                <w:b w:val="false"/>
                <w:i w:val="false"/>
                <w:color w:val="000000"/>
                <w:sz w:val="20"/>
              </w:rPr>
              <w:t>
0958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Раимбаев А.А.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Победа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3" w:id="1304"/>
          <w:p>
            <w:pPr>
              <w:spacing w:after="20"/>
              <w:ind w:left="20"/>
              <w:jc w:val="both"/>
            </w:pPr>
            <w:r>
              <w:rPr>
                <w:rFonts w:ascii="Times New Roman"/>
                <w:b w:val="false"/>
                <w:i w:val="false"/>
                <w:color w:val="000000"/>
                <w:sz w:val="20"/>
              </w:rPr>
              <w:t>
69072340</w:t>
            </w:r>
          </w:p>
          <w:bookmarkEnd w:id="1304"/>
          <w:p>
            <w:pPr>
              <w:spacing w:after="20"/>
              <w:ind w:left="20"/>
              <w:jc w:val="both"/>
            </w:pPr>
            <w:r>
              <w:rPr>
                <w:rFonts w:ascii="Times New Roman"/>
                <w:b w:val="false"/>
                <w:i w:val="false"/>
                <w:color w:val="000000"/>
                <w:sz w:val="20"/>
              </w:rPr>
              <w:t>
1552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Скумин В.Л.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Победа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4" w:id="1305"/>
          <w:p>
            <w:pPr>
              <w:spacing w:after="20"/>
              <w:ind w:left="20"/>
              <w:jc w:val="both"/>
            </w:pPr>
            <w:r>
              <w:rPr>
                <w:rFonts w:ascii="Times New Roman"/>
                <w:b w:val="false"/>
                <w:i w:val="false"/>
                <w:color w:val="000000"/>
                <w:sz w:val="20"/>
              </w:rPr>
              <w:t>
61072035</w:t>
            </w:r>
          </w:p>
          <w:bookmarkEnd w:id="1305"/>
          <w:p>
            <w:pPr>
              <w:spacing w:after="20"/>
              <w:ind w:left="20"/>
              <w:jc w:val="both"/>
            </w:pPr>
            <w:r>
              <w:rPr>
                <w:rFonts w:ascii="Times New Roman"/>
                <w:b w:val="false"/>
                <w:i w:val="false"/>
                <w:color w:val="000000"/>
                <w:sz w:val="20"/>
              </w:rPr>
              <w:t>
0107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5" w:id="1306"/>
          <w:p>
            <w:pPr>
              <w:spacing w:after="20"/>
              <w:ind w:left="20"/>
              <w:jc w:val="both"/>
            </w:pPr>
            <w:r>
              <w:rPr>
                <w:rFonts w:ascii="Times New Roman"/>
                <w:b w:val="false"/>
                <w:i w:val="false"/>
                <w:color w:val="000000"/>
                <w:sz w:val="20"/>
              </w:rPr>
              <w:t>
Сукбасов Бауржан</w:t>
            </w:r>
          </w:p>
          <w:bookmarkEnd w:id="1306"/>
          <w:p>
            <w:pPr>
              <w:spacing w:after="20"/>
              <w:ind w:left="20"/>
              <w:jc w:val="both"/>
            </w:pPr>
            <w:r>
              <w:rPr>
                <w:rFonts w:ascii="Times New Roman"/>
                <w:b w:val="false"/>
                <w:i w:val="false"/>
                <w:color w:val="000000"/>
                <w:sz w:val="20"/>
              </w:rPr>
              <w:t>
Амиржанович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Победа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 w:id="1307"/>
          <w:p>
            <w:pPr>
              <w:spacing w:after="20"/>
              <w:ind w:left="20"/>
              <w:jc w:val="both"/>
            </w:pPr>
            <w:r>
              <w:rPr>
                <w:rFonts w:ascii="Times New Roman"/>
                <w:b w:val="false"/>
                <w:i w:val="false"/>
                <w:color w:val="000000"/>
                <w:sz w:val="20"/>
              </w:rPr>
              <w:t>
62091745</w:t>
            </w:r>
          </w:p>
          <w:bookmarkEnd w:id="1307"/>
          <w:p>
            <w:pPr>
              <w:spacing w:after="20"/>
              <w:ind w:left="20"/>
              <w:jc w:val="both"/>
            </w:pPr>
            <w:r>
              <w:rPr>
                <w:rFonts w:ascii="Times New Roman"/>
                <w:b w:val="false"/>
                <w:i w:val="false"/>
                <w:color w:val="000000"/>
                <w:sz w:val="20"/>
              </w:rPr>
              <w:t>
0502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Тулебаева Гуляим Алкеновна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Победа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7" w:id="1308"/>
          <w:p>
            <w:pPr>
              <w:spacing w:after="20"/>
              <w:ind w:left="20"/>
              <w:jc w:val="both"/>
            </w:pPr>
            <w:r>
              <w:rPr>
                <w:rFonts w:ascii="Times New Roman"/>
                <w:b w:val="false"/>
                <w:i w:val="false"/>
                <w:color w:val="000000"/>
                <w:sz w:val="20"/>
              </w:rPr>
              <w:t>
75091735</w:t>
            </w:r>
          </w:p>
          <w:bookmarkEnd w:id="1308"/>
          <w:p>
            <w:pPr>
              <w:spacing w:after="20"/>
              <w:ind w:left="20"/>
              <w:jc w:val="both"/>
            </w:pPr>
            <w:r>
              <w:rPr>
                <w:rFonts w:ascii="Times New Roman"/>
                <w:b w:val="false"/>
                <w:i w:val="false"/>
                <w:color w:val="000000"/>
                <w:sz w:val="20"/>
              </w:rPr>
              <w:t>
0116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Туркенов Жангали Ромазанович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Победа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8" w:id="1309"/>
          <w:p>
            <w:pPr>
              <w:spacing w:after="20"/>
              <w:ind w:left="20"/>
              <w:jc w:val="both"/>
            </w:pPr>
            <w:r>
              <w:rPr>
                <w:rFonts w:ascii="Times New Roman"/>
                <w:b w:val="false"/>
                <w:i w:val="false"/>
                <w:color w:val="000000"/>
                <w:sz w:val="20"/>
              </w:rPr>
              <w:t>
73060235</w:t>
            </w:r>
          </w:p>
          <w:bookmarkEnd w:id="1309"/>
          <w:p>
            <w:pPr>
              <w:spacing w:after="20"/>
              <w:ind w:left="20"/>
              <w:jc w:val="both"/>
            </w:pPr>
            <w:r>
              <w:rPr>
                <w:rFonts w:ascii="Times New Roman"/>
                <w:b w:val="false"/>
                <w:i w:val="false"/>
                <w:color w:val="000000"/>
                <w:sz w:val="20"/>
              </w:rPr>
              <w:t>
0695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Хасанов ЕрикЕ.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с.Лесное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9" w:id="1310"/>
          <w:p>
            <w:pPr>
              <w:spacing w:after="20"/>
              <w:ind w:left="20"/>
              <w:jc w:val="both"/>
            </w:pPr>
            <w:r>
              <w:rPr>
                <w:rFonts w:ascii="Times New Roman"/>
                <w:b w:val="false"/>
                <w:i w:val="false"/>
                <w:color w:val="000000"/>
                <w:sz w:val="20"/>
              </w:rPr>
              <w:t>
81031135</w:t>
            </w:r>
          </w:p>
          <w:bookmarkEnd w:id="1310"/>
          <w:p>
            <w:pPr>
              <w:spacing w:after="20"/>
              <w:ind w:left="20"/>
              <w:jc w:val="both"/>
            </w:pPr>
            <w:r>
              <w:rPr>
                <w:rFonts w:ascii="Times New Roman"/>
                <w:b w:val="false"/>
                <w:i w:val="false"/>
                <w:color w:val="000000"/>
                <w:sz w:val="20"/>
              </w:rPr>
              <w:t>
0343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"Адиль"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0" w:id="1311"/>
          <w:p>
            <w:pPr>
              <w:spacing w:after="20"/>
              <w:ind w:left="20"/>
              <w:jc w:val="both"/>
            </w:pPr>
            <w:r>
              <w:rPr>
                <w:rFonts w:ascii="Times New Roman"/>
                <w:b w:val="false"/>
                <w:i w:val="false"/>
                <w:color w:val="000000"/>
                <w:sz w:val="20"/>
              </w:rPr>
              <w:t>
70082230</w:t>
            </w:r>
          </w:p>
          <w:bookmarkEnd w:id="1311"/>
          <w:p>
            <w:pPr>
              <w:spacing w:after="20"/>
              <w:ind w:left="20"/>
              <w:jc w:val="both"/>
            </w:pPr>
            <w:r>
              <w:rPr>
                <w:rFonts w:ascii="Times New Roman"/>
                <w:b w:val="false"/>
                <w:i w:val="false"/>
                <w:color w:val="000000"/>
                <w:sz w:val="20"/>
              </w:rPr>
              <w:t>
0481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"БОЖКО 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1" w:id="1312"/>
          <w:p>
            <w:pPr>
              <w:spacing w:after="20"/>
              <w:ind w:left="20"/>
              <w:jc w:val="both"/>
            </w:pPr>
            <w:r>
              <w:rPr>
                <w:rFonts w:ascii="Times New Roman"/>
                <w:b w:val="false"/>
                <w:i w:val="false"/>
                <w:color w:val="000000"/>
                <w:sz w:val="20"/>
              </w:rPr>
              <w:t>
60050845</w:t>
            </w:r>
          </w:p>
          <w:bookmarkEnd w:id="1312"/>
          <w:p>
            <w:pPr>
              <w:spacing w:after="20"/>
              <w:ind w:left="20"/>
              <w:jc w:val="both"/>
            </w:pPr>
            <w:r>
              <w:rPr>
                <w:rFonts w:ascii="Times New Roman"/>
                <w:b w:val="false"/>
                <w:i w:val="false"/>
                <w:color w:val="000000"/>
                <w:sz w:val="20"/>
              </w:rPr>
              <w:t>
0446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"Кермек"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2" w:id="1313"/>
          <w:p>
            <w:pPr>
              <w:spacing w:after="20"/>
              <w:ind w:left="20"/>
              <w:jc w:val="both"/>
            </w:pPr>
            <w:r>
              <w:rPr>
                <w:rFonts w:ascii="Times New Roman"/>
                <w:b w:val="false"/>
                <w:i w:val="false"/>
                <w:color w:val="000000"/>
                <w:sz w:val="20"/>
              </w:rPr>
              <w:t>
67032745</w:t>
            </w:r>
          </w:p>
          <w:bookmarkEnd w:id="1313"/>
          <w:p>
            <w:pPr>
              <w:spacing w:after="20"/>
              <w:ind w:left="20"/>
              <w:jc w:val="both"/>
            </w:pPr>
            <w:r>
              <w:rPr>
                <w:rFonts w:ascii="Times New Roman"/>
                <w:b w:val="false"/>
                <w:i w:val="false"/>
                <w:color w:val="000000"/>
                <w:sz w:val="20"/>
              </w:rPr>
              <w:t>
0495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Авилгажы Кулай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3" w:id="1314"/>
          <w:p>
            <w:pPr>
              <w:spacing w:after="20"/>
              <w:ind w:left="20"/>
              <w:jc w:val="both"/>
            </w:pPr>
            <w:r>
              <w:rPr>
                <w:rFonts w:ascii="Times New Roman"/>
                <w:b w:val="false"/>
                <w:i w:val="false"/>
                <w:color w:val="000000"/>
                <w:sz w:val="20"/>
              </w:rPr>
              <w:t>
80041135</w:t>
            </w:r>
          </w:p>
          <w:bookmarkEnd w:id="1314"/>
          <w:p>
            <w:pPr>
              <w:spacing w:after="20"/>
              <w:ind w:left="20"/>
              <w:jc w:val="both"/>
            </w:pPr>
            <w:r>
              <w:rPr>
                <w:rFonts w:ascii="Times New Roman"/>
                <w:b w:val="false"/>
                <w:i w:val="false"/>
                <w:color w:val="000000"/>
                <w:sz w:val="20"/>
              </w:rPr>
              <w:t>
0157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Айдарбеков Жанат Молдахметович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4" w:id="1315"/>
          <w:p>
            <w:pPr>
              <w:spacing w:after="20"/>
              <w:ind w:left="20"/>
              <w:jc w:val="both"/>
            </w:pPr>
            <w:r>
              <w:rPr>
                <w:rFonts w:ascii="Times New Roman"/>
                <w:b w:val="false"/>
                <w:i w:val="false"/>
                <w:color w:val="000000"/>
                <w:sz w:val="20"/>
              </w:rPr>
              <w:t>
80072430</w:t>
            </w:r>
          </w:p>
          <w:bookmarkEnd w:id="1315"/>
          <w:p>
            <w:pPr>
              <w:spacing w:after="20"/>
              <w:ind w:left="20"/>
              <w:jc w:val="both"/>
            </w:pPr>
            <w:r>
              <w:rPr>
                <w:rFonts w:ascii="Times New Roman"/>
                <w:b w:val="false"/>
                <w:i w:val="false"/>
                <w:color w:val="000000"/>
                <w:sz w:val="20"/>
              </w:rPr>
              <w:t>
2109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Аккерман Владимир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5" w:id="1316"/>
          <w:p>
            <w:pPr>
              <w:spacing w:after="20"/>
              <w:ind w:left="20"/>
              <w:jc w:val="both"/>
            </w:pPr>
            <w:r>
              <w:rPr>
                <w:rFonts w:ascii="Times New Roman"/>
                <w:b w:val="false"/>
                <w:i w:val="false"/>
                <w:color w:val="000000"/>
                <w:sz w:val="20"/>
              </w:rPr>
              <w:t>
63092530</w:t>
            </w:r>
          </w:p>
          <w:bookmarkEnd w:id="1316"/>
          <w:p>
            <w:pPr>
              <w:spacing w:after="20"/>
              <w:ind w:left="20"/>
              <w:jc w:val="both"/>
            </w:pPr>
            <w:r>
              <w:rPr>
                <w:rFonts w:ascii="Times New Roman"/>
                <w:b w:val="false"/>
                <w:i w:val="false"/>
                <w:color w:val="000000"/>
                <w:sz w:val="20"/>
              </w:rPr>
              <w:t>
0614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6" w:id="1317"/>
          <w:p>
            <w:pPr>
              <w:spacing w:after="20"/>
              <w:ind w:left="20"/>
              <w:jc w:val="both"/>
            </w:pPr>
            <w:r>
              <w:rPr>
                <w:rFonts w:ascii="Times New Roman"/>
                <w:b w:val="false"/>
                <w:i w:val="false"/>
                <w:color w:val="000000"/>
                <w:sz w:val="20"/>
              </w:rPr>
              <w:t>
Алматов Асельбек</w:t>
            </w:r>
          </w:p>
          <w:bookmarkEnd w:id="1317"/>
          <w:p>
            <w:pPr>
              <w:spacing w:after="20"/>
              <w:ind w:left="20"/>
              <w:jc w:val="both"/>
            </w:pPr>
            <w:r>
              <w:rPr>
                <w:rFonts w:ascii="Times New Roman"/>
                <w:b w:val="false"/>
                <w:i w:val="false"/>
                <w:color w:val="000000"/>
                <w:sz w:val="20"/>
              </w:rPr>
              <w:t>
Султангазиевич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7" w:id="1318"/>
          <w:p>
            <w:pPr>
              <w:spacing w:after="20"/>
              <w:ind w:left="20"/>
              <w:jc w:val="both"/>
            </w:pPr>
            <w:r>
              <w:rPr>
                <w:rFonts w:ascii="Times New Roman"/>
                <w:b w:val="false"/>
                <w:i w:val="false"/>
                <w:color w:val="000000"/>
                <w:sz w:val="20"/>
              </w:rPr>
              <w:t>
70011345</w:t>
            </w:r>
          </w:p>
          <w:bookmarkEnd w:id="1318"/>
          <w:p>
            <w:pPr>
              <w:spacing w:after="20"/>
              <w:ind w:left="20"/>
              <w:jc w:val="both"/>
            </w:pPr>
            <w:r>
              <w:rPr>
                <w:rFonts w:ascii="Times New Roman"/>
                <w:b w:val="false"/>
                <w:i w:val="false"/>
                <w:color w:val="000000"/>
                <w:sz w:val="20"/>
              </w:rPr>
              <w:t>
0112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8" w:id="1319"/>
          <w:p>
            <w:pPr>
              <w:spacing w:after="20"/>
              <w:ind w:left="20"/>
              <w:jc w:val="both"/>
            </w:pPr>
            <w:r>
              <w:rPr>
                <w:rFonts w:ascii="Times New Roman"/>
                <w:b w:val="false"/>
                <w:i w:val="false"/>
                <w:color w:val="000000"/>
                <w:sz w:val="20"/>
              </w:rPr>
              <w:t>
АМАНБАЕВА</w:t>
            </w:r>
          </w:p>
          <w:bookmarkEnd w:id="1319"/>
          <w:p>
            <w:pPr>
              <w:spacing w:after="20"/>
              <w:ind w:left="20"/>
              <w:jc w:val="both"/>
            </w:pPr>
            <w:r>
              <w:rPr>
                <w:rFonts w:ascii="Times New Roman"/>
                <w:b w:val="false"/>
                <w:i w:val="false"/>
                <w:color w:val="000000"/>
                <w:sz w:val="20"/>
              </w:rPr>
              <w:t>
</w:t>
            </w:r>
            <w:r>
              <w:rPr>
                <w:rFonts w:ascii="Times New Roman"/>
                <w:b w:val="false"/>
                <w:i w:val="false"/>
                <w:color w:val="000000"/>
                <w:sz w:val="20"/>
              </w:rPr>
              <w:t>ЖК "Аманбаева Гульнара Кенесовна"</w:t>
            </w:r>
          </w:p>
          <w:p>
            <w:pPr>
              <w:spacing w:after="20"/>
              <w:ind w:left="20"/>
              <w:jc w:val="both"/>
            </w:pPr>
            <w:r>
              <w:rPr>
                <w:rFonts w:ascii="Times New Roman"/>
                <w:b w:val="false"/>
                <w:i w:val="false"/>
                <w:color w:val="000000"/>
                <w:sz w:val="20"/>
              </w:rPr>
              <w:t>
КЕНЕСОВНА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0" w:id="1320"/>
          <w:p>
            <w:pPr>
              <w:spacing w:after="20"/>
              <w:ind w:left="20"/>
              <w:jc w:val="both"/>
            </w:pPr>
            <w:r>
              <w:rPr>
                <w:rFonts w:ascii="Times New Roman"/>
                <w:b w:val="false"/>
                <w:i w:val="false"/>
                <w:color w:val="000000"/>
                <w:sz w:val="20"/>
              </w:rPr>
              <w:t>
61010535</w:t>
            </w:r>
          </w:p>
          <w:bookmarkEnd w:id="1320"/>
          <w:p>
            <w:pPr>
              <w:spacing w:after="20"/>
              <w:ind w:left="20"/>
              <w:jc w:val="both"/>
            </w:pPr>
            <w:r>
              <w:rPr>
                <w:rFonts w:ascii="Times New Roman"/>
                <w:b w:val="false"/>
                <w:i w:val="false"/>
                <w:color w:val="000000"/>
                <w:sz w:val="20"/>
              </w:rPr>
              <w:t>
0728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 Аней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1" w:id="1321"/>
          <w:p>
            <w:pPr>
              <w:spacing w:after="20"/>
              <w:ind w:left="20"/>
              <w:jc w:val="both"/>
            </w:pPr>
            <w:r>
              <w:rPr>
                <w:rFonts w:ascii="Times New Roman"/>
                <w:b w:val="false"/>
                <w:i w:val="false"/>
                <w:color w:val="000000"/>
                <w:sz w:val="20"/>
              </w:rPr>
              <w:t>
83050545</w:t>
            </w:r>
          </w:p>
          <w:bookmarkEnd w:id="1321"/>
          <w:p>
            <w:pPr>
              <w:spacing w:after="20"/>
              <w:ind w:left="20"/>
              <w:jc w:val="both"/>
            </w:pPr>
            <w:r>
              <w:rPr>
                <w:rFonts w:ascii="Times New Roman"/>
                <w:b w:val="false"/>
                <w:i w:val="false"/>
                <w:color w:val="000000"/>
                <w:sz w:val="20"/>
              </w:rPr>
              <w:t>
1188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Баталова Татьяна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2" w:id="1322"/>
          <w:p>
            <w:pPr>
              <w:spacing w:after="20"/>
              <w:ind w:left="20"/>
              <w:jc w:val="both"/>
            </w:pPr>
            <w:r>
              <w:rPr>
                <w:rFonts w:ascii="Times New Roman"/>
                <w:b w:val="false"/>
                <w:i w:val="false"/>
                <w:color w:val="000000"/>
                <w:sz w:val="20"/>
              </w:rPr>
              <w:t>
78081739</w:t>
            </w:r>
          </w:p>
          <w:bookmarkEnd w:id="1322"/>
          <w:p>
            <w:pPr>
              <w:spacing w:after="20"/>
              <w:ind w:left="20"/>
              <w:jc w:val="both"/>
            </w:pPr>
            <w:r>
              <w:rPr>
                <w:rFonts w:ascii="Times New Roman"/>
                <w:b w:val="false"/>
                <w:i w:val="false"/>
                <w:color w:val="000000"/>
                <w:sz w:val="20"/>
              </w:rPr>
              <w:t>
9011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Болатхан Аскерхан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3" w:id="1323"/>
          <w:p>
            <w:pPr>
              <w:spacing w:after="20"/>
              <w:ind w:left="20"/>
              <w:jc w:val="both"/>
            </w:pPr>
            <w:r>
              <w:rPr>
                <w:rFonts w:ascii="Times New Roman"/>
                <w:b w:val="false"/>
                <w:i w:val="false"/>
                <w:color w:val="000000"/>
                <w:sz w:val="20"/>
              </w:rPr>
              <w:t>
71040835</w:t>
            </w:r>
          </w:p>
          <w:bookmarkEnd w:id="1323"/>
          <w:p>
            <w:pPr>
              <w:spacing w:after="20"/>
              <w:ind w:left="20"/>
              <w:jc w:val="both"/>
            </w:pPr>
            <w:r>
              <w:rPr>
                <w:rFonts w:ascii="Times New Roman"/>
                <w:b w:val="false"/>
                <w:i w:val="false"/>
                <w:color w:val="000000"/>
                <w:sz w:val="20"/>
              </w:rPr>
              <w:t>
0380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Веричев Павел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4" w:id="1324"/>
          <w:p>
            <w:pPr>
              <w:spacing w:after="20"/>
              <w:ind w:left="20"/>
              <w:jc w:val="both"/>
            </w:pPr>
            <w:r>
              <w:rPr>
                <w:rFonts w:ascii="Times New Roman"/>
                <w:b w:val="false"/>
                <w:i w:val="false"/>
                <w:color w:val="000000"/>
                <w:sz w:val="20"/>
              </w:rPr>
              <w:t>
62080330</w:t>
            </w:r>
          </w:p>
          <w:bookmarkEnd w:id="1324"/>
          <w:p>
            <w:pPr>
              <w:spacing w:after="20"/>
              <w:ind w:left="20"/>
              <w:jc w:val="both"/>
            </w:pPr>
            <w:r>
              <w:rPr>
                <w:rFonts w:ascii="Times New Roman"/>
                <w:b w:val="false"/>
                <w:i w:val="false"/>
                <w:color w:val="000000"/>
                <w:sz w:val="20"/>
              </w:rPr>
              <w:t>
1230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Грибак Юрий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5" w:id="1325"/>
          <w:p>
            <w:pPr>
              <w:spacing w:after="20"/>
              <w:ind w:left="20"/>
              <w:jc w:val="both"/>
            </w:pPr>
            <w:r>
              <w:rPr>
                <w:rFonts w:ascii="Times New Roman"/>
                <w:b w:val="false"/>
                <w:i w:val="false"/>
                <w:color w:val="000000"/>
                <w:sz w:val="20"/>
              </w:rPr>
              <w:t>
59020835</w:t>
            </w:r>
          </w:p>
          <w:bookmarkEnd w:id="1325"/>
          <w:p>
            <w:pPr>
              <w:spacing w:after="20"/>
              <w:ind w:left="20"/>
              <w:jc w:val="both"/>
            </w:pPr>
            <w:r>
              <w:rPr>
                <w:rFonts w:ascii="Times New Roman"/>
                <w:b w:val="false"/>
                <w:i w:val="false"/>
                <w:color w:val="000000"/>
                <w:sz w:val="20"/>
              </w:rPr>
              <w:t>
0404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Давиденко Сергей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6" w:id="1326"/>
          <w:p>
            <w:pPr>
              <w:spacing w:after="20"/>
              <w:ind w:left="20"/>
              <w:jc w:val="both"/>
            </w:pPr>
            <w:r>
              <w:rPr>
                <w:rFonts w:ascii="Times New Roman"/>
                <w:b w:val="false"/>
                <w:i w:val="false"/>
                <w:color w:val="000000"/>
                <w:sz w:val="20"/>
              </w:rPr>
              <w:t>
84050635</w:t>
            </w:r>
          </w:p>
          <w:bookmarkEnd w:id="1326"/>
          <w:p>
            <w:pPr>
              <w:spacing w:after="20"/>
              <w:ind w:left="20"/>
              <w:jc w:val="both"/>
            </w:pPr>
            <w:r>
              <w:rPr>
                <w:rFonts w:ascii="Times New Roman"/>
                <w:b w:val="false"/>
                <w:i w:val="false"/>
                <w:color w:val="000000"/>
                <w:sz w:val="20"/>
              </w:rPr>
              <w:t>
0943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Сергей Валериевич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7" w:id="1327"/>
          <w:p>
            <w:pPr>
              <w:spacing w:after="20"/>
              <w:ind w:left="20"/>
              <w:jc w:val="both"/>
            </w:pPr>
            <w:r>
              <w:rPr>
                <w:rFonts w:ascii="Times New Roman"/>
                <w:b w:val="false"/>
                <w:i w:val="false"/>
                <w:color w:val="000000"/>
                <w:sz w:val="20"/>
              </w:rPr>
              <w:t>
90070735</w:t>
            </w:r>
          </w:p>
          <w:bookmarkEnd w:id="1327"/>
          <w:p>
            <w:pPr>
              <w:spacing w:after="20"/>
              <w:ind w:left="20"/>
              <w:jc w:val="both"/>
            </w:pPr>
            <w:r>
              <w:rPr>
                <w:rFonts w:ascii="Times New Roman"/>
                <w:b w:val="false"/>
                <w:i w:val="false"/>
                <w:color w:val="000000"/>
                <w:sz w:val="20"/>
              </w:rPr>
              <w:t>
1105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Духонин Евгений Евгеньевич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8" w:id="1328"/>
          <w:p>
            <w:pPr>
              <w:spacing w:after="20"/>
              <w:ind w:left="20"/>
              <w:jc w:val="both"/>
            </w:pPr>
            <w:r>
              <w:rPr>
                <w:rFonts w:ascii="Times New Roman"/>
                <w:b w:val="false"/>
                <w:i w:val="false"/>
                <w:color w:val="000000"/>
                <w:sz w:val="20"/>
              </w:rPr>
              <w:t>
66070245</w:t>
            </w:r>
          </w:p>
          <w:bookmarkEnd w:id="1328"/>
          <w:p>
            <w:pPr>
              <w:spacing w:after="20"/>
              <w:ind w:left="20"/>
              <w:jc w:val="both"/>
            </w:pPr>
            <w:r>
              <w:rPr>
                <w:rFonts w:ascii="Times New Roman"/>
                <w:b w:val="false"/>
                <w:i w:val="false"/>
                <w:color w:val="000000"/>
                <w:sz w:val="20"/>
              </w:rPr>
              <w:t>
0431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Духонина Елена Евгеньевна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9" w:id="1329"/>
          <w:p>
            <w:pPr>
              <w:spacing w:after="20"/>
              <w:ind w:left="20"/>
              <w:jc w:val="both"/>
            </w:pPr>
            <w:r>
              <w:rPr>
                <w:rFonts w:ascii="Times New Roman"/>
                <w:b w:val="false"/>
                <w:i w:val="false"/>
                <w:color w:val="000000"/>
                <w:sz w:val="20"/>
              </w:rPr>
              <w:t>
84072135</w:t>
            </w:r>
          </w:p>
          <w:bookmarkEnd w:id="1329"/>
          <w:p>
            <w:pPr>
              <w:spacing w:after="20"/>
              <w:ind w:left="20"/>
              <w:jc w:val="both"/>
            </w:pPr>
            <w:r>
              <w:rPr>
                <w:rFonts w:ascii="Times New Roman"/>
                <w:b w:val="false"/>
                <w:i w:val="false"/>
                <w:color w:val="000000"/>
                <w:sz w:val="20"/>
              </w:rPr>
              <w:t>
0962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Желтов Николай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0" w:id="1330"/>
          <w:p>
            <w:pPr>
              <w:spacing w:after="20"/>
              <w:ind w:left="20"/>
              <w:jc w:val="both"/>
            </w:pPr>
            <w:r>
              <w:rPr>
                <w:rFonts w:ascii="Times New Roman"/>
                <w:b w:val="false"/>
                <w:i w:val="false"/>
                <w:color w:val="000000"/>
                <w:sz w:val="20"/>
              </w:rPr>
              <w:t>
68010130</w:t>
            </w:r>
          </w:p>
          <w:bookmarkEnd w:id="1330"/>
          <w:p>
            <w:pPr>
              <w:spacing w:after="20"/>
              <w:ind w:left="20"/>
              <w:jc w:val="both"/>
            </w:pPr>
            <w:r>
              <w:rPr>
                <w:rFonts w:ascii="Times New Roman"/>
                <w:b w:val="false"/>
                <w:i w:val="false"/>
                <w:color w:val="000000"/>
                <w:sz w:val="20"/>
              </w:rPr>
              <w:t>
4150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1" w:id="1331"/>
          <w:p>
            <w:pPr>
              <w:spacing w:after="20"/>
              <w:ind w:left="20"/>
              <w:jc w:val="both"/>
            </w:pPr>
            <w:r>
              <w:rPr>
                <w:rFonts w:ascii="Times New Roman"/>
                <w:b w:val="false"/>
                <w:i w:val="false"/>
                <w:color w:val="000000"/>
                <w:sz w:val="20"/>
              </w:rPr>
              <w:t>
Журунов Турекан</w:t>
            </w:r>
          </w:p>
          <w:bookmarkEnd w:id="1331"/>
          <w:p>
            <w:pPr>
              <w:spacing w:after="20"/>
              <w:ind w:left="20"/>
              <w:jc w:val="both"/>
            </w:pPr>
            <w:r>
              <w:rPr>
                <w:rFonts w:ascii="Times New Roman"/>
                <w:b w:val="false"/>
                <w:i w:val="false"/>
                <w:color w:val="000000"/>
                <w:sz w:val="20"/>
              </w:rPr>
              <w:t>
Бисембаевич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2" w:id="1332"/>
          <w:p>
            <w:pPr>
              <w:spacing w:after="20"/>
              <w:ind w:left="20"/>
              <w:jc w:val="both"/>
            </w:pPr>
            <w:r>
              <w:rPr>
                <w:rFonts w:ascii="Times New Roman"/>
                <w:b w:val="false"/>
                <w:i w:val="false"/>
                <w:color w:val="000000"/>
                <w:sz w:val="20"/>
              </w:rPr>
              <w:t>
67021445</w:t>
            </w:r>
          </w:p>
          <w:bookmarkEnd w:id="1332"/>
          <w:p>
            <w:pPr>
              <w:spacing w:after="20"/>
              <w:ind w:left="20"/>
              <w:jc w:val="both"/>
            </w:pPr>
            <w:r>
              <w:rPr>
                <w:rFonts w:ascii="Times New Roman"/>
                <w:b w:val="false"/>
                <w:i w:val="false"/>
                <w:color w:val="000000"/>
                <w:sz w:val="20"/>
              </w:rPr>
              <w:t>
0272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Исхакова Валентина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3" w:id="1333"/>
          <w:p>
            <w:pPr>
              <w:spacing w:after="20"/>
              <w:ind w:left="20"/>
              <w:jc w:val="both"/>
            </w:pPr>
            <w:r>
              <w:rPr>
                <w:rFonts w:ascii="Times New Roman"/>
                <w:b w:val="false"/>
                <w:i w:val="false"/>
                <w:color w:val="000000"/>
                <w:sz w:val="20"/>
              </w:rPr>
              <w:t>
58090930</w:t>
            </w:r>
          </w:p>
          <w:bookmarkEnd w:id="1333"/>
          <w:p>
            <w:pPr>
              <w:spacing w:after="20"/>
              <w:ind w:left="20"/>
              <w:jc w:val="both"/>
            </w:pPr>
            <w:r>
              <w:rPr>
                <w:rFonts w:ascii="Times New Roman"/>
                <w:b w:val="false"/>
                <w:i w:val="false"/>
                <w:color w:val="000000"/>
                <w:sz w:val="20"/>
              </w:rPr>
              <w:t>
0318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Кадацкий Николай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4" w:id="1334"/>
          <w:p>
            <w:pPr>
              <w:spacing w:after="20"/>
              <w:ind w:left="20"/>
              <w:jc w:val="both"/>
            </w:pPr>
            <w:r>
              <w:rPr>
                <w:rFonts w:ascii="Times New Roman"/>
                <w:b w:val="false"/>
                <w:i w:val="false"/>
                <w:color w:val="000000"/>
                <w:sz w:val="20"/>
              </w:rPr>
              <w:t>
65010430</w:t>
            </w:r>
          </w:p>
          <w:bookmarkEnd w:id="1334"/>
          <w:p>
            <w:pPr>
              <w:spacing w:after="20"/>
              <w:ind w:left="20"/>
              <w:jc w:val="both"/>
            </w:pPr>
            <w:r>
              <w:rPr>
                <w:rFonts w:ascii="Times New Roman"/>
                <w:b w:val="false"/>
                <w:i w:val="false"/>
                <w:color w:val="000000"/>
                <w:sz w:val="20"/>
              </w:rPr>
              <w:t>
0397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Кириленко Андрей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5" w:id="1335"/>
          <w:p>
            <w:pPr>
              <w:spacing w:after="20"/>
              <w:ind w:left="20"/>
              <w:jc w:val="both"/>
            </w:pPr>
            <w:r>
              <w:rPr>
                <w:rFonts w:ascii="Times New Roman"/>
                <w:b w:val="false"/>
                <w:i w:val="false"/>
                <w:color w:val="000000"/>
                <w:sz w:val="20"/>
              </w:rPr>
              <w:t>
78090135</w:t>
            </w:r>
          </w:p>
          <w:bookmarkEnd w:id="1335"/>
          <w:p>
            <w:pPr>
              <w:spacing w:after="20"/>
              <w:ind w:left="20"/>
              <w:jc w:val="both"/>
            </w:pPr>
            <w:r>
              <w:rPr>
                <w:rFonts w:ascii="Times New Roman"/>
                <w:b w:val="false"/>
                <w:i w:val="false"/>
                <w:color w:val="000000"/>
                <w:sz w:val="20"/>
              </w:rPr>
              <w:t>
0451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Климко Анатолий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6" w:id="1336"/>
          <w:p>
            <w:pPr>
              <w:spacing w:after="20"/>
              <w:ind w:left="20"/>
              <w:jc w:val="both"/>
            </w:pPr>
            <w:r>
              <w:rPr>
                <w:rFonts w:ascii="Times New Roman"/>
                <w:b w:val="false"/>
                <w:i w:val="false"/>
                <w:color w:val="000000"/>
                <w:sz w:val="20"/>
              </w:rPr>
              <w:t>
83071845</w:t>
            </w:r>
          </w:p>
          <w:bookmarkEnd w:id="1336"/>
          <w:p>
            <w:pPr>
              <w:spacing w:after="20"/>
              <w:ind w:left="20"/>
              <w:jc w:val="both"/>
            </w:pPr>
            <w:r>
              <w:rPr>
                <w:rFonts w:ascii="Times New Roman"/>
                <w:b w:val="false"/>
                <w:i w:val="false"/>
                <w:color w:val="000000"/>
                <w:sz w:val="20"/>
              </w:rPr>
              <w:t>
1186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Климко Галина Валерьевна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7" w:id="1337"/>
          <w:p>
            <w:pPr>
              <w:spacing w:after="20"/>
              <w:ind w:left="20"/>
              <w:jc w:val="both"/>
            </w:pPr>
            <w:r>
              <w:rPr>
                <w:rFonts w:ascii="Times New Roman"/>
                <w:b w:val="false"/>
                <w:i w:val="false"/>
                <w:color w:val="000000"/>
                <w:sz w:val="20"/>
              </w:rPr>
              <w:t>
40021240</w:t>
            </w:r>
          </w:p>
          <w:bookmarkEnd w:id="1337"/>
          <w:p>
            <w:pPr>
              <w:spacing w:after="20"/>
              <w:ind w:left="20"/>
              <w:jc w:val="both"/>
            </w:pPr>
            <w:r>
              <w:rPr>
                <w:rFonts w:ascii="Times New Roman"/>
                <w:b w:val="false"/>
                <w:i w:val="false"/>
                <w:color w:val="000000"/>
                <w:sz w:val="20"/>
              </w:rPr>
              <w:t>
0568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Королева Надежда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8" w:id="1338"/>
          <w:p>
            <w:pPr>
              <w:spacing w:after="20"/>
              <w:ind w:left="20"/>
              <w:jc w:val="both"/>
            </w:pPr>
            <w:r>
              <w:rPr>
                <w:rFonts w:ascii="Times New Roman"/>
                <w:b w:val="false"/>
                <w:i w:val="false"/>
                <w:color w:val="000000"/>
                <w:sz w:val="20"/>
              </w:rPr>
              <w:t>
72070345</w:t>
            </w:r>
          </w:p>
          <w:bookmarkEnd w:id="1338"/>
          <w:p>
            <w:pPr>
              <w:spacing w:after="20"/>
              <w:ind w:left="20"/>
              <w:jc w:val="both"/>
            </w:pPr>
            <w:r>
              <w:rPr>
                <w:rFonts w:ascii="Times New Roman"/>
                <w:b w:val="false"/>
                <w:i w:val="false"/>
                <w:color w:val="000000"/>
                <w:sz w:val="20"/>
              </w:rPr>
              <w:t>
0596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Красницкая Татьяна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9" w:id="1339"/>
          <w:p>
            <w:pPr>
              <w:spacing w:after="20"/>
              <w:ind w:left="20"/>
              <w:jc w:val="both"/>
            </w:pPr>
            <w:r>
              <w:rPr>
                <w:rFonts w:ascii="Times New Roman"/>
                <w:b w:val="false"/>
                <w:i w:val="false"/>
                <w:color w:val="000000"/>
                <w:sz w:val="20"/>
              </w:rPr>
              <w:t>
68032630</w:t>
            </w:r>
          </w:p>
          <w:bookmarkEnd w:id="1339"/>
          <w:p>
            <w:pPr>
              <w:spacing w:after="20"/>
              <w:ind w:left="20"/>
              <w:jc w:val="both"/>
            </w:pPr>
            <w:r>
              <w:rPr>
                <w:rFonts w:ascii="Times New Roman"/>
                <w:b w:val="false"/>
                <w:i w:val="false"/>
                <w:color w:val="000000"/>
                <w:sz w:val="20"/>
              </w:rPr>
              <w:t>
0479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Литовальцев Алексей Ливерьевич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0" w:id="1340"/>
          <w:p>
            <w:pPr>
              <w:spacing w:after="20"/>
              <w:ind w:left="20"/>
              <w:jc w:val="both"/>
            </w:pPr>
            <w:r>
              <w:rPr>
                <w:rFonts w:ascii="Times New Roman"/>
                <w:b w:val="false"/>
                <w:i w:val="false"/>
                <w:color w:val="000000"/>
                <w:sz w:val="20"/>
              </w:rPr>
              <w:t>
94091445</w:t>
            </w:r>
          </w:p>
          <w:bookmarkEnd w:id="1340"/>
          <w:p>
            <w:pPr>
              <w:spacing w:after="20"/>
              <w:ind w:left="20"/>
              <w:jc w:val="both"/>
            </w:pPr>
            <w:r>
              <w:rPr>
                <w:rFonts w:ascii="Times New Roman"/>
                <w:b w:val="false"/>
                <w:i w:val="false"/>
                <w:color w:val="000000"/>
                <w:sz w:val="20"/>
              </w:rPr>
              <w:t>
1134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Лютая Галина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1" w:id="1341"/>
          <w:p>
            <w:pPr>
              <w:spacing w:after="20"/>
              <w:ind w:left="20"/>
              <w:jc w:val="both"/>
            </w:pPr>
            <w:r>
              <w:rPr>
                <w:rFonts w:ascii="Times New Roman"/>
                <w:b w:val="false"/>
                <w:i w:val="false"/>
                <w:color w:val="000000"/>
                <w:sz w:val="20"/>
              </w:rPr>
              <w:t>
65101640</w:t>
            </w:r>
          </w:p>
          <w:bookmarkEnd w:id="1341"/>
          <w:p>
            <w:pPr>
              <w:spacing w:after="20"/>
              <w:ind w:left="20"/>
              <w:jc w:val="both"/>
            </w:pPr>
            <w:r>
              <w:rPr>
                <w:rFonts w:ascii="Times New Roman"/>
                <w:b w:val="false"/>
                <w:i w:val="false"/>
                <w:color w:val="000000"/>
                <w:sz w:val="20"/>
              </w:rPr>
              <w:t>
0358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Лютая Галина Жарбуловна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2" w:id="1342"/>
          <w:p>
            <w:pPr>
              <w:spacing w:after="20"/>
              <w:ind w:left="20"/>
              <w:jc w:val="both"/>
            </w:pPr>
            <w:r>
              <w:rPr>
                <w:rFonts w:ascii="Times New Roman"/>
                <w:b w:val="false"/>
                <w:i w:val="false"/>
                <w:color w:val="000000"/>
                <w:sz w:val="20"/>
              </w:rPr>
              <w:t>
89020645</w:t>
            </w:r>
          </w:p>
          <w:bookmarkEnd w:id="1342"/>
          <w:p>
            <w:pPr>
              <w:spacing w:after="20"/>
              <w:ind w:left="20"/>
              <w:jc w:val="both"/>
            </w:pPr>
            <w:r>
              <w:rPr>
                <w:rFonts w:ascii="Times New Roman"/>
                <w:b w:val="false"/>
                <w:i w:val="false"/>
                <w:color w:val="000000"/>
                <w:sz w:val="20"/>
              </w:rPr>
              <w:t>
0790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Лютая Наталья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3" w:id="1343"/>
          <w:p>
            <w:pPr>
              <w:spacing w:after="20"/>
              <w:ind w:left="20"/>
              <w:jc w:val="both"/>
            </w:pPr>
            <w:r>
              <w:rPr>
                <w:rFonts w:ascii="Times New Roman"/>
                <w:b w:val="false"/>
                <w:i w:val="false"/>
                <w:color w:val="000000"/>
                <w:sz w:val="20"/>
              </w:rPr>
              <w:t>
76081135</w:t>
            </w:r>
          </w:p>
          <w:bookmarkEnd w:id="1343"/>
          <w:p>
            <w:pPr>
              <w:spacing w:after="20"/>
              <w:ind w:left="20"/>
              <w:jc w:val="both"/>
            </w:pPr>
            <w:r>
              <w:rPr>
                <w:rFonts w:ascii="Times New Roman"/>
                <w:b w:val="false"/>
                <w:i w:val="false"/>
                <w:color w:val="000000"/>
                <w:sz w:val="20"/>
              </w:rPr>
              <w:t>
0706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Молчанов Сергей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4" w:id="1344"/>
          <w:p>
            <w:pPr>
              <w:spacing w:after="20"/>
              <w:ind w:left="20"/>
              <w:jc w:val="both"/>
            </w:pPr>
            <w:r>
              <w:rPr>
                <w:rFonts w:ascii="Times New Roman"/>
                <w:b w:val="false"/>
                <w:i w:val="false"/>
                <w:color w:val="000000"/>
                <w:sz w:val="20"/>
              </w:rPr>
              <w:t>
76082545</w:t>
            </w:r>
          </w:p>
          <w:bookmarkEnd w:id="1344"/>
          <w:p>
            <w:pPr>
              <w:spacing w:after="20"/>
              <w:ind w:left="20"/>
              <w:jc w:val="both"/>
            </w:pPr>
            <w:r>
              <w:rPr>
                <w:rFonts w:ascii="Times New Roman"/>
                <w:b w:val="false"/>
                <w:i w:val="false"/>
                <w:color w:val="000000"/>
                <w:sz w:val="20"/>
              </w:rPr>
              <w:t>
0590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Молчанова Наталья Валерьевна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5" w:id="1345"/>
          <w:p>
            <w:pPr>
              <w:spacing w:after="20"/>
              <w:ind w:left="20"/>
              <w:jc w:val="both"/>
            </w:pPr>
            <w:r>
              <w:rPr>
                <w:rFonts w:ascii="Times New Roman"/>
                <w:b w:val="false"/>
                <w:i w:val="false"/>
                <w:color w:val="000000"/>
                <w:sz w:val="20"/>
              </w:rPr>
              <w:t>
69082945</w:t>
            </w:r>
          </w:p>
          <w:bookmarkEnd w:id="1345"/>
          <w:p>
            <w:pPr>
              <w:spacing w:after="20"/>
              <w:ind w:left="20"/>
              <w:jc w:val="both"/>
            </w:pPr>
            <w:r>
              <w:rPr>
                <w:rFonts w:ascii="Times New Roman"/>
                <w:b w:val="false"/>
                <w:i w:val="false"/>
                <w:color w:val="000000"/>
                <w:sz w:val="20"/>
              </w:rPr>
              <w:t>
0498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Морозовская Любовь Христиановна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6" w:id="1346"/>
          <w:p>
            <w:pPr>
              <w:spacing w:after="20"/>
              <w:ind w:left="20"/>
              <w:jc w:val="both"/>
            </w:pPr>
            <w:r>
              <w:rPr>
                <w:rFonts w:ascii="Times New Roman"/>
                <w:b w:val="false"/>
                <w:i w:val="false"/>
                <w:color w:val="000000"/>
                <w:sz w:val="20"/>
              </w:rPr>
              <w:t>
62072335</w:t>
            </w:r>
          </w:p>
          <w:bookmarkEnd w:id="1346"/>
          <w:p>
            <w:pPr>
              <w:spacing w:after="20"/>
              <w:ind w:left="20"/>
              <w:jc w:val="both"/>
            </w:pPr>
            <w:r>
              <w:rPr>
                <w:rFonts w:ascii="Times New Roman"/>
                <w:b w:val="false"/>
                <w:i w:val="false"/>
                <w:color w:val="000000"/>
                <w:sz w:val="20"/>
              </w:rPr>
              <w:t>
0432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Москаленко Михаил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7" w:id="1347"/>
          <w:p>
            <w:pPr>
              <w:spacing w:after="20"/>
              <w:ind w:left="20"/>
              <w:jc w:val="both"/>
            </w:pPr>
            <w:r>
              <w:rPr>
                <w:rFonts w:ascii="Times New Roman"/>
                <w:b w:val="false"/>
                <w:i w:val="false"/>
                <w:color w:val="000000"/>
                <w:sz w:val="20"/>
              </w:rPr>
              <w:t>
90091135</w:t>
            </w:r>
          </w:p>
          <w:bookmarkEnd w:id="1347"/>
          <w:p>
            <w:pPr>
              <w:spacing w:after="20"/>
              <w:ind w:left="20"/>
              <w:jc w:val="both"/>
            </w:pPr>
            <w:r>
              <w:rPr>
                <w:rFonts w:ascii="Times New Roman"/>
                <w:b w:val="false"/>
                <w:i w:val="false"/>
                <w:color w:val="000000"/>
                <w:sz w:val="20"/>
              </w:rPr>
              <w:t>
0979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Николаенко Владимир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8" w:id="1348"/>
          <w:p>
            <w:pPr>
              <w:spacing w:after="20"/>
              <w:ind w:left="20"/>
              <w:jc w:val="both"/>
            </w:pPr>
            <w:r>
              <w:rPr>
                <w:rFonts w:ascii="Times New Roman"/>
                <w:b w:val="false"/>
                <w:i w:val="false"/>
                <w:color w:val="000000"/>
                <w:sz w:val="20"/>
              </w:rPr>
              <w:t>
70011935</w:t>
            </w:r>
          </w:p>
          <w:bookmarkEnd w:id="1348"/>
          <w:p>
            <w:pPr>
              <w:spacing w:after="20"/>
              <w:ind w:left="20"/>
              <w:jc w:val="both"/>
            </w:pPr>
            <w:r>
              <w:rPr>
                <w:rFonts w:ascii="Times New Roman"/>
                <w:b w:val="false"/>
                <w:i w:val="false"/>
                <w:color w:val="000000"/>
                <w:sz w:val="20"/>
              </w:rPr>
              <w:t>
0525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Проскурняк Степан Романович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9" w:id="1349"/>
          <w:p>
            <w:pPr>
              <w:spacing w:after="20"/>
              <w:ind w:left="20"/>
              <w:jc w:val="both"/>
            </w:pPr>
            <w:r>
              <w:rPr>
                <w:rFonts w:ascii="Times New Roman"/>
                <w:b w:val="false"/>
                <w:i w:val="false"/>
                <w:color w:val="000000"/>
                <w:sz w:val="20"/>
              </w:rPr>
              <w:t>
82052345</w:t>
            </w:r>
          </w:p>
          <w:bookmarkEnd w:id="1349"/>
          <w:p>
            <w:pPr>
              <w:spacing w:after="20"/>
              <w:ind w:left="20"/>
              <w:jc w:val="both"/>
            </w:pPr>
            <w:r>
              <w:rPr>
                <w:rFonts w:ascii="Times New Roman"/>
                <w:b w:val="false"/>
                <w:i w:val="false"/>
                <w:color w:val="000000"/>
                <w:sz w:val="20"/>
              </w:rPr>
              <w:t>
0601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0" w:id="1350"/>
          <w:p>
            <w:pPr>
              <w:spacing w:after="20"/>
              <w:ind w:left="20"/>
              <w:jc w:val="both"/>
            </w:pPr>
            <w:r>
              <w:rPr>
                <w:rFonts w:ascii="Times New Roman"/>
                <w:b w:val="false"/>
                <w:i w:val="false"/>
                <w:color w:val="000000"/>
                <w:sz w:val="20"/>
              </w:rPr>
              <w:t>
Сейткереева Татьяна</w:t>
            </w:r>
          </w:p>
          <w:bookmarkEnd w:id="1350"/>
          <w:p>
            <w:pPr>
              <w:spacing w:after="20"/>
              <w:ind w:left="20"/>
              <w:jc w:val="both"/>
            </w:pPr>
            <w:r>
              <w:rPr>
                <w:rFonts w:ascii="Times New Roman"/>
                <w:b w:val="false"/>
                <w:i w:val="false"/>
                <w:color w:val="000000"/>
                <w:sz w:val="20"/>
              </w:rPr>
              <w:t>
Сабиржановна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1" w:id="1351"/>
          <w:p>
            <w:pPr>
              <w:spacing w:after="20"/>
              <w:ind w:left="20"/>
              <w:jc w:val="both"/>
            </w:pPr>
            <w:r>
              <w:rPr>
                <w:rFonts w:ascii="Times New Roman"/>
                <w:b w:val="false"/>
                <w:i w:val="false"/>
                <w:color w:val="000000"/>
                <w:sz w:val="20"/>
              </w:rPr>
              <w:t>
87072535</w:t>
            </w:r>
          </w:p>
          <w:bookmarkEnd w:id="1351"/>
          <w:p>
            <w:pPr>
              <w:spacing w:after="20"/>
              <w:ind w:left="20"/>
              <w:jc w:val="both"/>
            </w:pPr>
            <w:r>
              <w:rPr>
                <w:rFonts w:ascii="Times New Roman"/>
                <w:b w:val="false"/>
                <w:i w:val="false"/>
                <w:color w:val="000000"/>
                <w:sz w:val="20"/>
              </w:rPr>
              <w:t>
0345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Силенко Андрей Геннадьевич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2" w:id="1352"/>
          <w:p>
            <w:pPr>
              <w:spacing w:after="20"/>
              <w:ind w:left="20"/>
              <w:jc w:val="both"/>
            </w:pPr>
            <w:r>
              <w:rPr>
                <w:rFonts w:ascii="Times New Roman"/>
                <w:b w:val="false"/>
                <w:i w:val="false"/>
                <w:color w:val="000000"/>
                <w:sz w:val="20"/>
              </w:rPr>
              <w:t>
63010935</w:t>
            </w:r>
          </w:p>
          <w:bookmarkEnd w:id="1352"/>
          <w:p>
            <w:pPr>
              <w:spacing w:after="20"/>
              <w:ind w:left="20"/>
              <w:jc w:val="both"/>
            </w:pPr>
            <w:r>
              <w:rPr>
                <w:rFonts w:ascii="Times New Roman"/>
                <w:b w:val="false"/>
                <w:i w:val="false"/>
                <w:color w:val="000000"/>
                <w:sz w:val="20"/>
              </w:rPr>
              <w:t>
0307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3" w:id="1353"/>
          <w:p>
            <w:pPr>
              <w:spacing w:after="20"/>
              <w:ind w:left="20"/>
              <w:jc w:val="both"/>
            </w:pPr>
            <w:r>
              <w:rPr>
                <w:rFonts w:ascii="Times New Roman"/>
                <w:b w:val="false"/>
                <w:i w:val="false"/>
                <w:color w:val="000000"/>
                <w:sz w:val="20"/>
              </w:rPr>
              <w:t>
Тарасов Александр</w:t>
            </w:r>
          </w:p>
          <w:bookmarkEnd w:id="1353"/>
          <w:p>
            <w:pPr>
              <w:spacing w:after="20"/>
              <w:ind w:left="20"/>
              <w:jc w:val="both"/>
            </w:pPr>
            <w:r>
              <w:rPr>
                <w:rFonts w:ascii="Times New Roman"/>
                <w:b w:val="false"/>
                <w:i w:val="false"/>
                <w:color w:val="000000"/>
                <w:sz w:val="20"/>
              </w:rPr>
              <w:t>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4" w:id="1354"/>
          <w:p>
            <w:pPr>
              <w:spacing w:after="20"/>
              <w:ind w:left="20"/>
              <w:jc w:val="both"/>
            </w:pPr>
            <w:r>
              <w:rPr>
                <w:rFonts w:ascii="Times New Roman"/>
                <w:b w:val="false"/>
                <w:i w:val="false"/>
                <w:color w:val="000000"/>
                <w:sz w:val="20"/>
              </w:rPr>
              <w:t>
18044000</w:t>
            </w:r>
          </w:p>
          <w:bookmarkEnd w:id="1354"/>
          <w:p>
            <w:pPr>
              <w:spacing w:after="20"/>
              <w:ind w:left="20"/>
              <w:jc w:val="both"/>
            </w:pPr>
            <w:r>
              <w:rPr>
                <w:rFonts w:ascii="Times New Roman"/>
                <w:b w:val="false"/>
                <w:i w:val="false"/>
                <w:color w:val="000000"/>
                <w:sz w:val="20"/>
              </w:rPr>
              <w:t>
6018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"ЕсенкольАгро"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5" w:id="1355"/>
          <w:p>
            <w:pPr>
              <w:spacing w:after="20"/>
              <w:ind w:left="20"/>
              <w:jc w:val="both"/>
            </w:pPr>
            <w:r>
              <w:rPr>
                <w:rFonts w:ascii="Times New Roman"/>
                <w:b w:val="false"/>
                <w:i w:val="false"/>
                <w:color w:val="000000"/>
                <w:sz w:val="20"/>
              </w:rPr>
              <w:t>
Жауапкерші лігі шектеулі</w:t>
            </w:r>
          </w:p>
          <w:bookmarkEnd w:id="1355"/>
          <w:p>
            <w:pPr>
              <w:spacing w:after="20"/>
              <w:ind w:left="20"/>
              <w:jc w:val="both"/>
            </w:pPr>
            <w:r>
              <w:rPr>
                <w:rFonts w:ascii="Times New Roman"/>
                <w:b w:val="false"/>
                <w:i w:val="false"/>
                <w:color w:val="000000"/>
                <w:sz w:val="20"/>
              </w:rPr>
              <w:t>
серіктестігі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6" w:id="1356"/>
          <w:p>
            <w:pPr>
              <w:spacing w:after="20"/>
              <w:ind w:left="20"/>
              <w:jc w:val="both"/>
            </w:pPr>
            <w:r>
              <w:rPr>
                <w:rFonts w:ascii="Times New Roman"/>
                <w:b w:val="false"/>
                <w:i w:val="false"/>
                <w:color w:val="000000"/>
                <w:sz w:val="20"/>
              </w:rPr>
              <w:t>
21024002</w:t>
            </w:r>
          </w:p>
          <w:bookmarkEnd w:id="1356"/>
          <w:p>
            <w:pPr>
              <w:spacing w:after="20"/>
              <w:ind w:left="20"/>
              <w:jc w:val="both"/>
            </w:pPr>
            <w:r>
              <w:rPr>
                <w:rFonts w:ascii="Times New Roman"/>
                <w:b w:val="false"/>
                <w:i w:val="false"/>
                <w:color w:val="000000"/>
                <w:sz w:val="20"/>
              </w:rPr>
              <w:t>
6965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"ЛесноеСК"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7" w:id="1357"/>
          <w:p>
            <w:pPr>
              <w:spacing w:after="20"/>
              <w:ind w:left="20"/>
              <w:jc w:val="both"/>
            </w:pPr>
            <w:r>
              <w:rPr>
                <w:rFonts w:ascii="Times New Roman"/>
                <w:b w:val="false"/>
                <w:i w:val="false"/>
                <w:color w:val="000000"/>
                <w:sz w:val="20"/>
              </w:rPr>
              <w:t>
Жауапкерші лігі шектеулі</w:t>
            </w:r>
          </w:p>
          <w:bookmarkEnd w:id="1357"/>
          <w:p>
            <w:pPr>
              <w:spacing w:after="20"/>
              <w:ind w:left="20"/>
              <w:jc w:val="both"/>
            </w:pPr>
            <w:r>
              <w:rPr>
                <w:rFonts w:ascii="Times New Roman"/>
                <w:b w:val="false"/>
                <w:i w:val="false"/>
                <w:color w:val="000000"/>
                <w:sz w:val="20"/>
              </w:rPr>
              <w:t>
серіктестігі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8" w:id="1358"/>
          <w:p>
            <w:pPr>
              <w:spacing w:after="20"/>
              <w:ind w:left="20"/>
              <w:jc w:val="both"/>
            </w:pPr>
            <w:r>
              <w:rPr>
                <w:rFonts w:ascii="Times New Roman"/>
                <w:b w:val="false"/>
                <w:i w:val="false"/>
                <w:color w:val="000000"/>
                <w:sz w:val="20"/>
              </w:rPr>
              <w:t>
98054000</w:t>
            </w:r>
          </w:p>
          <w:bookmarkEnd w:id="1358"/>
          <w:p>
            <w:pPr>
              <w:spacing w:after="20"/>
              <w:ind w:left="20"/>
              <w:jc w:val="both"/>
            </w:pPr>
            <w:r>
              <w:rPr>
                <w:rFonts w:ascii="Times New Roman"/>
                <w:b w:val="false"/>
                <w:i w:val="false"/>
                <w:color w:val="000000"/>
                <w:sz w:val="20"/>
              </w:rPr>
              <w:t>
1602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"Манас"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9" w:id="1359"/>
          <w:p>
            <w:pPr>
              <w:spacing w:after="20"/>
              <w:ind w:left="20"/>
              <w:jc w:val="both"/>
            </w:pPr>
            <w:r>
              <w:rPr>
                <w:rFonts w:ascii="Times New Roman"/>
                <w:b w:val="false"/>
                <w:i w:val="false"/>
                <w:color w:val="000000"/>
                <w:sz w:val="20"/>
              </w:rPr>
              <w:t>
Жауапкерші лігі шектеулі</w:t>
            </w:r>
          </w:p>
          <w:bookmarkEnd w:id="1359"/>
          <w:p>
            <w:pPr>
              <w:spacing w:after="20"/>
              <w:ind w:left="20"/>
              <w:jc w:val="both"/>
            </w:pPr>
            <w:r>
              <w:rPr>
                <w:rFonts w:ascii="Times New Roman"/>
                <w:b w:val="false"/>
                <w:i w:val="false"/>
                <w:color w:val="000000"/>
                <w:sz w:val="20"/>
              </w:rPr>
              <w:t>
серіктестігі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0" w:id="1360"/>
          <w:p>
            <w:pPr>
              <w:spacing w:after="20"/>
              <w:ind w:left="20"/>
              <w:jc w:val="both"/>
            </w:pPr>
            <w:r>
              <w:rPr>
                <w:rFonts w:ascii="Times New Roman"/>
                <w:b w:val="false"/>
                <w:i w:val="false"/>
                <w:color w:val="000000"/>
                <w:sz w:val="20"/>
              </w:rPr>
              <w:t>
57011845</w:t>
            </w:r>
          </w:p>
          <w:bookmarkEnd w:id="1360"/>
          <w:p>
            <w:pPr>
              <w:spacing w:after="20"/>
              <w:ind w:left="20"/>
              <w:jc w:val="both"/>
            </w:pPr>
            <w:r>
              <w:rPr>
                <w:rFonts w:ascii="Times New Roman"/>
                <w:b w:val="false"/>
                <w:i w:val="false"/>
                <w:color w:val="000000"/>
                <w:sz w:val="20"/>
              </w:rPr>
              <w:t>
0259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Тэвс Лина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1" w:id="1361"/>
          <w:p>
            <w:pPr>
              <w:spacing w:after="20"/>
              <w:ind w:left="20"/>
              <w:jc w:val="both"/>
            </w:pPr>
            <w:r>
              <w:rPr>
                <w:rFonts w:ascii="Times New Roman"/>
                <w:b w:val="false"/>
                <w:i w:val="false"/>
                <w:color w:val="000000"/>
                <w:sz w:val="20"/>
              </w:rPr>
              <w:t>
87010235</w:t>
            </w:r>
          </w:p>
          <w:bookmarkEnd w:id="1361"/>
          <w:p>
            <w:pPr>
              <w:spacing w:after="20"/>
              <w:ind w:left="20"/>
              <w:jc w:val="both"/>
            </w:pPr>
            <w:r>
              <w:rPr>
                <w:rFonts w:ascii="Times New Roman"/>
                <w:b w:val="false"/>
                <w:i w:val="false"/>
                <w:color w:val="000000"/>
                <w:sz w:val="20"/>
              </w:rPr>
              <w:t>
0388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Целиди Юрий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2" w:id="1362"/>
          <w:p>
            <w:pPr>
              <w:spacing w:after="20"/>
              <w:ind w:left="20"/>
              <w:jc w:val="both"/>
            </w:pPr>
            <w:r>
              <w:rPr>
                <w:rFonts w:ascii="Times New Roman"/>
                <w:b w:val="false"/>
                <w:i w:val="false"/>
                <w:color w:val="000000"/>
                <w:sz w:val="20"/>
              </w:rPr>
              <w:t>
62062245</w:t>
            </w:r>
          </w:p>
          <w:bookmarkEnd w:id="1362"/>
          <w:p>
            <w:pPr>
              <w:spacing w:after="20"/>
              <w:ind w:left="20"/>
              <w:jc w:val="both"/>
            </w:pPr>
            <w:r>
              <w:rPr>
                <w:rFonts w:ascii="Times New Roman"/>
                <w:b w:val="false"/>
                <w:i w:val="false"/>
                <w:color w:val="000000"/>
                <w:sz w:val="20"/>
              </w:rPr>
              <w:t>
0479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Чербунина Нина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3" w:id="1363"/>
          <w:p>
            <w:pPr>
              <w:spacing w:after="20"/>
              <w:ind w:left="20"/>
              <w:jc w:val="both"/>
            </w:pPr>
            <w:r>
              <w:rPr>
                <w:rFonts w:ascii="Times New Roman"/>
                <w:b w:val="false"/>
                <w:i w:val="false"/>
                <w:color w:val="000000"/>
                <w:sz w:val="20"/>
              </w:rPr>
              <w:t>
64090545</w:t>
            </w:r>
          </w:p>
          <w:bookmarkEnd w:id="1363"/>
          <w:p>
            <w:pPr>
              <w:spacing w:after="20"/>
              <w:ind w:left="20"/>
              <w:jc w:val="both"/>
            </w:pPr>
            <w:r>
              <w:rPr>
                <w:rFonts w:ascii="Times New Roman"/>
                <w:b w:val="false"/>
                <w:i w:val="false"/>
                <w:color w:val="000000"/>
                <w:sz w:val="20"/>
              </w:rPr>
              <w:t>
0065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Шитц Елена Романовна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4" w:id="1364"/>
          <w:p>
            <w:pPr>
              <w:spacing w:after="20"/>
              <w:ind w:left="20"/>
              <w:jc w:val="both"/>
            </w:pPr>
            <w:r>
              <w:rPr>
                <w:rFonts w:ascii="Times New Roman"/>
                <w:b w:val="false"/>
                <w:i w:val="false"/>
                <w:color w:val="000000"/>
                <w:sz w:val="20"/>
              </w:rPr>
              <w:t>
49052530</w:t>
            </w:r>
          </w:p>
          <w:bookmarkEnd w:id="1364"/>
          <w:p>
            <w:pPr>
              <w:spacing w:after="20"/>
              <w:ind w:left="20"/>
              <w:jc w:val="both"/>
            </w:pPr>
            <w:r>
              <w:rPr>
                <w:rFonts w:ascii="Times New Roman"/>
                <w:b w:val="false"/>
                <w:i w:val="false"/>
                <w:color w:val="000000"/>
                <w:sz w:val="20"/>
              </w:rPr>
              <w:t>
1617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Шишимбаев Алтынбек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5" w:id="1365"/>
          <w:p>
            <w:pPr>
              <w:spacing w:after="20"/>
              <w:ind w:left="20"/>
              <w:jc w:val="both"/>
            </w:pPr>
            <w:r>
              <w:rPr>
                <w:rFonts w:ascii="Times New Roman"/>
                <w:b w:val="false"/>
                <w:i w:val="false"/>
                <w:color w:val="000000"/>
                <w:sz w:val="20"/>
              </w:rPr>
              <w:t>
77102235</w:t>
            </w:r>
          </w:p>
          <w:bookmarkEnd w:id="1365"/>
          <w:p>
            <w:pPr>
              <w:spacing w:after="20"/>
              <w:ind w:left="20"/>
              <w:jc w:val="both"/>
            </w:pPr>
            <w:r>
              <w:rPr>
                <w:rFonts w:ascii="Times New Roman"/>
                <w:b w:val="false"/>
                <w:i w:val="false"/>
                <w:color w:val="000000"/>
                <w:sz w:val="20"/>
              </w:rPr>
              <w:t>
0038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Шнейдер Евгений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6" w:id="1366"/>
          <w:p>
            <w:pPr>
              <w:spacing w:after="20"/>
              <w:ind w:left="20"/>
              <w:jc w:val="both"/>
            </w:pPr>
            <w:r>
              <w:rPr>
                <w:rFonts w:ascii="Times New Roman"/>
                <w:b w:val="false"/>
                <w:i w:val="false"/>
                <w:color w:val="000000"/>
                <w:sz w:val="20"/>
              </w:rPr>
              <w:t>
73121945</w:t>
            </w:r>
          </w:p>
          <w:bookmarkEnd w:id="1366"/>
          <w:p>
            <w:pPr>
              <w:spacing w:after="20"/>
              <w:ind w:left="20"/>
              <w:jc w:val="both"/>
            </w:pPr>
            <w:r>
              <w:rPr>
                <w:rFonts w:ascii="Times New Roman"/>
                <w:b w:val="false"/>
                <w:i w:val="false"/>
                <w:color w:val="000000"/>
                <w:sz w:val="20"/>
              </w:rPr>
              <w:t>
0058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Юрченко Светлана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7" w:id="1367"/>
          <w:p>
            <w:pPr>
              <w:spacing w:after="20"/>
              <w:ind w:left="20"/>
              <w:jc w:val="both"/>
            </w:pPr>
            <w:r>
              <w:rPr>
                <w:rFonts w:ascii="Times New Roman"/>
                <w:b w:val="false"/>
                <w:i w:val="false"/>
                <w:color w:val="000000"/>
                <w:sz w:val="20"/>
              </w:rPr>
              <w:t>
Смирновка</w:t>
            </w:r>
          </w:p>
          <w:bookmarkEnd w:id="1367"/>
          <w:p>
            <w:pPr>
              <w:spacing w:after="20"/>
              <w:ind w:left="20"/>
              <w:jc w:val="both"/>
            </w:pPr>
            <w:r>
              <w:rPr>
                <w:rFonts w:ascii="Times New Roman"/>
                <w:b w:val="false"/>
                <w:i w:val="false"/>
                <w:color w:val="000000"/>
                <w:sz w:val="20"/>
              </w:rPr>
              <w:t>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8" w:id="1368"/>
          <w:p>
            <w:pPr>
              <w:spacing w:after="20"/>
              <w:ind w:left="20"/>
              <w:jc w:val="both"/>
            </w:pPr>
            <w:r>
              <w:rPr>
                <w:rFonts w:ascii="Times New Roman"/>
                <w:b w:val="false"/>
                <w:i w:val="false"/>
                <w:color w:val="000000"/>
                <w:sz w:val="20"/>
              </w:rPr>
              <w:t>
68121730</w:t>
            </w:r>
          </w:p>
          <w:bookmarkEnd w:id="1368"/>
          <w:p>
            <w:pPr>
              <w:spacing w:after="20"/>
              <w:ind w:left="20"/>
              <w:jc w:val="both"/>
            </w:pPr>
            <w:r>
              <w:rPr>
                <w:rFonts w:ascii="Times New Roman"/>
                <w:b w:val="false"/>
                <w:i w:val="false"/>
                <w:color w:val="000000"/>
                <w:sz w:val="20"/>
              </w:rPr>
              <w:t>
1348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9" w:id="1369"/>
          <w:p>
            <w:pPr>
              <w:spacing w:after="20"/>
              <w:ind w:left="20"/>
              <w:jc w:val="both"/>
            </w:pPr>
            <w:r>
              <w:rPr>
                <w:rFonts w:ascii="Times New Roman"/>
                <w:b w:val="false"/>
                <w:i w:val="false"/>
                <w:color w:val="000000"/>
                <w:sz w:val="20"/>
              </w:rPr>
              <w:t>
ЖК "Каац Владимир</w:t>
            </w:r>
          </w:p>
          <w:bookmarkEnd w:id="1369"/>
          <w:p>
            <w:pPr>
              <w:spacing w:after="20"/>
              <w:ind w:left="20"/>
              <w:jc w:val="both"/>
            </w:pPr>
            <w:r>
              <w:rPr>
                <w:rFonts w:ascii="Times New Roman"/>
                <w:b w:val="false"/>
                <w:i w:val="false"/>
                <w:color w:val="000000"/>
                <w:sz w:val="20"/>
              </w:rPr>
              <w:t>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0" w:id="1370"/>
          <w:p>
            <w:pPr>
              <w:spacing w:after="20"/>
              <w:ind w:left="20"/>
              <w:jc w:val="both"/>
            </w:pPr>
            <w:r>
              <w:rPr>
                <w:rFonts w:ascii="Times New Roman"/>
                <w:b w:val="false"/>
                <w:i w:val="false"/>
                <w:color w:val="000000"/>
                <w:sz w:val="20"/>
              </w:rPr>
              <w:t>
77021430</w:t>
            </w:r>
          </w:p>
          <w:bookmarkEnd w:id="1370"/>
          <w:p>
            <w:pPr>
              <w:spacing w:after="20"/>
              <w:ind w:left="20"/>
              <w:jc w:val="both"/>
            </w:pPr>
            <w:r>
              <w:rPr>
                <w:rFonts w:ascii="Times New Roman"/>
                <w:b w:val="false"/>
                <w:i w:val="false"/>
                <w:color w:val="000000"/>
                <w:sz w:val="20"/>
              </w:rPr>
              <w:t>
1269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Малимбаев М.Е.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1" w:id="1371"/>
          <w:p>
            <w:pPr>
              <w:spacing w:after="20"/>
              <w:ind w:left="20"/>
              <w:jc w:val="both"/>
            </w:pPr>
            <w:r>
              <w:rPr>
                <w:rFonts w:ascii="Times New Roman"/>
                <w:b w:val="false"/>
                <w:i w:val="false"/>
                <w:color w:val="000000"/>
                <w:sz w:val="20"/>
              </w:rPr>
              <w:t>
62010130</w:t>
            </w:r>
          </w:p>
          <w:bookmarkEnd w:id="1371"/>
          <w:p>
            <w:pPr>
              <w:spacing w:after="20"/>
              <w:ind w:left="20"/>
              <w:jc w:val="both"/>
            </w:pPr>
            <w:r>
              <w:rPr>
                <w:rFonts w:ascii="Times New Roman"/>
                <w:b w:val="false"/>
                <w:i w:val="false"/>
                <w:color w:val="000000"/>
                <w:sz w:val="20"/>
              </w:rPr>
              <w:t>
7739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"Иванов"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2" w:id="1372"/>
          <w:p>
            <w:pPr>
              <w:spacing w:after="20"/>
              <w:ind w:left="20"/>
              <w:jc w:val="both"/>
            </w:pPr>
            <w:r>
              <w:rPr>
                <w:rFonts w:ascii="Times New Roman"/>
                <w:b w:val="false"/>
                <w:i w:val="false"/>
                <w:color w:val="000000"/>
                <w:sz w:val="20"/>
              </w:rPr>
              <w:t>
Смирновка</w:t>
            </w:r>
          </w:p>
          <w:bookmarkEnd w:id="1372"/>
          <w:p>
            <w:pPr>
              <w:spacing w:after="20"/>
              <w:ind w:left="20"/>
              <w:jc w:val="both"/>
            </w:pPr>
            <w:r>
              <w:rPr>
                <w:rFonts w:ascii="Times New Roman"/>
                <w:b w:val="false"/>
                <w:i w:val="false"/>
                <w:color w:val="000000"/>
                <w:sz w:val="20"/>
              </w:rPr>
              <w:t>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3" w:id="1373"/>
          <w:p>
            <w:pPr>
              <w:spacing w:after="20"/>
              <w:ind w:left="20"/>
              <w:jc w:val="both"/>
            </w:pPr>
            <w:r>
              <w:rPr>
                <w:rFonts w:ascii="Times New Roman"/>
                <w:b w:val="false"/>
                <w:i w:val="false"/>
                <w:color w:val="000000"/>
                <w:sz w:val="20"/>
              </w:rPr>
              <w:t>
59102530</w:t>
            </w:r>
          </w:p>
          <w:bookmarkEnd w:id="1373"/>
          <w:p>
            <w:pPr>
              <w:spacing w:after="20"/>
              <w:ind w:left="20"/>
              <w:jc w:val="both"/>
            </w:pPr>
            <w:r>
              <w:rPr>
                <w:rFonts w:ascii="Times New Roman"/>
                <w:b w:val="false"/>
                <w:i w:val="false"/>
                <w:color w:val="000000"/>
                <w:sz w:val="20"/>
              </w:rPr>
              <w:t>
1543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Городецкий 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4" w:id="1374"/>
          <w:p>
            <w:pPr>
              <w:spacing w:after="20"/>
              <w:ind w:left="20"/>
              <w:jc w:val="both"/>
            </w:pPr>
            <w:r>
              <w:rPr>
                <w:rFonts w:ascii="Times New Roman"/>
                <w:b w:val="false"/>
                <w:i w:val="false"/>
                <w:color w:val="000000"/>
                <w:sz w:val="20"/>
              </w:rPr>
              <w:t>
70010430</w:t>
            </w:r>
          </w:p>
          <w:bookmarkEnd w:id="1374"/>
          <w:p>
            <w:pPr>
              <w:spacing w:after="20"/>
              <w:ind w:left="20"/>
              <w:jc w:val="both"/>
            </w:pPr>
            <w:r>
              <w:rPr>
                <w:rFonts w:ascii="Times New Roman"/>
                <w:b w:val="false"/>
                <w:i w:val="false"/>
                <w:color w:val="000000"/>
                <w:sz w:val="20"/>
              </w:rPr>
              <w:t>
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Авдеев Олег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5" w:id="1375"/>
          <w:p>
            <w:pPr>
              <w:spacing w:after="20"/>
              <w:ind w:left="20"/>
              <w:jc w:val="both"/>
            </w:pPr>
            <w:r>
              <w:rPr>
                <w:rFonts w:ascii="Times New Roman"/>
                <w:b w:val="false"/>
                <w:i w:val="false"/>
                <w:color w:val="000000"/>
                <w:sz w:val="20"/>
              </w:rPr>
              <w:t>
92021235</w:t>
            </w:r>
          </w:p>
          <w:bookmarkEnd w:id="1375"/>
          <w:p>
            <w:pPr>
              <w:spacing w:after="20"/>
              <w:ind w:left="20"/>
              <w:jc w:val="both"/>
            </w:pPr>
            <w:r>
              <w:rPr>
                <w:rFonts w:ascii="Times New Roman"/>
                <w:b w:val="false"/>
                <w:i w:val="false"/>
                <w:color w:val="000000"/>
                <w:sz w:val="20"/>
              </w:rPr>
              <w:t>
1316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Айсин Арман Гомарович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6" w:id="1376"/>
          <w:p>
            <w:pPr>
              <w:spacing w:after="20"/>
              <w:ind w:left="20"/>
              <w:jc w:val="both"/>
            </w:pPr>
            <w:r>
              <w:rPr>
                <w:rFonts w:ascii="Times New Roman"/>
                <w:b w:val="false"/>
                <w:i w:val="false"/>
                <w:color w:val="000000"/>
                <w:sz w:val="20"/>
              </w:rPr>
              <w:t>
61111640</w:t>
            </w:r>
          </w:p>
          <w:bookmarkEnd w:id="1376"/>
          <w:p>
            <w:pPr>
              <w:spacing w:after="20"/>
              <w:ind w:left="20"/>
              <w:jc w:val="both"/>
            </w:pPr>
            <w:r>
              <w:rPr>
                <w:rFonts w:ascii="Times New Roman"/>
                <w:b w:val="false"/>
                <w:i w:val="false"/>
                <w:color w:val="000000"/>
                <w:sz w:val="20"/>
              </w:rPr>
              <w:t>
0949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7" w:id="1377"/>
          <w:p>
            <w:pPr>
              <w:spacing w:after="20"/>
              <w:ind w:left="20"/>
              <w:jc w:val="both"/>
            </w:pPr>
            <w:r>
              <w:rPr>
                <w:rFonts w:ascii="Times New Roman"/>
                <w:b w:val="false"/>
                <w:i w:val="false"/>
                <w:color w:val="000000"/>
                <w:sz w:val="20"/>
              </w:rPr>
              <w:t>
Айтжанова Мария</w:t>
            </w:r>
          </w:p>
          <w:bookmarkEnd w:id="1377"/>
          <w:p>
            <w:pPr>
              <w:spacing w:after="20"/>
              <w:ind w:left="20"/>
              <w:jc w:val="both"/>
            </w:pPr>
            <w:r>
              <w:rPr>
                <w:rFonts w:ascii="Times New Roman"/>
                <w:b w:val="false"/>
                <w:i w:val="false"/>
                <w:color w:val="000000"/>
                <w:sz w:val="20"/>
              </w:rPr>
              <w:t>
Касымовна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8" w:id="1378"/>
          <w:p>
            <w:pPr>
              <w:spacing w:after="20"/>
              <w:ind w:left="20"/>
              <w:jc w:val="both"/>
            </w:pPr>
            <w:r>
              <w:rPr>
                <w:rFonts w:ascii="Times New Roman"/>
                <w:b w:val="false"/>
                <w:i w:val="false"/>
                <w:color w:val="000000"/>
                <w:sz w:val="20"/>
              </w:rPr>
              <w:t>
81041835</w:t>
            </w:r>
          </w:p>
          <w:bookmarkEnd w:id="1378"/>
          <w:p>
            <w:pPr>
              <w:spacing w:after="20"/>
              <w:ind w:left="20"/>
              <w:jc w:val="both"/>
            </w:pPr>
            <w:r>
              <w:rPr>
                <w:rFonts w:ascii="Times New Roman"/>
                <w:b w:val="false"/>
                <w:i w:val="false"/>
                <w:color w:val="000000"/>
                <w:sz w:val="20"/>
              </w:rPr>
              <w:t>
0325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Аманбаев Бахыт Амангельдинов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9" w:id="1379"/>
          <w:p>
            <w:pPr>
              <w:spacing w:after="20"/>
              <w:ind w:left="20"/>
              <w:jc w:val="both"/>
            </w:pPr>
            <w:r>
              <w:rPr>
                <w:rFonts w:ascii="Times New Roman"/>
                <w:b w:val="false"/>
                <w:i w:val="false"/>
                <w:color w:val="000000"/>
                <w:sz w:val="20"/>
              </w:rPr>
              <w:t>
90102045</w:t>
            </w:r>
          </w:p>
          <w:bookmarkEnd w:id="1379"/>
          <w:p>
            <w:pPr>
              <w:spacing w:after="20"/>
              <w:ind w:left="20"/>
              <w:jc w:val="both"/>
            </w:pPr>
            <w:r>
              <w:rPr>
                <w:rFonts w:ascii="Times New Roman"/>
                <w:b w:val="false"/>
                <w:i w:val="false"/>
                <w:color w:val="000000"/>
                <w:sz w:val="20"/>
              </w:rPr>
              <w:t>
0895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Бабак Ирина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0" w:id="1380"/>
          <w:p>
            <w:pPr>
              <w:spacing w:after="20"/>
              <w:ind w:left="20"/>
              <w:jc w:val="both"/>
            </w:pPr>
            <w:r>
              <w:rPr>
                <w:rFonts w:ascii="Times New Roman"/>
                <w:b w:val="false"/>
                <w:i w:val="false"/>
                <w:color w:val="000000"/>
                <w:sz w:val="20"/>
              </w:rPr>
              <w:t>
86071235</w:t>
            </w:r>
          </w:p>
          <w:bookmarkEnd w:id="1380"/>
          <w:p>
            <w:pPr>
              <w:spacing w:after="20"/>
              <w:ind w:left="20"/>
              <w:jc w:val="both"/>
            </w:pPr>
            <w:r>
              <w:rPr>
                <w:rFonts w:ascii="Times New Roman"/>
                <w:b w:val="false"/>
                <w:i w:val="false"/>
                <w:color w:val="000000"/>
                <w:sz w:val="20"/>
              </w:rPr>
              <w:t>
1211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Бардаков Сергей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1" w:id="1381"/>
          <w:p>
            <w:pPr>
              <w:spacing w:after="20"/>
              <w:ind w:left="20"/>
              <w:jc w:val="both"/>
            </w:pPr>
            <w:r>
              <w:rPr>
                <w:rFonts w:ascii="Times New Roman"/>
                <w:b w:val="false"/>
                <w:i w:val="false"/>
                <w:color w:val="000000"/>
                <w:sz w:val="20"/>
              </w:rPr>
              <w:t>
65041435</w:t>
            </w:r>
          </w:p>
          <w:bookmarkEnd w:id="1381"/>
          <w:p>
            <w:pPr>
              <w:spacing w:after="20"/>
              <w:ind w:left="20"/>
              <w:jc w:val="both"/>
            </w:pPr>
            <w:r>
              <w:rPr>
                <w:rFonts w:ascii="Times New Roman"/>
                <w:b w:val="false"/>
                <w:i w:val="false"/>
                <w:color w:val="000000"/>
                <w:sz w:val="20"/>
              </w:rPr>
              <w:t>
0399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Безбородько Иван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2" w:id="1382"/>
          <w:p>
            <w:pPr>
              <w:spacing w:after="20"/>
              <w:ind w:left="20"/>
              <w:jc w:val="both"/>
            </w:pPr>
            <w:r>
              <w:rPr>
                <w:rFonts w:ascii="Times New Roman"/>
                <w:b w:val="false"/>
                <w:i w:val="false"/>
                <w:color w:val="000000"/>
                <w:sz w:val="20"/>
              </w:rPr>
              <w:t>
93052635</w:t>
            </w:r>
          </w:p>
          <w:bookmarkEnd w:id="1382"/>
          <w:p>
            <w:pPr>
              <w:spacing w:after="20"/>
              <w:ind w:left="20"/>
              <w:jc w:val="both"/>
            </w:pPr>
            <w:r>
              <w:rPr>
                <w:rFonts w:ascii="Times New Roman"/>
                <w:b w:val="false"/>
                <w:i w:val="false"/>
                <w:color w:val="000000"/>
                <w:sz w:val="20"/>
              </w:rPr>
              <w:t>
0743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Богданов Иван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3" w:id="1383"/>
          <w:p>
            <w:pPr>
              <w:spacing w:after="20"/>
              <w:ind w:left="20"/>
              <w:jc w:val="both"/>
            </w:pPr>
            <w:r>
              <w:rPr>
                <w:rFonts w:ascii="Times New Roman"/>
                <w:b w:val="false"/>
                <w:i w:val="false"/>
                <w:color w:val="000000"/>
                <w:sz w:val="20"/>
              </w:rPr>
              <w:t>
87052335</w:t>
            </w:r>
          </w:p>
          <w:bookmarkEnd w:id="1383"/>
          <w:p>
            <w:pPr>
              <w:spacing w:after="20"/>
              <w:ind w:left="20"/>
              <w:jc w:val="both"/>
            </w:pPr>
            <w:r>
              <w:rPr>
                <w:rFonts w:ascii="Times New Roman"/>
                <w:b w:val="false"/>
                <w:i w:val="false"/>
                <w:color w:val="000000"/>
                <w:sz w:val="20"/>
              </w:rPr>
              <w:t>
0525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Богданов Илья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4" w:id="1384"/>
          <w:p>
            <w:pPr>
              <w:spacing w:after="20"/>
              <w:ind w:left="20"/>
              <w:jc w:val="both"/>
            </w:pPr>
            <w:r>
              <w:rPr>
                <w:rFonts w:ascii="Times New Roman"/>
                <w:b w:val="false"/>
                <w:i w:val="false"/>
                <w:color w:val="000000"/>
                <w:sz w:val="20"/>
              </w:rPr>
              <w:t>
65032845</w:t>
            </w:r>
          </w:p>
          <w:bookmarkEnd w:id="1384"/>
          <w:p>
            <w:pPr>
              <w:spacing w:after="20"/>
              <w:ind w:left="20"/>
              <w:jc w:val="both"/>
            </w:pPr>
            <w:r>
              <w:rPr>
                <w:rFonts w:ascii="Times New Roman"/>
                <w:b w:val="false"/>
                <w:i w:val="false"/>
                <w:color w:val="000000"/>
                <w:sz w:val="20"/>
              </w:rPr>
              <w:t>
0497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Богданова Наталья Григорьевна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5" w:id="1385"/>
          <w:p>
            <w:pPr>
              <w:spacing w:after="20"/>
              <w:ind w:left="20"/>
              <w:jc w:val="both"/>
            </w:pPr>
            <w:r>
              <w:rPr>
                <w:rFonts w:ascii="Times New Roman"/>
                <w:b w:val="false"/>
                <w:i w:val="false"/>
                <w:color w:val="000000"/>
                <w:sz w:val="20"/>
              </w:rPr>
              <w:t>
70012435</w:t>
            </w:r>
          </w:p>
          <w:bookmarkEnd w:id="1385"/>
          <w:p>
            <w:pPr>
              <w:spacing w:after="20"/>
              <w:ind w:left="20"/>
              <w:jc w:val="both"/>
            </w:pPr>
            <w:r>
              <w:rPr>
                <w:rFonts w:ascii="Times New Roman"/>
                <w:b w:val="false"/>
                <w:i w:val="false"/>
                <w:color w:val="000000"/>
                <w:sz w:val="20"/>
              </w:rPr>
              <w:t>
0106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Бойцов Владимир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6" w:id="1386"/>
          <w:p>
            <w:pPr>
              <w:spacing w:after="20"/>
              <w:ind w:left="20"/>
              <w:jc w:val="both"/>
            </w:pPr>
            <w:r>
              <w:rPr>
                <w:rFonts w:ascii="Times New Roman"/>
                <w:b w:val="false"/>
                <w:i w:val="false"/>
                <w:color w:val="000000"/>
                <w:sz w:val="20"/>
              </w:rPr>
              <w:t>
79031535</w:t>
            </w:r>
          </w:p>
          <w:bookmarkEnd w:id="1386"/>
          <w:p>
            <w:pPr>
              <w:spacing w:after="20"/>
              <w:ind w:left="20"/>
              <w:jc w:val="both"/>
            </w:pPr>
            <w:r>
              <w:rPr>
                <w:rFonts w:ascii="Times New Roman"/>
                <w:b w:val="false"/>
                <w:i w:val="false"/>
                <w:color w:val="000000"/>
                <w:sz w:val="20"/>
              </w:rPr>
              <w:t>
0547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Булдучаков Иван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7" w:id="1387"/>
          <w:p>
            <w:pPr>
              <w:spacing w:after="20"/>
              <w:ind w:left="20"/>
              <w:jc w:val="both"/>
            </w:pPr>
            <w:r>
              <w:rPr>
                <w:rFonts w:ascii="Times New Roman"/>
                <w:b w:val="false"/>
                <w:i w:val="false"/>
                <w:color w:val="000000"/>
                <w:sz w:val="20"/>
              </w:rPr>
              <w:t>
74091745</w:t>
            </w:r>
          </w:p>
          <w:bookmarkEnd w:id="1387"/>
          <w:p>
            <w:pPr>
              <w:spacing w:after="20"/>
              <w:ind w:left="20"/>
              <w:jc w:val="both"/>
            </w:pPr>
            <w:r>
              <w:rPr>
                <w:rFonts w:ascii="Times New Roman"/>
                <w:b w:val="false"/>
                <w:i w:val="false"/>
                <w:color w:val="000000"/>
                <w:sz w:val="20"/>
              </w:rPr>
              <w:t>
0438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Велиева Людмила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8" w:id="1388"/>
          <w:p>
            <w:pPr>
              <w:spacing w:after="20"/>
              <w:ind w:left="20"/>
              <w:jc w:val="both"/>
            </w:pPr>
            <w:r>
              <w:rPr>
                <w:rFonts w:ascii="Times New Roman"/>
                <w:b w:val="false"/>
                <w:i w:val="false"/>
                <w:color w:val="000000"/>
                <w:sz w:val="20"/>
              </w:rPr>
              <w:t>
59031335</w:t>
            </w:r>
          </w:p>
          <w:bookmarkEnd w:id="1388"/>
          <w:p>
            <w:pPr>
              <w:spacing w:after="20"/>
              <w:ind w:left="20"/>
              <w:jc w:val="both"/>
            </w:pPr>
            <w:r>
              <w:rPr>
                <w:rFonts w:ascii="Times New Roman"/>
                <w:b w:val="false"/>
                <w:i w:val="false"/>
                <w:color w:val="000000"/>
                <w:sz w:val="20"/>
              </w:rPr>
              <w:t>
0405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Вигерин Иван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9" w:id="1389"/>
          <w:p>
            <w:pPr>
              <w:spacing w:after="20"/>
              <w:ind w:left="20"/>
              <w:jc w:val="both"/>
            </w:pPr>
            <w:r>
              <w:rPr>
                <w:rFonts w:ascii="Times New Roman"/>
                <w:b w:val="false"/>
                <w:i w:val="false"/>
                <w:color w:val="000000"/>
                <w:sz w:val="20"/>
              </w:rPr>
              <w:t>
67011230</w:t>
            </w:r>
          </w:p>
          <w:bookmarkEnd w:id="1389"/>
          <w:p>
            <w:pPr>
              <w:spacing w:after="20"/>
              <w:ind w:left="20"/>
              <w:jc w:val="both"/>
            </w:pPr>
            <w:r>
              <w:rPr>
                <w:rFonts w:ascii="Times New Roman"/>
                <w:b w:val="false"/>
                <w:i w:val="false"/>
                <w:color w:val="000000"/>
                <w:sz w:val="20"/>
              </w:rPr>
              <w:t>
1025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Водопьянов Андрей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0" w:id="1390"/>
          <w:p>
            <w:pPr>
              <w:spacing w:after="20"/>
              <w:ind w:left="20"/>
              <w:jc w:val="both"/>
            </w:pPr>
            <w:r>
              <w:rPr>
                <w:rFonts w:ascii="Times New Roman"/>
                <w:b w:val="false"/>
                <w:i w:val="false"/>
                <w:color w:val="000000"/>
                <w:sz w:val="20"/>
              </w:rPr>
              <w:t>
60100135</w:t>
            </w:r>
          </w:p>
          <w:bookmarkEnd w:id="1390"/>
          <w:p>
            <w:pPr>
              <w:spacing w:after="20"/>
              <w:ind w:left="20"/>
              <w:jc w:val="both"/>
            </w:pPr>
            <w:r>
              <w:rPr>
                <w:rFonts w:ascii="Times New Roman"/>
                <w:b w:val="false"/>
                <w:i w:val="false"/>
                <w:color w:val="000000"/>
                <w:sz w:val="20"/>
              </w:rPr>
              <w:t>
0357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Волков Василий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1" w:id="1391"/>
          <w:p>
            <w:pPr>
              <w:spacing w:after="20"/>
              <w:ind w:left="20"/>
              <w:jc w:val="both"/>
            </w:pPr>
            <w:r>
              <w:rPr>
                <w:rFonts w:ascii="Times New Roman"/>
                <w:b w:val="false"/>
                <w:i w:val="false"/>
                <w:color w:val="000000"/>
                <w:sz w:val="20"/>
              </w:rPr>
              <w:t>
75090730</w:t>
            </w:r>
          </w:p>
          <w:bookmarkEnd w:id="1391"/>
          <w:p>
            <w:pPr>
              <w:spacing w:after="20"/>
              <w:ind w:left="20"/>
              <w:jc w:val="both"/>
            </w:pPr>
            <w:r>
              <w:rPr>
                <w:rFonts w:ascii="Times New Roman"/>
                <w:b w:val="false"/>
                <w:i w:val="false"/>
                <w:color w:val="000000"/>
                <w:sz w:val="20"/>
              </w:rPr>
              <w:t>
1400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Воробьев Олег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2" w:id="1392"/>
          <w:p>
            <w:pPr>
              <w:spacing w:after="20"/>
              <w:ind w:left="20"/>
              <w:jc w:val="both"/>
            </w:pPr>
            <w:r>
              <w:rPr>
                <w:rFonts w:ascii="Times New Roman"/>
                <w:b w:val="false"/>
                <w:i w:val="false"/>
                <w:color w:val="000000"/>
                <w:sz w:val="20"/>
              </w:rPr>
              <w:t>
91071735</w:t>
            </w:r>
          </w:p>
          <w:bookmarkEnd w:id="1392"/>
          <w:p>
            <w:pPr>
              <w:spacing w:after="20"/>
              <w:ind w:left="20"/>
              <w:jc w:val="both"/>
            </w:pPr>
            <w:r>
              <w:rPr>
                <w:rFonts w:ascii="Times New Roman"/>
                <w:b w:val="false"/>
                <w:i w:val="false"/>
                <w:color w:val="000000"/>
                <w:sz w:val="20"/>
              </w:rPr>
              <w:t>
0534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Вунш Владимир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3" w:id="1393"/>
          <w:p>
            <w:pPr>
              <w:spacing w:after="20"/>
              <w:ind w:left="20"/>
              <w:jc w:val="both"/>
            </w:pPr>
            <w:r>
              <w:rPr>
                <w:rFonts w:ascii="Times New Roman"/>
                <w:b w:val="false"/>
                <w:i w:val="false"/>
                <w:color w:val="000000"/>
                <w:sz w:val="20"/>
              </w:rPr>
              <w:t>
65112840</w:t>
            </w:r>
          </w:p>
          <w:bookmarkEnd w:id="1393"/>
          <w:p>
            <w:pPr>
              <w:spacing w:after="20"/>
              <w:ind w:left="20"/>
              <w:jc w:val="both"/>
            </w:pPr>
            <w:r>
              <w:rPr>
                <w:rFonts w:ascii="Times New Roman"/>
                <w:b w:val="false"/>
                <w:i w:val="false"/>
                <w:color w:val="000000"/>
                <w:sz w:val="20"/>
              </w:rPr>
              <w:t>
0911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Вунш Людмила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4" w:id="1394"/>
          <w:p>
            <w:pPr>
              <w:spacing w:after="20"/>
              <w:ind w:left="20"/>
              <w:jc w:val="both"/>
            </w:pPr>
            <w:r>
              <w:rPr>
                <w:rFonts w:ascii="Times New Roman"/>
                <w:b w:val="false"/>
                <w:i w:val="false"/>
                <w:color w:val="000000"/>
                <w:sz w:val="20"/>
              </w:rPr>
              <w:t>
61051135</w:t>
            </w:r>
          </w:p>
          <w:bookmarkEnd w:id="1394"/>
          <w:p>
            <w:pPr>
              <w:spacing w:after="20"/>
              <w:ind w:left="20"/>
              <w:jc w:val="both"/>
            </w:pPr>
            <w:r>
              <w:rPr>
                <w:rFonts w:ascii="Times New Roman"/>
                <w:b w:val="false"/>
                <w:i w:val="false"/>
                <w:color w:val="000000"/>
                <w:sz w:val="20"/>
              </w:rPr>
              <w:t>
0120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Гаммель Юрий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5" w:id="1395"/>
          <w:p>
            <w:pPr>
              <w:spacing w:after="20"/>
              <w:ind w:left="20"/>
              <w:jc w:val="both"/>
            </w:pPr>
            <w:r>
              <w:rPr>
                <w:rFonts w:ascii="Times New Roman"/>
                <w:b w:val="false"/>
                <w:i w:val="false"/>
                <w:color w:val="000000"/>
                <w:sz w:val="20"/>
              </w:rPr>
              <w:t>
66010130</w:t>
            </w:r>
          </w:p>
          <w:bookmarkEnd w:id="1395"/>
          <w:p>
            <w:pPr>
              <w:spacing w:after="20"/>
              <w:ind w:left="20"/>
              <w:jc w:val="both"/>
            </w:pPr>
            <w:r>
              <w:rPr>
                <w:rFonts w:ascii="Times New Roman"/>
                <w:b w:val="false"/>
                <w:i w:val="false"/>
                <w:color w:val="000000"/>
                <w:sz w:val="20"/>
              </w:rPr>
              <w:t>
6470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Гаркуша Александр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6" w:id="1396"/>
          <w:p>
            <w:pPr>
              <w:spacing w:after="20"/>
              <w:ind w:left="20"/>
              <w:jc w:val="both"/>
            </w:pPr>
            <w:r>
              <w:rPr>
                <w:rFonts w:ascii="Times New Roman"/>
                <w:b w:val="false"/>
                <w:i w:val="false"/>
                <w:color w:val="000000"/>
                <w:sz w:val="20"/>
              </w:rPr>
              <w:t>
87060745</w:t>
            </w:r>
          </w:p>
          <w:bookmarkEnd w:id="1396"/>
          <w:p>
            <w:pPr>
              <w:spacing w:after="20"/>
              <w:ind w:left="20"/>
              <w:jc w:val="both"/>
            </w:pPr>
            <w:r>
              <w:rPr>
                <w:rFonts w:ascii="Times New Roman"/>
                <w:b w:val="false"/>
                <w:i w:val="false"/>
                <w:color w:val="000000"/>
                <w:sz w:val="20"/>
              </w:rPr>
              <w:t>
0032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Герасимчук Анастасия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7" w:id="1397"/>
          <w:p>
            <w:pPr>
              <w:spacing w:after="20"/>
              <w:ind w:left="20"/>
              <w:jc w:val="both"/>
            </w:pPr>
            <w:r>
              <w:rPr>
                <w:rFonts w:ascii="Times New Roman"/>
                <w:b w:val="false"/>
                <w:i w:val="false"/>
                <w:color w:val="000000"/>
                <w:sz w:val="20"/>
              </w:rPr>
              <w:t>
67091635</w:t>
            </w:r>
          </w:p>
          <w:bookmarkEnd w:id="1397"/>
          <w:p>
            <w:pPr>
              <w:spacing w:after="20"/>
              <w:ind w:left="20"/>
              <w:jc w:val="both"/>
            </w:pPr>
            <w:r>
              <w:rPr>
                <w:rFonts w:ascii="Times New Roman"/>
                <w:b w:val="false"/>
                <w:i w:val="false"/>
                <w:color w:val="000000"/>
                <w:sz w:val="20"/>
              </w:rPr>
              <w:t>
0143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8" w:id="1398"/>
          <w:p>
            <w:pPr>
              <w:spacing w:after="20"/>
              <w:ind w:left="20"/>
              <w:jc w:val="both"/>
            </w:pPr>
            <w:r>
              <w:rPr>
                <w:rFonts w:ascii="Times New Roman"/>
                <w:b w:val="false"/>
                <w:i w:val="false"/>
                <w:color w:val="000000"/>
                <w:sz w:val="20"/>
              </w:rPr>
              <w:t>
Герасимчук Владимир</w:t>
            </w:r>
          </w:p>
          <w:bookmarkEnd w:id="1398"/>
          <w:p>
            <w:pPr>
              <w:spacing w:after="20"/>
              <w:ind w:left="20"/>
              <w:jc w:val="both"/>
            </w:pPr>
            <w:r>
              <w:rPr>
                <w:rFonts w:ascii="Times New Roman"/>
                <w:b w:val="false"/>
                <w:i w:val="false"/>
                <w:color w:val="000000"/>
                <w:sz w:val="20"/>
              </w:rPr>
              <w:t>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9" w:id="1399"/>
          <w:p>
            <w:pPr>
              <w:spacing w:after="20"/>
              <w:ind w:left="20"/>
              <w:jc w:val="both"/>
            </w:pPr>
            <w:r>
              <w:rPr>
                <w:rFonts w:ascii="Times New Roman"/>
                <w:b w:val="false"/>
                <w:i w:val="false"/>
                <w:color w:val="000000"/>
                <w:sz w:val="20"/>
              </w:rPr>
              <w:t>
73121140</w:t>
            </w:r>
          </w:p>
          <w:bookmarkEnd w:id="1399"/>
          <w:p>
            <w:pPr>
              <w:spacing w:after="20"/>
              <w:ind w:left="20"/>
              <w:jc w:val="both"/>
            </w:pPr>
            <w:r>
              <w:rPr>
                <w:rFonts w:ascii="Times New Roman"/>
                <w:b w:val="false"/>
                <w:i w:val="false"/>
                <w:color w:val="000000"/>
                <w:sz w:val="20"/>
              </w:rPr>
              <w:t>
1056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Герасимчук Елена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0" w:id="1400"/>
          <w:p>
            <w:pPr>
              <w:spacing w:after="20"/>
              <w:ind w:left="20"/>
              <w:jc w:val="both"/>
            </w:pPr>
            <w:r>
              <w:rPr>
                <w:rFonts w:ascii="Times New Roman"/>
                <w:b w:val="false"/>
                <w:i w:val="false"/>
                <w:color w:val="000000"/>
                <w:sz w:val="20"/>
              </w:rPr>
              <w:t>
78050130</w:t>
            </w:r>
          </w:p>
          <w:bookmarkEnd w:id="1400"/>
          <w:p>
            <w:pPr>
              <w:spacing w:after="20"/>
              <w:ind w:left="20"/>
              <w:jc w:val="both"/>
            </w:pPr>
            <w:r>
              <w:rPr>
                <w:rFonts w:ascii="Times New Roman"/>
                <w:b w:val="false"/>
                <w:i w:val="false"/>
                <w:color w:val="000000"/>
                <w:sz w:val="20"/>
              </w:rPr>
              <w:t>
2724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1" w:id="1401"/>
          <w:p>
            <w:pPr>
              <w:spacing w:after="20"/>
              <w:ind w:left="20"/>
              <w:jc w:val="both"/>
            </w:pPr>
            <w:r>
              <w:rPr>
                <w:rFonts w:ascii="Times New Roman"/>
                <w:b w:val="false"/>
                <w:i w:val="false"/>
                <w:color w:val="000000"/>
                <w:sz w:val="20"/>
              </w:rPr>
              <w:t>
Герасимчук Николай</w:t>
            </w:r>
          </w:p>
          <w:bookmarkEnd w:id="1401"/>
          <w:p>
            <w:pPr>
              <w:spacing w:after="20"/>
              <w:ind w:left="20"/>
              <w:jc w:val="both"/>
            </w:pPr>
            <w:r>
              <w:rPr>
                <w:rFonts w:ascii="Times New Roman"/>
                <w:b w:val="false"/>
                <w:i w:val="false"/>
                <w:color w:val="000000"/>
                <w:sz w:val="20"/>
              </w:rPr>
              <w:t>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2" w:id="1402"/>
          <w:p>
            <w:pPr>
              <w:spacing w:after="20"/>
              <w:ind w:left="20"/>
              <w:jc w:val="both"/>
            </w:pPr>
            <w:r>
              <w:rPr>
                <w:rFonts w:ascii="Times New Roman"/>
                <w:b w:val="false"/>
                <w:i w:val="false"/>
                <w:color w:val="000000"/>
                <w:sz w:val="20"/>
              </w:rPr>
              <w:t>
74103145</w:t>
            </w:r>
          </w:p>
          <w:bookmarkEnd w:id="1402"/>
          <w:p>
            <w:pPr>
              <w:spacing w:after="20"/>
              <w:ind w:left="20"/>
              <w:jc w:val="both"/>
            </w:pPr>
            <w:r>
              <w:rPr>
                <w:rFonts w:ascii="Times New Roman"/>
                <w:b w:val="false"/>
                <w:i w:val="false"/>
                <w:color w:val="000000"/>
                <w:sz w:val="20"/>
              </w:rPr>
              <w:t>
0632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Голубцова Наталья Юрьевна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3" w:id="1403"/>
          <w:p>
            <w:pPr>
              <w:spacing w:after="20"/>
              <w:ind w:left="20"/>
              <w:jc w:val="both"/>
            </w:pPr>
            <w:r>
              <w:rPr>
                <w:rFonts w:ascii="Times New Roman"/>
                <w:b w:val="false"/>
                <w:i w:val="false"/>
                <w:color w:val="000000"/>
                <w:sz w:val="20"/>
              </w:rPr>
              <w:t>
73041035</w:t>
            </w:r>
          </w:p>
          <w:bookmarkEnd w:id="1403"/>
          <w:p>
            <w:pPr>
              <w:spacing w:after="20"/>
              <w:ind w:left="20"/>
              <w:jc w:val="both"/>
            </w:pPr>
            <w:r>
              <w:rPr>
                <w:rFonts w:ascii="Times New Roman"/>
                <w:b w:val="false"/>
                <w:i w:val="false"/>
                <w:color w:val="000000"/>
                <w:sz w:val="20"/>
              </w:rPr>
              <w:t>
0572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Горбов Анатолий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4" w:id="1404"/>
          <w:p>
            <w:pPr>
              <w:spacing w:after="20"/>
              <w:ind w:left="20"/>
              <w:jc w:val="both"/>
            </w:pPr>
            <w:r>
              <w:rPr>
                <w:rFonts w:ascii="Times New Roman"/>
                <w:b w:val="false"/>
                <w:i w:val="false"/>
                <w:color w:val="000000"/>
                <w:sz w:val="20"/>
              </w:rPr>
              <w:t>
80042040</w:t>
            </w:r>
          </w:p>
          <w:bookmarkEnd w:id="1404"/>
          <w:p>
            <w:pPr>
              <w:spacing w:after="20"/>
              <w:ind w:left="20"/>
              <w:jc w:val="both"/>
            </w:pPr>
            <w:r>
              <w:rPr>
                <w:rFonts w:ascii="Times New Roman"/>
                <w:b w:val="false"/>
                <w:i w:val="false"/>
                <w:color w:val="000000"/>
                <w:sz w:val="20"/>
              </w:rPr>
              <w:t>
0807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Грюкач Людмила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5" w:id="1405"/>
          <w:p>
            <w:pPr>
              <w:spacing w:after="20"/>
              <w:ind w:left="20"/>
              <w:jc w:val="both"/>
            </w:pPr>
            <w:r>
              <w:rPr>
                <w:rFonts w:ascii="Times New Roman"/>
                <w:b w:val="false"/>
                <w:i w:val="false"/>
                <w:color w:val="000000"/>
                <w:sz w:val="20"/>
              </w:rPr>
              <w:t>
91022635</w:t>
            </w:r>
          </w:p>
          <w:bookmarkEnd w:id="1405"/>
          <w:p>
            <w:pPr>
              <w:spacing w:after="20"/>
              <w:ind w:left="20"/>
              <w:jc w:val="both"/>
            </w:pPr>
            <w:r>
              <w:rPr>
                <w:rFonts w:ascii="Times New Roman"/>
                <w:b w:val="false"/>
                <w:i w:val="false"/>
                <w:color w:val="000000"/>
                <w:sz w:val="20"/>
              </w:rPr>
              <w:t>
0184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Дейнега Сергей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6" w:id="1406"/>
          <w:p>
            <w:pPr>
              <w:spacing w:after="20"/>
              <w:ind w:left="20"/>
              <w:jc w:val="both"/>
            </w:pPr>
            <w:r>
              <w:rPr>
                <w:rFonts w:ascii="Times New Roman"/>
                <w:b w:val="false"/>
                <w:i w:val="false"/>
                <w:color w:val="000000"/>
                <w:sz w:val="20"/>
              </w:rPr>
              <w:t>
84120745</w:t>
            </w:r>
          </w:p>
          <w:bookmarkEnd w:id="1406"/>
          <w:p>
            <w:pPr>
              <w:spacing w:after="20"/>
              <w:ind w:left="20"/>
              <w:jc w:val="both"/>
            </w:pPr>
            <w:r>
              <w:rPr>
                <w:rFonts w:ascii="Times New Roman"/>
                <w:b w:val="false"/>
                <w:i w:val="false"/>
                <w:color w:val="000000"/>
                <w:sz w:val="20"/>
              </w:rPr>
              <w:t>
1023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Дейнегина Екатерина Степановна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7" w:id="1407"/>
          <w:p>
            <w:pPr>
              <w:spacing w:after="20"/>
              <w:ind w:left="20"/>
              <w:jc w:val="both"/>
            </w:pPr>
            <w:r>
              <w:rPr>
                <w:rFonts w:ascii="Times New Roman"/>
                <w:b w:val="false"/>
                <w:i w:val="false"/>
                <w:color w:val="000000"/>
                <w:sz w:val="20"/>
              </w:rPr>
              <w:t>
79011040</w:t>
            </w:r>
          </w:p>
          <w:bookmarkEnd w:id="1407"/>
          <w:p>
            <w:pPr>
              <w:spacing w:after="20"/>
              <w:ind w:left="20"/>
              <w:jc w:val="both"/>
            </w:pPr>
            <w:r>
              <w:rPr>
                <w:rFonts w:ascii="Times New Roman"/>
                <w:b w:val="false"/>
                <w:i w:val="false"/>
                <w:color w:val="000000"/>
                <w:sz w:val="20"/>
              </w:rPr>
              <w:t>
1471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Дейнегина Татьяна Павловна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8" w:id="1408"/>
          <w:p>
            <w:pPr>
              <w:spacing w:after="20"/>
              <w:ind w:left="20"/>
              <w:jc w:val="both"/>
            </w:pPr>
            <w:r>
              <w:rPr>
                <w:rFonts w:ascii="Times New Roman"/>
                <w:b w:val="false"/>
                <w:i w:val="false"/>
                <w:color w:val="000000"/>
                <w:sz w:val="20"/>
              </w:rPr>
              <w:t>
68011640</w:t>
            </w:r>
          </w:p>
          <w:bookmarkEnd w:id="1408"/>
          <w:p>
            <w:pPr>
              <w:spacing w:after="20"/>
              <w:ind w:left="20"/>
              <w:jc w:val="both"/>
            </w:pPr>
            <w:r>
              <w:rPr>
                <w:rFonts w:ascii="Times New Roman"/>
                <w:b w:val="false"/>
                <w:i w:val="false"/>
                <w:color w:val="000000"/>
                <w:sz w:val="20"/>
              </w:rPr>
              <w:t>
1898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Дисаенко Ирина Леонидовна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9" w:id="1409"/>
          <w:p>
            <w:pPr>
              <w:spacing w:after="20"/>
              <w:ind w:left="20"/>
              <w:jc w:val="both"/>
            </w:pPr>
            <w:r>
              <w:rPr>
                <w:rFonts w:ascii="Times New Roman"/>
                <w:b w:val="false"/>
                <w:i w:val="false"/>
                <w:color w:val="000000"/>
                <w:sz w:val="20"/>
              </w:rPr>
              <w:t>
77090935</w:t>
            </w:r>
          </w:p>
          <w:bookmarkEnd w:id="1409"/>
          <w:p>
            <w:pPr>
              <w:spacing w:after="20"/>
              <w:ind w:left="20"/>
              <w:jc w:val="both"/>
            </w:pPr>
            <w:r>
              <w:rPr>
                <w:rFonts w:ascii="Times New Roman"/>
                <w:b w:val="false"/>
                <w:i w:val="false"/>
                <w:color w:val="000000"/>
                <w:sz w:val="20"/>
              </w:rPr>
              <w:t>
0245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Довгаль Александр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0" w:id="1410"/>
          <w:p>
            <w:pPr>
              <w:spacing w:after="20"/>
              <w:ind w:left="20"/>
              <w:jc w:val="both"/>
            </w:pPr>
            <w:r>
              <w:rPr>
                <w:rFonts w:ascii="Times New Roman"/>
                <w:b w:val="false"/>
                <w:i w:val="false"/>
                <w:color w:val="000000"/>
                <w:sz w:val="20"/>
              </w:rPr>
              <w:t>
84030645</w:t>
            </w:r>
          </w:p>
          <w:bookmarkEnd w:id="1410"/>
          <w:p>
            <w:pPr>
              <w:spacing w:after="20"/>
              <w:ind w:left="20"/>
              <w:jc w:val="both"/>
            </w:pPr>
            <w:r>
              <w:rPr>
                <w:rFonts w:ascii="Times New Roman"/>
                <w:b w:val="false"/>
                <w:i w:val="false"/>
                <w:color w:val="000000"/>
                <w:sz w:val="20"/>
              </w:rPr>
              <w:t>
1306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Довгаль Татьяна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1" w:id="1411"/>
          <w:p>
            <w:pPr>
              <w:spacing w:after="20"/>
              <w:ind w:left="20"/>
              <w:jc w:val="both"/>
            </w:pPr>
            <w:r>
              <w:rPr>
                <w:rFonts w:ascii="Times New Roman"/>
                <w:b w:val="false"/>
                <w:i w:val="false"/>
                <w:color w:val="000000"/>
                <w:sz w:val="20"/>
              </w:rPr>
              <w:t>
83031845</w:t>
            </w:r>
          </w:p>
          <w:bookmarkEnd w:id="1411"/>
          <w:p>
            <w:pPr>
              <w:spacing w:after="20"/>
              <w:ind w:left="20"/>
              <w:jc w:val="both"/>
            </w:pPr>
            <w:r>
              <w:rPr>
                <w:rFonts w:ascii="Times New Roman"/>
                <w:b w:val="false"/>
                <w:i w:val="false"/>
                <w:color w:val="000000"/>
                <w:sz w:val="20"/>
              </w:rPr>
              <w:t>
0946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Дудко Алена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2" w:id="1412"/>
          <w:p>
            <w:pPr>
              <w:spacing w:after="20"/>
              <w:ind w:left="20"/>
              <w:jc w:val="both"/>
            </w:pPr>
            <w:r>
              <w:rPr>
                <w:rFonts w:ascii="Times New Roman"/>
                <w:b w:val="false"/>
                <w:i w:val="false"/>
                <w:color w:val="000000"/>
                <w:sz w:val="20"/>
              </w:rPr>
              <w:t>
67080540</w:t>
            </w:r>
          </w:p>
          <w:bookmarkEnd w:id="1412"/>
          <w:p>
            <w:pPr>
              <w:spacing w:after="20"/>
              <w:ind w:left="20"/>
              <w:jc w:val="both"/>
            </w:pPr>
            <w:r>
              <w:rPr>
                <w:rFonts w:ascii="Times New Roman"/>
                <w:b w:val="false"/>
                <w:i w:val="false"/>
                <w:color w:val="000000"/>
                <w:sz w:val="20"/>
              </w:rPr>
              <w:t>
1138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3" w:id="1413"/>
          <w:p>
            <w:pPr>
              <w:spacing w:after="20"/>
              <w:ind w:left="20"/>
              <w:jc w:val="both"/>
            </w:pPr>
            <w:r>
              <w:rPr>
                <w:rFonts w:ascii="Times New Roman"/>
                <w:b w:val="false"/>
                <w:i w:val="false"/>
                <w:color w:val="000000"/>
                <w:sz w:val="20"/>
              </w:rPr>
              <w:t>
Дьяченко Марина</w:t>
            </w:r>
          </w:p>
          <w:bookmarkEnd w:id="1413"/>
          <w:p>
            <w:pPr>
              <w:spacing w:after="20"/>
              <w:ind w:left="20"/>
              <w:jc w:val="both"/>
            </w:pPr>
            <w:r>
              <w:rPr>
                <w:rFonts w:ascii="Times New Roman"/>
                <w:b w:val="false"/>
                <w:i w:val="false"/>
                <w:color w:val="000000"/>
                <w:sz w:val="20"/>
              </w:rPr>
              <w:t>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4" w:id="1414"/>
          <w:p>
            <w:pPr>
              <w:spacing w:after="20"/>
              <w:ind w:left="20"/>
              <w:jc w:val="both"/>
            </w:pPr>
            <w:r>
              <w:rPr>
                <w:rFonts w:ascii="Times New Roman"/>
                <w:b w:val="false"/>
                <w:i w:val="false"/>
                <w:color w:val="000000"/>
                <w:sz w:val="20"/>
              </w:rPr>
              <w:t>
59060635</w:t>
            </w:r>
          </w:p>
          <w:bookmarkEnd w:id="1414"/>
          <w:p>
            <w:pPr>
              <w:spacing w:after="20"/>
              <w:ind w:left="20"/>
              <w:jc w:val="both"/>
            </w:pPr>
            <w:r>
              <w:rPr>
                <w:rFonts w:ascii="Times New Roman"/>
                <w:b w:val="false"/>
                <w:i w:val="false"/>
                <w:color w:val="000000"/>
                <w:sz w:val="20"/>
              </w:rPr>
              <w:t>
0428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Жиентаев Булатбек Нуралович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5" w:id="1415"/>
          <w:p>
            <w:pPr>
              <w:spacing w:after="20"/>
              <w:ind w:left="20"/>
              <w:jc w:val="both"/>
            </w:pPr>
            <w:r>
              <w:rPr>
                <w:rFonts w:ascii="Times New Roman"/>
                <w:b w:val="false"/>
                <w:i w:val="false"/>
                <w:color w:val="000000"/>
                <w:sz w:val="20"/>
              </w:rPr>
              <w:t>
58032130</w:t>
            </w:r>
          </w:p>
          <w:bookmarkEnd w:id="1415"/>
          <w:p>
            <w:pPr>
              <w:spacing w:after="20"/>
              <w:ind w:left="20"/>
              <w:jc w:val="both"/>
            </w:pPr>
            <w:r>
              <w:rPr>
                <w:rFonts w:ascii="Times New Roman"/>
                <w:b w:val="false"/>
                <w:i w:val="false"/>
                <w:color w:val="000000"/>
                <w:sz w:val="20"/>
              </w:rPr>
              <w:t>
0301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Зайков Анатолий Тимофеевич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6" w:id="1416"/>
          <w:p>
            <w:pPr>
              <w:spacing w:after="20"/>
              <w:ind w:left="20"/>
              <w:jc w:val="both"/>
            </w:pPr>
            <w:r>
              <w:rPr>
                <w:rFonts w:ascii="Times New Roman"/>
                <w:b w:val="false"/>
                <w:i w:val="false"/>
                <w:color w:val="000000"/>
                <w:sz w:val="20"/>
              </w:rPr>
              <w:t>
70010140</w:t>
            </w:r>
          </w:p>
          <w:bookmarkEnd w:id="1416"/>
          <w:p>
            <w:pPr>
              <w:spacing w:after="20"/>
              <w:ind w:left="20"/>
              <w:jc w:val="both"/>
            </w:pPr>
            <w:r>
              <w:rPr>
                <w:rFonts w:ascii="Times New Roman"/>
                <w:b w:val="false"/>
                <w:i w:val="false"/>
                <w:color w:val="000000"/>
                <w:sz w:val="20"/>
              </w:rPr>
              <w:t>
4232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Зайкова Нина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7" w:id="1417"/>
          <w:p>
            <w:pPr>
              <w:spacing w:after="20"/>
              <w:ind w:left="20"/>
              <w:jc w:val="both"/>
            </w:pPr>
            <w:r>
              <w:rPr>
                <w:rFonts w:ascii="Times New Roman"/>
                <w:b w:val="false"/>
                <w:i w:val="false"/>
                <w:color w:val="000000"/>
                <w:sz w:val="20"/>
              </w:rPr>
              <w:t>
79020535</w:t>
            </w:r>
          </w:p>
          <w:bookmarkEnd w:id="1417"/>
          <w:p>
            <w:pPr>
              <w:spacing w:after="20"/>
              <w:ind w:left="20"/>
              <w:jc w:val="both"/>
            </w:pPr>
            <w:r>
              <w:rPr>
                <w:rFonts w:ascii="Times New Roman"/>
                <w:b w:val="false"/>
                <w:i w:val="false"/>
                <w:color w:val="000000"/>
                <w:sz w:val="20"/>
              </w:rPr>
              <w:t>
0043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Зубченко Анатолий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8" w:id="1418"/>
          <w:p>
            <w:pPr>
              <w:spacing w:after="20"/>
              <w:ind w:left="20"/>
              <w:jc w:val="both"/>
            </w:pPr>
            <w:r>
              <w:rPr>
                <w:rFonts w:ascii="Times New Roman"/>
                <w:b w:val="false"/>
                <w:i w:val="false"/>
                <w:color w:val="000000"/>
                <w:sz w:val="20"/>
              </w:rPr>
              <w:t>
57051430</w:t>
            </w:r>
          </w:p>
          <w:bookmarkEnd w:id="1418"/>
          <w:p>
            <w:pPr>
              <w:spacing w:after="20"/>
              <w:ind w:left="20"/>
              <w:jc w:val="both"/>
            </w:pPr>
            <w:r>
              <w:rPr>
                <w:rFonts w:ascii="Times New Roman"/>
                <w:b w:val="false"/>
                <w:i w:val="false"/>
                <w:color w:val="000000"/>
                <w:sz w:val="20"/>
              </w:rPr>
              <w:t>
1228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Зыма Николай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9" w:id="1419"/>
          <w:p>
            <w:pPr>
              <w:spacing w:after="20"/>
              <w:ind w:left="20"/>
              <w:jc w:val="both"/>
            </w:pPr>
            <w:r>
              <w:rPr>
                <w:rFonts w:ascii="Times New Roman"/>
                <w:b w:val="false"/>
                <w:i w:val="false"/>
                <w:color w:val="000000"/>
                <w:sz w:val="20"/>
              </w:rPr>
              <w:t>
66021330</w:t>
            </w:r>
          </w:p>
          <w:bookmarkEnd w:id="1419"/>
          <w:p>
            <w:pPr>
              <w:spacing w:after="20"/>
              <w:ind w:left="20"/>
              <w:jc w:val="both"/>
            </w:pPr>
            <w:r>
              <w:rPr>
                <w:rFonts w:ascii="Times New Roman"/>
                <w:b w:val="false"/>
                <w:i w:val="false"/>
                <w:color w:val="000000"/>
                <w:sz w:val="20"/>
              </w:rPr>
              <w:t>
0480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Алис Нурмухаметович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0" w:id="1420"/>
          <w:p>
            <w:pPr>
              <w:spacing w:after="20"/>
              <w:ind w:left="20"/>
              <w:jc w:val="both"/>
            </w:pPr>
            <w:r>
              <w:rPr>
                <w:rFonts w:ascii="Times New Roman"/>
                <w:b w:val="false"/>
                <w:i w:val="false"/>
                <w:color w:val="000000"/>
                <w:sz w:val="20"/>
              </w:rPr>
              <w:t>
74021530</w:t>
            </w:r>
          </w:p>
          <w:bookmarkEnd w:id="1420"/>
          <w:p>
            <w:pPr>
              <w:spacing w:after="20"/>
              <w:ind w:left="20"/>
              <w:jc w:val="both"/>
            </w:pPr>
            <w:r>
              <w:rPr>
                <w:rFonts w:ascii="Times New Roman"/>
                <w:b w:val="false"/>
                <w:i w:val="false"/>
                <w:color w:val="000000"/>
                <w:sz w:val="20"/>
              </w:rPr>
              <w:t>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1" w:id="1421"/>
          <w:p>
            <w:pPr>
              <w:spacing w:after="20"/>
              <w:ind w:left="20"/>
              <w:jc w:val="both"/>
            </w:pPr>
            <w:r>
              <w:rPr>
                <w:rFonts w:ascii="Times New Roman"/>
                <w:b w:val="false"/>
                <w:i w:val="false"/>
                <w:color w:val="000000"/>
                <w:sz w:val="20"/>
              </w:rPr>
              <w:t>
Ибрагимов Марик</w:t>
            </w:r>
          </w:p>
          <w:bookmarkEnd w:id="1421"/>
          <w:p>
            <w:pPr>
              <w:spacing w:after="20"/>
              <w:ind w:left="20"/>
              <w:jc w:val="both"/>
            </w:pPr>
            <w:r>
              <w:rPr>
                <w:rFonts w:ascii="Times New Roman"/>
                <w:b w:val="false"/>
                <w:i w:val="false"/>
                <w:color w:val="000000"/>
                <w:sz w:val="20"/>
              </w:rPr>
              <w:t>
Нурмухаметович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2" w:id="1422"/>
          <w:p>
            <w:pPr>
              <w:spacing w:after="20"/>
              <w:ind w:left="20"/>
              <w:jc w:val="both"/>
            </w:pPr>
            <w:r>
              <w:rPr>
                <w:rFonts w:ascii="Times New Roman"/>
                <w:b w:val="false"/>
                <w:i w:val="false"/>
                <w:color w:val="000000"/>
                <w:sz w:val="20"/>
              </w:rPr>
              <w:t>
84120945</w:t>
            </w:r>
          </w:p>
          <w:bookmarkEnd w:id="1422"/>
          <w:p>
            <w:pPr>
              <w:spacing w:after="20"/>
              <w:ind w:left="20"/>
              <w:jc w:val="both"/>
            </w:pPr>
            <w:r>
              <w:rPr>
                <w:rFonts w:ascii="Times New Roman"/>
                <w:b w:val="false"/>
                <w:i w:val="false"/>
                <w:color w:val="000000"/>
                <w:sz w:val="20"/>
              </w:rPr>
              <w:t>
1222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Игуменова Елена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3" w:id="1423"/>
          <w:p>
            <w:pPr>
              <w:spacing w:after="20"/>
              <w:ind w:left="20"/>
              <w:jc w:val="both"/>
            </w:pPr>
            <w:r>
              <w:rPr>
                <w:rFonts w:ascii="Times New Roman"/>
                <w:b w:val="false"/>
                <w:i w:val="false"/>
                <w:color w:val="000000"/>
                <w:sz w:val="20"/>
              </w:rPr>
              <w:t>
89101545</w:t>
            </w:r>
          </w:p>
          <w:bookmarkEnd w:id="1423"/>
          <w:p>
            <w:pPr>
              <w:spacing w:after="20"/>
              <w:ind w:left="20"/>
              <w:jc w:val="both"/>
            </w:pPr>
            <w:r>
              <w:rPr>
                <w:rFonts w:ascii="Times New Roman"/>
                <w:b w:val="false"/>
                <w:i w:val="false"/>
                <w:color w:val="000000"/>
                <w:sz w:val="20"/>
              </w:rPr>
              <w:t>
0883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4" w:id="1424"/>
          <w:p>
            <w:pPr>
              <w:spacing w:after="20"/>
              <w:ind w:left="20"/>
              <w:jc w:val="both"/>
            </w:pPr>
            <w:r>
              <w:rPr>
                <w:rFonts w:ascii="Times New Roman"/>
                <w:b w:val="false"/>
                <w:i w:val="false"/>
                <w:color w:val="000000"/>
                <w:sz w:val="20"/>
              </w:rPr>
              <w:t>
Игуменова Наталья</w:t>
            </w:r>
          </w:p>
          <w:bookmarkEnd w:id="1424"/>
          <w:p>
            <w:pPr>
              <w:spacing w:after="20"/>
              <w:ind w:left="20"/>
              <w:jc w:val="both"/>
            </w:pPr>
            <w:r>
              <w:rPr>
                <w:rFonts w:ascii="Times New Roman"/>
                <w:b w:val="false"/>
                <w:i w:val="false"/>
                <w:color w:val="000000"/>
                <w:sz w:val="20"/>
              </w:rPr>
              <w:t>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5" w:id="1425"/>
          <w:p>
            <w:pPr>
              <w:spacing w:after="20"/>
              <w:ind w:left="20"/>
              <w:jc w:val="both"/>
            </w:pPr>
            <w:r>
              <w:rPr>
                <w:rFonts w:ascii="Times New Roman"/>
                <w:b w:val="false"/>
                <w:i w:val="false"/>
                <w:color w:val="000000"/>
                <w:sz w:val="20"/>
              </w:rPr>
              <w:t>
71101330</w:t>
            </w:r>
          </w:p>
          <w:bookmarkEnd w:id="1425"/>
          <w:p>
            <w:pPr>
              <w:spacing w:after="20"/>
              <w:ind w:left="20"/>
              <w:jc w:val="both"/>
            </w:pPr>
            <w:r>
              <w:rPr>
                <w:rFonts w:ascii="Times New Roman"/>
                <w:b w:val="false"/>
                <w:i w:val="false"/>
                <w:color w:val="000000"/>
                <w:sz w:val="20"/>
              </w:rPr>
              <w:t>
0666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6" w:id="1426"/>
          <w:p>
            <w:pPr>
              <w:spacing w:after="20"/>
              <w:ind w:left="20"/>
              <w:jc w:val="both"/>
            </w:pPr>
            <w:r>
              <w:rPr>
                <w:rFonts w:ascii="Times New Roman"/>
                <w:b w:val="false"/>
                <w:i w:val="false"/>
                <w:color w:val="000000"/>
                <w:sz w:val="20"/>
              </w:rPr>
              <w:t>
Ишмухаметов Рустем</w:t>
            </w:r>
          </w:p>
          <w:bookmarkEnd w:id="1426"/>
          <w:p>
            <w:pPr>
              <w:spacing w:after="20"/>
              <w:ind w:left="20"/>
              <w:jc w:val="both"/>
            </w:pPr>
            <w:r>
              <w:rPr>
                <w:rFonts w:ascii="Times New Roman"/>
                <w:b w:val="false"/>
                <w:i w:val="false"/>
                <w:color w:val="000000"/>
                <w:sz w:val="20"/>
              </w:rPr>
              <w:t>
Хамитович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7" w:id="1427"/>
          <w:p>
            <w:pPr>
              <w:spacing w:after="20"/>
              <w:ind w:left="20"/>
              <w:jc w:val="both"/>
            </w:pPr>
            <w:r>
              <w:rPr>
                <w:rFonts w:ascii="Times New Roman"/>
                <w:b w:val="false"/>
                <w:i w:val="false"/>
                <w:color w:val="000000"/>
                <w:sz w:val="20"/>
              </w:rPr>
              <w:t>
68121735</w:t>
            </w:r>
          </w:p>
          <w:bookmarkEnd w:id="1427"/>
          <w:p>
            <w:pPr>
              <w:spacing w:after="20"/>
              <w:ind w:left="20"/>
              <w:jc w:val="both"/>
            </w:pPr>
            <w:r>
              <w:rPr>
                <w:rFonts w:ascii="Times New Roman"/>
                <w:b w:val="false"/>
                <w:i w:val="false"/>
                <w:color w:val="000000"/>
                <w:sz w:val="20"/>
              </w:rPr>
              <w:t>
0118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Каац Валерий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8" w:id="1428"/>
          <w:p>
            <w:pPr>
              <w:spacing w:after="20"/>
              <w:ind w:left="20"/>
              <w:jc w:val="both"/>
            </w:pPr>
            <w:r>
              <w:rPr>
                <w:rFonts w:ascii="Times New Roman"/>
                <w:b w:val="false"/>
                <w:i w:val="false"/>
                <w:color w:val="000000"/>
                <w:sz w:val="20"/>
              </w:rPr>
              <w:t>
92072135</w:t>
            </w:r>
          </w:p>
          <w:bookmarkEnd w:id="1428"/>
          <w:p>
            <w:pPr>
              <w:spacing w:after="20"/>
              <w:ind w:left="20"/>
              <w:jc w:val="both"/>
            </w:pPr>
            <w:r>
              <w:rPr>
                <w:rFonts w:ascii="Times New Roman"/>
                <w:b w:val="false"/>
                <w:i w:val="false"/>
                <w:color w:val="000000"/>
                <w:sz w:val="20"/>
              </w:rPr>
              <w:t>
0632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Кадыров Керим Бахтанович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9" w:id="1429"/>
          <w:p>
            <w:pPr>
              <w:spacing w:after="20"/>
              <w:ind w:left="20"/>
              <w:jc w:val="both"/>
            </w:pPr>
            <w:r>
              <w:rPr>
                <w:rFonts w:ascii="Times New Roman"/>
                <w:b w:val="false"/>
                <w:i w:val="false"/>
                <w:color w:val="000000"/>
                <w:sz w:val="20"/>
              </w:rPr>
              <w:t>
65111640</w:t>
            </w:r>
          </w:p>
          <w:bookmarkEnd w:id="1429"/>
          <w:p>
            <w:pPr>
              <w:spacing w:after="20"/>
              <w:ind w:left="20"/>
              <w:jc w:val="both"/>
            </w:pPr>
            <w:r>
              <w:rPr>
                <w:rFonts w:ascii="Times New Roman"/>
                <w:b w:val="false"/>
                <w:i w:val="false"/>
                <w:color w:val="000000"/>
                <w:sz w:val="20"/>
              </w:rPr>
              <w:t>
1479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Кадырова Татьяна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0" w:id="1430"/>
          <w:p>
            <w:pPr>
              <w:spacing w:after="20"/>
              <w:ind w:left="20"/>
              <w:jc w:val="both"/>
            </w:pPr>
            <w:r>
              <w:rPr>
                <w:rFonts w:ascii="Times New Roman"/>
                <w:b w:val="false"/>
                <w:i w:val="false"/>
                <w:color w:val="000000"/>
                <w:sz w:val="20"/>
              </w:rPr>
              <w:t>
67062430</w:t>
            </w:r>
          </w:p>
          <w:bookmarkEnd w:id="1430"/>
          <w:p>
            <w:pPr>
              <w:spacing w:after="20"/>
              <w:ind w:left="20"/>
              <w:jc w:val="both"/>
            </w:pPr>
            <w:r>
              <w:rPr>
                <w:rFonts w:ascii="Times New Roman"/>
                <w:b w:val="false"/>
                <w:i w:val="false"/>
                <w:color w:val="000000"/>
                <w:sz w:val="20"/>
              </w:rPr>
              <w:t>
1297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Капанов Серик Тастемирович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1" w:id="1431"/>
          <w:p>
            <w:pPr>
              <w:spacing w:after="20"/>
              <w:ind w:left="20"/>
              <w:jc w:val="both"/>
            </w:pPr>
            <w:r>
              <w:rPr>
                <w:rFonts w:ascii="Times New Roman"/>
                <w:b w:val="false"/>
                <w:i w:val="false"/>
                <w:color w:val="000000"/>
                <w:sz w:val="20"/>
              </w:rPr>
              <w:t>
70100440</w:t>
            </w:r>
          </w:p>
          <w:bookmarkEnd w:id="1431"/>
          <w:p>
            <w:pPr>
              <w:spacing w:after="20"/>
              <w:ind w:left="20"/>
              <w:jc w:val="both"/>
            </w:pPr>
            <w:r>
              <w:rPr>
                <w:rFonts w:ascii="Times New Roman"/>
                <w:b w:val="false"/>
                <w:i w:val="false"/>
                <w:color w:val="000000"/>
                <w:sz w:val="20"/>
              </w:rPr>
              <w:t>
1411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Каргина Ирина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2" w:id="1432"/>
          <w:p>
            <w:pPr>
              <w:spacing w:after="20"/>
              <w:ind w:left="20"/>
              <w:jc w:val="both"/>
            </w:pPr>
            <w:r>
              <w:rPr>
                <w:rFonts w:ascii="Times New Roman"/>
                <w:b w:val="false"/>
                <w:i w:val="false"/>
                <w:color w:val="000000"/>
                <w:sz w:val="20"/>
              </w:rPr>
              <w:t>
76011530</w:t>
            </w:r>
          </w:p>
          <w:bookmarkEnd w:id="1432"/>
          <w:p>
            <w:pPr>
              <w:spacing w:after="20"/>
              <w:ind w:left="20"/>
              <w:jc w:val="both"/>
            </w:pPr>
            <w:r>
              <w:rPr>
                <w:rFonts w:ascii="Times New Roman"/>
                <w:b w:val="false"/>
                <w:i w:val="false"/>
                <w:color w:val="000000"/>
                <w:sz w:val="20"/>
              </w:rPr>
              <w:t>
1526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Классен Игорь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3" w:id="1433"/>
          <w:p>
            <w:pPr>
              <w:spacing w:after="20"/>
              <w:ind w:left="20"/>
              <w:jc w:val="both"/>
            </w:pPr>
            <w:r>
              <w:rPr>
                <w:rFonts w:ascii="Times New Roman"/>
                <w:b w:val="false"/>
                <w:i w:val="false"/>
                <w:color w:val="000000"/>
                <w:sz w:val="20"/>
              </w:rPr>
              <w:t>
72110740</w:t>
            </w:r>
          </w:p>
          <w:bookmarkEnd w:id="1433"/>
          <w:p>
            <w:pPr>
              <w:spacing w:after="20"/>
              <w:ind w:left="20"/>
              <w:jc w:val="both"/>
            </w:pPr>
            <w:r>
              <w:rPr>
                <w:rFonts w:ascii="Times New Roman"/>
                <w:b w:val="false"/>
                <w:i w:val="false"/>
                <w:color w:val="000000"/>
                <w:sz w:val="20"/>
              </w:rPr>
              <w:t>
1643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Князева Татьяна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4" w:id="1434"/>
          <w:p>
            <w:pPr>
              <w:spacing w:after="20"/>
              <w:ind w:left="20"/>
              <w:jc w:val="both"/>
            </w:pPr>
            <w:r>
              <w:rPr>
                <w:rFonts w:ascii="Times New Roman"/>
                <w:b w:val="false"/>
                <w:i w:val="false"/>
                <w:color w:val="000000"/>
                <w:sz w:val="20"/>
              </w:rPr>
              <w:t>
97060545</w:t>
            </w:r>
          </w:p>
          <w:bookmarkEnd w:id="1434"/>
          <w:p>
            <w:pPr>
              <w:spacing w:after="20"/>
              <w:ind w:left="20"/>
              <w:jc w:val="both"/>
            </w:pPr>
            <w:r>
              <w:rPr>
                <w:rFonts w:ascii="Times New Roman"/>
                <w:b w:val="false"/>
                <w:i w:val="false"/>
                <w:color w:val="000000"/>
                <w:sz w:val="20"/>
              </w:rPr>
              <w:t>
0548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Коваленко Карина Айдарбековна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5" w:id="1435"/>
          <w:p>
            <w:pPr>
              <w:spacing w:after="20"/>
              <w:ind w:left="20"/>
              <w:jc w:val="both"/>
            </w:pPr>
            <w:r>
              <w:rPr>
                <w:rFonts w:ascii="Times New Roman"/>
                <w:b w:val="false"/>
                <w:i w:val="false"/>
                <w:color w:val="000000"/>
                <w:sz w:val="20"/>
              </w:rPr>
              <w:t>
79100930</w:t>
            </w:r>
          </w:p>
          <w:bookmarkEnd w:id="1435"/>
          <w:p>
            <w:pPr>
              <w:spacing w:after="20"/>
              <w:ind w:left="20"/>
              <w:jc w:val="both"/>
            </w:pPr>
            <w:r>
              <w:rPr>
                <w:rFonts w:ascii="Times New Roman"/>
                <w:b w:val="false"/>
                <w:i w:val="false"/>
                <w:color w:val="000000"/>
                <w:sz w:val="20"/>
              </w:rPr>
              <w:t>
2020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Колесников Евгений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6" w:id="1436"/>
          <w:p>
            <w:pPr>
              <w:spacing w:after="20"/>
              <w:ind w:left="20"/>
              <w:jc w:val="both"/>
            </w:pPr>
            <w:r>
              <w:rPr>
                <w:rFonts w:ascii="Times New Roman"/>
                <w:b w:val="false"/>
                <w:i w:val="false"/>
                <w:color w:val="000000"/>
                <w:sz w:val="20"/>
              </w:rPr>
              <w:t>
03122465</w:t>
            </w:r>
          </w:p>
          <w:bookmarkEnd w:id="1436"/>
          <w:p>
            <w:pPr>
              <w:spacing w:after="20"/>
              <w:ind w:left="20"/>
              <w:jc w:val="both"/>
            </w:pPr>
            <w:r>
              <w:rPr>
                <w:rFonts w:ascii="Times New Roman"/>
                <w:b w:val="false"/>
                <w:i w:val="false"/>
                <w:color w:val="000000"/>
                <w:sz w:val="20"/>
              </w:rPr>
              <w:t>
1515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Колесникова Елена Евгеньевна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7" w:id="1437"/>
          <w:p>
            <w:pPr>
              <w:spacing w:after="20"/>
              <w:ind w:left="20"/>
              <w:jc w:val="both"/>
            </w:pPr>
            <w:r>
              <w:rPr>
                <w:rFonts w:ascii="Times New Roman"/>
                <w:b w:val="false"/>
                <w:i w:val="false"/>
                <w:color w:val="000000"/>
                <w:sz w:val="20"/>
              </w:rPr>
              <w:t>
76110345</w:t>
            </w:r>
          </w:p>
          <w:bookmarkEnd w:id="1437"/>
          <w:p>
            <w:pPr>
              <w:spacing w:after="20"/>
              <w:ind w:left="20"/>
              <w:jc w:val="both"/>
            </w:pPr>
            <w:r>
              <w:rPr>
                <w:rFonts w:ascii="Times New Roman"/>
                <w:b w:val="false"/>
                <w:i w:val="false"/>
                <w:color w:val="000000"/>
                <w:sz w:val="20"/>
              </w:rPr>
              <w:t>
0499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Колесникова Любовь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8" w:id="1438"/>
          <w:p>
            <w:pPr>
              <w:spacing w:after="20"/>
              <w:ind w:left="20"/>
              <w:jc w:val="both"/>
            </w:pPr>
            <w:r>
              <w:rPr>
                <w:rFonts w:ascii="Times New Roman"/>
                <w:b w:val="false"/>
                <w:i w:val="false"/>
                <w:color w:val="000000"/>
                <w:sz w:val="20"/>
              </w:rPr>
              <w:t>
70042640</w:t>
            </w:r>
          </w:p>
          <w:bookmarkEnd w:id="1438"/>
          <w:p>
            <w:pPr>
              <w:spacing w:after="20"/>
              <w:ind w:left="20"/>
              <w:jc w:val="both"/>
            </w:pPr>
            <w:r>
              <w:rPr>
                <w:rFonts w:ascii="Times New Roman"/>
                <w:b w:val="false"/>
                <w:i w:val="false"/>
                <w:color w:val="000000"/>
                <w:sz w:val="20"/>
              </w:rPr>
              <w:t>
1007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Конева Гульбану Жанкельдиновна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9" w:id="1439"/>
          <w:p>
            <w:pPr>
              <w:spacing w:after="20"/>
              <w:ind w:left="20"/>
              <w:jc w:val="both"/>
            </w:pPr>
            <w:r>
              <w:rPr>
                <w:rFonts w:ascii="Times New Roman"/>
                <w:b w:val="false"/>
                <w:i w:val="false"/>
                <w:color w:val="000000"/>
                <w:sz w:val="20"/>
              </w:rPr>
              <w:t>
78052530</w:t>
            </w:r>
          </w:p>
          <w:bookmarkEnd w:id="1439"/>
          <w:p>
            <w:pPr>
              <w:spacing w:after="20"/>
              <w:ind w:left="20"/>
              <w:jc w:val="both"/>
            </w:pPr>
            <w:r>
              <w:rPr>
                <w:rFonts w:ascii="Times New Roman"/>
                <w:b w:val="false"/>
                <w:i w:val="false"/>
                <w:color w:val="000000"/>
                <w:sz w:val="20"/>
              </w:rPr>
              <w:t>
0997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0" w:id="1440"/>
          <w:p>
            <w:pPr>
              <w:spacing w:after="20"/>
              <w:ind w:left="20"/>
              <w:jc w:val="both"/>
            </w:pPr>
            <w:r>
              <w:rPr>
                <w:rFonts w:ascii="Times New Roman"/>
                <w:b w:val="false"/>
                <w:i w:val="false"/>
                <w:color w:val="000000"/>
                <w:sz w:val="20"/>
              </w:rPr>
              <w:t>
Кочубейник Владимир</w:t>
            </w:r>
          </w:p>
          <w:bookmarkEnd w:id="1440"/>
          <w:p>
            <w:pPr>
              <w:spacing w:after="20"/>
              <w:ind w:left="20"/>
              <w:jc w:val="both"/>
            </w:pPr>
            <w:r>
              <w:rPr>
                <w:rFonts w:ascii="Times New Roman"/>
                <w:b w:val="false"/>
                <w:i w:val="false"/>
                <w:color w:val="000000"/>
                <w:sz w:val="20"/>
              </w:rPr>
              <w:t>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1" w:id="1441"/>
          <w:p>
            <w:pPr>
              <w:spacing w:after="20"/>
              <w:ind w:left="20"/>
              <w:jc w:val="both"/>
            </w:pPr>
            <w:r>
              <w:rPr>
                <w:rFonts w:ascii="Times New Roman"/>
                <w:b w:val="false"/>
                <w:i w:val="false"/>
                <w:color w:val="000000"/>
                <w:sz w:val="20"/>
              </w:rPr>
              <w:t>
70052235</w:t>
            </w:r>
          </w:p>
          <w:bookmarkEnd w:id="1441"/>
          <w:p>
            <w:pPr>
              <w:spacing w:after="20"/>
              <w:ind w:left="20"/>
              <w:jc w:val="both"/>
            </w:pPr>
            <w:r>
              <w:rPr>
                <w:rFonts w:ascii="Times New Roman"/>
                <w:b w:val="false"/>
                <w:i w:val="false"/>
                <w:color w:val="000000"/>
                <w:sz w:val="20"/>
              </w:rPr>
              <w:t>
0117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Кудрицкий Николай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2" w:id="1442"/>
          <w:p>
            <w:pPr>
              <w:spacing w:after="20"/>
              <w:ind w:left="20"/>
              <w:jc w:val="both"/>
            </w:pPr>
            <w:r>
              <w:rPr>
                <w:rFonts w:ascii="Times New Roman"/>
                <w:b w:val="false"/>
                <w:i w:val="false"/>
                <w:color w:val="000000"/>
                <w:sz w:val="20"/>
              </w:rPr>
              <w:t>
61120635</w:t>
            </w:r>
          </w:p>
          <w:bookmarkEnd w:id="1442"/>
          <w:p>
            <w:pPr>
              <w:spacing w:after="20"/>
              <w:ind w:left="20"/>
              <w:jc w:val="both"/>
            </w:pPr>
            <w:r>
              <w:rPr>
                <w:rFonts w:ascii="Times New Roman"/>
                <w:b w:val="false"/>
                <w:i w:val="false"/>
                <w:color w:val="000000"/>
                <w:sz w:val="20"/>
              </w:rPr>
              <w:t>
0046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Кудрицкий Петр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3" w:id="1443"/>
          <w:p>
            <w:pPr>
              <w:spacing w:after="20"/>
              <w:ind w:left="20"/>
              <w:jc w:val="both"/>
            </w:pPr>
            <w:r>
              <w:rPr>
                <w:rFonts w:ascii="Times New Roman"/>
                <w:b w:val="false"/>
                <w:i w:val="false"/>
                <w:color w:val="000000"/>
                <w:sz w:val="20"/>
              </w:rPr>
              <w:t>
89072235</w:t>
            </w:r>
          </w:p>
          <w:bookmarkEnd w:id="1443"/>
          <w:p>
            <w:pPr>
              <w:spacing w:after="20"/>
              <w:ind w:left="20"/>
              <w:jc w:val="both"/>
            </w:pPr>
            <w:r>
              <w:rPr>
                <w:rFonts w:ascii="Times New Roman"/>
                <w:b w:val="false"/>
                <w:i w:val="false"/>
                <w:color w:val="000000"/>
                <w:sz w:val="20"/>
              </w:rPr>
              <w:t>
0243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Кудрицкий Юрий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4" w:id="1444"/>
          <w:p>
            <w:pPr>
              <w:spacing w:after="20"/>
              <w:ind w:left="20"/>
              <w:jc w:val="both"/>
            </w:pPr>
            <w:r>
              <w:rPr>
                <w:rFonts w:ascii="Times New Roman"/>
                <w:b w:val="false"/>
                <w:i w:val="false"/>
                <w:color w:val="000000"/>
                <w:sz w:val="20"/>
              </w:rPr>
              <w:t>
52111840</w:t>
            </w:r>
          </w:p>
          <w:bookmarkEnd w:id="1444"/>
          <w:p>
            <w:pPr>
              <w:spacing w:after="20"/>
              <w:ind w:left="20"/>
              <w:jc w:val="both"/>
            </w:pPr>
            <w:r>
              <w:rPr>
                <w:rFonts w:ascii="Times New Roman"/>
                <w:b w:val="false"/>
                <w:i w:val="false"/>
                <w:color w:val="000000"/>
                <w:sz w:val="20"/>
              </w:rPr>
              <w:t>
0118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Кудряшова Анна Фридриховна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5" w:id="1445"/>
          <w:p>
            <w:pPr>
              <w:spacing w:after="20"/>
              <w:ind w:left="20"/>
              <w:jc w:val="both"/>
            </w:pPr>
            <w:r>
              <w:rPr>
                <w:rFonts w:ascii="Times New Roman"/>
                <w:b w:val="false"/>
                <w:i w:val="false"/>
                <w:color w:val="000000"/>
                <w:sz w:val="20"/>
              </w:rPr>
              <w:t>
87060945</w:t>
            </w:r>
          </w:p>
          <w:bookmarkEnd w:id="1445"/>
          <w:p>
            <w:pPr>
              <w:spacing w:after="20"/>
              <w:ind w:left="20"/>
              <w:jc w:val="both"/>
            </w:pPr>
            <w:r>
              <w:rPr>
                <w:rFonts w:ascii="Times New Roman"/>
                <w:b w:val="false"/>
                <w:i w:val="false"/>
                <w:color w:val="000000"/>
                <w:sz w:val="20"/>
              </w:rPr>
              <w:t>
0579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6" w:id="1446"/>
          <w:p>
            <w:pPr>
              <w:spacing w:after="20"/>
              <w:ind w:left="20"/>
              <w:jc w:val="both"/>
            </w:pPr>
            <w:r>
              <w:rPr>
                <w:rFonts w:ascii="Times New Roman"/>
                <w:b w:val="false"/>
                <w:i w:val="false"/>
                <w:color w:val="000000"/>
                <w:sz w:val="20"/>
              </w:rPr>
              <w:t>
Кудряшова Евгения</w:t>
            </w:r>
          </w:p>
          <w:bookmarkEnd w:id="1446"/>
          <w:p>
            <w:pPr>
              <w:spacing w:after="20"/>
              <w:ind w:left="20"/>
              <w:jc w:val="both"/>
            </w:pPr>
            <w:r>
              <w:rPr>
                <w:rFonts w:ascii="Times New Roman"/>
                <w:b w:val="false"/>
                <w:i w:val="false"/>
                <w:color w:val="000000"/>
                <w:sz w:val="20"/>
              </w:rPr>
              <w:t>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7" w:id="1447"/>
          <w:p>
            <w:pPr>
              <w:spacing w:after="20"/>
              <w:ind w:left="20"/>
              <w:jc w:val="both"/>
            </w:pPr>
            <w:r>
              <w:rPr>
                <w:rFonts w:ascii="Times New Roman"/>
                <w:b w:val="false"/>
                <w:i w:val="false"/>
                <w:color w:val="000000"/>
                <w:sz w:val="20"/>
              </w:rPr>
              <w:t>
71060140</w:t>
            </w:r>
          </w:p>
          <w:bookmarkEnd w:id="1447"/>
          <w:p>
            <w:pPr>
              <w:spacing w:after="20"/>
              <w:ind w:left="20"/>
              <w:jc w:val="both"/>
            </w:pPr>
            <w:r>
              <w:rPr>
                <w:rFonts w:ascii="Times New Roman"/>
                <w:b w:val="false"/>
                <w:i w:val="false"/>
                <w:color w:val="000000"/>
                <w:sz w:val="20"/>
              </w:rPr>
              <w:t>
0399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Кузьмина Наталья Андреевна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8" w:id="1448"/>
          <w:p>
            <w:pPr>
              <w:spacing w:after="20"/>
              <w:ind w:left="20"/>
              <w:jc w:val="both"/>
            </w:pPr>
            <w:r>
              <w:rPr>
                <w:rFonts w:ascii="Times New Roman"/>
                <w:b w:val="false"/>
                <w:i w:val="false"/>
                <w:color w:val="000000"/>
                <w:sz w:val="20"/>
              </w:rPr>
              <w:t>
92042435</w:t>
            </w:r>
          </w:p>
          <w:bookmarkEnd w:id="1448"/>
          <w:p>
            <w:pPr>
              <w:spacing w:after="20"/>
              <w:ind w:left="20"/>
              <w:jc w:val="both"/>
            </w:pPr>
            <w:r>
              <w:rPr>
                <w:rFonts w:ascii="Times New Roman"/>
                <w:b w:val="false"/>
                <w:i w:val="false"/>
                <w:color w:val="000000"/>
                <w:sz w:val="20"/>
              </w:rPr>
              <w:t>
0549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9" w:id="1449"/>
          <w:p>
            <w:pPr>
              <w:spacing w:after="20"/>
              <w:ind w:left="20"/>
              <w:jc w:val="both"/>
            </w:pPr>
            <w:r>
              <w:rPr>
                <w:rFonts w:ascii="Times New Roman"/>
                <w:b w:val="false"/>
                <w:i w:val="false"/>
                <w:color w:val="000000"/>
                <w:sz w:val="20"/>
              </w:rPr>
              <w:t>
Куропятник Андрей</w:t>
            </w:r>
          </w:p>
          <w:bookmarkEnd w:id="1449"/>
          <w:p>
            <w:pPr>
              <w:spacing w:after="20"/>
              <w:ind w:left="20"/>
              <w:jc w:val="both"/>
            </w:pPr>
            <w:r>
              <w:rPr>
                <w:rFonts w:ascii="Times New Roman"/>
                <w:b w:val="false"/>
                <w:i w:val="false"/>
                <w:color w:val="000000"/>
                <w:sz w:val="20"/>
              </w:rPr>
              <w:t>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0" w:id="1450"/>
          <w:p>
            <w:pPr>
              <w:spacing w:after="20"/>
              <w:ind w:left="20"/>
              <w:jc w:val="both"/>
            </w:pPr>
            <w:r>
              <w:rPr>
                <w:rFonts w:ascii="Times New Roman"/>
                <w:b w:val="false"/>
                <w:i w:val="false"/>
                <w:color w:val="000000"/>
                <w:sz w:val="20"/>
              </w:rPr>
              <w:t>
74040745</w:t>
            </w:r>
          </w:p>
          <w:bookmarkEnd w:id="1450"/>
          <w:p>
            <w:pPr>
              <w:spacing w:after="20"/>
              <w:ind w:left="20"/>
              <w:jc w:val="both"/>
            </w:pPr>
            <w:r>
              <w:rPr>
                <w:rFonts w:ascii="Times New Roman"/>
                <w:b w:val="false"/>
                <w:i w:val="false"/>
                <w:color w:val="000000"/>
                <w:sz w:val="20"/>
              </w:rPr>
              <w:t>
0455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Леткеман Светлана Яковлевна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1" w:id="1451"/>
          <w:p>
            <w:pPr>
              <w:spacing w:after="20"/>
              <w:ind w:left="20"/>
              <w:jc w:val="both"/>
            </w:pPr>
            <w:r>
              <w:rPr>
                <w:rFonts w:ascii="Times New Roman"/>
                <w:b w:val="false"/>
                <w:i w:val="false"/>
                <w:color w:val="000000"/>
                <w:sz w:val="20"/>
              </w:rPr>
              <w:t>
76081535</w:t>
            </w:r>
          </w:p>
          <w:bookmarkEnd w:id="1451"/>
          <w:p>
            <w:pPr>
              <w:spacing w:after="20"/>
              <w:ind w:left="20"/>
              <w:jc w:val="both"/>
            </w:pPr>
            <w:r>
              <w:rPr>
                <w:rFonts w:ascii="Times New Roman"/>
                <w:b w:val="false"/>
                <w:i w:val="false"/>
                <w:color w:val="000000"/>
                <w:sz w:val="20"/>
              </w:rPr>
              <w:t>
0689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Лунев Анатолий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2" w:id="1452"/>
          <w:p>
            <w:pPr>
              <w:spacing w:after="20"/>
              <w:ind w:left="20"/>
              <w:jc w:val="both"/>
            </w:pPr>
            <w:r>
              <w:rPr>
                <w:rFonts w:ascii="Times New Roman"/>
                <w:b w:val="false"/>
                <w:i w:val="false"/>
                <w:color w:val="000000"/>
                <w:sz w:val="20"/>
              </w:rPr>
              <w:t>
78101935</w:t>
            </w:r>
          </w:p>
          <w:bookmarkEnd w:id="1452"/>
          <w:p>
            <w:pPr>
              <w:spacing w:after="20"/>
              <w:ind w:left="20"/>
              <w:jc w:val="both"/>
            </w:pPr>
            <w:r>
              <w:rPr>
                <w:rFonts w:ascii="Times New Roman"/>
                <w:b w:val="false"/>
                <w:i w:val="false"/>
                <w:color w:val="000000"/>
                <w:sz w:val="20"/>
              </w:rPr>
              <w:t>
0172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ЛунҰв Валерий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3" w:id="1453"/>
          <w:p>
            <w:pPr>
              <w:spacing w:after="20"/>
              <w:ind w:left="20"/>
              <w:jc w:val="both"/>
            </w:pPr>
            <w:r>
              <w:rPr>
                <w:rFonts w:ascii="Times New Roman"/>
                <w:b w:val="false"/>
                <w:i w:val="false"/>
                <w:color w:val="000000"/>
                <w:sz w:val="20"/>
              </w:rPr>
              <w:t>
98012835</w:t>
            </w:r>
          </w:p>
          <w:bookmarkEnd w:id="1453"/>
          <w:p>
            <w:pPr>
              <w:spacing w:after="20"/>
              <w:ind w:left="20"/>
              <w:jc w:val="both"/>
            </w:pPr>
            <w:r>
              <w:rPr>
                <w:rFonts w:ascii="Times New Roman"/>
                <w:b w:val="false"/>
                <w:i w:val="false"/>
                <w:color w:val="000000"/>
                <w:sz w:val="20"/>
              </w:rPr>
              <w:t>
1261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Лунев Сергей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4" w:id="1454"/>
          <w:p>
            <w:pPr>
              <w:spacing w:after="20"/>
              <w:ind w:left="20"/>
              <w:jc w:val="both"/>
            </w:pPr>
            <w:r>
              <w:rPr>
                <w:rFonts w:ascii="Times New Roman"/>
                <w:b w:val="false"/>
                <w:i w:val="false"/>
                <w:color w:val="000000"/>
                <w:sz w:val="20"/>
              </w:rPr>
              <w:t>
88042645</w:t>
            </w:r>
          </w:p>
          <w:bookmarkEnd w:id="1454"/>
          <w:p>
            <w:pPr>
              <w:spacing w:after="20"/>
              <w:ind w:left="20"/>
              <w:jc w:val="both"/>
            </w:pPr>
            <w:r>
              <w:rPr>
                <w:rFonts w:ascii="Times New Roman"/>
                <w:b w:val="false"/>
                <w:i w:val="false"/>
                <w:color w:val="000000"/>
                <w:sz w:val="20"/>
              </w:rPr>
              <w:t>
0506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Лунева Елена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5" w:id="1455"/>
          <w:p>
            <w:pPr>
              <w:spacing w:after="20"/>
              <w:ind w:left="20"/>
              <w:jc w:val="both"/>
            </w:pPr>
            <w:r>
              <w:rPr>
                <w:rFonts w:ascii="Times New Roman"/>
                <w:b w:val="false"/>
                <w:i w:val="false"/>
                <w:color w:val="000000"/>
                <w:sz w:val="20"/>
              </w:rPr>
              <w:t>
53101340</w:t>
            </w:r>
          </w:p>
          <w:bookmarkEnd w:id="1455"/>
          <w:p>
            <w:pPr>
              <w:spacing w:after="20"/>
              <w:ind w:left="20"/>
              <w:jc w:val="both"/>
            </w:pPr>
            <w:r>
              <w:rPr>
                <w:rFonts w:ascii="Times New Roman"/>
                <w:b w:val="false"/>
                <w:i w:val="false"/>
                <w:color w:val="000000"/>
                <w:sz w:val="20"/>
              </w:rPr>
              <w:t>
0783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Лысая Софья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6" w:id="1456"/>
          <w:p>
            <w:pPr>
              <w:spacing w:after="20"/>
              <w:ind w:left="20"/>
              <w:jc w:val="both"/>
            </w:pPr>
            <w:r>
              <w:rPr>
                <w:rFonts w:ascii="Times New Roman"/>
                <w:b w:val="false"/>
                <w:i w:val="false"/>
                <w:color w:val="000000"/>
                <w:sz w:val="20"/>
              </w:rPr>
              <w:t>
90100535</w:t>
            </w:r>
          </w:p>
          <w:bookmarkEnd w:id="1456"/>
          <w:p>
            <w:pPr>
              <w:spacing w:after="20"/>
              <w:ind w:left="20"/>
              <w:jc w:val="both"/>
            </w:pPr>
            <w:r>
              <w:rPr>
                <w:rFonts w:ascii="Times New Roman"/>
                <w:b w:val="false"/>
                <w:i w:val="false"/>
                <w:color w:val="000000"/>
                <w:sz w:val="20"/>
              </w:rPr>
              <w:t>
0381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Лысый Игорь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7" w:id="1457"/>
          <w:p>
            <w:pPr>
              <w:spacing w:after="20"/>
              <w:ind w:left="20"/>
              <w:jc w:val="both"/>
            </w:pPr>
            <w:r>
              <w:rPr>
                <w:rFonts w:ascii="Times New Roman"/>
                <w:b w:val="false"/>
                <w:i w:val="false"/>
                <w:color w:val="000000"/>
                <w:sz w:val="20"/>
              </w:rPr>
              <w:t>
82092735</w:t>
            </w:r>
          </w:p>
          <w:bookmarkEnd w:id="1457"/>
          <w:p>
            <w:pPr>
              <w:spacing w:after="20"/>
              <w:ind w:left="20"/>
              <w:jc w:val="both"/>
            </w:pPr>
            <w:r>
              <w:rPr>
                <w:rFonts w:ascii="Times New Roman"/>
                <w:b w:val="false"/>
                <w:i w:val="false"/>
                <w:color w:val="000000"/>
                <w:sz w:val="20"/>
              </w:rPr>
              <w:t>
1154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Лысый Александр Евгеньевич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8" w:id="1458"/>
          <w:p>
            <w:pPr>
              <w:spacing w:after="20"/>
              <w:ind w:left="20"/>
              <w:jc w:val="both"/>
            </w:pPr>
            <w:r>
              <w:rPr>
                <w:rFonts w:ascii="Times New Roman"/>
                <w:b w:val="false"/>
                <w:i w:val="false"/>
                <w:color w:val="000000"/>
                <w:sz w:val="20"/>
              </w:rPr>
              <w:t>
89092135</w:t>
            </w:r>
          </w:p>
          <w:bookmarkEnd w:id="1458"/>
          <w:p>
            <w:pPr>
              <w:spacing w:after="20"/>
              <w:ind w:left="20"/>
              <w:jc w:val="both"/>
            </w:pPr>
            <w:r>
              <w:rPr>
                <w:rFonts w:ascii="Times New Roman"/>
                <w:b w:val="false"/>
                <w:i w:val="false"/>
                <w:color w:val="000000"/>
                <w:sz w:val="20"/>
              </w:rPr>
              <w:t>
0512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Лысый Виктор Евгеньевич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9" w:id="1459"/>
          <w:p>
            <w:pPr>
              <w:spacing w:after="20"/>
              <w:ind w:left="20"/>
              <w:jc w:val="both"/>
            </w:pPr>
            <w:r>
              <w:rPr>
                <w:rFonts w:ascii="Times New Roman"/>
                <w:b w:val="false"/>
                <w:i w:val="false"/>
                <w:color w:val="000000"/>
                <w:sz w:val="20"/>
              </w:rPr>
              <w:t>
78063030</w:t>
            </w:r>
          </w:p>
          <w:bookmarkEnd w:id="1459"/>
          <w:p>
            <w:pPr>
              <w:spacing w:after="20"/>
              <w:ind w:left="20"/>
              <w:jc w:val="both"/>
            </w:pPr>
            <w:r>
              <w:rPr>
                <w:rFonts w:ascii="Times New Roman"/>
                <w:b w:val="false"/>
                <w:i w:val="false"/>
                <w:color w:val="000000"/>
                <w:sz w:val="20"/>
              </w:rPr>
              <w:t>
2131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Лысый Владимир Евгеньевич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0" w:id="1460"/>
          <w:p>
            <w:pPr>
              <w:spacing w:after="20"/>
              <w:ind w:left="20"/>
              <w:jc w:val="both"/>
            </w:pPr>
            <w:r>
              <w:rPr>
                <w:rFonts w:ascii="Times New Roman"/>
                <w:b w:val="false"/>
                <w:i w:val="false"/>
                <w:color w:val="000000"/>
                <w:sz w:val="20"/>
              </w:rPr>
              <w:t>
67071930</w:t>
            </w:r>
          </w:p>
          <w:bookmarkEnd w:id="1460"/>
          <w:p>
            <w:pPr>
              <w:spacing w:after="20"/>
              <w:ind w:left="20"/>
              <w:jc w:val="both"/>
            </w:pPr>
            <w:r>
              <w:rPr>
                <w:rFonts w:ascii="Times New Roman"/>
                <w:b w:val="false"/>
                <w:i w:val="false"/>
                <w:color w:val="000000"/>
                <w:sz w:val="20"/>
              </w:rPr>
              <w:t>
0364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Лысый Петр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1" w:id="1461"/>
          <w:p>
            <w:pPr>
              <w:spacing w:after="20"/>
              <w:ind w:left="20"/>
              <w:jc w:val="both"/>
            </w:pPr>
            <w:r>
              <w:rPr>
                <w:rFonts w:ascii="Times New Roman"/>
                <w:b w:val="false"/>
                <w:i w:val="false"/>
                <w:color w:val="000000"/>
                <w:sz w:val="20"/>
              </w:rPr>
              <w:t>
83080545</w:t>
            </w:r>
          </w:p>
          <w:bookmarkEnd w:id="1461"/>
          <w:p>
            <w:pPr>
              <w:spacing w:after="20"/>
              <w:ind w:left="20"/>
              <w:jc w:val="both"/>
            </w:pPr>
            <w:r>
              <w:rPr>
                <w:rFonts w:ascii="Times New Roman"/>
                <w:b w:val="false"/>
                <w:i w:val="false"/>
                <w:color w:val="000000"/>
                <w:sz w:val="20"/>
              </w:rPr>
              <w:t>
0359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Маленко Инна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2" w:id="1462"/>
          <w:p>
            <w:pPr>
              <w:spacing w:after="20"/>
              <w:ind w:left="20"/>
              <w:jc w:val="both"/>
            </w:pPr>
            <w:r>
              <w:rPr>
                <w:rFonts w:ascii="Times New Roman"/>
                <w:b w:val="false"/>
                <w:i w:val="false"/>
                <w:color w:val="000000"/>
                <w:sz w:val="20"/>
              </w:rPr>
              <w:t>
67030945</w:t>
            </w:r>
          </w:p>
          <w:bookmarkEnd w:id="1462"/>
          <w:p>
            <w:pPr>
              <w:spacing w:after="20"/>
              <w:ind w:left="20"/>
              <w:jc w:val="both"/>
            </w:pPr>
            <w:r>
              <w:rPr>
                <w:rFonts w:ascii="Times New Roman"/>
                <w:b w:val="false"/>
                <w:i w:val="false"/>
                <w:color w:val="000000"/>
                <w:sz w:val="20"/>
              </w:rPr>
              <w:t>
0328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Маловечка Наталья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3" w:id="1463"/>
          <w:p>
            <w:pPr>
              <w:spacing w:after="20"/>
              <w:ind w:left="20"/>
              <w:jc w:val="both"/>
            </w:pPr>
            <w:r>
              <w:rPr>
                <w:rFonts w:ascii="Times New Roman"/>
                <w:b w:val="false"/>
                <w:i w:val="false"/>
                <w:color w:val="000000"/>
                <w:sz w:val="20"/>
              </w:rPr>
              <w:t>
63010145</w:t>
            </w:r>
          </w:p>
          <w:bookmarkEnd w:id="1463"/>
          <w:p>
            <w:pPr>
              <w:spacing w:after="20"/>
              <w:ind w:left="20"/>
              <w:jc w:val="both"/>
            </w:pPr>
            <w:r>
              <w:rPr>
                <w:rFonts w:ascii="Times New Roman"/>
                <w:b w:val="false"/>
                <w:i w:val="false"/>
                <w:color w:val="000000"/>
                <w:sz w:val="20"/>
              </w:rPr>
              <w:t>
1080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Мамровская Любовь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4" w:id="1464"/>
          <w:p>
            <w:pPr>
              <w:spacing w:after="20"/>
              <w:ind w:left="20"/>
              <w:jc w:val="both"/>
            </w:pPr>
            <w:r>
              <w:rPr>
                <w:rFonts w:ascii="Times New Roman"/>
                <w:b w:val="false"/>
                <w:i w:val="false"/>
                <w:color w:val="000000"/>
                <w:sz w:val="20"/>
              </w:rPr>
              <w:t>
70081435</w:t>
            </w:r>
          </w:p>
          <w:bookmarkEnd w:id="1464"/>
          <w:p>
            <w:pPr>
              <w:spacing w:after="20"/>
              <w:ind w:left="20"/>
              <w:jc w:val="both"/>
            </w:pPr>
            <w:r>
              <w:rPr>
                <w:rFonts w:ascii="Times New Roman"/>
                <w:b w:val="false"/>
                <w:i w:val="false"/>
                <w:color w:val="000000"/>
                <w:sz w:val="20"/>
              </w:rPr>
              <w:t>
0177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Мартышко Сергей Геннадьевич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5" w:id="1465"/>
          <w:p>
            <w:pPr>
              <w:spacing w:after="20"/>
              <w:ind w:left="20"/>
              <w:jc w:val="both"/>
            </w:pPr>
            <w:r>
              <w:rPr>
                <w:rFonts w:ascii="Times New Roman"/>
                <w:b w:val="false"/>
                <w:i w:val="false"/>
                <w:color w:val="000000"/>
                <w:sz w:val="20"/>
              </w:rPr>
              <w:t>
58070430</w:t>
            </w:r>
          </w:p>
          <w:bookmarkEnd w:id="1465"/>
          <w:p>
            <w:pPr>
              <w:spacing w:after="20"/>
              <w:ind w:left="20"/>
              <w:jc w:val="both"/>
            </w:pPr>
            <w:r>
              <w:rPr>
                <w:rFonts w:ascii="Times New Roman"/>
                <w:b w:val="false"/>
                <w:i w:val="false"/>
                <w:color w:val="000000"/>
                <w:sz w:val="20"/>
              </w:rPr>
              <w:t>
0442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Масальский Борис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6" w:id="1466"/>
          <w:p>
            <w:pPr>
              <w:spacing w:after="20"/>
              <w:ind w:left="20"/>
              <w:jc w:val="both"/>
            </w:pPr>
            <w:r>
              <w:rPr>
                <w:rFonts w:ascii="Times New Roman"/>
                <w:b w:val="false"/>
                <w:i w:val="false"/>
                <w:color w:val="000000"/>
                <w:sz w:val="20"/>
              </w:rPr>
              <w:t>
69070335</w:t>
            </w:r>
          </w:p>
          <w:bookmarkEnd w:id="1466"/>
          <w:p>
            <w:pPr>
              <w:spacing w:after="20"/>
              <w:ind w:left="20"/>
              <w:jc w:val="both"/>
            </w:pPr>
            <w:r>
              <w:rPr>
                <w:rFonts w:ascii="Times New Roman"/>
                <w:b w:val="false"/>
                <w:i w:val="false"/>
                <w:color w:val="000000"/>
                <w:sz w:val="20"/>
              </w:rPr>
              <w:t>
0139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Могиленко Сергей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7" w:id="1467"/>
          <w:p>
            <w:pPr>
              <w:spacing w:after="20"/>
              <w:ind w:left="20"/>
              <w:jc w:val="both"/>
            </w:pPr>
            <w:r>
              <w:rPr>
                <w:rFonts w:ascii="Times New Roman"/>
                <w:b w:val="false"/>
                <w:i w:val="false"/>
                <w:color w:val="000000"/>
                <w:sz w:val="20"/>
              </w:rPr>
              <w:t>
70032735</w:t>
            </w:r>
          </w:p>
          <w:bookmarkEnd w:id="1467"/>
          <w:p>
            <w:pPr>
              <w:spacing w:after="20"/>
              <w:ind w:left="20"/>
              <w:jc w:val="both"/>
            </w:pPr>
            <w:r>
              <w:rPr>
                <w:rFonts w:ascii="Times New Roman"/>
                <w:b w:val="false"/>
                <w:i w:val="false"/>
                <w:color w:val="000000"/>
                <w:sz w:val="20"/>
              </w:rPr>
              <w:t>
0279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8" w:id="1468"/>
          <w:p>
            <w:pPr>
              <w:spacing w:after="20"/>
              <w:ind w:left="20"/>
              <w:jc w:val="both"/>
            </w:pPr>
            <w:r>
              <w:rPr>
                <w:rFonts w:ascii="Times New Roman"/>
                <w:b w:val="false"/>
                <w:i w:val="false"/>
                <w:color w:val="000000"/>
                <w:sz w:val="20"/>
              </w:rPr>
              <w:t>
Монжос Вячеслав</w:t>
            </w:r>
          </w:p>
          <w:bookmarkEnd w:id="1468"/>
          <w:p>
            <w:pPr>
              <w:spacing w:after="20"/>
              <w:ind w:left="20"/>
              <w:jc w:val="both"/>
            </w:pPr>
            <w:r>
              <w:rPr>
                <w:rFonts w:ascii="Times New Roman"/>
                <w:b w:val="false"/>
                <w:i w:val="false"/>
                <w:color w:val="000000"/>
                <w:sz w:val="20"/>
              </w:rPr>
              <w:t>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9" w:id="1469"/>
          <w:p>
            <w:pPr>
              <w:spacing w:after="20"/>
              <w:ind w:left="20"/>
              <w:jc w:val="both"/>
            </w:pPr>
            <w:r>
              <w:rPr>
                <w:rFonts w:ascii="Times New Roman"/>
                <w:b w:val="false"/>
                <w:i w:val="false"/>
                <w:color w:val="000000"/>
                <w:sz w:val="20"/>
              </w:rPr>
              <w:t>
64112240</w:t>
            </w:r>
          </w:p>
          <w:bookmarkEnd w:id="1469"/>
          <w:p>
            <w:pPr>
              <w:spacing w:after="20"/>
              <w:ind w:left="20"/>
              <w:jc w:val="both"/>
            </w:pPr>
            <w:r>
              <w:rPr>
                <w:rFonts w:ascii="Times New Roman"/>
                <w:b w:val="false"/>
                <w:i w:val="false"/>
                <w:color w:val="000000"/>
                <w:sz w:val="20"/>
              </w:rPr>
              <w:t>
0134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Муртазина Людмила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0" w:id="1470"/>
          <w:p>
            <w:pPr>
              <w:spacing w:after="20"/>
              <w:ind w:left="20"/>
              <w:jc w:val="both"/>
            </w:pPr>
            <w:r>
              <w:rPr>
                <w:rFonts w:ascii="Times New Roman"/>
                <w:b w:val="false"/>
                <w:i w:val="false"/>
                <w:color w:val="000000"/>
                <w:sz w:val="20"/>
              </w:rPr>
              <w:t>
70091830</w:t>
            </w:r>
          </w:p>
          <w:bookmarkEnd w:id="1470"/>
          <w:p>
            <w:pPr>
              <w:spacing w:after="20"/>
              <w:ind w:left="20"/>
              <w:jc w:val="both"/>
            </w:pPr>
            <w:r>
              <w:rPr>
                <w:rFonts w:ascii="Times New Roman"/>
                <w:b w:val="false"/>
                <w:i w:val="false"/>
                <w:color w:val="000000"/>
                <w:sz w:val="20"/>
              </w:rPr>
              <w:t>
1392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Нейденц Александр Федорович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1" w:id="1471"/>
          <w:p>
            <w:pPr>
              <w:spacing w:after="20"/>
              <w:ind w:left="20"/>
              <w:jc w:val="both"/>
            </w:pPr>
            <w:r>
              <w:rPr>
                <w:rFonts w:ascii="Times New Roman"/>
                <w:b w:val="false"/>
                <w:i w:val="false"/>
                <w:color w:val="000000"/>
                <w:sz w:val="20"/>
              </w:rPr>
              <w:t>
77032030</w:t>
            </w:r>
          </w:p>
          <w:bookmarkEnd w:id="1471"/>
          <w:p>
            <w:pPr>
              <w:spacing w:after="20"/>
              <w:ind w:left="20"/>
              <w:jc w:val="both"/>
            </w:pPr>
            <w:r>
              <w:rPr>
                <w:rFonts w:ascii="Times New Roman"/>
                <w:b w:val="false"/>
                <w:i w:val="false"/>
                <w:color w:val="000000"/>
                <w:sz w:val="20"/>
              </w:rPr>
              <w:t>
2045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Никитин Сергей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2" w:id="1472"/>
          <w:p>
            <w:pPr>
              <w:spacing w:after="20"/>
              <w:ind w:left="20"/>
              <w:jc w:val="both"/>
            </w:pPr>
            <w:r>
              <w:rPr>
                <w:rFonts w:ascii="Times New Roman"/>
                <w:b w:val="false"/>
                <w:i w:val="false"/>
                <w:color w:val="000000"/>
                <w:sz w:val="20"/>
              </w:rPr>
              <w:t>
78051230</w:t>
            </w:r>
          </w:p>
          <w:bookmarkEnd w:id="1472"/>
          <w:p>
            <w:pPr>
              <w:spacing w:after="20"/>
              <w:ind w:left="20"/>
              <w:jc w:val="both"/>
            </w:pPr>
            <w:r>
              <w:rPr>
                <w:rFonts w:ascii="Times New Roman"/>
                <w:b w:val="false"/>
                <w:i w:val="false"/>
                <w:color w:val="000000"/>
                <w:sz w:val="20"/>
              </w:rPr>
              <w:t>
2239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Панчук Валентин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3" w:id="1473"/>
          <w:p>
            <w:pPr>
              <w:spacing w:after="20"/>
              <w:ind w:left="20"/>
              <w:jc w:val="both"/>
            </w:pPr>
            <w:r>
              <w:rPr>
                <w:rFonts w:ascii="Times New Roman"/>
                <w:b w:val="false"/>
                <w:i w:val="false"/>
                <w:color w:val="000000"/>
                <w:sz w:val="20"/>
              </w:rPr>
              <w:t>
84090945</w:t>
            </w:r>
          </w:p>
          <w:bookmarkEnd w:id="1473"/>
          <w:p>
            <w:pPr>
              <w:spacing w:after="20"/>
              <w:ind w:left="20"/>
              <w:jc w:val="both"/>
            </w:pPr>
            <w:r>
              <w:rPr>
                <w:rFonts w:ascii="Times New Roman"/>
                <w:b w:val="false"/>
                <w:i w:val="false"/>
                <w:color w:val="000000"/>
                <w:sz w:val="20"/>
              </w:rPr>
              <w:t>
0564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Панчук Татьяна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4" w:id="1474"/>
          <w:p>
            <w:pPr>
              <w:spacing w:after="20"/>
              <w:ind w:left="20"/>
              <w:jc w:val="both"/>
            </w:pPr>
            <w:r>
              <w:rPr>
                <w:rFonts w:ascii="Times New Roman"/>
                <w:b w:val="false"/>
                <w:i w:val="false"/>
                <w:color w:val="000000"/>
                <w:sz w:val="20"/>
              </w:rPr>
              <w:t>
72031235</w:t>
            </w:r>
          </w:p>
          <w:bookmarkEnd w:id="1474"/>
          <w:p>
            <w:pPr>
              <w:spacing w:after="20"/>
              <w:ind w:left="20"/>
              <w:jc w:val="both"/>
            </w:pPr>
            <w:r>
              <w:rPr>
                <w:rFonts w:ascii="Times New Roman"/>
                <w:b w:val="false"/>
                <w:i w:val="false"/>
                <w:color w:val="000000"/>
                <w:sz w:val="20"/>
              </w:rPr>
              <w:t>
0191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Парадовский Николай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5" w:id="1475"/>
          <w:p>
            <w:pPr>
              <w:spacing w:after="20"/>
              <w:ind w:left="20"/>
              <w:jc w:val="both"/>
            </w:pPr>
            <w:r>
              <w:rPr>
                <w:rFonts w:ascii="Times New Roman"/>
                <w:b w:val="false"/>
                <w:i w:val="false"/>
                <w:color w:val="000000"/>
                <w:sz w:val="20"/>
              </w:rPr>
              <w:t>
73042640</w:t>
            </w:r>
          </w:p>
          <w:bookmarkEnd w:id="1475"/>
          <w:p>
            <w:pPr>
              <w:spacing w:after="20"/>
              <w:ind w:left="20"/>
              <w:jc w:val="both"/>
            </w:pPr>
            <w:r>
              <w:rPr>
                <w:rFonts w:ascii="Times New Roman"/>
                <w:b w:val="false"/>
                <w:i w:val="false"/>
                <w:color w:val="000000"/>
                <w:sz w:val="20"/>
              </w:rPr>
              <w:t>
1598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Парнева Наталья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6" w:id="1476"/>
          <w:p>
            <w:pPr>
              <w:spacing w:after="20"/>
              <w:ind w:left="20"/>
              <w:jc w:val="both"/>
            </w:pPr>
            <w:r>
              <w:rPr>
                <w:rFonts w:ascii="Times New Roman"/>
                <w:b w:val="false"/>
                <w:i w:val="false"/>
                <w:color w:val="000000"/>
                <w:sz w:val="20"/>
              </w:rPr>
              <w:t>
65010135</w:t>
            </w:r>
          </w:p>
          <w:bookmarkEnd w:id="1476"/>
          <w:p>
            <w:pPr>
              <w:spacing w:after="20"/>
              <w:ind w:left="20"/>
              <w:jc w:val="both"/>
            </w:pPr>
            <w:r>
              <w:rPr>
                <w:rFonts w:ascii="Times New Roman"/>
                <w:b w:val="false"/>
                <w:i w:val="false"/>
                <w:color w:val="000000"/>
                <w:sz w:val="20"/>
              </w:rPr>
              <w:t>
0842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Перов Александр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7" w:id="1477"/>
          <w:p>
            <w:pPr>
              <w:spacing w:after="20"/>
              <w:ind w:left="20"/>
              <w:jc w:val="both"/>
            </w:pPr>
            <w:r>
              <w:rPr>
                <w:rFonts w:ascii="Times New Roman"/>
                <w:b w:val="false"/>
                <w:i w:val="false"/>
                <w:color w:val="000000"/>
                <w:sz w:val="20"/>
              </w:rPr>
              <w:t>
68110940</w:t>
            </w:r>
          </w:p>
          <w:bookmarkEnd w:id="1477"/>
          <w:p>
            <w:pPr>
              <w:spacing w:after="20"/>
              <w:ind w:left="20"/>
              <w:jc w:val="both"/>
            </w:pPr>
            <w:r>
              <w:rPr>
                <w:rFonts w:ascii="Times New Roman"/>
                <w:b w:val="false"/>
                <w:i w:val="false"/>
                <w:color w:val="000000"/>
                <w:sz w:val="20"/>
              </w:rPr>
              <w:t>
0844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Петрова Светлана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8" w:id="1478"/>
          <w:p>
            <w:pPr>
              <w:spacing w:after="20"/>
              <w:ind w:left="20"/>
              <w:jc w:val="both"/>
            </w:pPr>
            <w:r>
              <w:rPr>
                <w:rFonts w:ascii="Times New Roman"/>
                <w:b w:val="false"/>
                <w:i w:val="false"/>
                <w:color w:val="000000"/>
                <w:sz w:val="20"/>
              </w:rPr>
              <w:t>
73062835</w:t>
            </w:r>
          </w:p>
          <w:bookmarkEnd w:id="1478"/>
          <w:p>
            <w:pPr>
              <w:spacing w:after="20"/>
              <w:ind w:left="20"/>
              <w:jc w:val="both"/>
            </w:pPr>
            <w:r>
              <w:rPr>
                <w:rFonts w:ascii="Times New Roman"/>
                <w:b w:val="false"/>
                <w:i w:val="false"/>
                <w:color w:val="000000"/>
                <w:sz w:val="20"/>
              </w:rPr>
              <w:t>
0250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Породовский Сергей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9" w:id="1479"/>
          <w:p>
            <w:pPr>
              <w:spacing w:after="20"/>
              <w:ind w:left="20"/>
              <w:jc w:val="both"/>
            </w:pPr>
            <w:r>
              <w:rPr>
                <w:rFonts w:ascii="Times New Roman"/>
                <w:b w:val="false"/>
                <w:i w:val="false"/>
                <w:color w:val="000000"/>
                <w:sz w:val="20"/>
              </w:rPr>
              <w:t>
69120530</w:t>
            </w:r>
          </w:p>
          <w:bookmarkEnd w:id="1479"/>
          <w:p>
            <w:pPr>
              <w:spacing w:after="20"/>
              <w:ind w:left="20"/>
              <w:jc w:val="both"/>
            </w:pPr>
            <w:r>
              <w:rPr>
                <w:rFonts w:ascii="Times New Roman"/>
                <w:b w:val="false"/>
                <w:i w:val="false"/>
                <w:color w:val="000000"/>
                <w:sz w:val="20"/>
              </w:rPr>
              <w:t>
1245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Похабов Юрий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0" w:id="1480"/>
          <w:p>
            <w:pPr>
              <w:spacing w:after="20"/>
              <w:ind w:left="20"/>
              <w:jc w:val="both"/>
            </w:pPr>
            <w:r>
              <w:rPr>
                <w:rFonts w:ascii="Times New Roman"/>
                <w:b w:val="false"/>
                <w:i w:val="false"/>
                <w:color w:val="000000"/>
                <w:sz w:val="20"/>
              </w:rPr>
              <w:t>
71110730</w:t>
            </w:r>
          </w:p>
          <w:bookmarkEnd w:id="1480"/>
          <w:p>
            <w:pPr>
              <w:spacing w:after="20"/>
              <w:ind w:left="20"/>
              <w:jc w:val="both"/>
            </w:pPr>
            <w:r>
              <w:rPr>
                <w:rFonts w:ascii="Times New Roman"/>
                <w:b w:val="false"/>
                <w:i w:val="false"/>
                <w:color w:val="000000"/>
                <w:sz w:val="20"/>
              </w:rPr>
              <w:t>
0313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Прецер Дмитрий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1" w:id="1481"/>
          <w:p>
            <w:pPr>
              <w:spacing w:after="20"/>
              <w:ind w:left="20"/>
              <w:jc w:val="both"/>
            </w:pPr>
            <w:r>
              <w:rPr>
                <w:rFonts w:ascii="Times New Roman"/>
                <w:b w:val="false"/>
                <w:i w:val="false"/>
                <w:color w:val="000000"/>
                <w:sz w:val="20"/>
              </w:rPr>
              <w:t>
77050445</w:t>
            </w:r>
          </w:p>
          <w:bookmarkEnd w:id="1481"/>
          <w:p>
            <w:pPr>
              <w:spacing w:after="20"/>
              <w:ind w:left="20"/>
              <w:jc w:val="both"/>
            </w:pPr>
            <w:r>
              <w:rPr>
                <w:rFonts w:ascii="Times New Roman"/>
                <w:b w:val="false"/>
                <w:i w:val="false"/>
                <w:color w:val="000000"/>
                <w:sz w:val="20"/>
              </w:rPr>
              <w:t>
0379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Радько Лидия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2" w:id="1482"/>
          <w:p>
            <w:pPr>
              <w:spacing w:after="20"/>
              <w:ind w:left="20"/>
              <w:jc w:val="both"/>
            </w:pPr>
            <w:r>
              <w:rPr>
                <w:rFonts w:ascii="Times New Roman"/>
                <w:b w:val="false"/>
                <w:i w:val="false"/>
                <w:color w:val="000000"/>
                <w:sz w:val="20"/>
              </w:rPr>
              <w:t>
74041340</w:t>
            </w:r>
          </w:p>
          <w:bookmarkEnd w:id="1482"/>
          <w:p>
            <w:pPr>
              <w:spacing w:after="20"/>
              <w:ind w:left="20"/>
              <w:jc w:val="both"/>
            </w:pPr>
            <w:r>
              <w:rPr>
                <w:rFonts w:ascii="Times New Roman"/>
                <w:b w:val="false"/>
                <w:i w:val="false"/>
                <w:color w:val="000000"/>
                <w:sz w:val="20"/>
              </w:rPr>
              <w:t>
1023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Ровная Наталья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3" w:id="1483"/>
          <w:p>
            <w:pPr>
              <w:spacing w:after="20"/>
              <w:ind w:left="20"/>
              <w:jc w:val="both"/>
            </w:pPr>
            <w:r>
              <w:rPr>
                <w:rFonts w:ascii="Times New Roman"/>
                <w:b w:val="false"/>
                <w:i w:val="false"/>
                <w:color w:val="000000"/>
                <w:sz w:val="20"/>
              </w:rPr>
              <w:t>
64032030</w:t>
            </w:r>
          </w:p>
          <w:bookmarkEnd w:id="1483"/>
          <w:p>
            <w:pPr>
              <w:spacing w:after="20"/>
              <w:ind w:left="20"/>
              <w:jc w:val="both"/>
            </w:pPr>
            <w:r>
              <w:rPr>
                <w:rFonts w:ascii="Times New Roman"/>
                <w:b w:val="false"/>
                <w:i w:val="false"/>
                <w:color w:val="000000"/>
                <w:sz w:val="20"/>
              </w:rPr>
              <w:t>
1417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Рубан Владимир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4" w:id="1484"/>
          <w:p>
            <w:pPr>
              <w:spacing w:after="20"/>
              <w:ind w:left="20"/>
              <w:jc w:val="both"/>
            </w:pPr>
            <w:r>
              <w:rPr>
                <w:rFonts w:ascii="Times New Roman"/>
                <w:b w:val="false"/>
                <w:i w:val="false"/>
                <w:color w:val="000000"/>
                <w:sz w:val="20"/>
              </w:rPr>
              <w:t>
59071130</w:t>
            </w:r>
          </w:p>
          <w:bookmarkEnd w:id="1484"/>
          <w:p>
            <w:pPr>
              <w:spacing w:after="20"/>
              <w:ind w:left="20"/>
              <w:jc w:val="both"/>
            </w:pPr>
            <w:r>
              <w:rPr>
                <w:rFonts w:ascii="Times New Roman"/>
                <w:b w:val="false"/>
                <w:i w:val="false"/>
                <w:color w:val="000000"/>
                <w:sz w:val="20"/>
              </w:rPr>
              <w:t>
0323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Рубан Иван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5" w:id="1485"/>
          <w:p>
            <w:pPr>
              <w:spacing w:after="20"/>
              <w:ind w:left="20"/>
              <w:jc w:val="both"/>
            </w:pPr>
            <w:r>
              <w:rPr>
                <w:rFonts w:ascii="Times New Roman"/>
                <w:b w:val="false"/>
                <w:i w:val="false"/>
                <w:color w:val="000000"/>
                <w:sz w:val="20"/>
              </w:rPr>
              <w:t>
83112335</w:t>
            </w:r>
          </w:p>
          <w:bookmarkEnd w:id="1485"/>
          <w:p>
            <w:pPr>
              <w:spacing w:after="20"/>
              <w:ind w:left="20"/>
              <w:jc w:val="both"/>
            </w:pPr>
            <w:r>
              <w:rPr>
                <w:rFonts w:ascii="Times New Roman"/>
                <w:b w:val="false"/>
                <w:i w:val="false"/>
                <w:color w:val="000000"/>
                <w:sz w:val="20"/>
              </w:rPr>
              <w:t>
0378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Рудоманов Евгений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6" w:id="1486"/>
          <w:p>
            <w:pPr>
              <w:spacing w:after="20"/>
              <w:ind w:left="20"/>
              <w:jc w:val="both"/>
            </w:pPr>
            <w:r>
              <w:rPr>
                <w:rFonts w:ascii="Times New Roman"/>
                <w:b w:val="false"/>
                <w:i w:val="false"/>
                <w:color w:val="000000"/>
                <w:sz w:val="20"/>
              </w:rPr>
              <w:t>
63050545</w:t>
            </w:r>
          </w:p>
          <w:bookmarkEnd w:id="1486"/>
          <w:p>
            <w:pPr>
              <w:spacing w:after="20"/>
              <w:ind w:left="20"/>
              <w:jc w:val="both"/>
            </w:pPr>
            <w:r>
              <w:rPr>
                <w:rFonts w:ascii="Times New Roman"/>
                <w:b w:val="false"/>
                <w:i w:val="false"/>
                <w:color w:val="000000"/>
                <w:sz w:val="20"/>
              </w:rPr>
              <w:t>
0247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Рябоконь Татьяна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7" w:id="1487"/>
          <w:p>
            <w:pPr>
              <w:spacing w:after="20"/>
              <w:ind w:left="20"/>
              <w:jc w:val="both"/>
            </w:pPr>
            <w:r>
              <w:rPr>
                <w:rFonts w:ascii="Times New Roman"/>
                <w:b w:val="false"/>
                <w:i w:val="false"/>
                <w:color w:val="000000"/>
                <w:sz w:val="20"/>
              </w:rPr>
              <w:t>
83112145</w:t>
            </w:r>
          </w:p>
          <w:bookmarkEnd w:id="1487"/>
          <w:p>
            <w:pPr>
              <w:spacing w:after="20"/>
              <w:ind w:left="20"/>
              <w:jc w:val="both"/>
            </w:pPr>
            <w:r>
              <w:rPr>
                <w:rFonts w:ascii="Times New Roman"/>
                <w:b w:val="false"/>
                <w:i w:val="false"/>
                <w:color w:val="000000"/>
                <w:sz w:val="20"/>
              </w:rPr>
              <w:t>
0165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Сайпенова АлҰна Айдарбековна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8" w:id="1488"/>
          <w:p>
            <w:pPr>
              <w:spacing w:after="20"/>
              <w:ind w:left="20"/>
              <w:jc w:val="both"/>
            </w:pPr>
            <w:r>
              <w:rPr>
                <w:rFonts w:ascii="Times New Roman"/>
                <w:b w:val="false"/>
                <w:i w:val="false"/>
                <w:color w:val="000000"/>
                <w:sz w:val="20"/>
              </w:rPr>
              <w:t>
70070340</w:t>
            </w:r>
          </w:p>
          <w:bookmarkEnd w:id="1488"/>
          <w:p>
            <w:pPr>
              <w:spacing w:after="20"/>
              <w:ind w:left="20"/>
              <w:jc w:val="both"/>
            </w:pPr>
            <w:r>
              <w:rPr>
                <w:rFonts w:ascii="Times New Roman"/>
                <w:b w:val="false"/>
                <w:i w:val="false"/>
                <w:color w:val="000000"/>
                <w:sz w:val="20"/>
              </w:rPr>
              <w:t>
1270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Сайпенова Татьяна Айдарбековна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9" w:id="1489"/>
          <w:p>
            <w:pPr>
              <w:spacing w:after="20"/>
              <w:ind w:left="20"/>
              <w:jc w:val="both"/>
            </w:pPr>
            <w:r>
              <w:rPr>
                <w:rFonts w:ascii="Times New Roman"/>
                <w:b w:val="false"/>
                <w:i w:val="false"/>
                <w:color w:val="000000"/>
                <w:sz w:val="20"/>
              </w:rPr>
              <w:t>
82071535</w:t>
            </w:r>
          </w:p>
          <w:bookmarkEnd w:id="1489"/>
          <w:p>
            <w:pPr>
              <w:spacing w:after="20"/>
              <w:ind w:left="20"/>
              <w:jc w:val="both"/>
            </w:pPr>
            <w:r>
              <w:rPr>
                <w:rFonts w:ascii="Times New Roman"/>
                <w:b w:val="false"/>
                <w:i w:val="false"/>
                <w:color w:val="000000"/>
                <w:sz w:val="20"/>
              </w:rPr>
              <w:t>
0926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Сахоров Виталий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0" w:id="1490"/>
          <w:p>
            <w:pPr>
              <w:spacing w:after="20"/>
              <w:ind w:left="20"/>
              <w:jc w:val="both"/>
            </w:pPr>
            <w:r>
              <w:rPr>
                <w:rFonts w:ascii="Times New Roman"/>
                <w:b w:val="false"/>
                <w:i w:val="false"/>
                <w:color w:val="000000"/>
                <w:sz w:val="20"/>
              </w:rPr>
              <w:t>
61070840</w:t>
            </w:r>
          </w:p>
          <w:bookmarkEnd w:id="1490"/>
          <w:p>
            <w:pPr>
              <w:spacing w:after="20"/>
              <w:ind w:left="20"/>
              <w:jc w:val="both"/>
            </w:pPr>
            <w:r>
              <w:rPr>
                <w:rFonts w:ascii="Times New Roman"/>
                <w:b w:val="false"/>
                <w:i w:val="false"/>
                <w:color w:val="000000"/>
                <w:sz w:val="20"/>
              </w:rPr>
              <w:t>
0984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1" w:id="1491"/>
          <w:p>
            <w:pPr>
              <w:spacing w:after="20"/>
              <w:ind w:left="20"/>
              <w:jc w:val="both"/>
            </w:pPr>
            <w:r>
              <w:rPr>
                <w:rFonts w:ascii="Times New Roman"/>
                <w:b w:val="false"/>
                <w:i w:val="false"/>
                <w:color w:val="000000"/>
                <w:sz w:val="20"/>
              </w:rPr>
              <w:t>
Семенова</w:t>
            </w:r>
          </w:p>
          <w:bookmarkEnd w:id="1491"/>
          <w:p>
            <w:pPr>
              <w:spacing w:after="20"/>
              <w:ind w:left="20"/>
              <w:jc w:val="both"/>
            </w:pPr>
            <w:r>
              <w:rPr>
                <w:rFonts w:ascii="Times New Roman"/>
                <w:b w:val="false"/>
                <w:i w:val="false"/>
                <w:color w:val="000000"/>
                <w:sz w:val="20"/>
              </w:rPr>
              <w:t>
Марина Юрьевна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 вкаа.о.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2" w:id="1492"/>
          <w:p>
            <w:pPr>
              <w:spacing w:after="20"/>
              <w:ind w:left="20"/>
              <w:jc w:val="both"/>
            </w:pPr>
            <w:r>
              <w:rPr>
                <w:rFonts w:ascii="Times New Roman"/>
                <w:b w:val="false"/>
                <w:i w:val="false"/>
                <w:color w:val="000000"/>
                <w:sz w:val="20"/>
              </w:rPr>
              <w:t>
74010730</w:t>
            </w:r>
          </w:p>
          <w:bookmarkEnd w:id="1492"/>
          <w:p>
            <w:pPr>
              <w:spacing w:after="20"/>
              <w:ind w:left="20"/>
              <w:jc w:val="both"/>
            </w:pPr>
            <w:r>
              <w:rPr>
                <w:rFonts w:ascii="Times New Roman"/>
                <w:b w:val="false"/>
                <w:i w:val="false"/>
                <w:color w:val="000000"/>
                <w:sz w:val="20"/>
              </w:rPr>
              <w:t>
1013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 Алексей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3" w:id="1493"/>
          <w:p>
            <w:pPr>
              <w:spacing w:after="20"/>
              <w:ind w:left="20"/>
              <w:jc w:val="both"/>
            </w:pPr>
            <w:r>
              <w:rPr>
                <w:rFonts w:ascii="Times New Roman"/>
                <w:b w:val="false"/>
                <w:i w:val="false"/>
                <w:color w:val="000000"/>
                <w:sz w:val="20"/>
              </w:rPr>
              <w:t>
53092335</w:t>
            </w:r>
          </w:p>
          <w:bookmarkEnd w:id="1493"/>
          <w:p>
            <w:pPr>
              <w:spacing w:after="20"/>
              <w:ind w:left="20"/>
              <w:jc w:val="both"/>
            </w:pPr>
            <w:r>
              <w:rPr>
                <w:rFonts w:ascii="Times New Roman"/>
                <w:b w:val="false"/>
                <w:i w:val="false"/>
                <w:color w:val="000000"/>
                <w:sz w:val="20"/>
              </w:rPr>
              <w:t>
0331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Солопов Анатолий Федорович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4" w:id="1494"/>
          <w:p>
            <w:pPr>
              <w:spacing w:after="20"/>
              <w:ind w:left="20"/>
              <w:jc w:val="both"/>
            </w:pPr>
            <w:r>
              <w:rPr>
                <w:rFonts w:ascii="Times New Roman"/>
                <w:b w:val="false"/>
                <w:i w:val="false"/>
                <w:color w:val="000000"/>
                <w:sz w:val="20"/>
              </w:rPr>
              <w:t>
67011840</w:t>
            </w:r>
          </w:p>
          <w:bookmarkEnd w:id="1494"/>
          <w:p>
            <w:pPr>
              <w:spacing w:after="20"/>
              <w:ind w:left="20"/>
              <w:jc w:val="both"/>
            </w:pPr>
            <w:r>
              <w:rPr>
                <w:rFonts w:ascii="Times New Roman"/>
                <w:b w:val="false"/>
                <w:i w:val="false"/>
                <w:color w:val="000000"/>
                <w:sz w:val="20"/>
              </w:rPr>
              <w:t>
1547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Соседова Лариса Юрьевна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5" w:id="1495"/>
          <w:p>
            <w:pPr>
              <w:spacing w:after="20"/>
              <w:ind w:left="20"/>
              <w:jc w:val="both"/>
            </w:pPr>
            <w:r>
              <w:rPr>
                <w:rFonts w:ascii="Times New Roman"/>
                <w:b w:val="false"/>
                <w:i w:val="false"/>
                <w:color w:val="000000"/>
                <w:sz w:val="20"/>
              </w:rPr>
              <w:t>
73010140</w:t>
            </w:r>
          </w:p>
          <w:bookmarkEnd w:id="1495"/>
          <w:p>
            <w:pPr>
              <w:spacing w:after="20"/>
              <w:ind w:left="20"/>
              <w:jc w:val="both"/>
            </w:pPr>
            <w:r>
              <w:rPr>
                <w:rFonts w:ascii="Times New Roman"/>
                <w:b w:val="false"/>
                <w:i w:val="false"/>
                <w:color w:val="000000"/>
                <w:sz w:val="20"/>
              </w:rPr>
              <w:t>
2678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Сытник Тамара Андреевна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6" w:id="1496"/>
          <w:p>
            <w:pPr>
              <w:spacing w:after="20"/>
              <w:ind w:left="20"/>
              <w:jc w:val="both"/>
            </w:pPr>
            <w:r>
              <w:rPr>
                <w:rFonts w:ascii="Times New Roman"/>
                <w:b w:val="false"/>
                <w:i w:val="false"/>
                <w:color w:val="000000"/>
                <w:sz w:val="20"/>
              </w:rPr>
              <w:t>
95091445</w:t>
            </w:r>
          </w:p>
          <w:bookmarkEnd w:id="1496"/>
          <w:p>
            <w:pPr>
              <w:spacing w:after="20"/>
              <w:ind w:left="20"/>
              <w:jc w:val="both"/>
            </w:pPr>
            <w:r>
              <w:rPr>
                <w:rFonts w:ascii="Times New Roman"/>
                <w:b w:val="false"/>
                <w:i w:val="false"/>
                <w:color w:val="000000"/>
                <w:sz w:val="20"/>
              </w:rPr>
              <w:t>
0722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Тиссен Галина Витальевна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7" w:id="1497"/>
          <w:p>
            <w:pPr>
              <w:spacing w:after="20"/>
              <w:ind w:left="20"/>
              <w:jc w:val="both"/>
            </w:pPr>
            <w:r>
              <w:rPr>
                <w:rFonts w:ascii="Times New Roman"/>
                <w:b w:val="false"/>
                <w:i w:val="false"/>
                <w:color w:val="000000"/>
                <w:sz w:val="20"/>
              </w:rPr>
              <w:t>
92033135</w:t>
            </w:r>
          </w:p>
          <w:bookmarkEnd w:id="1497"/>
          <w:p>
            <w:pPr>
              <w:spacing w:after="20"/>
              <w:ind w:left="20"/>
              <w:jc w:val="both"/>
            </w:pPr>
            <w:r>
              <w:rPr>
                <w:rFonts w:ascii="Times New Roman"/>
                <w:b w:val="false"/>
                <w:i w:val="false"/>
                <w:color w:val="000000"/>
                <w:sz w:val="20"/>
              </w:rPr>
              <w:t>
0444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Тиссен Яков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8" w:id="1498"/>
          <w:p>
            <w:pPr>
              <w:spacing w:after="20"/>
              <w:ind w:left="20"/>
              <w:jc w:val="both"/>
            </w:pPr>
            <w:r>
              <w:rPr>
                <w:rFonts w:ascii="Times New Roman"/>
                <w:b w:val="false"/>
                <w:i w:val="false"/>
                <w:color w:val="000000"/>
                <w:sz w:val="20"/>
              </w:rPr>
              <w:t>
68050630</w:t>
            </w:r>
          </w:p>
          <w:bookmarkEnd w:id="1498"/>
          <w:p>
            <w:pPr>
              <w:spacing w:after="20"/>
              <w:ind w:left="20"/>
              <w:jc w:val="both"/>
            </w:pPr>
            <w:r>
              <w:rPr>
                <w:rFonts w:ascii="Times New Roman"/>
                <w:b w:val="false"/>
                <w:i w:val="false"/>
                <w:color w:val="000000"/>
                <w:sz w:val="20"/>
              </w:rPr>
              <w:t>
0388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9" w:id="1499"/>
          <w:p>
            <w:pPr>
              <w:spacing w:after="20"/>
              <w:ind w:left="20"/>
              <w:jc w:val="both"/>
            </w:pPr>
            <w:r>
              <w:rPr>
                <w:rFonts w:ascii="Times New Roman"/>
                <w:b w:val="false"/>
                <w:i w:val="false"/>
                <w:color w:val="000000"/>
                <w:sz w:val="20"/>
              </w:rPr>
              <w:t>
Титаренко Геннадий</w:t>
            </w:r>
          </w:p>
          <w:bookmarkEnd w:id="1499"/>
          <w:p>
            <w:pPr>
              <w:spacing w:after="20"/>
              <w:ind w:left="20"/>
              <w:jc w:val="both"/>
            </w:pPr>
            <w:r>
              <w:rPr>
                <w:rFonts w:ascii="Times New Roman"/>
                <w:b w:val="false"/>
                <w:i w:val="false"/>
                <w:color w:val="000000"/>
                <w:sz w:val="20"/>
              </w:rPr>
              <w:t>
Нмколаевич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0" w:id="1500"/>
          <w:p>
            <w:pPr>
              <w:spacing w:after="20"/>
              <w:ind w:left="20"/>
              <w:jc w:val="both"/>
            </w:pPr>
            <w:r>
              <w:rPr>
                <w:rFonts w:ascii="Times New Roman"/>
                <w:b w:val="false"/>
                <w:i w:val="false"/>
                <w:color w:val="000000"/>
                <w:sz w:val="20"/>
              </w:rPr>
              <w:t>
72032240</w:t>
            </w:r>
          </w:p>
          <w:bookmarkEnd w:id="1500"/>
          <w:p>
            <w:pPr>
              <w:spacing w:after="20"/>
              <w:ind w:left="20"/>
              <w:jc w:val="both"/>
            </w:pPr>
            <w:r>
              <w:rPr>
                <w:rFonts w:ascii="Times New Roman"/>
                <w:b w:val="false"/>
                <w:i w:val="false"/>
                <w:color w:val="000000"/>
                <w:sz w:val="20"/>
              </w:rPr>
              <w:t>
0403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Титаренко Надежда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1" w:id="1501"/>
          <w:p>
            <w:pPr>
              <w:spacing w:after="20"/>
              <w:ind w:left="20"/>
              <w:jc w:val="both"/>
            </w:pPr>
            <w:r>
              <w:rPr>
                <w:rFonts w:ascii="Times New Roman"/>
                <w:b w:val="false"/>
                <w:i w:val="false"/>
                <w:color w:val="000000"/>
                <w:sz w:val="20"/>
              </w:rPr>
              <w:t>
70041940</w:t>
            </w:r>
          </w:p>
          <w:bookmarkEnd w:id="1501"/>
          <w:p>
            <w:pPr>
              <w:spacing w:after="20"/>
              <w:ind w:left="20"/>
              <w:jc w:val="both"/>
            </w:pPr>
            <w:r>
              <w:rPr>
                <w:rFonts w:ascii="Times New Roman"/>
                <w:b w:val="false"/>
                <w:i w:val="false"/>
                <w:color w:val="000000"/>
                <w:sz w:val="20"/>
              </w:rPr>
              <w:t>
1059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Титаренко Татьяна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2" w:id="1502"/>
          <w:p>
            <w:pPr>
              <w:spacing w:after="20"/>
              <w:ind w:left="20"/>
              <w:jc w:val="both"/>
            </w:pPr>
            <w:r>
              <w:rPr>
                <w:rFonts w:ascii="Times New Roman"/>
                <w:b w:val="false"/>
                <w:i w:val="false"/>
                <w:color w:val="000000"/>
                <w:sz w:val="20"/>
              </w:rPr>
              <w:t>
71110240</w:t>
            </w:r>
          </w:p>
          <w:bookmarkEnd w:id="1502"/>
          <w:p>
            <w:pPr>
              <w:spacing w:after="20"/>
              <w:ind w:left="20"/>
              <w:jc w:val="both"/>
            </w:pPr>
            <w:r>
              <w:rPr>
                <w:rFonts w:ascii="Times New Roman"/>
                <w:b w:val="false"/>
                <w:i w:val="false"/>
                <w:color w:val="000000"/>
                <w:sz w:val="20"/>
              </w:rPr>
              <w:t>
1545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Тливова Кунсулу Бисимбаевна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3" w:id="1503"/>
          <w:p>
            <w:pPr>
              <w:spacing w:after="20"/>
              <w:ind w:left="20"/>
              <w:jc w:val="both"/>
            </w:pPr>
            <w:r>
              <w:rPr>
                <w:rFonts w:ascii="Times New Roman"/>
                <w:b w:val="false"/>
                <w:i w:val="false"/>
                <w:color w:val="000000"/>
                <w:sz w:val="20"/>
              </w:rPr>
              <w:t>
07014000</w:t>
            </w:r>
          </w:p>
          <w:bookmarkEnd w:id="1503"/>
          <w:p>
            <w:pPr>
              <w:spacing w:after="20"/>
              <w:ind w:left="20"/>
              <w:jc w:val="both"/>
            </w:pPr>
            <w:r>
              <w:rPr>
                <w:rFonts w:ascii="Times New Roman"/>
                <w:b w:val="false"/>
                <w:i w:val="false"/>
                <w:color w:val="000000"/>
                <w:sz w:val="20"/>
              </w:rPr>
              <w:t>
8685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"Тогас-и К"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4" w:id="1504"/>
          <w:p>
            <w:pPr>
              <w:spacing w:after="20"/>
              <w:ind w:left="20"/>
              <w:jc w:val="both"/>
            </w:pPr>
            <w:r>
              <w:rPr>
                <w:rFonts w:ascii="Times New Roman"/>
                <w:b w:val="false"/>
                <w:i w:val="false"/>
                <w:color w:val="000000"/>
                <w:sz w:val="20"/>
              </w:rPr>
              <w:t>
61041745</w:t>
            </w:r>
          </w:p>
          <w:bookmarkEnd w:id="1504"/>
          <w:p>
            <w:pPr>
              <w:spacing w:after="20"/>
              <w:ind w:left="20"/>
              <w:jc w:val="both"/>
            </w:pPr>
            <w:r>
              <w:rPr>
                <w:rFonts w:ascii="Times New Roman"/>
                <w:b w:val="false"/>
                <w:i w:val="false"/>
                <w:color w:val="000000"/>
                <w:sz w:val="20"/>
              </w:rPr>
              <w:t>
0611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Тямоло Валентина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5" w:id="1505"/>
          <w:p>
            <w:pPr>
              <w:spacing w:after="20"/>
              <w:ind w:left="20"/>
              <w:jc w:val="both"/>
            </w:pPr>
            <w:r>
              <w:rPr>
                <w:rFonts w:ascii="Times New Roman"/>
                <w:b w:val="false"/>
                <w:i w:val="false"/>
                <w:color w:val="000000"/>
                <w:sz w:val="20"/>
              </w:rPr>
              <w:t>
64040930</w:t>
            </w:r>
          </w:p>
          <w:bookmarkEnd w:id="1505"/>
          <w:p>
            <w:pPr>
              <w:spacing w:after="20"/>
              <w:ind w:left="20"/>
              <w:jc w:val="both"/>
            </w:pPr>
            <w:r>
              <w:rPr>
                <w:rFonts w:ascii="Times New Roman"/>
                <w:b w:val="false"/>
                <w:i w:val="false"/>
                <w:color w:val="000000"/>
                <w:sz w:val="20"/>
              </w:rPr>
              <w:t>
1074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Фаст Петр Альбертович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6" w:id="1506"/>
          <w:p>
            <w:pPr>
              <w:spacing w:after="20"/>
              <w:ind w:left="20"/>
              <w:jc w:val="both"/>
            </w:pPr>
            <w:r>
              <w:rPr>
                <w:rFonts w:ascii="Times New Roman"/>
                <w:b w:val="false"/>
                <w:i w:val="false"/>
                <w:color w:val="000000"/>
                <w:sz w:val="20"/>
              </w:rPr>
              <w:t>
63081330</w:t>
            </w:r>
          </w:p>
          <w:bookmarkEnd w:id="1506"/>
          <w:p>
            <w:pPr>
              <w:spacing w:after="20"/>
              <w:ind w:left="20"/>
              <w:jc w:val="both"/>
            </w:pPr>
            <w:r>
              <w:rPr>
                <w:rFonts w:ascii="Times New Roman"/>
                <w:b w:val="false"/>
                <w:i w:val="false"/>
                <w:color w:val="000000"/>
                <w:sz w:val="20"/>
              </w:rPr>
              <w:t>
0497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Федоренко Виктор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7" w:id="1507"/>
          <w:p>
            <w:pPr>
              <w:spacing w:after="20"/>
              <w:ind w:left="20"/>
              <w:jc w:val="both"/>
            </w:pPr>
            <w:r>
              <w:rPr>
                <w:rFonts w:ascii="Times New Roman"/>
                <w:b w:val="false"/>
                <w:i w:val="false"/>
                <w:color w:val="000000"/>
                <w:sz w:val="20"/>
              </w:rPr>
              <w:t>
98100945</w:t>
            </w:r>
          </w:p>
          <w:bookmarkEnd w:id="1507"/>
          <w:p>
            <w:pPr>
              <w:spacing w:after="20"/>
              <w:ind w:left="20"/>
              <w:jc w:val="both"/>
            </w:pPr>
            <w:r>
              <w:rPr>
                <w:rFonts w:ascii="Times New Roman"/>
                <w:b w:val="false"/>
                <w:i w:val="false"/>
                <w:color w:val="000000"/>
                <w:sz w:val="20"/>
              </w:rPr>
              <w:t>
0601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Федорова Ирина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8" w:id="1508"/>
          <w:p>
            <w:pPr>
              <w:spacing w:after="20"/>
              <w:ind w:left="20"/>
              <w:jc w:val="both"/>
            </w:pPr>
            <w:r>
              <w:rPr>
                <w:rFonts w:ascii="Times New Roman"/>
                <w:b w:val="false"/>
                <w:i w:val="false"/>
                <w:color w:val="000000"/>
                <w:sz w:val="20"/>
              </w:rPr>
              <w:t>
60042635</w:t>
            </w:r>
          </w:p>
          <w:bookmarkEnd w:id="1508"/>
          <w:p>
            <w:pPr>
              <w:spacing w:after="20"/>
              <w:ind w:left="20"/>
              <w:jc w:val="both"/>
            </w:pPr>
            <w:r>
              <w:rPr>
                <w:rFonts w:ascii="Times New Roman"/>
                <w:b w:val="false"/>
                <w:i w:val="false"/>
                <w:color w:val="000000"/>
                <w:sz w:val="20"/>
              </w:rPr>
              <w:t>
0533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Фет Михаил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9" w:id="1509"/>
          <w:p>
            <w:pPr>
              <w:spacing w:after="20"/>
              <w:ind w:left="20"/>
              <w:jc w:val="both"/>
            </w:pPr>
            <w:r>
              <w:rPr>
                <w:rFonts w:ascii="Times New Roman"/>
                <w:b w:val="false"/>
                <w:i w:val="false"/>
                <w:color w:val="000000"/>
                <w:sz w:val="20"/>
              </w:rPr>
              <w:t>
88121045</w:t>
            </w:r>
          </w:p>
          <w:bookmarkEnd w:id="1509"/>
          <w:p>
            <w:pPr>
              <w:spacing w:after="20"/>
              <w:ind w:left="20"/>
              <w:jc w:val="both"/>
            </w:pPr>
            <w:r>
              <w:rPr>
                <w:rFonts w:ascii="Times New Roman"/>
                <w:b w:val="false"/>
                <w:i w:val="false"/>
                <w:color w:val="000000"/>
                <w:sz w:val="20"/>
              </w:rPr>
              <w:t>
0435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Холодник Диана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0" w:id="1510"/>
          <w:p>
            <w:pPr>
              <w:spacing w:after="20"/>
              <w:ind w:left="20"/>
              <w:jc w:val="both"/>
            </w:pPr>
            <w:r>
              <w:rPr>
                <w:rFonts w:ascii="Times New Roman"/>
                <w:b w:val="false"/>
                <w:i w:val="false"/>
                <w:color w:val="000000"/>
                <w:sz w:val="20"/>
              </w:rPr>
              <w:t>
83051145</w:t>
            </w:r>
          </w:p>
          <w:bookmarkEnd w:id="1510"/>
          <w:p>
            <w:pPr>
              <w:spacing w:after="20"/>
              <w:ind w:left="20"/>
              <w:jc w:val="both"/>
            </w:pPr>
            <w:r>
              <w:rPr>
                <w:rFonts w:ascii="Times New Roman"/>
                <w:b w:val="false"/>
                <w:i w:val="false"/>
                <w:color w:val="000000"/>
                <w:sz w:val="20"/>
              </w:rPr>
              <w:t>
0519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1" w:id="1511"/>
          <w:p>
            <w:pPr>
              <w:spacing w:after="20"/>
              <w:ind w:left="20"/>
              <w:jc w:val="both"/>
            </w:pPr>
            <w:r>
              <w:rPr>
                <w:rFonts w:ascii="Times New Roman"/>
                <w:b w:val="false"/>
                <w:i w:val="false"/>
                <w:color w:val="000000"/>
                <w:sz w:val="20"/>
              </w:rPr>
              <w:t>
Хуснутдинова Асель</w:t>
            </w:r>
          </w:p>
          <w:bookmarkEnd w:id="1511"/>
          <w:p>
            <w:pPr>
              <w:spacing w:after="20"/>
              <w:ind w:left="20"/>
              <w:jc w:val="both"/>
            </w:pPr>
            <w:r>
              <w:rPr>
                <w:rFonts w:ascii="Times New Roman"/>
                <w:b w:val="false"/>
                <w:i w:val="false"/>
                <w:color w:val="000000"/>
                <w:sz w:val="20"/>
              </w:rPr>
              <w:t>
Калмагамбетовна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2" w:id="1512"/>
          <w:p>
            <w:pPr>
              <w:spacing w:after="20"/>
              <w:ind w:left="20"/>
              <w:jc w:val="both"/>
            </w:pPr>
            <w:r>
              <w:rPr>
                <w:rFonts w:ascii="Times New Roman"/>
                <w:b w:val="false"/>
                <w:i w:val="false"/>
                <w:color w:val="000000"/>
                <w:sz w:val="20"/>
              </w:rPr>
              <w:t>
98082835</w:t>
            </w:r>
          </w:p>
          <w:bookmarkEnd w:id="1512"/>
          <w:p>
            <w:pPr>
              <w:spacing w:after="20"/>
              <w:ind w:left="20"/>
              <w:jc w:val="both"/>
            </w:pPr>
            <w:r>
              <w:rPr>
                <w:rFonts w:ascii="Times New Roman"/>
                <w:b w:val="false"/>
                <w:i w:val="false"/>
                <w:color w:val="000000"/>
                <w:sz w:val="20"/>
              </w:rPr>
              <w:t>
0249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Шпак Александр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3" w:id="1513"/>
          <w:p>
            <w:pPr>
              <w:spacing w:after="20"/>
              <w:ind w:left="20"/>
              <w:jc w:val="both"/>
            </w:pPr>
            <w:r>
              <w:rPr>
                <w:rFonts w:ascii="Times New Roman"/>
                <w:b w:val="false"/>
                <w:i w:val="false"/>
                <w:color w:val="000000"/>
                <w:sz w:val="20"/>
              </w:rPr>
              <w:t>
86112335</w:t>
            </w:r>
          </w:p>
          <w:bookmarkEnd w:id="1513"/>
          <w:p>
            <w:pPr>
              <w:spacing w:after="20"/>
              <w:ind w:left="20"/>
              <w:jc w:val="both"/>
            </w:pPr>
            <w:r>
              <w:rPr>
                <w:rFonts w:ascii="Times New Roman"/>
                <w:b w:val="false"/>
                <w:i w:val="false"/>
                <w:color w:val="000000"/>
                <w:sz w:val="20"/>
              </w:rPr>
              <w:t>
0452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Штраух Дмитрий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4" w:id="1514"/>
          <w:p>
            <w:pPr>
              <w:spacing w:after="20"/>
              <w:ind w:left="20"/>
              <w:jc w:val="both"/>
            </w:pPr>
            <w:r>
              <w:rPr>
                <w:rFonts w:ascii="Times New Roman"/>
                <w:b w:val="false"/>
                <w:i w:val="false"/>
                <w:color w:val="000000"/>
                <w:sz w:val="20"/>
              </w:rPr>
              <w:t>
69032840</w:t>
            </w:r>
          </w:p>
          <w:bookmarkEnd w:id="1514"/>
          <w:p>
            <w:pPr>
              <w:spacing w:after="20"/>
              <w:ind w:left="20"/>
              <w:jc w:val="both"/>
            </w:pPr>
            <w:r>
              <w:rPr>
                <w:rFonts w:ascii="Times New Roman"/>
                <w:b w:val="false"/>
                <w:i w:val="false"/>
                <w:color w:val="000000"/>
                <w:sz w:val="20"/>
              </w:rPr>
              <w:t>
0468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Шумилова Людмила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5" w:id="1515"/>
          <w:p>
            <w:pPr>
              <w:spacing w:after="20"/>
              <w:ind w:left="20"/>
              <w:jc w:val="both"/>
            </w:pPr>
            <w:r>
              <w:rPr>
                <w:rFonts w:ascii="Times New Roman"/>
                <w:b w:val="false"/>
                <w:i w:val="false"/>
                <w:color w:val="000000"/>
                <w:sz w:val="20"/>
              </w:rPr>
              <w:t>
66070930</w:t>
            </w:r>
          </w:p>
          <w:bookmarkEnd w:id="1515"/>
          <w:p>
            <w:pPr>
              <w:spacing w:after="20"/>
              <w:ind w:left="20"/>
              <w:jc w:val="both"/>
            </w:pPr>
            <w:r>
              <w:rPr>
                <w:rFonts w:ascii="Times New Roman"/>
                <w:b w:val="false"/>
                <w:i w:val="false"/>
                <w:color w:val="000000"/>
                <w:sz w:val="20"/>
              </w:rPr>
              <w:t>
0863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Щербак Александр Леонидович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6" w:id="1516"/>
          <w:p>
            <w:pPr>
              <w:spacing w:after="20"/>
              <w:ind w:left="20"/>
              <w:jc w:val="both"/>
            </w:pPr>
            <w:r>
              <w:rPr>
                <w:rFonts w:ascii="Times New Roman"/>
                <w:b w:val="false"/>
                <w:i w:val="false"/>
                <w:color w:val="000000"/>
                <w:sz w:val="20"/>
              </w:rPr>
              <w:t>
68080130</w:t>
            </w:r>
          </w:p>
          <w:bookmarkEnd w:id="1516"/>
          <w:p>
            <w:pPr>
              <w:spacing w:after="20"/>
              <w:ind w:left="20"/>
              <w:jc w:val="both"/>
            </w:pPr>
            <w:r>
              <w:rPr>
                <w:rFonts w:ascii="Times New Roman"/>
                <w:b w:val="false"/>
                <w:i w:val="false"/>
                <w:color w:val="000000"/>
                <w:sz w:val="20"/>
              </w:rPr>
              <w:t>
2138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Щербак Леонид Леонтивич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7" w:id="1517"/>
          <w:p>
            <w:pPr>
              <w:spacing w:after="20"/>
              <w:ind w:left="20"/>
              <w:jc w:val="both"/>
            </w:pPr>
            <w:r>
              <w:rPr>
                <w:rFonts w:ascii="Times New Roman"/>
                <w:b w:val="false"/>
                <w:i w:val="false"/>
                <w:color w:val="000000"/>
                <w:sz w:val="20"/>
              </w:rPr>
              <w:t>
66090235</w:t>
            </w:r>
          </w:p>
          <w:bookmarkEnd w:id="1517"/>
          <w:p>
            <w:pPr>
              <w:spacing w:after="20"/>
              <w:ind w:left="20"/>
              <w:jc w:val="both"/>
            </w:pPr>
            <w:r>
              <w:rPr>
                <w:rFonts w:ascii="Times New Roman"/>
                <w:b w:val="false"/>
                <w:i w:val="false"/>
                <w:color w:val="000000"/>
                <w:sz w:val="20"/>
              </w:rPr>
              <w:t>
0244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8" w:id="1518"/>
          <w:p>
            <w:pPr>
              <w:spacing w:after="20"/>
              <w:ind w:left="20"/>
              <w:jc w:val="both"/>
            </w:pPr>
            <w:r>
              <w:rPr>
                <w:rFonts w:ascii="Times New Roman"/>
                <w:b w:val="false"/>
                <w:i w:val="false"/>
                <w:color w:val="000000"/>
                <w:sz w:val="20"/>
              </w:rPr>
              <w:t>
Явтушенко Александр</w:t>
            </w:r>
          </w:p>
          <w:bookmarkEnd w:id="1518"/>
          <w:p>
            <w:pPr>
              <w:spacing w:after="20"/>
              <w:ind w:left="20"/>
              <w:jc w:val="both"/>
            </w:pPr>
            <w:r>
              <w:rPr>
                <w:rFonts w:ascii="Times New Roman"/>
                <w:b w:val="false"/>
                <w:i w:val="false"/>
                <w:color w:val="000000"/>
                <w:sz w:val="20"/>
              </w:rPr>
              <w:t>
Константинович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9" w:id="1519"/>
          <w:p>
            <w:pPr>
              <w:spacing w:after="20"/>
              <w:ind w:left="20"/>
              <w:jc w:val="both"/>
            </w:pPr>
            <w:r>
              <w:rPr>
                <w:rFonts w:ascii="Times New Roman"/>
                <w:b w:val="false"/>
                <w:i w:val="false"/>
                <w:color w:val="000000"/>
                <w:sz w:val="20"/>
              </w:rPr>
              <w:t>
66080330</w:t>
            </w:r>
          </w:p>
          <w:bookmarkEnd w:id="1519"/>
          <w:p>
            <w:pPr>
              <w:spacing w:after="20"/>
              <w:ind w:left="20"/>
              <w:jc w:val="both"/>
            </w:pPr>
            <w:r>
              <w:rPr>
                <w:rFonts w:ascii="Times New Roman"/>
                <w:b w:val="false"/>
                <w:i w:val="false"/>
                <w:color w:val="000000"/>
                <w:sz w:val="20"/>
              </w:rPr>
              <w:t>
0606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Янич Анатолий Дмитриевич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0" w:id="1520"/>
          <w:p>
            <w:pPr>
              <w:spacing w:after="20"/>
              <w:ind w:left="20"/>
              <w:jc w:val="both"/>
            </w:pPr>
            <w:r>
              <w:rPr>
                <w:rFonts w:ascii="Times New Roman"/>
                <w:b w:val="false"/>
                <w:i w:val="false"/>
                <w:color w:val="000000"/>
                <w:sz w:val="20"/>
              </w:rPr>
              <w:t>
81071435</w:t>
            </w:r>
          </w:p>
          <w:bookmarkEnd w:id="1520"/>
          <w:p>
            <w:pPr>
              <w:spacing w:after="20"/>
              <w:ind w:left="20"/>
              <w:jc w:val="both"/>
            </w:pPr>
            <w:r>
              <w:rPr>
                <w:rFonts w:ascii="Times New Roman"/>
                <w:b w:val="false"/>
                <w:i w:val="false"/>
                <w:color w:val="000000"/>
                <w:sz w:val="20"/>
              </w:rPr>
              <w:t>
0245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Янич Данил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1" w:id="1521"/>
          <w:p>
            <w:pPr>
              <w:spacing w:after="20"/>
              <w:ind w:left="20"/>
              <w:jc w:val="both"/>
            </w:pPr>
            <w:r>
              <w:rPr>
                <w:rFonts w:ascii="Times New Roman"/>
                <w:b w:val="false"/>
                <w:i w:val="false"/>
                <w:color w:val="000000"/>
                <w:sz w:val="20"/>
              </w:rPr>
              <w:t>
58102340</w:t>
            </w:r>
          </w:p>
          <w:bookmarkEnd w:id="1521"/>
          <w:p>
            <w:pPr>
              <w:spacing w:after="20"/>
              <w:ind w:left="20"/>
              <w:jc w:val="both"/>
            </w:pPr>
            <w:r>
              <w:rPr>
                <w:rFonts w:ascii="Times New Roman"/>
                <w:b w:val="false"/>
                <w:i w:val="false"/>
                <w:color w:val="000000"/>
                <w:sz w:val="20"/>
              </w:rPr>
              <w:t>
1219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Янич Любовь Константиновна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2" w:id="1522"/>
          <w:p>
            <w:pPr>
              <w:spacing w:after="20"/>
              <w:ind w:left="20"/>
              <w:jc w:val="both"/>
            </w:pPr>
            <w:r>
              <w:rPr>
                <w:rFonts w:ascii="Times New Roman"/>
                <w:b w:val="false"/>
                <w:i w:val="false"/>
                <w:color w:val="000000"/>
                <w:sz w:val="20"/>
              </w:rPr>
              <w:t>
95070835</w:t>
            </w:r>
          </w:p>
          <w:bookmarkEnd w:id="1522"/>
          <w:p>
            <w:pPr>
              <w:spacing w:after="20"/>
              <w:ind w:left="20"/>
              <w:jc w:val="both"/>
            </w:pPr>
            <w:r>
              <w:rPr>
                <w:rFonts w:ascii="Times New Roman"/>
                <w:b w:val="false"/>
                <w:i w:val="false"/>
                <w:color w:val="000000"/>
                <w:sz w:val="20"/>
              </w:rPr>
              <w:t>
0796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"Дастар"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3" w:id="1523"/>
          <w:p>
            <w:pPr>
              <w:spacing w:after="20"/>
              <w:ind w:left="20"/>
              <w:jc w:val="both"/>
            </w:pPr>
            <w:r>
              <w:rPr>
                <w:rFonts w:ascii="Times New Roman"/>
                <w:b w:val="false"/>
                <w:i w:val="false"/>
                <w:color w:val="000000"/>
                <w:sz w:val="20"/>
              </w:rPr>
              <w:t>
61090535</w:t>
            </w:r>
          </w:p>
          <w:bookmarkEnd w:id="1523"/>
          <w:p>
            <w:pPr>
              <w:spacing w:after="20"/>
              <w:ind w:left="20"/>
              <w:jc w:val="both"/>
            </w:pPr>
            <w:r>
              <w:rPr>
                <w:rFonts w:ascii="Times New Roman"/>
                <w:b w:val="false"/>
                <w:i w:val="false"/>
                <w:color w:val="000000"/>
                <w:sz w:val="20"/>
              </w:rPr>
              <w:t>
0579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"Дагиев Мовлди Зиявдинович"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4" w:id="1524"/>
          <w:p>
            <w:pPr>
              <w:spacing w:after="20"/>
              <w:ind w:left="20"/>
              <w:jc w:val="both"/>
            </w:pPr>
            <w:r>
              <w:rPr>
                <w:rFonts w:ascii="Times New Roman"/>
                <w:b w:val="false"/>
                <w:i w:val="false"/>
                <w:color w:val="000000"/>
                <w:sz w:val="20"/>
              </w:rPr>
              <w:t>
60040530</w:t>
            </w:r>
          </w:p>
          <w:bookmarkEnd w:id="1524"/>
          <w:p>
            <w:pPr>
              <w:spacing w:after="20"/>
              <w:ind w:left="20"/>
              <w:jc w:val="both"/>
            </w:pPr>
            <w:r>
              <w:rPr>
                <w:rFonts w:ascii="Times New Roman"/>
                <w:b w:val="false"/>
                <w:i w:val="false"/>
                <w:color w:val="000000"/>
                <w:sz w:val="20"/>
              </w:rPr>
              <w:t>
1352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"Султанов Калыбек Алиханович"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5" w:id="1525"/>
          <w:p>
            <w:pPr>
              <w:spacing w:after="20"/>
              <w:ind w:left="20"/>
              <w:jc w:val="both"/>
            </w:pPr>
            <w:r>
              <w:rPr>
                <w:rFonts w:ascii="Times New Roman"/>
                <w:b w:val="false"/>
                <w:i w:val="false"/>
                <w:color w:val="000000"/>
                <w:sz w:val="20"/>
              </w:rPr>
              <w:t>
76031635</w:t>
            </w:r>
          </w:p>
          <w:bookmarkEnd w:id="1525"/>
          <w:p>
            <w:pPr>
              <w:spacing w:after="20"/>
              <w:ind w:left="20"/>
              <w:jc w:val="both"/>
            </w:pPr>
            <w:r>
              <w:rPr>
                <w:rFonts w:ascii="Times New Roman"/>
                <w:b w:val="false"/>
                <w:i w:val="false"/>
                <w:color w:val="000000"/>
                <w:sz w:val="20"/>
              </w:rPr>
              <w:t>
0284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Гриценко 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6" w:id="1526"/>
          <w:p>
            <w:pPr>
              <w:spacing w:after="20"/>
              <w:ind w:left="20"/>
              <w:jc w:val="both"/>
            </w:pPr>
            <w:r>
              <w:rPr>
                <w:rFonts w:ascii="Times New Roman"/>
                <w:b w:val="false"/>
                <w:i w:val="false"/>
                <w:color w:val="000000"/>
                <w:sz w:val="20"/>
              </w:rPr>
              <w:t>
54080835</w:t>
            </w:r>
          </w:p>
          <w:bookmarkEnd w:id="1526"/>
          <w:p>
            <w:pPr>
              <w:spacing w:after="20"/>
              <w:ind w:left="20"/>
              <w:jc w:val="both"/>
            </w:pPr>
            <w:r>
              <w:rPr>
                <w:rFonts w:ascii="Times New Roman"/>
                <w:b w:val="false"/>
                <w:i w:val="false"/>
                <w:color w:val="000000"/>
                <w:sz w:val="20"/>
              </w:rPr>
              <w:t>
0259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Айкенов Теленберди Мункенович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7" w:id="1527"/>
          <w:p>
            <w:pPr>
              <w:spacing w:after="20"/>
              <w:ind w:left="20"/>
              <w:jc w:val="both"/>
            </w:pPr>
            <w:r>
              <w:rPr>
                <w:rFonts w:ascii="Times New Roman"/>
                <w:b w:val="false"/>
                <w:i w:val="false"/>
                <w:color w:val="000000"/>
                <w:sz w:val="20"/>
              </w:rPr>
              <w:t>
78030940</w:t>
            </w:r>
          </w:p>
          <w:bookmarkEnd w:id="1527"/>
          <w:p>
            <w:pPr>
              <w:spacing w:after="20"/>
              <w:ind w:left="20"/>
              <w:jc w:val="both"/>
            </w:pPr>
            <w:r>
              <w:rPr>
                <w:rFonts w:ascii="Times New Roman"/>
                <w:b w:val="false"/>
                <w:i w:val="false"/>
                <w:color w:val="000000"/>
                <w:sz w:val="20"/>
              </w:rPr>
              <w:t>
1634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Айкенова Лилия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8" w:id="1528"/>
          <w:p>
            <w:pPr>
              <w:spacing w:after="20"/>
              <w:ind w:left="20"/>
              <w:jc w:val="both"/>
            </w:pPr>
            <w:r>
              <w:rPr>
                <w:rFonts w:ascii="Times New Roman"/>
                <w:b w:val="false"/>
                <w:i w:val="false"/>
                <w:color w:val="000000"/>
                <w:sz w:val="20"/>
              </w:rPr>
              <w:t>
86022035</w:t>
            </w:r>
          </w:p>
          <w:bookmarkEnd w:id="1528"/>
          <w:p>
            <w:pPr>
              <w:spacing w:after="20"/>
              <w:ind w:left="20"/>
              <w:jc w:val="both"/>
            </w:pPr>
            <w:r>
              <w:rPr>
                <w:rFonts w:ascii="Times New Roman"/>
                <w:b w:val="false"/>
                <w:i w:val="false"/>
                <w:color w:val="000000"/>
                <w:sz w:val="20"/>
              </w:rPr>
              <w:t>
0020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Альшевский Анатолий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9" w:id="1529"/>
          <w:p>
            <w:pPr>
              <w:spacing w:after="20"/>
              <w:ind w:left="20"/>
              <w:jc w:val="both"/>
            </w:pPr>
            <w:r>
              <w:rPr>
                <w:rFonts w:ascii="Times New Roman"/>
                <w:b w:val="false"/>
                <w:i w:val="false"/>
                <w:color w:val="000000"/>
                <w:sz w:val="20"/>
              </w:rPr>
              <w:t>
82021235</w:t>
            </w:r>
          </w:p>
          <w:bookmarkEnd w:id="1529"/>
          <w:p>
            <w:pPr>
              <w:spacing w:after="20"/>
              <w:ind w:left="20"/>
              <w:jc w:val="both"/>
            </w:pPr>
            <w:r>
              <w:rPr>
                <w:rFonts w:ascii="Times New Roman"/>
                <w:b w:val="false"/>
                <w:i w:val="false"/>
                <w:color w:val="000000"/>
                <w:sz w:val="20"/>
              </w:rPr>
              <w:t>
0037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Альшевский Виктор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0" w:id="1530"/>
          <w:p>
            <w:pPr>
              <w:spacing w:after="20"/>
              <w:ind w:left="20"/>
              <w:jc w:val="both"/>
            </w:pPr>
            <w:r>
              <w:rPr>
                <w:rFonts w:ascii="Times New Roman"/>
                <w:b w:val="false"/>
                <w:i w:val="false"/>
                <w:color w:val="000000"/>
                <w:sz w:val="20"/>
              </w:rPr>
              <w:t>
93090735</w:t>
            </w:r>
          </w:p>
          <w:bookmarkEnd w:id="1530"/>
          <w:p>
            <w:pPr>
              <w:spacing w:after="20"/>
              <w:ind w:left="20"/>
              <w:jc w:val="both"/>
            </w:pPr>
            <w:r>
              <w:rPr>
                <w:rFonts w:ascii="Times New Roman"/>
                <w:b w:val="false"/>
                <w:i w:val="false"/>
                <w:color w:val="000000"/>
                <w:sz w:val="20"/>
              </w:rPr>
              <w:t>
0279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Антоненков Евгений Андреевич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1" w:id="1531"/>
          <w:p>
            <w:pPr>
              <w:spacing w:after="20"/>
              <w:ind w:left="20"/>
              <w:jc w:val="both"/>
            </w:pPr>
            <w:r>
              <w:rPr>
                <w:rFonts w:ascii="Times New Roman"/>
                <w:b w:val="false"/>
                <w:i w:val="false"/>
                <w:color w:val="000000"/>
                <w:sz w:val="20"/>
              </w:rPr>
              <w:t>
80051340</w:t>
            </w:r>
          </w:p>
          <w:bookmarkEnd w:id="1531"/>
          <w:p>
            <w:pPr>
              <w:spacing w:after="20"/>
              <w:ind w:left="20"/>
              <w:jc w:val="both"/>
            </w:pPr>
            <w:r>
              <w:rPr>
                <w:rFonts w:ascii="Times New Roman"/>
                <w:b w:val="false"/>
                <w:i w:val="false"/>
                <w:color w:val="000000"/>
                <w:sz w:val="20"/>
              </w:rPr>
              <w:t>
0191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Антонец Ольга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2" w:id="1532"/>
          <w:p>
            <w:pPr>
              <w:spacing w:after="20"/>
              <w:ind w:left="20"/>
              <w:jc w:val="both"/>
            </w:pPr>
            <w:r>
              <w:rPr>
                <w:rFonts w:ascii="Times New Roman"/>
                <w:b w:val="false"/>
                <w:i w:val="false"/>
                <w:color w:val="000000"/>
                <w:sz w:val="20"/>
              </w:rPr>
              <w:t>
76050845</w:t>
            </w:r>
          </w:p>
          <w:bookmarkEnd w:id="1532"/>
          <w:p>
            <w:pPr>
              <w:spacing w:after="20"/>
              <w:ind w:left="20"/>
              <w:jc w:val="both"/>
            </w:pPr>
            <w:r>
              <w:rPr>
                <w:rFonts w:ascii="Times New Roman"/>
                <w:b w:val="false"/>
                <w:i w:val="false"/>
                <w:color w:val="000000"/>
                <w:sz w:val="20"/>
              </w:rPr>
              <w:t>
0676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Арнольд Надежда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3" w:id="1533"/>
          <w:p>
            <w:pPr>
              <w:spacing w:after="20"/>
              <w:ind w:left="20"/>
              <w:jc w:val="both"/>
            </w:pPr>
            <w:r>
              <w:rPr>
                <w:rFonts w:ascii="Times New Roman"/>
                <w:b w:val="false"/>
                <w:i w:val="false"/>
                <w:color w:val="000000"/>
                <w:sz w:val="20"/>
              </w:rPr>
              <w:t>
77112335</w:t>
            </w:r>
          </w:p>
          <w:bookmarkEnd w:id="1533"/>
          <w:p>
            <w:pPr>
              <w:spacing w:after="20"/>
              <w:ind w:left="20"/>
              <w:jc w:val="both"/>
            </w:pPr>
            <w:r>
              <w:rPr>
                <w:rFonts w:ascii="Times New Roman"/>
                <w:b w:val="false"/>
                <w:i w:val="false"/>
                <w:color w:val="000000"/>
                <w:sz w:val="20"/>
              </w:rPr>
              <w:t>
0334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Афанасьев Александр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4" w:id="1534"/>
          <w:p>
            <w:pPr>
              <w:spacing w:after="20"/>
              <w:ind w:left="20"/>
              <w:jc w:val="both"/>
            </w:pPr>
            <w:r>
              <w:rPr>
                <w:rFonts w:ascii="Times New Roman"/>
                <w:b w:val="false"/>
                <w:i w:val="false"/>
                <w:color w:val="000000"/>
                <w:sz w:val="20"/>
              </w:rPr>
              <w:t>
74103130</w:t>
            </w:r>
          </w:p>
          <w:bookmarkEnd w:id="1534"/>
          <w:p>
            <w:pPr>
              <w:spacing w:after="20"/>
              <w:ind w:left="20"/>
              <w:jc w:val="both"/>
            </w:pPr>
            <w:r>
              <w:rPr>
                <w:rFonts w:ascii="Times New Roman"/>
                <w:b w:val="false"/>
                <w:i w:val="false"/>
                <w:color w:val="000000"/>
                <w:sz w:val="20"/>
              </w:rPr>
              <w:t>
1415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Байметов Игорь Афонасьевич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5" w:id="1535"/>
          <w:p>
            <w:pPr>
              <w:spacing w:after="20"/>
              <w:ind w:left="20"/>
              <w:jc w:val="both"/>
            </w:pPr>
            <w:r>
              <w:rPr>
                <w:rFonts w:ascii="Times New Roman"/>
                <w:b w:val="false"/>
                <w:i w:val="false"/>
                <w:color w:val="000000"/>
                <w:sz w:val="20"/>
              </w:rPr>
              <w:t>
67011840</w:t>
            </w:r>
          </w:p>
          <w:bookmarkEnd w:id="1535"/>
          <w:p>
            <w:pPr>
              <w:spacing w:after="20"/>
              <w:ind w:left="20"/>
              <w:jc w:val="both"/>
            </w:pPr>
            <w:r>
              <w:rPr>
                <w:rFonts w:ascii="Times New Roman"/>
                <w:b w:val="false"/>
                <w:i w:val="false"/>
                <w:color w:val="000000"/>
                <w:sz w:val="20"/>
              </w:rPr>
              <w:t>
0264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Балаклеец Светлана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6" w:id="1536"/>
          <w:p>
            <w:pPr>
              <w:spacing w:after="20"/>
              <w:ind w:left="20"/>
              <w:jc w:val="both"/>
            </w:pPr>
            <w:r>
              <w:rPr>
                <w:rFonts w:ascii="Times New Roman"/>
                <w:b w:val="false"/>
                <w:i w:val="false"/>
                <w:color w:val="000000"/>
                <w:sz w:val="20"/>
              </w:rPr>
              <w:t>
82120945</w:t>
            </w:r>
          </w:p>
          <w:bookmarkEnd w:id="1536"/>
          <w:p>
            <w:pPr>
              <w:spacing w:after="20"/>
              <w:ind w:left="20"/>
              <w:jc w:val="both"/>
            </w:pPr>
            <w:r>
              <w:rPr>
                <w:rFonts w:ascii="Times New Roman"/>
                <w:b w:val="false"/>
                <w:i w:val="false"/>
                <w:color w:val="000000"/>
                <w:sz w:val="20"/>
              </w:rPr>
              <w:t>
0904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Балгужина Алия Есимжановна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7" w:id="1537"/>
          <w:p>
            <w:pPr>
              <w:spacing w:after="20"/>
              <w:ind w:left="20"/>
              <w:jc w:val="both"/>
            </w:pPr>
            <w:r>
              <w:rPr>
                <w:rFonts w:ascii="Times New Roman"/>
                <w:b w:val="false"/>
                <w:i w:val="false"/>
                <w:color w:val="000000"/>
                <w:sz w:val="20"/>
              </w:rPr>
              <w:t>
89082245</w:t>
            </w:r>
          </w:p>
          <w:bookmarkEnd w:id="1537"/>
          <w:p>
            <w:pPr>
              <w:spacing w:after="20"/>
              <w:ind w:left="20"/>
              <w:jc w:val="both"/>
            </w:pPr>
            <w:r>
              <w:rPr>
                <w:rFonts w:ascii="Times New Roman"/>
                <w:b w:val="false"/>
                <w:i w:val="false"/>
                <w:color w:val="000000"/>
                <w:sz w:val="20"/>
              </w:rPr>
              <w:t>
1102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Банзен Наталья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8" w:id="1538"/>
          <w:p>
            <w:pPr>
              <w:spacing w:after="20"/>
              <w:ind w:left="20"/>
              <w:jc w:val="both"/>
            </w:pPr>
            <w:r>
              <w:rPr>
                <w:rFonts w:ascii="Times New Roman"/>
                <w:b w:val="false"/>
                <w:i w:val="false"/>
                <w:color w:val="000000"/>
                <w:sz w:val="20"/>
              </w:rPr>
              <w:t>
66020630</w:t>
            </w:r>
          </w:p>
          <w:bookmarkEnd w:id="1538"/>
          <w:p>
            <w:pPr>
              <w:spacing w:after="20"/>
              <w:ind w:left="20"/>
              <w:jc w:val="both"/>
            </w:pPr>
            <w:r>
              <w:rPr>
                <w:rFonts w:ascii="Times New Roman"/>
                <w:b w:val="false"/>
                <w:i w:val="false"/>
                <w:color w:val="000000"/>
                <w:sz w:val="20"/>
              </w:rPr>
              <w:t>
1490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Банчужный Анатолий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9" w:id="1539"/>
          <w:p>
            <w:pPr>
              <w:spacing w:after="20"/>
              <w:ind w:left="20"/>
              <w:jc w:val="both"/>
            </w:pPr>
            <w:r>
              <w:rPr>
                <w:rFonts w:ascii="Times New Roman"/>
                <w:b w:val="false"/>
                <w:i w:val="false"/>
                <w:color w:val="000000"/>
                <w:sz w:val="20"/>
              </w:rPr>
              <w:t>
80112330</w:t>
            </w:r>
          </w:p>
          <w:bookmarkEnd w:id="1539"/>
          <w:p>
            <w:pPr>
              <w:spacing w:after="20"/>
              <w:ind w:left="20"/>
              <w:jc w:val="both"/>
            </w:pPr>
            <w:r>
              <w:rPr>
                <w:rFonts w:ascii="Times New Roman"/>
                <w:b w:val="false"/>
                <w:i w:val="false"/>
                <w:color w:val="000000"/>
                <w:sz w:val="20"/>
              </w:rPr>
              <w:t>
1522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Банчужный Александр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0" w:id="1540"/>
          <w:p>
            <w:pPr>
              <w:spacing w:after="20"/>
              <w:ind w:left="20"/>
              <w:jc w:val="both"/>
            </w:pPr>
            <w:r>
              <w:rPr>
                <w:rFonts w:ascii="Times New Roman"/>
                <w:b w:val="false"/>
                <w:i w:val="false"/>
                <w:color w:val="000000"/>
                <w:sz w:val="20"/>
              </w:rPr>
              <w:t>
87042735</w:t>
            </w:r>
          </w:p>
          <w:bookmarkEnd w:id="1540"/>
          <w:p>
            <w:pPr>
              <w:spacing w:after="20"/>
              <w:ind w:left="20"/>
              <w:jc w:val="both"/>
            </w:pPr>
            <w:r>
              <w:rPr>
                <w:rFonts w:ascii="Times New Roman"/>
                <w:b w:val="false"/>
                <w:i w:val="false"/>
                <w:color w:val="000000"/>
                <w:sz w:val="20"/>
              </w:rPr>
              <w:t>
0890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Бекбаев Серик Анбарбекович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1" w:id="1541"/>
          <w:p>
            <w:pPr>
              <w:spacing w:after="20"/>
              <w:ind w:left="20"/>
              <w:jc w:val="both"/>
            </w:pPr>
            <w:r>
              <w:rPr>
                <w:rFonts w:ascii="Times New Roman"/>
                <w:b w:val="false"/>
                <w:i w:val="false"/>
                <w:color w:val="000000"/>
                <w:sz w:val="20"/>
              </w:rPr>
              <w:t>
62021535</w:t>
            </w:r>
          </w:p>
          <w:bookmarkEnd w:id="1541"/>
          <w:p>
            <w:pPr>
              <w:spacing w:after="20"/>
              <w:ind w:left="20"/>
              <w:jc w:val="both"/>
            </w:pPr>
            <w:r>
              <w:rPr>
                <w:rFonts w:ascii="Times New Roman"/>
                <w:b w:val="false"/>
                <w:i w:val="false"/>
                <w:color w:val="000000"/>
                <w:sz w:val="20"/>
              </w:rPr>
              <w:t>
0807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Бекбаев Анварбек Каримжанович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2" w:id="1542"/>
          <w:p>
            <w:pPr>
              <w:spacing w:after="20"/>
              <w:ind w:left="20"/>
              <w:jc w:val="both"/>
            </w:pPr>
            <w:r>
              <w:rPr>
                <w:rFonts w:ascii="Times New Roman"/>
                <w:b w:val="false"/>
                <w:i w:val="false"/>
                <w:color w:val="000000"/>
                <w:sz w:val="20"/>
              </w:rPr>
              <w:t>
76011735</w:t>
            </w:r>
          </w:p>
          <w:bookmarkEnd w:id="1542"/>
          <w:p>
            <w:pPr>
              <w:spacing w:after="20"/>
              <w:ind w:left="20"/>
              <w:jc w:val="both"/>
            </w:pPr>
            <w:r>
              <w:rPr>
                <w:rFonts w:ascii="Times New Roman"/>
                <w:b w:val="false"/>
                <w:i w:val="false"/>
                <w:color w:val="000000"/>
                <w:sz w:val="20"/>
              </w:rPr>
              <w:t>
0089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Бекбаев Марат Карижанович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3" w:id="1543"/>
          <w:p>
            <w:pPr>
              <w:spacing w:after="20"/>
              <w:ind w:left="20"/>
              <w:jc w:val="both"/>
            </w:pPr>
            <w:r>
              <w:rPr>
                <w:rFonts w:ascii="Times New Roman"/>
                <w:b w:val="false"/>
                <w:i w:val="false"/>
                <w:color w:val="000000"/>
                <w:sz w:val="20"/>
              </w:rPr>
              <w:t>
63010530</w:t>
            </w:r>
          </w:p>
          <w:bookmarkEnd w:id="1543"/>
          <w:p>
            <w:pPr>
              <w:spacing w:after="20"/>
              <w:ind w:left="20"/>
              <w:jc w:val="both"/>
            </w:pPr>
            <w:r>
              <w:rPr>
                <w:rFonts w:ascii="Times New Roman"/>
                <w:b w:val="false"/>
                <w:i w:val="false"/>
                <w:color w:val="000000"/>
                <w:sz w:val="20"/>
              </w:rPr>
              <w:t>
1882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Бондаренко Василий ФҰдорович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4" w:id="1544"/>
          <w:p>
            <w:pPr>
              <w:spacing w:after="20"/>
              <w:ind w:left="20"/>
              <w:jc w:val="both"/>
            </w:pPr>
            <w:r>
              <w:rPr>
                <w:rFonts w:ascii="Times New Roman"/>
                <w:b w:val="false"/>
                <w:i w:val="false"/>
                <w:color w:val="000000"/>
                <w:sz w:val="20"/>
              </w:rPr>
              <w:t>
67061445</w:t>
            </w:r>
          </w:p>
          <w:bookmarkEnd w:id="1544"/>
          <w:p>
            <w:pPr>
              <w:spacing w:after="20"/>
              <w:ind w:left="20"/>
              <w:jc w:val="both"/>
            </w:pPr>
            <w:r>
              <w:rPr>
                <w:rFonts w:ascii="Times New Roman"/>
                <w:b w:val="false"/>
                <w:i w:val="false"/>
                <w:color w:val="000000"/>
                <w:sz w:val="20"/>
              </w:rPr>
              <w:t>
0445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5" w:id="1545"/>
          <w:p>
            <w:pPr>
              <w:spacing w:after="20"/>
              <w:ind w:left="20"/>
              <w:jc w:val="both"/>
            </w:pPr>
            <w:r>
              <w:rPr>
                <w:rFonts w:ascii="Times New Roman"/>
                <w:b w:val="false"/>
                <w:i w:val="false"/>
                <w:color w:val="000000"/>
                <w:sz w:val="20"/>
              </w:rPr>
              <w:t>
Бончужная Лариса</w:t>
            </w:r>
          </w:p>
          <w:bookmarkEnd w:id="1545"/>
          <w:p>
            <w:pPr>
              <w:spacing w:after="20"/>
              <w:ind w:left="20"/>
              <w:jc w:val="both"/>
            </w:pPr>
            <w:r>
              <w:rPr>
                <w:rFonts w:ascii="Times New Roman"/>
                <w:b w:val="false"/>
                <w:i w:val="false"/>
                <w:color w:val="000000"/>
                <w:sz w:val="20"/>
              </w:rPr>
              <w:t>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6" w:id="1546"/>
          <w:p>
            <w:pPr>
              <w:spacing w:after="20"/>
              <w:ind w:left="20"/>
              <w:jc w:val="both"/>
            </w:pPr>
            <w:r>
              <w:rPr>
                <w:rFonts w:ascii="Times New Roman"/>
                <w:b w:val="false"/>
                <w:i w:val="false"/>
                <w:color w:val="000000"/>
                <w:sz w:val="20"/>
              </w:rPr>
              <w:t>
80092730</w:t>
            </w:r>
          </w:p>
          <w:bookmarkEnd w:id="1546"/>
          <w:p>
            <w:pPr>
              <w:spacing w:after="20"/>
              <w:ind w:left="20"/>
              <w:jc w:val="both"/>
            </w:pPr>
            <w:r>
              <w:rPr>
                <w:rFonts w:ascii="Times New Roman"/>
                <w:b w:val="false"/>
                <w:i w:val="false"/>
                <w:color w:val="000000"/>
                <w:sz w:val="20"/>
              </w:rPr>
              <w:t>
1520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Вигерин Василий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7" w:id="1547"/>
          <w:p>
            <w:pPr>
              <w:spacing w:after="20"/>
              <w:ind w:left="20"/>
              <w:jc w:val="both"/>
            </w:pPr>
            <w:r>
              <w:rPr>
                <w:rFonts w:ascii="Times New Roman"/>
                <w:b w:val="false"/>
                <w:i w:val="false"/>
                <w:color w:val="000000"/>
                <w:sz w:val="20"/>
              </w:rPr>
              <w:t>
83011335</w:t>
            </w:r>
          </w:p>
          <w:bookmarkEnd w:id="1547"/>
          <w:p>
            <w:pPr>
              <w:spacing w:after="20"/>
              <w:ind w:left="20"/>
              <w:jc w:val="both"/>
            </w:pPr>
            <w:r>
              <w:rPr>
                <w:rFonts w:ascii="Times New Roman"/>
                <w:b w:val="false"/>
                <w:i w:val="false"/>
                <w:color w:val="000000"/>
                <w:sz w:val="20"/>
              </w:rPr>
              <w:t>
1517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 Сергей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8" w:id="1548"/>
          <w:p>
            <w:pPr>
              <w:spacing w:after="20"/>
              <w:ind w:left="20"/>
              <w:jc w:val="both"/>
            </w:pPr>
            <w:r>
              <w:rPr>
                <w:rFonts w:ascii="Times New Roman"/>
                <w:b w:val="false"/>
                <w:i w:val="false"/>
                <w:color w:val="000000"/>
                <w:sz w:val="20"/>
              </w:rPr>
              <w:t>
61102430</w:t>
            </w:r>
          </w:p>
          <w:bookmarkEnd w:id="1548"/>
          <w:p>
            <w:pPr>
              <w:spacing w:after="20"/>
              <w:ind w:left="20"/>
              <w:jc w:val="both"/>
            </w:pPr>
            <w:r>
              <w:rPr>
                <w:rFonts w:ascii="Times New Roman"/>
                <w:b w:val="false"/>
                <w:i w:val="false"/>
                <w:color w:val="000000"/>
                <w:sz w:val="20"/>
              </w:rPr>
              <w:t>
0497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Волощенко Иван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9" w:id="1549"/>
          <w:p>
            <w:pPr>
              <w:spacing w:after="20"/>
              <w:ind w:left="20"/>
              <w:jc w:val="both"/>
            </w:pPr>
            <w:r>
              <w:rPr>
                <w:rFonts w:ascii="Times New Roman"/>
                <w:b w:val="false"/>
                <w:i w:val="false"/>
                <w:color w:val="000000"/>
                <w:sz w:val="20"/>
              </w:rPr>
              <w:t>
72021340</w:t>
            </w:r>
          </w:p>
          <w:bookmarkEnd w:id="1549"/>
          <w:p>
            <w:pPr>
              <w:spacing w:after="20"/>
              <w:ind w:left="20"/>
              <w:jc w:val="both"/>
            </w:pPr>
            <w:r>
              <w:rPr>
                <w:rFonts w:ascii="Times New Roman"/>
                <w:b w:val="false"/>
                <w:i w:val="false"/>
                <w:color w:val="000000"/>
                <w:sz w:val="20"/>
              </w:rPr>
              <w:t>
1558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Гардер Ольга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0" w:id="1550"/>
          <w:p>
            <w:pPr>
              <w:spacing w:after="20"/>
              <w:ind w:left="20"/>
              <w:jc w:val="both"/>
            </w:pPr>
            <w:r>
              <w:rPr>
                <w:rFonts w:ascii="Times New Roman"/>
                <w:b w:val="false"/>
                <w:i w:val="false"/>
                <w:color w:val="000000"/>
                <w:sz w:val="20"/>
              </w:rPr>
              <w:t>
81032745</w:t>
            </w:r>
          </w:p>
          <w:bookmarkEnd w:id="1550"/>
          <w:p>
            <w:pPr>
              <w:spacing w:after="20"/>
              <w:ind w:left="20"/>
              <w:jc w:val="both"/>
            </w:pPr>
            <w:r>
              <w:rPr>
                <w:rFonts w:ascii="Times New Roman"/>
                <w:b w:val="false"/>
                <w:i w:val="false"/>
                <w:color w:val="000000"/>
                <w:sz w:val="20"/>
              </w:rPr>
              <w:t>
0684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Гардер Светлана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1" w:id="1551"/>
          <w:p>
            <w:pPr>
              <w:spacing w:after="20"/>
              <w:ind w:left="20"/>
              <w:jc w:val="both"/>
            </w:pPr>
            <w:r>
              <w:rPr>
                <w:rFonts w:ascii="Times New Roman"/>
                <w:b w:val="false"/>
                <w:i w:val="false"/>
                <w:color w:val="000000"/>
                <w:sz w:val="20"/>
              </w:rPr>
              <w:t>
76081440</w:t>
            </w:r>
          </w:p>
          <w:bookmarkEnd w:id="1551"/>
          <w:p>
            <w:pPr>
              <w:spacing w:after="20"/>
              <w:ind w:left="20"/>
              <w:jc w:val="both"/>
            </w:pPr>
            <w:r>
              <w:rPr>
                <w:rFonts w:ascii="Times New Roman"/>
                <w:b w:val="false"/>
                <w:i w:val="false"/>
                <w:color w:val="000000"/>
                <w:sz w:val="20"/>
              </w:rPr>
              <w:t>
1522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Глущенко Инна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2" w:id="1552"/>
          <w:p>
            <w:pPr>
              <w:spacing w:after="20"/>
              <w:ind w:left="20"/>
              <w:jc w:val="both"/>
            </w:pPr>
            <w:r>
              <w:rPr>
                <w:rFonts w:ascii="Times New Roman"/>
                <w:b w:val="false"/>
                <w:i w:val="false"/>
                <w:color w:val="000000"/>
                <w:sz w:val="20"/>
              </w:rPr>
              <w:t>
69100740</w:t>
            </w:r>
          </w:p>
          <w:bookmarkEnd w:id="1552"/>
          <w:p>
            <w:pPr>
              <w:spacing w:after="20"/>
              <w:ind w:left="20"/>
              <w:jc w:val="both"/>
            </w:pPr>
            <w:r>
              <w:rPr>
                <w:rFonts w:ascii="Times New Roman"/>
                <w:b w:val="false"/>
                <w:i w:val="false"/>
                <w:color w:val="000000"/>
                <w:sz w:val="20"/>
              </w:rPr>
              <w:t>
1304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Глущенко Ольга Степановна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3" w:id="1553"/>
          <w:p>
            <w:pPr>
              <w:spacing w:after="20"/>
              <w:ind w:left="20"/>
              <w:jc w:val="both"/>
            </w:pPr>
            <w:r>
              <w:rPr>
                <w:rFonts w:ascii="Times New Roman"/>
                <w:b w:val="false"/>
                <w:i w:val="false"/>
                <w:color w:val="000000"/>
                <w:sz w:val="20"/>
              </w:rPr>
              <w:t>
60061340</w:t>
            </w:r>
          </w:p>
          <w:bookmarkEnd w:id="1553"/>
          <w:p>
            <w:pPr>
              <w:spacing w:after="20"/>
              <w:ind w:left="20"/>
              <w:jc w:val="both"/>
            </w:pPr>
            <w:r>
              <w:rPr>
                <w:rFonts w:ascii="Times New Roman"/>
                <w:b w:val="false"/>
                <w:i w:val="false"/>
                <w:color w:val="000000"/>
                <w:sz w:val="20"/>
              </w:rPr>
              <w:t>
1250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Голивец Татьяна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4" w:id="1554"/>
          <w:p>
            <w:pPr>
              <w:spacing w:after="20"/>
              <w:ind w:left="20"/>
              <w:jc w:val="both"/>
            </w:pPr>
            <w:r>
              <w:rPr>
                <w:rFonts w:ascii="Times New Roman"/>
                <w:b w:val="false"/>
                <w:i w:val="false"/>
                <w:color w:val="000000"/>
                <w:sz w:val="20"/>
              </w:rPr>
              <w:t>
66112945</w:t>
            </w:r>
          </w:p>
          <w:bookmarkEnd w:id="1554"/>
          <w:p>
            <w:pPr>
              <w:spacing w:after="20"/>
              <w:ind w:left="20"/>
              <w:jc w:val="both"/>
            </w:pPr>
            <w:r>
              <w:rPr>
                <w:rFonts w:ascii="Times New Roman"/>
                <w:b w:val="false"/>
                <w:i w:val="false"/>
                <w:color w:val="000000"/>
                <w:sz w:val="20"/>
              </w:rPr>
              <w:t>
0152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Гончаренко Лилия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5" w:id="1555"/>
          <w:p>
            <w:pPr>
              <w:spacing w:after="20"/>
              <w:ind w:left="20"/>
              <w:jc w:val="both"/>
            </w:pPr>
            <w:r>
              <w:rPr>
                <w:rFonts w:ascii="Times New Roman"/>
                <w:b w:val="false"/>
                <w:i w:val="false"/>
                <w:color w:val="000000"/>
                <w:sz w:val="20"/>
              </w:rPr>
              <w:t>
61011845</w:t>
            </w:r>
          </w:p>
          <w:bookmarkEnd w:id="1555"/>
          <w:p>
            <w:pPr>
              <w:spacing w:after="20"/>
              <w:ind w:left="20"/>
              <w:jc w:val="both"/>
            </w:pPr>
            <w:r>
              <w:rPr>
                <w:rFonts w:ascii="Times New Roman"/>
                <w:b w:val="false"/>
                <w:i w:val="false"/>
                <w:color w:val="000000"/>
                <w:sz w:val="20"/>
              </w:rPr>
              <w:t>
0319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Гордиенко Светлана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6" w:id="1556"/>
          <w:p>
            <w:pPr>
              <w:spacing w:after="20"/>
              <w:ind w:left="20"/>
              <w:jc w:val="both"/>
            </w:pPr>
            <w:r>
              <w:rPr>
                <w:rFonts w:ascii="Times New Roman"/>
                <w:b w:val="false"/>
                <w:i w:val="false"/>
                <w:color w:val="000000"/>
                <w:sz w:val="20"/>
              </w:rPr>
              <w:t>
92050635</w:t>
            </w:r>
          </w:p>
          <w:bookmarkEnd w:id="1556"/>
          <w:p>
            <w:pPr>
              <w:spacing w:after="20"/>
              <w:ind w:left="20"/>
              <w:jc w:val="both"/>
            </w:pPr>
            <w:r>
              <w:rPr>
                <w:rFonts w:ascii="Times New Roman"/>
                <w:b w:val="false"/>
                <w:i w:val="false"/>
                <w:color w:val="000000"/>
                <w:sz w:val="20"/>
              </w:rPr>
              <w:t>
0970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Греб Владимир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7" w:id="1557"/>
          <w:p>
            <w:pPr>
              <w:spacing w:after="20"/>
              <w:ind w:left="20"/>
              <w:jc w:val="both"/>
            </w:pPr>
            <w:r>
              <w:rPr>
                <w:rFonts w:ascii="Times New Roman"/>
                <w:b w:val="false"/>
                <w:i w:val="false"/>
                <w:color w:val="000000"/>
                <w:sz w:val="20"/>
              </w:rPr>
              <w:t>
74121630</w:t>
            </w:r>
          </w:p>
          <w:bookmarkEnd w:id="1557"/>
          <w:p>
            <w:pPr>
              <w:spacing w:after="20"/>
              <w:ind w:left="20"/>
              <w:jc w:val="both"/>
            </w:pPr>
            <w:r>
              <w:rPr>
                <w:rFonts w:ascii="Times New Roman"/>
                <w:b w:val="false"/>
                <w:i w:val="false"/>
                <w:color w:val="000000"/>
                <w:sz w:val="20"/>
              </w:rPr>
              <w:t>
0645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Гриценко Александр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8" w:id="1558"/>
          <w:p>
            <w:pPr>
              <w:spacing w:after="20"/>
              <w:ind w:left="20"/>
              <w:jc w:val="both"/>
            </w:pPr>
            <w:r>
              <w:rPr>
                <w:rFonts w:ascii="Times New Roman"/>
                <w:b w:val="false"/>
                <w:i w:val="false"/>
                <w:color w:val="000000"/>
                <w:sz w:val="20"/>
              </w:rPr>
              <w:t>
66093030</w:t>
            </w:r>
          </w:p>
          <w:bookmarkEnd w:id="1558"/>
          <w:p>
            <w:pPr>
              <w:spacing w:after="20"/>
              <w:ind w:left="20"/>
              <w:jc w:val="both"/>
            </w:pPr>
            <w:r>
              <w:rPr>
                <w:rFonts w:ascii="Times New Roman"/>
                <w:b w:val="false"/>
                <w:i w:val="false"/>
                <w:color w:val="000000"/>
                <w:sz w:val="20"/>
              </w:rPr>
              <w:t>
0479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9" w:id="1559"/>
          <w:p>
            <w:pPr>
              <w:spacing w:after="20"/>
              <w:ind w:left="20"/>
              <w:jc w:val="both"/>
            </w:pPr>
            <w:r>
              <w:rPr>
                <w:rFonts w:ascii="Times New Roman"/>
                <w:b w:val="false"/>
                <w:i w:val="false"/>
                <w:color w:val="000000"/>
                <w:sz w:val="20"/>
              </w:rPr>
              <w:t>
Гриценко Владимир</w:t>
            </w:r>
          </w:p>
          <w:bookmarkEnd w:id="1559"/>
          <w:p>
            <w:pPr>
              <w:spacing w:after="20"/>
              <w:ind w:left="20"/>
              <w:jc w:val="both"/>
            </w:pPr>
            <w:r>
              <w:rPr>
                <w:rFonts w:ascii="Times New Roman"/>
                <w:b w:val="false"/>
                <w:i w:val="false"/>
                <w:color w:val="000000"/>
                <w:sz w:val="20"/>
              </w:rPr>
              <w:t>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0" w:id="1560"/>
          <w:p>
            <w:pPr>
              <w:spacing w:after="20"/>
              <w:ind w:left="20"/>
              <w:jc w:val="both"/>
            </w:pPr>
            <w:r>
              <w:rPr>
                <w:rFonts w:ascii="Times New Roman"/>
                <w:b w:val="false"/>
                <w:i w:val="false"/>
                <w:color w:val="000000"/>
                <w:sz w:val="20"/>
              </w:rPr>
              <w:t>
94011545</w:t>
            </w:r>
          </w:p>
          <w:bookmarkEnd w:id="1560"/>
          <w:p>
            <w:pPr>
              <w:spacing w:after="20"/>
              <w:ind w:left="20"/>
              <w:jc w:val="both"/>
            </w:pPr>
            <w:r>
              <w:rPr>
                <w:rFonts w:ascii="Times New Roman"/>
                <w:b w:val="false"/>
                <w:i w:val="false"/>
                <w:color w:val="000000"/>
                <w:sz w:val="20"/>
              </w:rPr>
              <w:t>
0975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Гриценко Людмила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1" w:id="1561"/>
          <w:p>
            <w:pPr>
              <w:spacing w:after="20"/>
              <w:ind w:left="20"/>
              <w:jc w:val="both"/>
            </w:pPr>
            <w:r>
              <w:rPr>
                <w:rFonts w:ascii="Times New Roman"/>
                <w:b w:val="false"/>
                <w:i w:val="false"/>
                <w:color w:val="000000"/>
                <w:sz w:val="20"/>
              </w:rPr>
              <w:t>
76062245</w:t>
            </w:r>
          </w:p>
          <w:bookmarkEnd w:id="1561"/>
          <w:p>
            <w:pPr>
              <w:spacing w:after="20"/>
              <w:ind w:left="20"/>
              <w:jc w:val="both"/>
            </w:pPr>
            <w:r>
              <w:rPr>
                <w:rFonts w:ascii="Times New Roman"/>
                <w:b w:val="false"/>
                <w:i w:val="false"/>
                <w:color w:val="000000"/>
                <w:sz w:val="20"/>
              </w:rPr>
              <w:t>
0250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Гриценко Марина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2" w:id="1562"/>
          <w:p>
            <w:pPr>
              <w:spacing w:after="20"/>
              <w:ind w:left="20"/>
              <w:jc w:val="both"/>
            </w:pPr>
            <w:r>
              <w:rPr>
                <w:rFonts w:ascii="Times New Roman"/>
                <w:b w:val="false"/>
                <w:i w:val="false"/>
                <w:color w:val="000000"/>
                <w:sz w:val="20"/>
              </w:rPr>
              <w:t>
79110745</w:t>
            </w:r>
          </w:p>
          <w:bookmarkEnd w:id="1562"/>
          <w:p>
            <w:pPr>
              <w:spacing w:after="20"/>
              <w:ind w:left="20"/>
              <w:jc w:val="both"/>
            </w:pPr>
            <w:r>
              <w:rPr>
                <w:rFonts w:ascii="Times New Roman"/>
                <w:b w:val="false"/>
                <w:i w:val="false"/>
                <w:color w:val="000000"/>
                <w:sz w:val="20"/>
              </w:rPr>
              <w:t>
0159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Дюрягина Татьяна Шаймухаметовна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3" w:id="1563"/>
          <w:p>
            <w:pPr>
              <w:spacing w:after="20"/>
              <w:ind w:left="20"/>
              <w:jc w:val="both"/>
            </w:pPr>
            <w:r>
              <w:rPr>
                <w:rFonts w:ascii="Times New Roman"/>
                <w:b w:val="false"/>
                <w:i w:val="false"/>
                <w:color w:val="000000"/>
                <w:sz w:val="20"/>
              </w:rPr>
              <w:t>
54101745</w:t>
            </w:r>
          </w:p>
          <w:bookmarkEnd w:id="1563"/>
          <w:p>
            <w:pPr>
              <w:spacing w:after="20"/>
              <w:ind w:left="20"/>
              <w:jc w:val="both"/>
            </w:pPr>
            <w:r>
              <w:rPr>
                <w:rFonts w:ascii="Times New Roman"/>
                <w:b w:val="false"/>
                <w:i w:val="false"/>
                <w:color w:val="000000"/>
                <w:sz w:val="20"/>
              </w:rPr>
              <w:t>
0159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Евсеева Ольга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4" w:id="1564"/>
          <w:p>
            <w:pPr>
              <w:spacing w:after="20"/>
              <w:ind w:left="20"/>
              <w:jc w:val="both"/>
            </w:pPr>
            <w:r>
              <w:rPr>
                <w:rFonts w:ascii="Times New Roman"/>
                <w:b w:val="false"/>
                <w:i w:val="false"/>
                <w:color w:val="000000"/>
                <w:sz w:val="20"/>
              </w:rPr>
              <w:t>
53022430</w:t>
            </w:r>
          </w:p>
          <w:bookmarkEnd w:id="1564"/>
          <w:p>
            <w:pPr>
              <w:spacing w:after="20"/>
              <w:ind w:left="20"/>
              <w:jc w:val="both"/>
            </w:pPr>
            <w:r>
              <w:rPr>
                <w:rFonts w:ascii="Times New Roman"/>
                <w:b w:val="false"/>
                <w:i w:val="false"/>
                <w:color w:val="000000"/>
                <w:sz w:val="20"/>
              </w:rPr>
              <w:t>
0503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Серик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5" w:id="1565"/>
          <w:p>
            <w:pPr>
              <w:spacing w:after="20"/>
              <w:ind w:left="20"/>
              <w:jc w:val="both"/>
            </w:pPr>
            <w:r>
              <w:rPr>
                <w:rFonts w:ascii="Times New Roman"/>
                <w:b w:val="false"/>
                <w:i w:val="false"/>
                <w:color w:val="000000"/>
                <w:sz w:val="20"/>
              </w:rPr>
              <w:t>
81030135</w:t>
            </w:r>
          </w:p>
          <w:bookmarkEnd w:id="1565"/>
          <w:p>
            <w:pPr>
              <w:spacing w:after="20"/>
              <w:ind w:left="20"/>
              <w:jc w:val="both"/>
            </w:pPr>
            <w:r>
              <w:rPr>
                <w:rFonts w:ascii="Times New Roman"/>
                <w:b w:val="false"/>
                <w:i w:val="false"/>
                <w:color w:val="000000"/>
                <w:sz w:val="20"/>
              </w:rPr>
              <w:t>
0359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Марат Уразгалыевич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6" w:id="1566"/>
          <w:p>
            <w:pPr>
              <w:spacing w:after="20"/>
              <w:ind w:left="20"/>
              <w:jc w:val="both"/>
            </w:pPr>
            <w:r>
              <w:rPr>
                <w:rFonts w:ascii="Times New Roman"/>
                <w:b w:val="false"/>
                <w:i w:val="false"/>
                <w:color w:val="000000"/>
                <w:sz w:val="20"/>
              </w:rPr>
              <w:t>
84022635</w:t>
            </w:r>
          </w:p>
          <w:bookmarkEnd w:id="1566"/>
          <w:p>
            <w:pPr>
              <w:spacing w:after="20"/>
              <w:ind w:left="20"/>
              <w:jc w:val="both"/>
            </w:pPr>
            <w:r>
              <w:rPr>
                <w:rFonts w:ascii="Times New Roman"/>
                <w:b w:val="false"/>
                <w:i w:val="false"/>
                <w:color w:val="000000"/>
                <w:sz w:val="20"/>
              </w:rPr>
              <w:t>
0268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Талгат Уразгалыевич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7" w:id="1567"/>
          <w:p>
            <w:pPr>
              <w:spacing w:after="20"/>
              <w:ind w:left="20"/>
              <w:jc w:val="both"/>
            </w:pPr>
            <w:r>
              <w:rPr>
                <w:rFonts w:ascii="Times New Roman"/>
                <w:b w:val="false"/>
                <w:i w:val="false"/>
                <w:color w:val="000000"/>
                <w:sz w:val="20"/>
              </w:rPr>
              <w:t>
78082935</w:t>
            </w:r>
          </w:p>
          <w:bookmarkEnd w:id="1567"/>
          <w:p>
            <w:pPr>
              <w:spacing w:after="20"/>
              <w:ind w:left="20"/>
              <w:jc w:val="both"/>
            </w:pPr>
            <w:r>
              <w:rPr>
                <w:rFonts w:ascii="Times New Roman"/>
                <w:b w:val="false"/>
                <w:i w:val="false"/>
                <w:color w:val="000000"/>
                <w:sz w:val="20"/>
              </w:rPr>
              <w:t>
0321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Завалинич Евгений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8" w:id="1568"/>
          <w:p>
            <w:pPr>
              <w:spacing w:after="20"/>
              <w:ind w:left="20"/>
              <w:jc w:val="both"/>
            </w:pPr>
            <w:r>
              <w:rPr>
                <w:rFonts w:ascii="Times New Roman"/>
                <w:b w:val="false"/>
                <w:i w:val="false"/>
                <w:color w:val="000000"/>
                <w:sz w:val="20"/>
              </w:rPr>
              <w:t>
76071330</w:t>
            </w:r>
          </w:p>
          <w:bookmarkEnd w:id="1568"/>
          <w:p>
            <w:pPr>
              <w:spacing w:after="20"/>
              <w:ind w:left="20"/>
              <w:jc w:val="both"/>
            </w:pPr>
            <w:r>
              <w:rPr>
                <w:rFonts w:ascii="Times New Roman"/>
                <w:b w:val="false"/>
                <w:i w:val="false"/>
                <w:color w:val="000000"/>
                <w:sz w:val="20"/>
              </w:rPr>
              <w:t>
1537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Завалинич Павел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9" w:id="1569"/>
          <w:p>
            <w:pPr>
              <w:spacing w:after="20"/>
              <w:ind w:left="20"/>
              <w:jc w:val="both"/>
            </w:pPr>
            <w:r>
              <w:rPr>
                <w:rFonts w:ascii="Times New Roman"/>
                <w:b w:val="false"/>
                <w:i w:val="false"/>
                <w:color w:val="000000"/>
                <w:sz w:val="20"/>
              </w:rPr>
              <w:t>
62032940</w:t>
            </w:r>
          </w:p>
          <w:bookmarkEnd w:id="1569"/>
          <w:p>
            <w:pPr>
              <w:spacing w:after="20"/>
              <w:ind w:left="20"/>
              <w:jc w:val="both"/>
            </w:pPr>
            <w:r>
              <w:rPr>
                <w:rFonts w:ascii="Times New Roman"/>
                <w:b w:val="false"/>
                <w:i w:val="false"/>
                <w:color w:val="000000"/>
                <w:sz w:val="20"/>
              </w:rPr>
              <w:t>
0381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Зеленова Галина Гавриловна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0" w:id="1570"/>
          <w:p>
            <w:pPr>
              <w:spacing w:after="20"/>
              <w:ind w:left="20"/>
              <w:jc w:val="both"/>
            </w:pPr>
            <w:r>
              <w:rPr>
                <w:rFonts w:ascii="Times New Roman"/>
                <w:b w:val="false"/>
                <w:i w:val="false"/>
                <w:color w:val="000000"/>
                <w:sz w:val="20"/>
              </w:rPr>
              <w:t>
70042530</w:t>
            </w:r>
          </w:p>
          <w:bookmarkEnd w:id="1570"/>
          <w:p>
            <w:pPr>
              <w:spacing w:after="20"/>
              <w:ind w:left="20"/>
              <w:jc w:val="both"/>
            </w:pPr>
            <w:r>
              <w:rPr>
                <w:rFonts w:ascii="Times New Roman"/>
                <w:b w:val="false"/>
                <w:i w:val="false"/>
                <w:color w:val="000000"/>
                <w:sz w:val="20"/>
              </w:rPr>
              <w:t>
0949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Зоненко Геннадий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1" w:id="1571"/>
          <w:p>
            <w:pPr>
              <w:spacing w:after="20"/>
              <w:ind w:left="20"/>
              <w:jc w:val="both"/>
            </w:pPr>
            <w:r>
              <w:rPr>
                <w:rFonts w:ascii="Times New Roman"/>
                <w:b w:val="false"/>
                <w:i w:val="false"/>
                <w:color w:val="000000"/>
                <w:sz w:val="20"/>
              </w:rPr>
              <w:t>
87082035</w:t>
            </w:r>
          </w:p>
          <w:bookmarkEnd w:id="1571"/>
          <w:p>
            <w:pPr>
              <w:spacing w:after="20"/>
              <w:ind w:left="20"/>
              <w:jc w:val="both"/>
            </w:pPr>
            <w:r>
              <w:rPr>
                <w:rFonts w:ascii="Times New Roman"/>
                <w:b w:val="false"/>
                <w:i w:val="false"/>
                <w:color w:val="000000"/>
                <w:sz w:val="20"/>
              </w:rPr>
              <w:t>
1578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 Геннадий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2" w:id="1572"/>
          <w:p>
            <w:pPr>
              <w:spacing w:after="20"/>
              <w:ind w:left="20"/>
              <w:jc w:val="both"/>
            </w:pPr>
            <w:r>
              <w:rPr>
                <w:rFonts w:ascii="Times New Roman"/>
                <w:b w:val="false"/>
                <w:i w:val="false"/>
                <w:color w:val="000000"/>
                <w:sz w:val="20"/>
              </w:rPr>
              <w:t>
75082740</w:t>
            </w:r>
          </w:p>
          <w:bookmarkEnd w:id="1572"/>
          <w:p>
            <w:pPr>
              <w:spacing w:after="20"/>
              <w:ind w:left="20"/>
              <w:jc w:val="both"/>
            </w:pPr>
            <w:r>
              <w:rPr>
                <w:rFonts w:ascii="Times New Roman"/>
                <w:b w:val="false"/>
                <w:i w:val="false"/>
                <w:color w:val="000000"/>
                <w:sz w:val="20"/>
              </w:rPr>
              <w:t>
1086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Имамбаева Наталья Павловна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3" w:id="1573"/>
          <w:p>
            <w:pPr>
              <w:spacing w:after="20"/>
              <w:ind w:left="20"/>
              <w:jc w:val="both"/>
            </w:pPr>
            <w:r>
              <w:rPr>
                <w:rFonts w:ascii="Times New Roman"/>
                <w:b w:val="false"/>
                <w:i w:val="false"/>
                <w:color w:val="000000"/>
                <w:sz w:val="20"/>
              </w:rPr>
              <w:t>
56082835</w:t>
            </w:r>
          </w:p>
          <w:bookmarkEnd w:id="1573"/>
          <w:p>
            <w:pPr>
              <w:spacing w:after="20"/>
              <w:ind w:left="20"/>
              <w:jc w:val="both"/>
            </w:pPr>
            <w:r>
              <w:rPr>
                <w:rFonts w:ascii="Times New Roman"/>
                <w:b w:val="false"/>
                <w:i w:val="false"/>
                <w:color w:val="000000"/>
                <w:sz w:val="20"/>
              </w:rPr>
              <w:t>
0172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Кайниев Евгений Шамтиевич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4" w:id="1574"/>
          <w:p>
            <w:pPr>
              <w:spacing w:after="20"/>
              <w:ind w:left="20"/>
              <w:jc w:val="both"/>
            </w:pPr>
            <w:r>
              <w:rPr>
                <w:rFonts w:ascii="Times New Roman"/>
                <w:b w:val="false"/>
                <w:i w:val="false"/>
                <w:color w:val="000000"/>
                <w:sz w:val="20"/>
              </w:rPr>
              <w:t>
86123035</w:t>
            </w:r>
          </w:p>
          <w:bookmarkEnd w:id="1574"/>
          <w:p>
            <w:pPr>
              <w:spacing w:after="20"/>
              <w:ind w:left="20"/>
              <w:jc w:val="both"/>
            </w:pPr>
            <w:r>
              <w:rPr>
                <w:rFonts w:ascii="Times New Roman"/>
                <w:b w:val="false"/>
                <w:i w:val="false"/>
                <w:color w:val="000000"/>
                <w:sz w:val="20"/>
              </w:rPr>
              <w:t>
0226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Келлер Евгений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5" w:id="1575"/>
          <w:p>
            <w:pPr>
              <w:spacing w:after="20"/>
              <w:ind w:left="20"/>
              <w:jc w:val="both"/>
            </w:pPr>
            <w:r>
              <w:rPr>
                <w:rFonts w:ascii="Times New Roman"/>
                <w:b w:val="false"/>
                <w:i w:val="false"/>
                <w:color w:val="000000"/>
                <w:sz w:val="20"/>
              </w:rPr>
              <w:t>
79041030</w:t>
            </w:r>
          </w:p>
          <w:bookmarkEnd w:id="1575"/>
          <w:p>
            <w:pPr>
              <w:spacing w:after="20"/>
              <w:ind w:left="20"/>
              <w:jc w:val="both"/>
            </w:pPr>
            <w:r>
              <w:rPr>
                <w:rFonts w:ascii="Times New Roman"/>
                <w:b w:val="false"/>
                <w:i w:val="false"/>
                <w:color w:val="000000"/>
                <w:sz w:val="20"/>
              </w:rPr>
              <w:t>
2533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КЖКка Евгений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6" w:id="1576"/>
          <w:p>
            <w:pPr>
              <w:spacing w:after="20"/>
              <w:ind w:left="20"/>
              <w:jc w:val="both"/>
            </w:pPr>
            <w:r>
              <w:rPr>
                <w:rFonts w:ascii="Times New Roman"/>
                <w:b w:val="false"/>
                <w:i w:val="false"/>
                <w:color w:val="000000"/>
                <w:sz w:val="20"/>
              </w:rPr>
              <w:t>
59112440</w:t>
            </w:r>
          </w:p>
          <w:bookmarkEnd w:id="1576"/>
          <w:p>
            <w:pPr>
              <w:spacing w:after="20"/>
              <w:ind w:left="20"/>
              <w:jc w:val="both"/>
            </w:pPr>
            <w:r>
              <w:rPr>
                <w:rFonts w:ascii="Times New Roman"/>
                <w:b w:val="false"/>
                <w:i w:val="false"/>
                <w:color w:val="000000"/>
                <w:sz w:val="20"/>
              </w:rPr>
              <w:t>
1588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КЖКка Ольга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7" w:id="1577"/>
          <w:p>
            <w:pPr>
              <w:spacing w:after="20"/>
              <w:ind w:left="20"/>
              <w:jc w:val="both"/>
            </w:pPr>
            <w:r>
              <w:rPr>
                <w:rFonts w:ascii="Times New Roman"/>
                <w:b w:val="false"/>
                <w:i w:val="false"/>
                <w:color w:val="000000"/>
                <w:sz w:val="20"/>
              </w:rPr>
              <w:t>
62121845</w:t>
            </w:r>
          </w:p>
          <w:bookmarkEnd w:id="1577"/>
          <w:p>
            <w:pPr>
              <w:spacing w:after="20"/>
              <w:ind w:left="20"/>
              <w:jc w:val="both"/>
            </w:pPr>
            <w:r>
              <w:rPr>
                <w:rFonts w:ascii="Times New Roman"/>
                <w:b w:val="false"/>
                <w:i w:val="false"/>
                <w:color w:val="000000"/>
                <w:sz w:val="20"/>
              </w:rPr>
              <w:t>
0397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Кисиленко Лариса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8" w:id="1578"/>
          <w:p>
            <w:pPr>
              <w:spacing w:after="20"/>
              <w:ind w:left="20"/>
              <w:jc w:val="both"/>
            </w:pPr>
            <w:r>
              <w:rPr>
                <w:rFonts w:ascii="Times New Roman"/>
                <w:b w:val="false"/>
                <w:i w:val="false"/>
                <w:color w:val="000000"/>
                <w:sz w:val="20"/>
              </w:rPr>
              <w:t>
63031240</w:t>
            </w:r>
          </w:p>
          <w:bookmarkEnd w:id="1578"/>
          <w:p>
            <w:pPr>
              <w:spacing w:after="20"/>
              <w:ind w:left="20"/>
              <w:jc w:val="both"/>
            </w:pPr>
            <w:r>
              <w:rPr>
                <w:rFonts w:ascii="Times New Roman"/>
                <w:b w:val="false"/>
                <w:i w:val="false"/>
                <w:color w:val="000000"/>
                <w:sz w:val="20"/>
              </w:rPr>
              <w:t>
0437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Клан Валентина Гавриловна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9" w:id="1579"/>
          <w:p>
            <w:pPr>
              <w:spacing w:after="20"/>
              <w:ind w:left="20"/>
              <w:jc w:val="both"/>
            </w:pPr>
            <w:r>
              <w:rPr>
                <w:rFonts w:ascii="Times New Roman"/>
                <w:b w:val="false"/>
                <w:i w:val="false"/>
                <w:color w:val="000000"/>
                <w:sz w:val="20"/>
              </w:rPr>
              <w:t>
83121035</w:t>
            </w:r>
          </w:p>
          <w:bookmarkEnd w:id="1579"/>
          <w:p>
            <w:pPr>
              <w:spacing w:after="20"/>
              <w:ind w:left="20"/>
              <w:jc w:val="both"/>
            </w:pPr>
            <w:r>
              <w:rPr>
                <w:rFonts w:ascii="Times New Roman"/>
                <w:b w:val="false"/>
                <w:i w:val="false"/>
                <w:color w:val="000000"/>
                <w:sz w:val="20"/>
              </w:rPr>
              <w:t>
1190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Козлович Анатолий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0" w:id="1580"/>
          <w:p>
            <w:pPr>
              <w:spacing w:after="20"/>
              <w:ind w:left="20"/>
              <w:jc w:val="both"/>
            </w:pPr>
            <w:r>
              <w:rPr>
                <w:rFonts w:ascii="Times New Roman"/>
                <w:b w:val="false"/>
                <w:i w:val="false"/>
                <w:color w:val="000000"/>
                <w:sz w:val="20"/>
              </w:rPr>
              <w:t>
85080235</w:t>
            </w:r>
          </w:p>
          <w:bookmarkEnd w:id="1580"/>
          <w:p>
            <w:pPr>
              <w:spacing w:after="20"/>
              <w:ind w:left="20"/>
              <w:jc w:val="both"/>
            </w:pPr>
            <w:r>
              <w:rPr>
                <w:rFonts w:ascii="Times New Roman"/>
                <w:b w:val="false"/>
                <w:i w:val="false"/>
                <w:color w:val="000000"/>
                <w:sz w:val="20"/>
              </w:rPr>
              <w:t>
1259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Козлович Олег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1" w:id="1581"/>
          <w:p>
            <w:pPr>
              <w:spacing w:after="20"/>
              <w:ind w:left="20"/>
              <w:jc w:val="both"/>
            </w:pPr>
            <w:r>
              <w:rPr>
                <w:rFonts w:ascii="Times New Roman"/>
                <w:b w:val="false"/>
                <w:i w:val="false"/>
                <w:color w:val="000000"/>
                <w:sz w:val="20"/>
              </w:rPr>
              <w:t>
64021945</w:t>
            </w:r>
          </w:p>
          <w:bookmarkEnd w:id="1581"/>
          <w:p>
            <w:pPr>
              <w:spacing w:after="20"/>
              <w:ind w:left="20"/>
              <w:jc w:val="both"/>
            </w:pPr>
            <w:r>
              <w:rPr>
                <w:rFonts w:ascii="Times New Roman"/>
                <w:b w:val="false"/>
                <w:i w:val="false"/>
                <w:color w:val="000000"/>
                <w:sz w:val="20"/>
              </w:rPr>
              <w:t>
0551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Копытина Ольга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2" w:id="1582"/>
          <w:p>
            <w:pPr>
              <w:spacing w:after="20"/>
              <w:ind w:left="20"/>
              <w:jc w:val="both"/>
            </w:pPr>
            <w:r>
              <w:rPr>
                <w:rFonts w:ascii="Times New Roman"/>
                <w:b w:val="false"/>
                <w:i w:val="false"/>
                <w:color w:val="000000"/>
                <w:sz w:val="20"/>
              </w:rPr>
              <w:t>
67011330</w:t>
            </w:r>
          </w:p>
          <w:bookmarkEnd w:id="1582"/>
          <w:p>
            <w:pPr>
              <w:spacing w:after="20"/>
              <w:ind w:left="20"/>
              <w:jc w:val="both"/>
            </w:pPr>
            <w:r>
              <w:rPr>
                <w:rFonts w:ascii="Times New Roman"/>
                <w:b w:val="false"/>
                <w:i w:val="false"/>
                <w:color w:val="000000"/>
                <w:sz w:val="20"/>
              </w:rPr>
              <w:t>
0588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Красняк Иван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3" w:id="1583"/>
          <w:p>
            <w:pPr>
              <w:spacing w:after="20"/>
              <w:ind w:left="20"/>
              <w:jc w:val="both"/>
            </w:pPr>
            <w:r>
              <w:rPr>
                <w:rFonts w:ascii="Times New Roman"/>
                <w:b w:val="false"/>
                <w:i w:val="false"/>
                <w:color w:val="000000"/>
                <w:sz w:val="20"/>
              </w:rPr>
              <w:t>
69030530</w:t>
            </w:r>
          </w:p>
          <w:bookmarkEnd w:id="1583"/>
          <w:p>
            <w:pPr>
              <w:spacing w:after="20"/>
              <w:ind w:left="20"/>
              <w:jc w:val="both"/>
            </w:pPr>
            <w:r>
              <w:rPr>
                <w:rFonts w:ascii="Times New Roman"/>
                <w:b w:val="false"/>
                <w:i w:val="false"/>
                <w:color w:val="000000"/>
                <w:sz w:val="20"/>
              </w:rPr>
              <w:t>
1107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Кударь Анатолий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4" w:id="1584"/>
          <w:p>
            <w:pPr>
              <w:spacing w:after="20"/>
              <w:ind w:left="20"/>
              <w:jc w:val="both"/>
            </w:pPr>
            <w:r>
              <w:rPr>
                <w:rFonts w:ascii="Times New Roman"/>
                <w:b w:val="false"/>
                <w:i w:val="false"/>
                <w:color w:val="000000"/>
                <w:sz w:val="20"/>
              </w:rPr>
              <w:t>
83102835</w:t>
            </w:r>
          </w:p>
          <w:bookmarkEnd w:id="1584"/>
          <w:p>
            <w:pPr>
              <w:spacing w:after="20"/>
              <w:ind w:left="20"/>
              <w:jc w:val="both"/>
            </w:pPr>
            <w:r>
              <w:rPr>
                <w:rFonts w:ascii="Times New Roman"/>
                <w:b w:val="false"/>
                <w:i w:val="false"/>
                <w:color w:val="000000"/>
                <w:sz w:val="20"/>
              </w:rPr>
              <w:t>
0361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Кудрявцев Владимир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5" w:id="1585"/>
          <w:p>
            <w:pPr>
              <w:spacing w:after="20"/>
              <w:ind w:left="20"/>
              <w:jc w:val="both"/>
            </w:pPr>
            <w:r>
              <w:rPr>
                <w:rFonts w:ascii="Times New Roman"/>
                <w:b w:val="false"/>
                <w:i w:val="false"/>
                <w:color w:val="000000"/>
                <w:sz w:val="20"/>
              </w:rPr>
              <w:t>
91041835</w:t>
            </w:r>
          </w:p>
          <w:bookmarkEnd w:id="1585"/>
          <w:p>
            <w:pPr>
              <w:spacing w:after="20"/>
              <w:ind w:left="20"/>
              <w:jc w:val="both"/>
            </w:pPr>
            <w:r>
              <w:rPr>
                <w:rFonts w:ascii="Times New Roman"/>
                <w:b w:val="false"/>
                <w:i w:val="false"/>
                <w:color w:val="000000"/>
                <w:sz w:val="20"/>
              </w:rPr>
              <w:t>
0425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Кузнецов Иван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6" w:id="1586"/>
          <w:p>
            <w:pPr>
              <w:spacing w:after="20"/>
              <w:ind w:left="20"/>
              <w:jc w:val="both"/>
            </w:pPr>
            <w:r>
              <w:rPr>
                <w:rFonts w:ascii="Times New Roman"/>
                <w:b w:val="false"/>
                <w:i w:val="false"/>
                <w:color w:val="000000"/>
                <w:sz w:val="20"/>
              </w:rPr>
              <w:t>
63032545</w:t>
            </w:r>
          </w:p>
          <w:bookmarkEnd w:id="1586"/>
          <w:p>
            <w:pPr>
              <w:spacing w:after="20"/>
              <w:ind w:left="20"/>
              <w:jc w:val="both"/>
            </w:pPr>
            <w:r>
              <w:rPr>
                <w:rFonts w:ascii="Times New Roman"/>
                <w:b w:val="false"/>
                <w:i w:val="false"/>
                <w:color w:val="000000"/>
                <w:sz w:val="20"/>
              </w:rPr>
              <w:t>
0348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Кузнецова Наталья Евгеньевна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7" w:id="1587"/>
          <w:p>
            <w:pPr>
              <w:spacing w:after="20"/>
              <w:ind w:left="20"/>
              <w:jc w:val="both"/>
            </w:pPr>
            <w:r>
              <w:rPr>
                <w:rFonts w:ascii="Times New Roman"/>
                <w:b w:val="false"/>
                <w:i w:val="false"/>
                <w:color w:val="000000"/>
                <w:sz w:val="20"/>
              </w:rPr>
              <w:t>
84112335</w:t>
            </w:r>
          </w:p>
          <w:bookmarkEnd w:id="1587"/>
          <w:p>
            <w:pPr>
              <w:spacing w:after="20"/>
              <w:ind w:left="20"/>
              <w:jc w:val="both"/>
            </w:pPr>
            <w:r>
              <w:rPr>
                <w:rFonts w:ascii="Times New Roman"/>
                <w:b w:val="false"/>
                <w:i w:val="false"/>
                <w:color w:val="000000"/>
                <w:sz w:val="20"/>
              </w:rPr>
              <w:t>
0508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Кутлимбетов Александр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8" w:id="1588"/>
          <w:p>
            <w:pPr>
              <w:spacing w:after="20"/>
              <w:ind w:left="20"/>
              <w:jc w:val="both"/>
            </w:pPr>
            <w:r>
              <w:rPr>
                <w:rFonts w:ascii="Times New Roman"/>
                <w:b w:val="false"/>
                <w:i w:val="false"/>
                <w:color w:val="000000"/>
                <w:sz w:val="20"/>
              </w:rPr>
              <w:t>
81061140</w:t>
            </w:r>
          </w:p>
          <w:bookmarkEnd w:id="1588"/>
          <w:p>
            <w:pPr>
              <w:spacing w:after="20"/>
              <w:ind w:left="20"/>
              <w:jc w:val="both"/>
            </w:pPr>
            <w:r>
              <w:rPr>
                <w:rFonts w:ascii="Times New Roman"/>
                <w:b w:val="false"/>
                <w:i w:val="false"/>
                <w:color w:val="000000"/>
                <w:sz w:val="20"/>
              </w:rPr>
              <w:t>
0700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ЛагутинаЕлена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9" w:id="1589"/>
          <w:p>
            <w:pPr>
              <w:spacing w:after="20"/>
              <w:ind w:left="20"/>
              <w:jc w:val="both"/>
            </w:pPr>
            <w:r>
              <w:rPr>
                <w:rFonts w:ascii="Times New Roman"/>
                <w:b w:val="false"/>
                <w:i w:val="false"/>
                <w:color w:val="000000"/>
                <w:sz w:val="20"/>
              </w:rPr>
              <w:t>
74081730</w:t>
            </w:r>
          </w:p>
          <w:bookmarkEnd w:id="1589"/>
          <w:p>
            <w:pPr>
              <w:spacing w:after="20"/>
              <w:ind w:left="20"/>
              <w:jc w:val="both"/>
            </w:pPr>
            <w:r>
              <w:rPr>
                <w:rFonts w:ascii="Times New Roman"/>
                <w:b w:val="false"/>
                <w:i w:val="false"/>
                <w:color w:val="000000"/>
                <w:sz w:val="20"/>
              </w:rPr>
              <w:t>
1182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Литвиненко Александр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0" w:id="1590"/>
          <w:p>
            <w:pPr>
              <w:spacing w:after="20"/>
              <w:ind w:left="20"/>
              <w:jc w:val="both"/>
            </w:pPr>
            <w:r>
              <w:rPr>
                <w:rFonts w:ascii="Times New Roman"/>
                <w:b w:val="false"/>
                <w:i w:val="false"/>
                <w:color w:val="000000"/>
                <w:sz w:val="20"/>
              </w:rPr>
              <w:t>
79111430</w:t>
            </w:r>
          </w:p>
          <w:bookmarkEnd w:id="1590"/>
          <w:p>
            <w:pPr>
              <w:spacing w:after="20"/>
              <w:ind w:left="20"/>
              <w:jc w:val="both"/>
            </w:pPr>
            <w:r>
              <w:rPr>
                <w:rFonts w:ascii="Times New Roman"/>
                <w:b w:val="false"/>
                <w:i w:val="false"/>
                <w:color w:val="000000"/>
                <w:sz w:val="20"/>
              </w:rPr>
              <w:t>
1757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Макей Дмитрий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1" w:id="1591"/>
          <w:p>
            <w:pPr>
              <w:spacing w:after="20"/>
              <w:ind w:left="20"/>
              <w:jc w:val="both"/>
            </w:pPr>
            <w:r>
              <w:rPr>
                <w:rFonts w:ascii="Times New Roman"/>
                <w:b w:val="false"/>
                <w:i w:val="false"/>
                <w:color w:val="000000"/>
                <w:sz w:val="20"/>
              </w:rPr>
              <w:t>
78081230</w:t>
            </w:r>
          </w:p>
          <w:bookmarkEnd w:id="1591"/>
          <w:p>
            <w:pPr>
              <w:spacing w:after="20"/>
              <w:ind w:left="20"/>
              <w:jc w:val="both"/>
            </w:pPr>
            <w:r>
              <w:rPr>
                <w:rFonts w:ascii="Times New Roman"/>
                <w:b w:val="false"/>
                <w:i w:val="false"/>
                <w:color w:val="000000"/>
                <w:sz w:val="20"/>
              </w:rPr>
              <w:t>
2001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2" w:id="1592"/>
          <w:p>
            <w:pPr>
              <w:spacing w:after="20"/>
              <w:ind w:left="20"/>
              <w:jc w:val="both"/>
            </w:pPr>
            <w:r>
              <w:rPr>
                <w:rFonts w:ascii="Times New Roman"/>
                <w:b w:val="false"/>
                <w:i w:val="false"/>
                <w:color w:val="000000"/>
                <w:sz w:val="20"/>
              </w:rPr>
              <w:t>
Максимов Виталий</w:t>
            </w:r>
          </w:p>
          <w:bookmarkEnd w:id="1592"/>
          <w:p>
            <w:pPr>
              <w:spacing w:after="20"/>
              <w:ind w:left="20"/>
              <w:jc w:val="both"/>
            </w:pPr>
            <w:r>
              <w:rPr>
                <w:rFonts w:ascii="Times New Roman"/>
                <w:b w:val="false"/>
                <w:i w:val="false"/>
                <w:color w:val="000000"/>
                <w:sz w:val="20"/>
              </w:rPr>
              <w:t>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3" w:id="1593"/>
          <w:p>
            <w:pPr>
              <w:spacing w:after="20"/>
              <w:ind w:left="20"/>
              <w:jc w:val="both"/>
            </w:pPr>
            <w:r>
              <w:rPr>
                <w:rFonts w:ascii="Times New Roman"/>
                <w:b w:val="false"/>
                <w:i w:val="false"/>
                <w:color w:val="000000"/>
                <w:sz w:val="20"/>
              </w:rPr>
              <w:t>
72010135</w:t>
            </w:r>
          </w:p>
          <w:bookmarkEnd w:id="1593"/>
          <w:p>
            <w:pPr>
              <w:spacing w:after="20"/>
              <w:ind w:left="20"/>
              <w:jc w:val="both"/>
            </w:pPr>
            <w:r>
              <w:rPr>
                <w:rFonts w:ascii="Times New Roman"/>
                <w:b w:val="false"/>
                <w:i w:val="false"/>
                <w:color w:val="000000"/>
                <w:sz w:val="20"/>
              </w:rPr>
              <w:t>
1529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Максимов Сергей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4" w:id="1594"/>
          <w:p>
            <w:pPr>
              <w:spacing w:after="20"/>
              <w:ind w:left="20"/>
              <w:jc w:val="both"/>
            </w:pPr>
            <w:r>
              <w:rPr>
                <w:rFonts w:ascii="Times New Roman"/>
                <w:b w:val="false"/>
                <w:i w:val="false"/>
                <w:color w:val="000000"/>
                <w:sz w:val="20"/>
              </w:rPr>
              <w:t>
86082545</w:t>
            </w:r>
          </w:p>
          <w:bookmarkEnd w:id="1594"/>
          <w:p>
            <w:pPr>
              <w:spacing w:after="20"/>
              <w:ind w:left="20"/>
              <w:jc w:val="both"/>
            </w:pPr>
            <w:r>
              <w:rPr>
                <w:rFonts w:ascii="Times New Roman"/>
                <w:b w:val="false"/>
                <w:i w:val="false"/>
                <w:color w:val="000000"/>
                <w:sz w:val="20"/>
              </w:rPr>
              <w:t>
1183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Максимова Светлана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5" w:id="1595"/>
          <w:p>
            <w:pPr>
              <w:spacing w:after="20"/>
              <w:ind w:left="20"/>
              <w:jc w:val="both"/>
            </w:pPr>
            <w:r>
              <w:rPr>
                <w:rFonts w:ascii="Times New Roman"/>
                <w:b w:val="false"/>
                <w:i w:val="false"/>
                <w:color w:val="000000"/>
                <w:sz w:val="20"/>
              </w:rPr>
              <w:t>
62031845</w:t>
            </w:r>
          </w:p>
          <w:bookmarkEnd w:id="1595"/>
          <w:p>
            <w:pPr>
              <w:spacing w:after="20"/>
              <w:ind w:left="20"/>
              <w:jc w:val="both"/>
            </w:pPr>
            <w:r>
              <w:rPr>
                <w:rFonts w:ascii="Times New Roman"/>
                <w:b w:val="false"/>
                <w:i w:val="false"/>
                <w:color w:val="000000"/>
                <w:sz w:val="20"/>
              </w:rPr>
              <w:t>
0259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Мандрова Елена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6" w:id="1596"/>
          <w:p>
            <w:pPr>
              <w:spacing w:after="20"/>
              <w:ind w:left="20"/>
              <w:jc w:val="both"/>
            </w:pPr>
            <w:r>
              <w:rPr>
                <w:rFonts w:ascii="Times New Roman"/>
                <w:b w:val="false"/>
                <w:i w:val="false"/>
                <w:color w:val="000000"/>
                <w:sz w:val="20"/>
              </w:rPr>
              <w:t>
60072530</w:t>
            </w:r>
          </w:p>
          <w:bookmarkEnd w:id="1596"/>
          <w:p>
            <w:pPr>
              <w:spacing w:after="20"/>
              <w:ind w:left="20"/>
              <w:jc w:val="both"/>
            </w:pPr>
            <w:r>
              <w:rPr>
                <w:rFonts w:ascii="Times New Roman"/>
                <w:b w:val="false"/>
                <w:i w:val="false"/>
                <w:color w:val="000000"/>
                <w:sz w:val="20"/>
              </w:rPr>
              <w:t>
0909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7" w:id="1597"/>
          <w:p>
            <w:pPr>
              <w:spacing w:after="20"/>
              <w:ind w:left="20"/>
              <w:jc w:val="both"/>
            </w:pPr>
            <w:r>
              <w:rPr>
                <w:rFonts w:ascii="Times New Roman"/>
                <w:b w:val="false"/>
                <w:i w:val="false"/>
                <w:color w:val="000000"/>
                <w:sz w:val="20"/>
              </w:rPr>
              <w:t>
Мельников Николай</w:t>
            </w:r>
          </w:p>
          <w:bookmarkEnd w:id="1597"/>
          <w:p>
            <w:pPr>
              <w:spacing w:after="20"/>
              <w:ind w:left="20"/>
              <w:jc w:val="both"/>
            </w:pPr>
            <w:r>
              <w:rPr>
                <w:rFonts w:ascii="Times New Roman"/>
                <w:b w:val="false"/>
                <w:i w:val="false"/>
                <w:color w:val="000000"/>
                <w:sz w:val="20"/>
              </w:rPr>
              <w:t>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8" w:id="1598"/>
          <w:p>
            <w:pPr>
              <w:spacing w:after="20"/>
              <w:ind w:left="20"/>
              <w:jc w:val="both"/>
            </w:pPr>
            <w:r>
              <w:rPr>
                <w:rFonts w:ascii="Times New Roman"/>
                <w:b w:val="false"/>
                <w:i w:val="false"/>
                <w:color w:val="000000"/>
                <w:sz w:val="20"/>
              </w:rPr>
              <w:t>
71041335</w:t>
            </w:r>
          </w:p>
          <w:bookmarkEnd w:id="1598"/>
          <w:p>
            <w:pPr>
              <w:spacing w:after="20"/>
              <w:ind w:left="20"/>
              <w:jc w:val="both"/>
            </w:pPr>
            <w:r>
              <w:rPr>
                <w:rFonts w:ascii="Times New Roman"/>
                <w:b w:val="false"/>
                <w:i w:val="false"/>
                <w:color w:val="000000"/>
                <w:sz w:val="20"/>
              </w:rPr>
              <w:t>
0525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Моос Александр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9" w:id="1599"/>
          <w:p>
            <w:pPr>
              <w:spacing w:after="20"/>
              <w:ind w:left="20"/>
              <w:jc w:val="both"/>
            </w:pPr>
            <w:r>
              <w:rPr>
                <w:rFonts w:ascii="Times New Roman"/>
                <w:b w:val="false"/>
                <w:i w:val="false"/>
                <w:color w:val="000000"/>
                <w:sz w:val="20"/>
              </w:rPr>
              <w:t>
55010139</w:t>
            </w:r>
          </w:p>
          <w:bookmarkEnd w:id="1599"/>
          <w:p>
            <w:pPr>
              <w:spacing w:after="20"/>
              <w:ind w:left="20"/>
              <w:jc w:val="both"/>
            </w:pPr>
            <w:r>
              <w:rPr>
                <w:rFonts w:ascii="Times New Roman"/>
                <w:b w:val="false"/>
                <w:i w:val="false"/>
                <w:color w:val="000000"/>
                <w:sz w:val="20"/>
              </w:rPr>
              <w:t>
9329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Москаленко Сергей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0" w:id="1600"/>
          <w:p>
            <w:pPr>
              <w:spacing w:after="20"/>
              <w:ind w:left="20"/>
              <w:jc w:val="both"/>
            </w:pPr>
            <w:r>
              <w:rPr>
                <w:rFonts w:ascii="Times New Roman"/>
                <w:b w:val="false"/>
                <w:i w:val="false"/>
                <w:color w:val="000000"/>
                <w:sz w:val="20"/>
              </w:rPr>
              <w:t>
68032935</w:t>
            </w:r>
          </w:p>
          <w:bookmarkEnd w:id="1600"/>
          <w:p>
            <w:pPr>
              <w:spacing w:after="20"/>
              <w:ind w:left="20"/>
              <w:jc w:val="both"/>
            </w:pPr>
            <w:r>
              <w:rPr>
                <w:rFonts w:ascii="Times New Roman"/>
                <w:b w:val="false"/>
                <w:i w:val="false"/>
                <w:color w:val="000000"/>
                <w:sz w:val="20"/>
              </w:rPr>
              <w:t>
0184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1" w:id="1601"/>
          <w:p>
            <w:pPr>
              <w:spacing w:after="20"/>
              <w:ind w:left="20"/>
              <w:jc w:val="both"/>
            </w:pPr>
            <w:r>
              <w:rPr>
                <w:rFonts w:ascii="Times New Roman"/>
                <w:b w:val="false"/>
                <w:i w:val="false"/>
                <w:color w:val="000000"/>
                <w:sz w:val="20"/>
              </w:rPr>
              <w:t>
Мухамедьяров Аблай</w:t>
            </w:r>
          </w:p>
          <w:bookmarkEnd w:id="1601"/>
          <w:p>
            <w:pPr>
              <w:spacing w:after="20"/>
              <w:ind w:left="20"/>
              <w:jc w:val="both"/>
            </w:pPr>
            <w:r>
              <w:rPr>
                <w:rFonts w:ascii="Times New Roman"/>
                <w:b w:val="false"/>
                <w:i w:val="false"/>
                <w:color w:val="000000"/>
                <w:sz w:val="20"/>
              </w:rPr>
              <w:t>
Казбекович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2" w:id="1602"/>
          <w:p>
            <w:pPr>
              <w:spacing w:after="20"/>
              <w:ind w:left="20"/>
              <w:jc w:val="both"/>
            </w:pPr>
            <w:r>
              <w:rPr>
                <w:rFonts w:ascii="Times New Roman"/>
                <w:b w:val="false"/>
                <w:i w:val="false"/>
                <w:color w:val="000000"/>
                <w:sz w:val="20"/>
              </w:rPr>
              <w:t>
79051740</w:t>
            </w:r>
          </w:p>
          <w:bookmarkEnd w:id="1602"/>
          <w:p>
            <w:pPr>
              <w:spacing w:after="20"/>
              <w:ind w:left="20"/>
              <w:jc w:val="both"/>
            </w:pPr>
            <w:r>
              <w:rPr>
                <w:rFonts w:ascii="Times New Roman"/>
                <w:b w:val="false"/>
                <w:i w:val="false"/>
                <w:color w:val="000000"/>
                <w:sz w:val="20"/>
              </w:rPr>
              <w:t>
1236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Никуленок Ирина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3" w:id="1603"/>
          <w:p>
            <w:pPr>
              <w:spacing w:after="20"/>
              <w:ind w:left="20"/>
              <w:jc w:val="both"/>
            </w:pPr>
            <w:r>
              <w:rPr>
                <w:rFonts w:ascii="Times New Roman"/>
                <w:b w:val="false"/>
                <w:i w:val="false"/>
                <w:color w:val="000000"/>
                <w:sz w:val="20"/>
              </w:rPr>
              <w:t>
62092535</w:t>
            </w:r>
          </w:p>
          <w:bookmarkEnd w:id="1603"/>
          <w:p>
            <w:pPr>
              <w:spacing w:after="20"/>
              <w:ind w:left="20"/>
              <w:jc w:val="both"/>
            </w:pPr>
            <w:r>
              <w:rPr>
                <w:rFonts w:ascii="Times New Roman"/>
                <w:b w:val="false"/>
                <w:i w:val="false"/>
                <w:color w:val="000000"/>
                <w:sz w:val="20"/>
              </w:rPr>
              <w:t>
0133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Нуркин Каирбек Тимошевич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4" w:id="1604"/>
          <w:p>
            <w:pPr>
              <w:spacing w:after="20"/>
              <w:ind w:left="20"/>
              <w:jc w:val="both"/>
            </w:pPr>
            <w:r>
              <w:rPr>
                <w:rFonts w:ascii="Times New Roman"/>
                <w:b w:val="false"/>
                <w:i w:val="false"/>
                <w:color w:val="000000"/>
                <w:sz w:val="20"/>
              </w:rPr>
              <w:t>
67103035</w:t>
            </w:r>
          </w:p>
          <w:bookmarkEnd w:id="1604"/>
          <w:p>
            <w:pPr>
              <w:spacing w:after="20"/>
              <w:ind w:left="20"/>
              <w:jc w:val="both"/>
            </w:pPr>
            <w:r>
              <w:rPr>
                <w:rFonts w:ascii="Times New Roman"/>
                <w:b w:val="false"/>
                <w:i w:val="false"/>
                <w:color w:val="000000"/>
                <w:sz w:val="20"/>
              </w:rPr>
              <w:t>
0050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Нуркин Мерген Темошевич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5" w:id="1605"/>
          <w:p>
            <w:pPr>
              <w:spacing w:after="20"/>
              <w:ind w:left="20"/>
              <w:jc w:val="both"/>
            </w:pPr>
            <w:r>
              <w:rPr>
                <w:rFonts w:ascii="Times New Roman"/>
                <w:b w:val="false"/>
                <w:i w:val="false"/>
                <w:color w:val="000000"/>
                <w:sz w:val="20"/>
              </w:rPr>
              <w:t>
77111030</w:t>
            </w:r>
          </w:p>
          <w:bookmarkEnd w:id="1605"/>
          <w:p>
            <w:pPr>
              <w:spacing w:after="20"/>
              <w:ind w:left="20"/>
              <w:jc w:val="both"/>
            </w:pPr>
            <w:r>
              <w:rPr>
                <w:rFonts w:ascii="Times New Roman"/>
                <w:b w:val="false"/>
                <w:i w:val="false"/>
                <w:color w:val="000000"/>
                <w:sz w:val="20"/>
              </w:rPr>
              <w:t>
0446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Опанасенко Сергей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6" w:id="1606"/>
          <w:p>
            <w:pPr>
              <w:spacing w:after="20"/>
              <w:ind w:left="20"/>
              <w:jc w:val="both"/>
            </w:pPr>
            <w:r>
              <w:rPr>
                <w:rFonts w:ascii="Times New Roman"/>
                <w:b w:val="false"/>
                <w:i w:val="false"/>
                <w:color w:val="000000"/>
                <w:sz w:val="20"/>
              </w:rPr>
              <w:t>
 </w:t>
            </w:r>
          </w:p>
          <w:bookmarkEnd w:id="1606"/>
          <w:p>
            <w:pPr>
              <w:spacing w:after="20"/>
              <w:ind w:left="20"/>
              <w:jc w:val="both"/>
            </w:pPr>
            <w:r>
              <w:rPr>
                <w:rFonts w:ascii="Times New Roman"/>
                <w:b w:val="false"/>
                <w:i w:val="false"/>
                <w:color w:val="000000"/>
                <w:sz w:val="20"/>
              </w:rPr>
              <w:t>
75111730</w:t>
            </w:r>
          </w:p>
          <w:p>
            <w:pPr>
              <w:spacing w:after="20"/>
              <w:ind w:left="20"/>
              <w:jc w:val="both"/>
            </w:pPr>
            <w:r>
              <w:rPr>
                <w:rFonts w:ascii="Times New Roman"/>
                <w:b w:val="false"/>
                <w:i w:val="false"/>
                <w:color w:val="000000"/>
                <w:sz w:val="20"/>
              </w:rPr>
              <w:t>
0669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7" w:id="1607"/>
          <w:p>
            <w:pPr>
              <w:spacing w:after="20"/>
              <w:ind w:left="20"/>
              <w:jc w:val="both"/>
            </w:pPr>
            <w:r>
              <w:rPr>
                <w:rFonts w:ascii="Times New Roman"/>
                <w:b w:val="false"/>
                <w:i w:val="false"/>
                <w:color w:val="000000"/>
                <w:sz w:val="20"/>
              </w:rPr>
              <w:t>
Орымбаев Александр</w:t>
            </w:r>
          </w:p>
          <w:bookmarkEnd w:id="1607"/>
          <w:p>
            <w:pPr>
              <w:spacing w:after="20"/>
              <w:ind w:left="20"/>
              <w:jc w:val="both"/>
            </w:pPr>
            <w:r>
              <w:rPr>
                <w:rFonts w:ascii="Times New Roman"/>
                <w:b w:val="false"/>
                <w:i w:val="false"/>
                <w:color w:val="000000"/>
                <w:sz w:val="20"/>
              </w:rPr>
              <w:t>
Амангельдынови 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8" w:id="1608"/>
          <w:p>
            <w:pPr>
              <w:spacing w:after="20"/>
              <w:ind w:left="20"/>
              <w:jc w:val="both"/>
            </w:pPr>
            <w:r>
              <w:rPr>
                <w:rFonts w:ascii="Times New Roman"/>
                <w:b w:val="false"/>
                <w:i w:val="false"/>
                <w:color w:val="000000"/>
                <w:sz w:val="20"/>
              </w:rPr>
              <w:t>
78070130</w:t>
            </w:r>
          </w:p>
          <w:bookmarkEnd w:id="1608"/>
          <w:p>
            <w:pPr>
              <w:spacing w:after="20"/>
              <w:ind w:left="20"/>
              <w:jc w:val="both"/>
            </w:pPr>
            <w:r>
              <w:rPr>
                <w:rFonts w:ascii="Times New Roman"/>
                <w:b w:val="false"/>
                <w:i w:val="false"/>
                <w:color w:val="000000"/>
                <w:sz w:val="20"/>
              </w:rPr>
              <w:t>
1058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9" w:id="1609"/>
          <w:p>
            <w:pPr>
              <w:spacing w:after="20"/>
              <w:ind w:left="20"/>
              <w:jc w:val="both"/>
            </w:pPr>
            <w:r>
              <w:rPr>
                <w:rFonts w:ascii="Times New Roman"/>
                <w:b w:val="false"/>
                <w:i w:val="false"/>
                <w:color w:val="000000"/>
                <w:sz w:val="20"/>
              </w:rPr>
              <w:t>
Палагутин Александр</w:t>
            </w:r>
          </w:p>
          <w:bookmarkEnd w:id="1609"/>
          <w:p>
            <w:pPr>
              <w:spacing w:after="20"/>
              <w:ind w:left="20"/>
              <w:jc w:val="both"/>
            </w:pPr>
            <w:r>
              <w:rPr>
                <w:rFonts w:ascii="Times New Roman"/>
                <w:b w:val="false"/>
                <w:i w:val="false"/>
                <w:color w:val="000000"/>
                <w:sz w:val="20"/>
              </w:rPr>
              <w:t>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0" w:id="1610"/>
          <w:p>
            <w:pPr>
              <w:spacing w:after="20"/>
              <w:ind w:left="20"/>
              <w:jc w:val="both"/>
            </w:pPr>
            <w:r>
              <w:rPr>
                <w:rFonts w:ascii="Times New Roman"/>
                <w:b w:val="false"/>
                <w:i w:val="false"/>
                <w:color w:val="000000"/>
                <w:sz w:val="20"/>
              </w:rPr>
              <w:t>
56030235</w:t>
            </w:r>
          </w:p>
          <w:bookmarkEnd w:id="1610"/>
          <w:p>
            <w:pPr>
              <w:spacing w:after="20"/>
              <w:ind w:left="20"/>
              <w:jc w:val="both"/>
            </w:pPr>
            <w:r>
              <w:rPr>
                <w:rFonts w:ascii="Times New Roman"/>
                <w:b w:val="false"/>
                <w:i w:val="false"/>
                <w:color w:val="000000"/>
                <w:sz w:val="20"/>
              </w:rPr>
              <w:t>
0023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1" w:id="1611"/>
          <w:p>
            <w:pPr>
              <w:spacing w:after="20"/>
              <w:ind w:left="20"/>
              <w:jc w:val="both"/>
            </w:pPr>
            <w:r>
              <w:rPr>
                <w:rFonts w:ascii="Times New Roman"/>
                <w:b w:val="false"/>
                <w:i w:val="false"/>
                <w:color w:val="000000"/>
                <w:sz w:val="20"/>
              </w:rPr>
              <w:t>
Палагутин</w:t>
            </w:r>
          </w:p>
          <w:bookmarkEnd w:id="1611"/>
          <w:p>
            <w:pPr>
              <w:spacing w:after="20"/>
              <w:ind w:left="20"/>
              <w:jc w:val="both"/>
            </w:pPr>
            <w:r>
              <w:rPr>
                <w:rFonts w:ascii="Times New Roman"/>
                <w:b w:val="false"/>
                <w:i w:val="false"/>
                <w:color w:val="000000"/>
                <w:sz w:val="20"/>
              </w:rPr>
              <w:t>
Александр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2" w:id="1612"/>
          <w:p>
            <w:pPr>
              <w:spacing w:after="20"/>
              <w:ind w:left="20"/>
              <w:jc w:val="both"/>
            </w:pPr>
            <w:r>
              <w:rPr>
                <w:rFonts w:ascii="Times New Roman"/>
                <w:b w:val="false"/>
                <w:i w:val="false"/>
                <w:color w:val="000000"/>
                <w:sz w:val="20"/>
              </w:rPr>
              <w:t>
75101235</w:t>
            </w:r>
          </w:p>
          <w:bookmarkEnd w:id="1612"/>
          <w:p>
            <w:pPr>
              <w:spacing w:after="20"/>
              <w:ind w:left="20"/>
              <w:jc w:val="both"/>
            </w:pPr>
            <w:r>
              <w:rPr>
                <w:rFonts w:ascii="Times New Roman"/>
                <w:b w:val="false"/>
                <w:i w:val="false"/>
                <w:color w:val="000000"/>
                <w:sz w:val="20"/>
              </w:rPr>
              <w:t>
0486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3" w:id="1613"/>
          <w:p>
            <w:pPr>
              <w:spacing w:after="20"/>
              <w:ind w:left="20"/>
              <w:jc w:val="both"/>
            </w:pPr>
            <w:r>
              <w:rPr>
                <w:rFonts w:ascii="Times New Roman"/>
                <w:b w:val="false"/>
                <w:i w:val="false"/>
                <w:color w:val="000000"/>
                <w:sz w:val="20"/>
              </w:rPr>
              <w:t>
Панчошка Александр</w:t>
            </w:r>
          </w:p>
          <w:bookmarkEnd w:id="1613"/>
          <w:p>
            <w:pPr>
              <w:spacing w:after="20"/>
              <w:ind w:left="20"/>
              <w:jc w:val="both"/>
            </w:pPr>
            <w:r>
              <w:rPr>
                <w:rFonts w:ascii="Times New Roman"/>
                <w:b w:val="false"/>
                <w:i w:val="false"/>
                <w:color w:val="000000"/>
                <w:sz w:val="20"/>
              </w:rPr>
              <w:t>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4" w:id="1614"/>
          <w:p>
            <w:pPr>
              <w:spacing w:after="20"/>
              <w:ind w:left="20"/>
              <w:jc w:val="both"/>
            </w:pPr>
            <w:r>
              <w:rPr>
                <w:rFonts w:ascii="Times New Roman"/>
                <w:b w:val="false"/>
                <w:i w:val="false"/>
                <w:color w:val="000000"/>
                <w:sz w:val="20"/>
              </w:rPr>
              <w:t>
78031230</w:t>
            </w:r>
          </w:p>
          <w:bookmarkEnd w:id="1614"/>
          <w:p>
            <w:pPr>
              <w:spacing w:after="20"/>
              <w:ind w:left="20"/>
              <w:jc w:val="both"/>
            </w:pPr>
            <w:r>
              <w:rPr>
                <w:rFonts w:ascii="Times New Roman"/>
                <w:b w:val="false"/>
                <w:i w:val="false"/>
                <w:color w:val="000000"/>
                <w:sz w:val="20"/>
              </w:rPr>
              <w:t>
1606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Панчошка Игорь Владимерович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5" w:id="1615"/>
          <w:p>
            <w:pPr>
              <w:spacing w:after="20"/>
              <w:ind w:left="20"/>
              <w:jc w:val="both"/>
            </w:pPr>
            <w:r>
              <w:rPr>
                <w:rFonts w:ascii="Times New Roman"/>
                <w:b w:val="false"/>
                <w:i w:val="false"/>
                <w:color w:val="000000"/>
                <w:sz w:val="20"/>
              </w:rPr>
              <w:t>
79102745</w:t>
            </w:r>
          </w:p>
          <w:bookmarkEnd w:id="1615"/>
          <w:p>
            <w:pPr>
              <w:spacing w:after="20"/>
              <w:ind w:left="20"/>
              <w:jc w:val="both"/>
            </w:pPr>
            <w:r>
              <w:rPr>
                <w:rFonts w:ascii="Times New Roman"/>
                <w:b w:val="false"/>
                <w:i w:val="false"/>
                <w:color w:val="000000"/>
                <w:sz w:val="20"/>
              </w:rPr>
              <w:t>
0243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Панчошка Ирина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6" w:id="1616"/>
          <w:p>
            <w:pPr>
              <w:spacing w:after="20"/>
              <w:ind w:left="20"/>
              <w:jc w:val="both"/>
            </w:pPr>
            <w:r>
              <w:rPr>
                <w:rFonts w:ascii="Times New Roman"/>
                <w:b w:val="false"/>
                <w:i w:val="false"/>
                <w:color w:val="000000"/>
                <w:sz w:val="20"/>
              </w:rPr>
              <w:t>
68031635</w:t>
            </w:r>
          </w:p>
          <w:bookmarkEnd w:id="1616"/>
          <w:p>
            <w:pPr>
              <w:spacing w:after="20"/>
              <w:ind w:left="20"/>
              <w:jc w:val="both"/>
            </w:pPr>
            <w:r>
              <w:rPr>
                <w:rFonts w:ascii="Times New Roman"/>
                <w:b w:val="false"/>
                <w:i w:val="false"/>
                <w:color w:val="000000"/>
                <w:sz w:val="20"/>
              </w:rPr>
              <w:t>
0202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Паршута Виталий Леонидович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7" w:id="1617"/>
          <w:p>
            <w:pPr>
              <w:spacing w:after="20"/>
              <w:ind w:left="20"/>
              <w:jc w:val="both"/>
            </w:pPr>
            <w:r>
              <w:rPr>
                <w:rFonts w:ascii="Times New Roman"/>
                <w:b w:val="false"/>
                <w:i w:val="false"/>
                <w:color w:val="000000"/>
                <w:sz w:val="20"/>
              </w:rPr>
              <w:t>
72070535</w:t>
            </w:r>
          </w:p>
          <w:bookmarkEnd w:id="1617"/>
          <w:p>
            <w:pPr>
              <w:spacing w:after="20"/>
              <w:ind w:left="20"/>
              <w:jc w:val="both"/>
            </w:pPr>
            <w:r>
              <w:rPr>
                <w:rFonts w:ascii="Times New Roman"/>
                <w:b w:val="false"/>
                <w:i w:val="false"/>
                <w:color w:val="000000"/>
                <w:sz w:val="20"/>
              </w:rPr>
              <w:t>
0277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Паршута Леонид Леонидович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8" w:id="1618"/>
          <w:p>
            <w:pPr>
              <w:spacing w:after="20"/>
              <w:ind w:left="20"/>
              <w:jc w:val="both"/>
            </w:pPr>
            <w:r>
              <w:rPr>
                <w:rFonts w:ascii="Times New Roman"/>
                <w:b w:val="false"/>
                <w:i w:val="false"/>
                <w:color w:val="000000"/>
                <w:sz w:val="20"/>
              </w:rPr>
              <w:t>
65111340</w:t>
            </w:r>
          </w:p>
          <w:bookmarkEnd w:id="1618"/>
          <w:p>
            <w:pPr>
              <w:spacing w:after="20"/>
              <w:ind w:left="20"/>
              <w:jc w:val="both"/>
            </w:pPr>
            <w:r>
              <w:rPr>
                <w:rFonts w:ascii="Times New Roman"/>
                <w:b w:val="false"/>
                <w:i w:val="false"/>
                <w:color w:val="000000"/>
                <w:sz w:val="20"/>
              </w:rPr>
              <w:t>
1016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Плотникова Светлана Леонтьевна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9" w:id="1619"/>
          <w:p>
            <w:pPr>
              <w:spacing w:after="20"/>
              <w:ind w:left="20"/>
              <w:jc w:val="both"/>
            </w:pPr>
            <w:r>
              <w:rPr>
                <w:rFonts w:ascii="Times New Roman"/>
                <w:b w:val="false"/>
                <w:i w:val="false"/>
                <w:color w:val="000000"/>
                <w:sz w:val="20"/>
              </w:rPr>
              <w:t>
66111545</w:t>
            </w:r>
          </w:p>
          <w:bookmarkEnd w:id="1619"/>
          <w:p>
            <w:pPr>
              <w:spacing w:after="20"/>
              <w:ind w:left="20"/>
              <w:jc w:val="both"/>
            </w:pPr>
            <w:r>
              <w:rPr>
                <w:rFonts w:ascii="Times New Roman"/>
                <w:b w:val="false"/>
                <w:i w:val="false"/>
                <w:color w:val="000000"/>
                <w:sz w:val="20"/>
              </w:rPr>
              <w:t>
0285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Погудина Татьяна Витальевна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0" w:id="1620"/>
          <w:p>
            <w:pPr>
              <w:spacing w:after="20"/>
              <w:ind w:left="20"/>
              <w:jc w:val="both"/>
            </w:pPr>
            <w:r>
              <w:rPr>
                <w:rFonts w:ascii="Times New Roman"/>
                <w:b w:val="false"/>
                <w:i w:val="false"/>
                <w:color w:val="000000"/>
                <w:sz w:val="20"/>
              </w:rPr>
              <w:t>
79041345</w:t>
            </w:r>
          </w:p>
          <w:bookmarkEnd w:id="1620"/>
          <w:p>
            <w:pPr>
              <w:spacing w:after="20"/>
              <w:ind w:left="20"/>
              <w:jc w:val="both"/>
            </w:pPr>
            <w:r>
              <w:rPr>
                <w:rFonts w:ascii="Times New Roman"/>
                <w:b w:val="false"/>
                <w:i w:val="false"/>
                <w:color w:val="000000"/>
                <w:sz w:val="20"/>
              </w:rPr>
              <w:t>
0259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Престель Любовь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1" w:id="1621"/>
          <w:p>
            <w:pPr>
              <w:spacing w:after="20"/>
              <w:ind w:left="20"/>
              <w:jc w:val="both"/>
            </w:pPr>
            <w:r>
              <w:rPr>
                <w:rFonts w:ascii="Times New Roman"/>
                <w:b w:val="false"/>
                <w:i w:val="false"/>
                <w:color w:val="000000"/>
                <w:sz w:val="20"/>
              </w:rPr>
              <w:t>
78092030</w:t>
            </w:r>
          </w:p>
          <w:bookmarkEnd w:id="1621"/>
          <w:p>
            <w:pPr>
              <w:spacing w:after="20"/>
              <w:ind w:left="20"/>
              <w:jc w:val="both"/>
            </w:pPr>
            <w:r>
              <w:rPr>
                <w:rFonts w:ascii="Times New Roman"/>
                <w:b w:val="false"/>
                <w:i w:val="false"/>
                <w:color w:val="000000"/>
                <w:sz w:val="20"/>
              </w:rPr>
              <w:t>
1338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Радул Вадим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2" w:id="1622"/>
          <w:p>
            <w:pPr>
              <w:spacing w:after="20"/>
              <w:ind w:left="20"/>
              <w:jc w:val="both"/>
            </w:pPr>
            <w:r>
              <w:rPr>
                <w:rFonts w:ascii="Times New Roman"/>
                <w:b w:val="false"/>
                <w:i w:val="false"/>
                <w:color w:val="000000"/>
                <w:sz w:val="20"/>
              </w:rPr>
              <w:t>
92120935</w:t>
            </w:r>
          </w:p>
          <w:bookmarkEnd w:id="1622"/>
          <w:p>
            <w:pPr>
              <w:spacing w:after="20"/>
              <w:ind w:left="20"/>
              <w:jc w:val="both"/>
            </w:pPr>
            <w:r>
              <w:rPr>
                <w:rFonts w:ascii="Times New Roman"/>
                <w:b w:val="false"/>
                <w:i w:val="false"/>
                <w:color w:val="000000"/>
                <w:sz w:val="20"/>
              </w:rPr>
              <w:t>
0800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Рачко Максим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3" w:id="1623"/>
          <w:p>
            <w:pPr>
              <w:spacing w:after="20"/>
              <w:ind w:left="20"/>
              <w:jc w:val="both"/>
            </w:pPr>
            <w:r>
              <w:rPr>
                <w:rFonts w:ascii="Times New Roman"/>
                <w:b w:val="false"/>
                <w:i w:val="false"/>
                <w:color w:val="000000"/>
                <w:sz w:val="20"/>
              </w:rPr>
              <w:t>
71121945</w:t>
            </w:r>
          </w:p>
          <w:bookmarkEnd w:id="1623"/>
          <w:p>
            <w:pPr>
              <w:spacing w:after="20"/>
              <w:ind w:left="20"/>
              <w:jc w:val="both"/>
            </w:pPr>
            <w:r>
              <w:rPr>
                <w:rFonts w:ascii="Times New Roman"/>
                <w:b w:val="false"/>
                <w:i w:val="false"/>
                <w:color w:val="000000"/>
                <w:sz w:val="20"/>
              </w:rPr>
              <w:t>
0361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Рачко Светлана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4" w:id="1624"/>
          <w:p>
            <w:pPr>
              <w:spacing w:after="20"/>
              <w:ind w:left="20"/>
              <w:jc w:val="both"/>
            </w:pPr>
            <w:r>
              <w:rPr>
                <w:rFonts w:ascii="Times New Roman"/>
                <w:b w:val="false"/>
                <w:i w:val="false"/>
                <w:color w:val="000000"/>
                <w:sz w:val="20"/>
              </w:rPr>
              <w:t>
78051640</w:t>
            </w:r>
          </w:p>
          <w:bookmarkEnd w:id="1624"/>
          <w:p>
            <w:pPr>
              <w:spacing w:after="20"/>
              <w:ind w:left="20"/>
              <w:jc w:val="both"/>
            </w:pPr>
            <w:r>
              <w:rPr>
                <w:rFonts w:ascii="Times New Roman"/>
                <w:b w:val="false"/>
                <w:i w:val="false"/>
                <w:color w:val="000000"/>
                <w:sz w:val="20"/>
              </w:rPr>
              <w:t>
2861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Руденко Наталья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5" w:id="1625"/>
          <w:p>
            <w:pPr>
              <w:spacing w:after="20"/>
              <w:ind w:left="20"/>
              <w:jc w:val="both"/>
            </w:pPr>
            <w:r>
              <w:rPr>
                <w:rFonts w:ascii="Times New Roman"/>
                <w:b w:val="false"/>
                <w:i w:val="false"/>
                <w:color w:val="000000"/>
                <w:sz w:val="20"/>
              </w:rPr>
              <w:t>
77070730</w:t>
            </w:r>
          </w:p>
          <w:bookmarkEnd w:id="1625"/>
          <w:p>
            <w:pPr>
              <w:spacing w:after="20"/>
              <w:ind w:left="20"/>
              <w:jc w:val="both"/>
            </w:pPr>
            <w:r>
              <w:rPr>
                <w:rFonts w:ascii="Times New Roman"/>
                <w:b w:val="false"/>
                <w:i w:val="false"/>
                <w:color w:val="000000"/>
                <w:sz w:val="20"/>
              </w:rPr>
              <w:t>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Руденко Николай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6" w:id="1626"/>
          <w:p>
            <w:pPr>
              <w:spacing w:after="20"/>
              <w:ind w:left="20"/>
              <w:jc w:val="both"/>
            </w:pPr>
            <w:r>
              <w:rPr>
                <w:rFonts w:ascii="Times New Roman"/>
                <w:b w:val="false"/>
                <w:i w:val="false"/>
                <w:color w:val="000000"/>
                <w:sz w:val="20"/>
              </w:rPr>
              <w:t>
65072945</w:t>
            </w:r>
          </w:p>
          <w:bookmarkEnd w:id="1626"/>
          <w:p>
            <w:pPr>
              <w:spacing w:after="20"/>
              <w:ind w:left="20"/>
              <w:jc w:val="both"/>
            </w:pPr>
            <w:r>
              <w:rPr>
                <w:rFonts w:ascii="Times New Roman"/>
                <w:b w:val="false"/>
                <w:i w:val="false"/>
                <w:color w:val="000000"/>
                <w:sz w:val="20"/>
              </w:rPr>
              <w:t>
0279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Савченко Людмила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7" w:id="1627"/>
          <w:p>
            <w:pPr>
              <w:spacing w:after="20"/>
              <w:ind w:left="20"/>
              <w:jc w:val="both"/>
            </w:pPr>
            <w:r>
              <w:rPr>
                <w:rFonts w:ascii="Times New Roman"/>
                <w:b w:val="false"/>
                <w:i w:val="false"/>
                <w:color w:val="000000"/>
                <w:sz w:val="20"/>
              </w:rPr>
              <w:t>
83121445</w:t>
            </w:r>
          </w:p>
          <w:bookmarkEnd w:id="1627"/>
          <w:p>
            <w:pPr>
              <w:spacing w:after="20"/>
              <w:ind w:left="20"/>
              <w:jc w:val="both"/>
            </w:pPr>
            <w:r>
              <w:rPr>
                <w:rFonts w:ascii="Times New Roman"/>
                <w:b w:val="false"/>
                <w:i w:val="false"/>
                <w:color w:val="000000"/>
                <w:sz w:val="20"/>
              </w:rPr>
              <w:t>
1199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Садчикова Вера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8" w:id="1628"/>
          <w:p>
            <w:pPr>
              <w:spacing w:after="20"/>
              <w:ind w:left="20"/>
              <w:jc w:val="both"/>
            </w:pPr>
            <w:r>
              <w:rPr>
                <w:rFonts w:ascii="Times New Roman"/>
                <w:b w:val="false"/>
                <w:i w:val="false"/>
                <w:color w:val="000000"/>
                <w:sz w:val="20"/>
              </w:rPr>
              <w:t>
71090335</w:t>
            </w:r>
          </w:p>
          <w:bookmarkEnd w:id="1628"/>
          <w:p>
            <w:pPr>
              <w:spacing w:after="20"/>
              <w:ind w:left="20"/>
              <w:jc w:val="both"/>
            </w:pPr>
            <w:r>
              <w:rPr>
                <w:rFonts w:ascii="Times New Roman"/>
                <w:b w:val="false"/>
                <w:i w:val="false"/>
                <w:color w:val="000000"/>
                <w:sz w:val="20"/>
              </w:rPr>
              <w:t>
0599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Сатурин Олег Генадьевич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9" w:id="1629"/>
          <w:p>
            <w:pPr>
              <w:spacing w:after="20"/>
              <w:ind w:left="20"/>
              <w:jc w:val="both"/>
            </w:pPr>
            <w:r>
              <w:rPr>
                <w:rFonts w:ascii="Times New Roman"/>
                <w:b w:val="false"/>
                <w:i w:val="false"/>
                <w:color w:val="000000"/>
                <w:sz w:val="20"/>
              </w:rPr>
              <w:t>
66030449</w:t>
            </w:r>
          </w:p>
          <w:bookmarkEnd w:id="1629"/>
          <w:p>
            <w:pPr>
              <w:spacing w:after="20"/>
              <w:ind w:left="20"/>
              <w:jc w:val="both"/>
            </w:pPr>
            <w:r>
              <w:rPr>
                <w:rFonts w:ascii="Times New Roman"/>
                <w:b w:val="false"/>
                <w:i w:val="false"/>
                <w:color w:val="000000"/>
                <w:sz w:val="20"/>
              </w:rPr>
              <w:t>
9054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Свирепик Любовь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0" w:id="1630"/>
          <w:p>
            <w:pPr>
              <w:spacing w:after="20"/>
              <w:ind w:left="20"/>
              <w:jc w:val="both"/>
            </w:pPr>
            <w:r>
              <w:rPr>
                <w:rFonts w:ascii="Times New Roman"/>
                <w:b w:val="false"/>
                <w:i w:val="false"/>
                <w:color w:val="000000"/>
                <w:sz w:val="20"/>
              </w:rPr>
              <w:t>
61010235</w:t>
            </w:r>
          </w:p>
          <w:bookmarkEnd w:id="1630"/>
          <w:p>
            <w:pPr>
              <w:spacing w:after="20"/>
              <w:ind w:left="20"/>
              <w:jc w:val="both"/>
            </w:pPr>
            <w:r>
              <w:rPr>
                <w:rFonts w:ascii="Times New Roman"/>
                <w:b w:val="false"/>
                <w:i w:val="false"/>
                <w:color w:val="000000"/>
                <w:sz w:val="20"/>
              </w:rPr>
              <w:t>
0642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Свирепик Сергей Аркадьевич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1" w:id="1631"/>
          <w:p>
            <w:pPr>
              <w:spacing w:after="20"/>
              <w:ind w:left="20"/>
              <w:jc w:val="both"/>
            </w:pPr>
            <w:r>
              <w:rPr>
                <w:rFonts w:ascii="Times New Roman"/>
                <w:b w:val="false"/>
                <w:i w:val="false"/>
                <w:color w:val="000000"/>
                <w:sz w:val="20"/>
              </w:rPr>
              <w:t>
84012835</w:t>
            </w:r>
          </w:p>
          <w:bookmarkEnd w:id="1631"/>
          <w:p>
            <w:pPr>
              <w:spacing w:after="20"/>
              <w:ind w:left="20"/>
              <w:jc w:val="both"/>
            </w:pPr>
            <w:r>
              <w:rPr>
                <w:rFonts w:ascii="Times New Roman"/>
                <w:b w:val="false"/>
                <w:i w:val="false"/>
                <w:color w:val="000000"/>
                <w:sz w:val="20"/>
              </w:rPr>
              <w:t>
0999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2" w:id="1632"/>
          <w:p>
            <w:pPr>
              <w:spacing w:after="20"/>
              <w:ind w:left="20"/>
              <w:jc w:val="both"/>
            </w:pPr>
            <w:r>
              <w:rPr>
                <w:rFonts w:ascii="Times New Roman"/>
                <w:b w:val="false"/>
                <w:i w:val="false"/>
                <w:color w:val="000000"/>
                <w:sz w:val="20"/>
              </w:rPr>
              <w:t>
Скаскевич Виталий</w:t>
            </w:r>
          </w:p>
          <w:bookmarkEnd w:id="1632"/>
          <w:p>
            <w:pPr>
              <w:spacing w:after="20"/>
              <w:ind w:left="20"/>
              <w:jc w:val="both"/>
            </w:pPr>
            <w:r>
              <w:rPr>
                <w:rFonts w:ascii="Times New Roman"/>
                <w:b w:val="false"/>
                <w:i w:val="false"/>
                <w:color w:val="000000"/>
                <w:sz w:val="20"/>
              </w:rPr>
              <w:t>
Генадьевич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3" w:id="1633"/>
          <w:p>
            <w:pPr>
              <w:spacing w:after="20"/>
              <w:ind w:left="20"/>
              <w:jc w:val="both"/>
            </w:pPr>
            <w:r>
              <w:rPr>
                <w:rFonts w:ascii="Times New Roman"/>
                <w:b w:val="false"/>
                <w:i w:val="false"/>
                <w:color w:val="000000"/>
                <w:sz w:val="20"/>
              </w:rPr>
              <w:t>
89062735</w:t>
            </w:r>
          </w:p>
          <w:bookmarkEnd w:id="1633"/>
          <w:p>
            <w:pPr>
              <w:spacing w:after="20"/>
              <w:ind w:left="20"/>
              <w:jc w:val="both"/>
            </w:pPr>
            <w:r>
              <w:rPr>
                <w:rFonts w:ascii="Times New Roman"/>
                <w:b w:val="false"/>
                <w:i w:val="false"/>
                <w:color w:val="000000"/>
                <w:sz w:val="20"/>
              </w:rPr>
              <w:t>
1126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4" w:id="1634"/>
          <w:p>
            <w:pPr>
              <w:spacing w:after="20"/>
              <w:ind w:left="20"/>
              <w:jc w:val="both"/>
            </w:pPr>
            <w:r>
              <w:rPr>
                <w:rFonts w:ascii="Times New Roman"/>
                <w:b w:val="false"/>
                <w:i w:val="false"/>
                <w:color w:val="000000"/>
                <w:sz w:val="20"/>
              </w:rPr>
              <w:t>
Сулейменов Жаслан</w:t>
            </w:r>
          </w:p>
          <w:bookmarkEnd w:id="1634"/>
          <w:p>
            <w:pPr>
              <w:spacing w:after="20"/>
              <w:ind w:left="20"/>
              <w:jc w:val="both"/>
            </w:pPr>
            <w:r>
              <w:rPr>
                <w:rFonts w:ascii="Times New Roman"/>
                <w:b w:val="false"/>
                <w:i w:val="false"/>
                <w:color w:val="000000"/>
                <w:sz w:val="20"/>
              </w:rPr>
              <w:t>
Фазылбекович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5" w:id="1635"/>
          <w:p>
            <w:pPr>
              <w:spacing w:after="20"/>
              <w:ind w:left="20"/>
              <w:jc w:val="both"/>
            </w:pPr>
            <w:r>
              <w:rPr>
                <w:rFonts w:ascii="Times New Roman"/>
                <w:b w:val="false"/>
                <w:i w:val="false"/>
                <w:color w:val="000000"/>
                <w:sz w:val="20"/>
              </w:rPr>
              <w:t>
75012330</w:t>
            </w:r>
          </w:p>
          <w:bookmarkEnd w:id="1635"/>
          <w:p>
            <w:pPr>
              <w:spacing w:after="20"/>
              <w:ind w:left="20"/>
              <w:jc w:val="both"/>
            </w:pPr>
            <w:r>
              <w:rPr>
                <w:rFonts w:ascii="Times New Roman"/>
                <w:b w:val="false"/>
                <w:i w:val="false"/>
                <w:color w:val="000000"/>
                <w:sz w:val="20"/>
              </w:rPr>
              <w:t>
1200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Тацкий Сергей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6" w:id="1636"/>
          <w:p>
            <w:pPr>
              <w:spacing w:after="20"/>
              <w:ind w:left="20"/>
              <w:jc w:val="both"/>
            </w:pPr>
            <w:r>
              <w:rPr>
                <w:rFonts w:ascii="Times New Roman"/>
                <w:b w:val="false"/>
                <w:i w:val="false"/>
                <w:color w:val="000000"/>
                <w:sz w:val="20"/>
              </w:rPr>
              <w:t>
79102530</w:t>
            </w:r>
          </w:p>
          <w:bookmarkEnd w:id="1636"/>
          <w:p>
            <w:pPr>
              <w:spacing w:after="20"/>
              <w:ind w:left="20"/>
              <w:jc w:val="both"/>
            </w:pPr>
            <w:r>
              <w:rPr>
                <w:rFonts w:ascii="Times New Roman"/>
                <w:b w:val="false"/>
                <w:i w:val="false"/>
                <w:color w:val="000000"/>
                <w:sz w:val="20"/>
              </w:rPr>
              <w:t>
2434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Ткачев Павел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7" w:id="1637"/>
          <w:p>
            <w:pPr>
              <w:spacing w:after="20"/>
              <w:ind w:left="20"/>
              <w:jc w:val="both"/>
            </w:pPr>
            <w:r>
              <w:rPr>
                <w:rFonts w:ascii="Times New Roman"/>
                <w:b w:val="false"/>
                <w:i w:val="false"/>
                <w:color w:val="000000"/>
                <w:sz w:val="20"/>
              </w:rPr>
              <w:t>
99024000</w:t>
            </w:r>
          </w:p>
          <w:bookmarkEnd w:id="1637"/>
          <w:p>
            <w:pPr>
              <w:spacing w:after="20"/>
              <w:ind w:left="20"/>
              <w:jc w:val="both"/>
            </w:pPr>
            <w:r>
              <w:rPr>
                <w:rFonts w:ascii="Times New Roman"/>
                <w:b w:val="false"/>
                <w:i w:val="false"/>
                <w:color w:val="000000"/>
                <w:sz w:val="20"/>
              </w:rPr>
              <w:t>
4093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"Агро-Торо"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8" w:id="1638"/>
          <w:p>
            <w:pPr>
              <w:spacing w:after="20"/>
              <w:ind w:left="20"/>
              <w:jc w:val="both"/>
            </w:pPr>
            <w:r>
              <w:rPr>
                <w:rFonts w:ascii="Times New Roman"/>
                <w:b w:val="false"/>
                <w:i w:val="false"/>
                <w:color w:val="000000"/>
                <w:sz w:val="20"/>
              </w:rPr>
              <w:t>
66091939</w:t>
            </w:r>
          </w:p>
          <w:bookmarkEnd w:id="1638"/>
          <w:p>
            <w:pPr>
              <w:spacing w:after="20"/>
              <w:ind w:left="20"/>
              <w:jc w:val="both"/>
            </w:pPr>
            <w:r>
              <w:rPr>
                <w:rFonts w:ascii="Times New Roman"/>
                <w:b w:val="false"/>
                <w:i w:val="false"/>
                <w:color w:val="000000"/>
                <w:sz w:val="20"/>
              </w:rPr>
              <w:t>
9031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Тороян Арсен Рафикович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9" w:id="1639"/>
          <w:p>
            <w:pPr>
              <w:spacing w:after="20"/>
              <w:ind w:left="20"/>
              <w:jc w:val="both"/>
            </w:pPr>
            <w:r>
              <w:rPr>
                <w:rFonts w:ascii="Times New Roman"/>
                <w:b w:val="false"/>
                <w:i w:val="false"/>
                <w:color w:val="000000"/>
                <w:sz w:val="20"/>
              </w:rPr>
              <w:t>
85041435</w:t>
            </w:r>
          </w:p>
          <w:bookmarkEnd w:id="1639"/>
          <w:p>
            <w:pPr>
              <w:spacing w:after="20"/>
              <w:ind w:left="20"/>
              <w:jc w:val="both"/>
            </w:pPr>
            <w:r>
              <w:rPr>
                <w:rFonts w:ascii="Times New Roman"/>
                <w:b w:val="false"/>
                <w:i w:val="false"/>
                <w:color w:val="000000"/>
                <w:sz w:val="20"/>
              </w:rPr>
              <w:t>
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Тошин Вячеслав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0" w:id="1640"/>
          <w:p>
            <w:pPr>
              <w:spacing w:after="20"/>
              <w:ind w:left="20"/>
              <w:jc w:val="both"/>
            </w:pPr>
            <w:r>
              <w:rPr>
                <w:rFonts w:ascii="Times New Roman"/>
                <w:b w:val="false"/>
                <w:i w:val="false"/>
                <w:color w:val="000000"/>
                <w:sz w:val="20"/>
              </w:rPr>
              <w:t>
60112630</w:t>
            </w:r>
          </w:p>
          <w:bookmarkEnd w:id="1640"/>
          <w:p>
            <w:pPr>
              <w:spacing w:after="20"/>
              <w:ind w:left="20"/>
              <w:jc w:val="both"/>
            </w:pPr>
            <w:r>
              <w:rPr>
                <w:rFonts w:ascii="Times New Roman"/>
                <w:b w:val="false"/>
                <w:i w:val="false"/>
                <w:color w:val="000000"/>
                <w:sz w:val="20"/>
              </w:rPr>
              <w:t>
0498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Умурзаков Нурлыбек Нухкериевич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1" w:id="1641"/>
          <w:p>
            <w:pPr>
              <w:spacing w:after="20"/>
              <w:ind w:left="20"/>
              <w:jc w:val="both"/>
            </w:pPr>
            <w:r>
              <w:rPr>
                <w:rFonts w:ascii="Times New Roman"/>
                <w:b w:val="false"/>
                <w:i w:val="false"/>
                <w:color w:val="000000"/>
                <w:sz w:val="20"/>
              </w:rPr>
              <w:t>
77021540</w:t>
            </w:r>
          </w:p>
          <w:bookmarkEnd w:id="1641"/>
          <w:p>
            <w:pPr>
              <w:spacing w:after="20"/>
              <w:ind w:left="20"/>
              <w:jc w:val="both"/>
            </w:pPr>
            <w:r>
              <w:rPr>
                <w:rFonts w:ascii="Times New Roman"/>
                <w:b w:val="false"/>
                <w:i w:val="false"/>
                <w:color w:val="000000"/>
                <w:sz w:val="20"/>
              </w:rPr>
              <w:t>
0768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Ушакова Елена Федоровна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2" w:id="1642"/>
          <w:p>
            <w:pPr>
              <w:spacing w:after="20"/>
              <w:ind w:left="20"/>
              <w:jc w:val="both"/>
            </w:pPr>
            <w:r>
              <w:rPr>
                <w:rFonts w:ascii="Times New Roman"/>
                <w:b w:val="false"/>
                <w:i w:val="false"/>
                <w:color w:val="000000"/>
                <w:sz w:val="20"/>
              </w:rPr>
              <w:t>
78070740</w:t>
            </w:r>
          </w:p>
          <w:bookmarkEnd w:id="1642"/>
          <w:p>
            <w:pPr>
              <w:spacing w:after="20"/>
              <w:ind w:left="20"/>
              <w:jc w:val="both"/>
            </w:pPr>
            <w:r>
              <w:rPr>
                <w:rFonts w:ascii="Times New Roman"/>
                <w:b w:val="false"/>
                <w:i w:val="false"/>
                <w:color w:val="000000"/>
                <w:sz w:val="20"/>
              </w:rPr>
              <w:t>
1980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3" w:id="1643"/>
          <w:p>
            <w:pPr>
              <w:spacing w:after="20"/>
              <w:ind w:left="20"/>
              <w:jc w:val="both"/>
            </w:pPr>
            <w:r>
              <w:rPr>
                <w:rFonts w:ascii="Times New Roman"/>
                <w:b w:val="false"/>
                <w:i w:val="false"/>
                <w:color w:val="000000"/>
                <w:sz w:val="20"/>
              </w:rPr>
              <w:t>
Ушакова Светлана</w:t>
            </w:r>
          </w:p>
          <w:bookmarkEnd w:id="1643"/>
          <w:p>
            <w:pPr>
              <w:spacing w:after="20"/>
              <w:ind w:left="20"/>
              <w:jc w:val="both"/>
            </w:pPr>
            <w:r>
              <w:rPr>
                <w:rFonts w:ascii="Times New Roman"/>
                <w:b w:val="false"/>
                <w:i w:val="false"/>
                <w:color w:val="000000"/>
                <w:sz w:val="20"/>
              </w:rPr>
              <w:t>
Вячеславовна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4" w:id="1644"/>
          <w:p>
            <w:pPr>
              <w:spacing w:after="20"/>
              <w:ind w:left="20"/>
              <w:jc w:val="both"/>
            </w:pPr>
            <w:r>
              <w:rPr>
                <w:rFonts w:ascii="Times New Roman"/>
                <w:b w:val="false"/>
                <w:i w:val="false"/>
                <w:color w:val="000000"/>
                <w:sz w:val="20"/>
              </w:rPr>
              <w:t>
50101040</w:t>
            </w:r>
          </w:p>
          <w:bookmarkEnd w:id="1644"/>
          <w:p>
            <w:pPr>
              <w:spacing w:after="20"/>
              <w:ind w:left="20"/>
              <w:jc w:val="both"/>
            </w:pPr>
            <w:r>
              <w:rPr>
                <w:rFonts w:ascii="Times New Roman"/>
                <w:b w:val="false"/>
                <w:i w:val="false"/>
                <w:color w:val="000000"/>
                <w:sz w:val="20"/>
              </w:rPr>
              <w:t>
0870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Ушакова Татьяна Григорьевна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5" w:id="1645"/>
          <w:p>
            <w:pPr>
              <w:spacing w:after="20"/>
              <w:ind w:left="20"/>
              <w:jc w:val="both"/>
            </w:pPr>
            <w:r>
              <w:rPr>
                <w:rFonts w:ascii="Times New Roman"/>
                <w:b w:val="false"/>
                <w:i w:val="false"/>
                <w:color w:val="000000"/>
                <w:sz w:val="20"/>
              </w:rPr>
              <w:t>
59030145</w:t>
            </w:r>
          </w:p>
          <w:bookmarkEnd w:id="1645"/>
          <w:p>
            <w:pPr>
              <w:spacing w:after="20"/>
              <w:ind w:left="20"/>
              <w:jc w:val="both"/>
            </w:pPr>
            <w:r>
              <w:rPr>
                <w:rFonts w:ascii="Times New Roman"/>
                <w:b w:val="false"/>
                <w:i w:val="false"/>
                <w:color w:val="000000"/>
                <w:sz w:val="20"/>
              </w:rPr>
              <w:t>
1107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хазимухаметова Антонина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6" w:id="1646"/>
          <w:p>
            <w:pPr>
              <w:spacing w:after="20"/>
              <w:ind w:left="20"/>
              <w:jc w:val="both"/>
            </w:pPr>
            <w:r>
              <w:rPr>
                <w:rFonts w:ascii="Times New Roman"/>
                <w:b w:val="false"/>
                <w:i w:val="false"/>
                <w:color w:val="000000"/>
                <w:sz w:val="20"/>
              </w:rPr>
              <w:t>
65060235</w:t>
            </w:r>
          </w:p>
          <w:bookmarkEnd w:id="1646"/>
          <w:p>
            <w:pPr>
              <w:spacing w:after="20"/>
              <w:ind w:left="20"/>
              <w:jc w:val="both"/>
            </w:pPr>
            <w:r>
              <w:rPr>
                <w:rFonts w:ascii="Times New Roman"/>
                <w:b w:val="false"/>
                <w:i w:val="false"/>
                <w:color w:val="000000"/>
                <w:sz w:val="20"/>
              </w:rPr>
              <w:t>
0467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Хомяк Николай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7" w:id="1647"/>
          <w:p>
            <w:pPr>
              <w:spacing w:after="20"/>
              <w:ind w:left="20"/>
              <w:jc w:val="both"/>
            </w:pPr>
            <w:r>
              <w:rPr>
                <w:rFonts w:ascii="Times New Roman"/>
                <w:b w:val="false"/>
                <w:i w:val="false"/>
                <w:color w:val="000000"/>
                <w:sz w:val="20"/>
              </w:rPr>
              <w:t>
81010635</w:t>
            </w:r>
          </w:p>
          <w:bookmarkEnd w:id="1647"/>
          <w:p>
            <w:pPr>
              <w:spacing w:after="20"/>
              <w:ind w:left="20"/>
              <w:jc w:val="both"/>
            </w:pPr>
            <w:r>
              <w:rPr>
                <w:rFonts w:ascii="Times New Roman"/>
                <w:b w:val="false"/>
                <w:i w:val="false"/>
                <w:color w:val="000000"/>
                <w:sz w:val="20"/>
              </w:rPr>
              <w:t>
0557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Цимбалюк Андрей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8" w:id="1648"/>
          <w:p>
            <w:pPr>
              <w:spacing w:after="20"/>
              <w:ind w:left="20"/>
              <w:jc w:val="both"/>
            </w:pPr>
            <w:r>
              <w:rPr>
                <w:rFonts w:ascii="Times New Roman"/>
                <w:b w:val="false"/>
                <w:i w:val="false"/>
                <w:color w:val="000000"/>
                <w:sz w:val="20"/>
              </w:rPr>
              <w:t>
84011535</w:t>
            </w:r>
          </w:p>
          <w:bookmarkEnd w:id="1648"/>
          <w:p>
            <w:pPr>
              <w:spacing w:after="20"/>
              <w:ind w:left="20"/>
              <w:jc w:val="both"/>
            </w:pPr>
            <w:r>
              <w:rPr>
                <w:rFonts w:ascii="Times New Roman"/>
                <w:b w:val="false"/>
                <w:i w:val="false"/>
                <w:color w:val="000000"/>
                <w:sz w:val="20"/>
              </w:rPr>
              <w:t>
0591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Цимбалюк Иван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9" w:id="1649"/>
          <w:p>
            <w:pPr>
              <w:spacing w:after="20"/>
              <w:ind w:left="20"/>
              <w:jc w:val="both"/>
            </w:pPr>
            <w:r>
              <w:rPr>
                <w:rFonts w:ascii="Times New Roman"/>
                <w:b w:val="false"/>
                <w:i w:val="false"/>
                <w:color w:val="000000"/>
                <w:sz w:val="20"/>
              </w:rPr>
              <w:t>
74111930</w:t>
            </w:r>
          </w:p>
          <w:bookmarkEnd w:id="1649"/>
          <w:p>
            <w:pPr>
              <w:spacing w:after="20"/>
              <w:ind w:left="20"/>
              <w:jc w:val="both"/>
            </w:pPr>
            <w:r>
              <w:rPr>
                <w:rFonts w:ascii="Times New Roman"/>
                <w:b w:val="false"/>
                <w:i w:val="false"/>
                <w:color w:val="000000"/>
                <w:sz w:val="20"/>
              </w:rPr>
              <w:t>
0579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Цимбалюк Николай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0" w:id="1650"/>
          <w:p>
            <w:pPr>
              <w:spacing w:after="20"/>
              <w:ind w:left="20"/>
              <w:jc w:val="both"/>
            </w:pPr>
            <w:r>
              <w:rPr>
                <w:rFonts w:ascii="Times New Roman"/>
                <w:b w:val="false"/>
                <w:i w:val="false"/>
                <w:color w:val="000000"/>
                <w:sz w:val="20"/>
              </w:rPr>
              <w:t>
81010635</w:t>
            </w:r>
          </w:p>
          <w:bookmarkEnd w:id="1650"/>
          <w:p>
            <w:pPr>
              <w:spacing w:after="20"/>
              <w:ind w:left="20"/>
              <w:jc w:val="both"/>
            </w:pPr>
            <w:r>
              <w:rPr>
                <w:rFonts w:ascii="Times New Roman"/>
                <w:b w:val="false"/>
                <w:i w:val="false"/>
                <w:color w:val="000000"/>
                <w:sz w:val="20"/>
              </w:rPr>
              <w:t>
0567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Цимбалюк Сергей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1" w:id="1651"/>
          <w:p>
            <w:pPr>
              <w:spacing w:after="20"/>
              <w:ind w:left="20"/>
              <w:jc w:val="both"/>
            </w:pPr>
            <w:r>
              <w:rPr>
                <w:rFonts w:ascii="Times New Roman"/>
                <w:b w:val="false"/>
                <w:i w:val="false"/>
                <w:color w:val="000000"/>
                <w:sz w:val="20"/>
              </w:rPr>
              <w:t>
91082135</w:t>
            </w:r>
          </w:p>
          <w:bookmarkEnd w:id="1651"/>
          <w:p>
            <w:pPr>
              <w:spacing w:after="20"/>
              <w:ind w:left="20"/>
              <w:jc w:val="both"/>
            </w:pPr>
            <w:r>
              <w:rPr>
                <w:rFonts w:ascii="Times New Roman"/>
                <w:b w:val="false"/>
                <w:i w:val="false"/>
                <w:color w:val="000000"/>
                <w:sz w:val="20"/>
              </w:rPr>
              <w:t>
1197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Цыбуля Виктор Борисович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2" w:id="1652"/>
          <w:p>
            <w:pPr>
              <w:spacing w:after="20"/>
              <w:ind w:left="20"/>
              <w:jc w:val="both"/>
            </w:pPr>
            <w:r>
              <w:rPr>
                <w:rFonts w:ascii="Times New Roman"/>
                <w:b w:val="false"/>
                <w:i w:val="false"/>
                <w:color w:val="000000"/>
                <w:sz w:val="20"/>
              </w:rPr>
              <w:t>
80053035</w:t>
            </w:r>
          </w:p>
          <w:bookmarkEnd w:id="1652"/>
          <w:p>
            <w:pPr>
              <w:spacing w:after="20"/>
              <w:ind w:left="20"/>
              <w:jc w:val="both"/>
            </w:pPr>
            <w:r>
              <w:rPr>
                <w:rFonts w:ascii="Times New Roman"/>
                <w:b w:val="false"/>
                <w:i w:val="false"/>
                <w:color w:val="000000"/>
                <w:sz w:val="20"/>
              </w:rPr>
              <w:t>
0604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Цыбус Юрий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3" w:id="1653"/>
          <w:p>
            <w:pPr>
              <w:spacing w:after="20"/>
              <w:ind w:left="20"/>
              <w:jc w:val="both"/>
            </w:pPr>
            <w:r>
              <w:rPr>
                <w:rFonts w:ascii="Times New Roman"/>
                <w:b w:val="false"/>
                <w:i w:val="false"/>
                <w:color w:val="000000"/>
                <w:sz w:val="20"/>
              </w:rPr>
              <w:t>
83012535</w:t>
            </w:r>
          </w:p>
          <w:bookmarkEnd w:id="1653"/>
          <w:p>
            <w:pPr>
              <w:spacing w:after="20"/>
              <w:ind w:left="20"/>
              <w:jc w:val="both"/>
            </w:pPr>
            <w:r>
              <w:rPr>
                <w:rFonts w:ascii="Times New Roman"/>
                <w:b w:val="false"/>
                <w:i w:val="false"/>
                <w:color w:val="000000"/>
                <w:sz w:val="20"/>
              </w:rPr>
              <w:t>
0782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Чебанов Анатолий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4" w:id="1654"/>
          <w:p>
            <w:pPr>
              <w:spacing w:after="20"/>
              <w:ind w:left="20"/>
              <w:jc w:val="both"/>
            </w:pPr>
            <w:r>
              <w:rPr>
                <w:rFonts w:ascii="Times New Roman"/>
                <w:b w:val="false"/>
                <w:i w:val="false"/>
                <w:color w:val="000000"/>
                <w:sz w:val="20"/>
              </w:rPr>
              <w:t>
56080635</w:t>
            </w:r>
          </w:p>
          <w:bookmarkEnd w:id="1654"/>
          <w:p>
            <w:pPr>
              <w:spacing w:after="20"/>
              <w:ind w:left="20"/>
              <w:jc w:val="both"/>
            </w:pPr>
            <w:r>
              <w:rPr>
                <w:rFonts w:ascii="Times New Roman"/>
                <w:b w:val="false"/>
                <w:i w:val="false"/>
                <w:color w:val="000000"/>
                <w:sz w:val="20"/>
              </w:rPr>
              <w:t>
0152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Чебанов Сергей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5" w:id="1655"/>
          <w:p>
            <w:pPr>
              <w:spacing w:after="20"/>
              <w:ind w:left="20"/>
              <w:jc w:val="both"/>
            </w:pPr>
            <w:r>
              <w:rPr>
                <w:rFonts w:ascii="Times New Roman"/>
                <w:b w:val="false"/>
                <w:i w:val="false"/>
                <w:color w:val="000000"/>
                <w:sz w:val="20"/>
              </w:rPr>
              <w:t>
67070235</w:t>
            </w:r>
          </w:p>
          <w:bookmarkEnd w:id="1655"/>
          <w:p>
            <w:pPr>
              <w:spacing w:after="20"/>
              <w:ind w:left="20"/>
              <w:jc w:val="both"/>
            </w:pPr>
            <w:r>
              <w:rPr>
                <w:rFonts w:ascii="Times New Roman"/>
                <w:b w:val="false"/>
                <w:i w:val="false"/>
                <w:color w:val="000000"/>
                <w:sz w:val="20"/>
              </w:rPr>
              <w:t>
0080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Шван Александр Робертович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6" w:id="1656"/>
          <w:p>
            <w:pPr>
              <w:spacing w:after="20"/>
              <w:ind w:left="20"/>
              <w:jc w:val="both"/>
            </w:pPr>
            <w:r>
              <w:rPr>
                <w:rFonts w:ascii="Times New Roman"/>
                <w:b w:val="false"/>
                <w:i w:val="false"/>
                <w:color w:val="000000"/>
                <w:sz w:val="20"/>
              </w:rPr>
              <w:t>
85052835</w:t>
            </w:r>
          </w:p>
          <w:bookmarkEnd w:id="1656"/>
          <w:p>
            <w:pPr>
              <w:spacing w:after="20"/>
              <w:ind w:left="20"/>
              <w:jc w:val="both"/>
            </w:pPr>
            <w:r>
              <w:rPr>
                <w:rFonts w:ascii="Times New Roman"/>
                <w:b w:val="false"/>
                <w:i w:val="false"/>
                <w:color w:val="000000"/>
                <w:sz w:val="20"/>
              </w:rPr>
              <w:t>
0737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Эйрих Яков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7" w:id="1657"/>
          <w:p>
            <w:pPr>
              <w:spacing w:after="20"/>
              <w:ind w:left="20"/>
              <w:jc w:val="both"/>
            </w:pPr>
            <w:r>
              <w:rPr>
                <w:rFonts w:ascii="Times New Roman"/>
                <w:b w:val="false"/>
                <w:i w:val="false"/>
                <w:color w:val="000000"/>
                <w:sz w:val="20"/>
              </w:rPr>
              <w:t>
93070135</w:t>
            </w:r>
          </w:p>
          <w:bookmarkEnd w:id="1657"/>
          <w:p>
            <w:pPr>
              <w:spacing w:after="20"/>
              <w:ind w:left="20"/>
              <w:jc w:val="both"/>
            </w:pPr>
            <w:r>
              <w:rPr>
                <w:rFonts w:ascii="Times New Roman"/>
                <w:b w:val="false"/>
                <w:i w:val="false"/>
                <w:color w:val="000000"/>
                <w:sz w:val="20"/>
              </w:rPr>
              <w:t>
0417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Яговдик Антон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8" w:id="1658"/>
          <w:p>
            <w:pPr>
              <w:spacing w:after="20"/>
              <w:ind w:left="20"/>
              <w:jc w:val="both"/>
            </w:pPr>
            <w:r>
              <w:rPr>
                <w:rFonts w:ascii="Times New Roman"/>
                <w:b w:val="false"/>
                <w:i w:val="false"/>
                <w:color w:val="000000"/>
                <w:sz w:val="20"/>
              </w:rPr>
              <w:t>
64121445</w:t>
            </w:r>
          </w:p>
          <w:bookmarkEnd w:id="1658"/>
          <w:p>
            <w:pPr>
              <w:spacing w:after="20"/>
              <w:ind w:left="20"/>
              <w:jc w:val="both"/>
            </w:pPr>
            <w:r>
              <w:rPr>
                <w:rFonts w:ascii="Times New Roman"/>
                <w:b w:val="false"/>
                <w:i w:val="false"/>
                <w:color w:val="000000"/>
                <w:sz w:val="20"/>
              </w:rPr>
              <w:t>
0418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Яговдик Вера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9" w:id="1659"/>
          <w:p>
            <w:pPr>
              <w:spacing w:after="20"/>
              <w:ind w:left="20"/>
              <w:jc w:val="both"/>
            </w:pPr>
            <w:r>
              <w:rPr>
                <w:rFonts w:ascii="Times New Roman"/>
                <w:b w:val="false"/>
                <w:i w:val="false"/>
                <w:color w:val="000000"/>
                <w:sz w:val="20"/>
              </w:rPr>
              <w:t>
90120845</w:t>
            </w:r>
          </w:p>
          <w:bookmarkEnd w:id="1659"/>
          <w:p>
            <w:pPr>
              <w:spacing w:after="20"/>
              <w:ind w:left="20"/>
              <w:jc w:val="both"/>
            </w:pPr>
            <w:r>
              <w:rPr>
                <w:rFonts w:ascii="Times New Roman"/>
                <w:b w:val="false"/>
                <w:i w:val="false"/>
                <w:color w:val="000000"/>
                <w:sz w:val="20"/>
              </w:rPr>
              <w:t>
0708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"Esengali"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0" w:id="1660"/>
          <w:p>
            <w:pPr>
              <w:spacing w:after="20"/>
              <w:ind w:left="20"/>
              <w:jc w:val="both"/>
            </w:pPr>
            <w:r>
              <w:rPr>
                <w:rFonts w:ascii="Times New Roman"/>
                <w:b w:val="false"/>
                <w:i w:val="false"/>
                <w:color w:val="000000"/>
                <w:sz w:val="20"/>
              </w:rPr>
              <w:t>
69010940</w:t>
            </w:r>
          </w:p>
          <w:bookmarkEnd w:id="1660"/>
          <w:p>
            <w:pPr>
              <w:spacing w:after="20"/>
              <w:ind w:left="20"/>
              <w:jc w:val="both"/>
            </w:pPr>
            <w:r>
              <w:rPr>
                <w:rFonts w:ascii="Times New Roman"/>
                <w:b w:val="false"/>
                <w:i w:val="false"/>
                <w:color w:val="000000"/>
                <w:sz w:val="20"/>
              </w:rPr>
              <w:t>
0893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"Аюпова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1" w:id="1661"/>
          <w:p>
            <w:pPr>
              <w:spacing w:after="20"/>
              <w:ind w:left="20"/>
              <w:jc w:val="both"/>
            </w:pPr>
            <w:r>
              <w:rPr>
                <w:rFonts w:ascii="Times New Roman"/>
                <w:b w:val="false"/>
                <w:i w:val="false"/>
                <w:color w:val="000000"/>
                <w:sz w:val="20"/>
              </w:rPr>
              <w:t>
82040435</w:t>
            </w:r>
          </w:p>
          <w:bookmarkEnd w:id="1661"/>
          <w:p>
            <w:pPr>
              <w:spacing w:after="20"/>
              <w:ind w:left="20"/>
              <w:jc w:val="both"/>
            </w:pPr>
            <w:r>
              <w:rPr>
                <w:rFonts w:ascii="Times New Roman"/>
                <w:b w:val="false"/>
                <w:i w:val="false"/>
                <w:color w:val="000000"/>
                <w:sz w:val="20"/>
              </w:rPr>
              <w:t>
0945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"ВолковС. 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2" w:id="1662"/>
          <w:p>
            <w:pPr>
              <w:spacing w:after="20"/>
              <w:ind w:left="20"/>
              <w:jc w:val="both"/>
            </w:pPr>
            <w:r>
              <w:rPr>
                <w:rFonts w:ascii="Times New Roman"/>
                <w:b w:val="false"/>
                <w:i w:val="false"/>
                <w:color w:val="000000"/>
                <w:sz w:val="20"/>
              </w:rPr>
              <w:t>
 </w:t>
            </w:r>
          </w:p>
          <w:bookmarkEnd w:id="1662"/>
          <w:p>
            <w:pPr>
              <w:spacing w:after="20"/>
              <w:ind w:left="20"/>
              <w:jc w:val="both"/>
            </w:pPr>
            <w:r>
              <w:rPr>
                <w:rFonts w:ascii="Times New Roman"/>
                <w:b w:val="false"/>
                <w:i w:val="false"/>
                <w:color w:val="000000"/>
                <w:sz w:val="20"/>
              </w:rPr>
              <w:t>
64061530</w:t>
            </w:r>
          </w:p>
          <w:p>
            <w:pPr>
              <w:spacing w:after="20"/>
              <w:ind w:left="20"/>
              <w:jc w:val="both"/>
            </w:pPr>
            <w:r>
              <w:rPr>
                <w:rFonts w:ascii="Times New Roman"/>
                <w:b w:val="false"/>
                <w:i w:val="false"/>
                <w:color w:val="000000"/>
                <w:sz w:val="20"/>
              </w:rPr>
              <w:t>
1153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3" w:id="1663"/>
          <w:p>
            <w:pPr>
              <w:spacing w:after="20"/>
              <w:ind w:left="20"/>
              <w:jc w:val="both"/>
            </w:pPr>
            <w:r>
              <w:rPr>
                <w:rFonts w:ascii="Times New Roman"/>
                <w:b w:val="false"/>
                <w:i w:val="false"/>
                <w:color w:val="000000"/>
                <w:sz w:val="20"/>
              </w:rPr>
              <w:t>
ЖК</w:t>
            </w:r>
          </w:p>
          <w:bookmarkEnd w:id="1663"/>
          <w:p>
            <w:pPr>
              <w:spacing w:after="20"/>
              <w:ind w:left="20"/>
              <w:jc w:val="both"/>
            </w:pPr>
            <w:r>
              <w:rPr>
                <w:rFonts w:ascii="Times New Roman"/>
                <w:b w:val="false"/>
                <w:i w:val="false"/>
                <w:color w:val="000000"/>
                <w:sz w:val="20"/>
              </w:rPr>
              <w:t>
</w:t>
            </w:r>
            <w:r>
              <w:rPr>
                <w:rFonts w:ascii="Times New Roman"/>
                <w:b w:val="false"/>
                <w:i w:val="false"/>
                <w:color w:val="000000"/>
                <w:sz w:val="20"/>
              </w:rPr>
              <w:t>"ДЖАББАРОВ</w:t>
            </w:r>
          </w:p>
          <w:p>
            <w:pPr>
              <w:spacing w:after="20"/>
              <w:ind w:left="20"/>
              <w:jc w:val="both"/>
            </w:pPr>
            <w:r>
              <w:rPr>
                <w:rFonts w:ascii="Times New Roman"/>
                <w:b w:val="false"/>
                <w:i w:val="false"/>
                <w:color w:val="000000"/>
                <w:sz w:val="20"/>
              </w:rPr>
              <w:t>
Аловсат Садай Оглы"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5" w:id="1664"/>
          <w:p>
            <w:pPr>
              <w:spacing w:after="20"/>
              <w:ind w:left="20"/>
              <w:jc w:val="both"/>
            </w:pPr>
            <w:r>
              <w:rPr>
                <w:rFonts w:ascii="Times New Roman"/>
                <w:b w:val="false"/>
                <w:i w:val="false"/>
                <w:color w:val="000000"/>
                <w:sz w:val="20"/>
              </w:rPr>
              <w:t>
76071435</w:t>
            </w:r>
          </w:p>
          <w:bookmarkEnd w:id="1664"/>
          <w:p>
            <w:pPr>
              <w:spacing w:after="20"/>
              <w:ind w:left="20"/>
              <w:jc w:val="both"/>
            </w:pPr>
            <w:r>
              <w:rPr>
                <w:rFonts w:ascii="Times New Roman"/>
                <w:b w:val="false"/>
                <w:i w:val="false"/>
                <w:color w:val="000000"/>
                <w:sz w:val="20"/>
              </w:rPr>
              <w:t>
0441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"Ергарин А.Е."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6" w:id="1665"/>
          <w:p>
            <w:pPr>
              <w:spacing w:after="20"/>
              <w:ind w:left="20"/>
              <w:jc w:val="both"/>
            </w:pPr>
            <w:r>
              <w:rPr>
                <w:rFonts w:ascii="Times New Roman"/>
                <w:b w:val="false"/>
                <w:i w:val="false"/>
                <w:color w:val="000000"/>
                <w:sz w:val="20"/>
              </w:rPr>
              <w:t>
85032535</w:t>
            </w:r>
          </w:p>
          <w:bookmarkEnd w:id="1665"/>
          <w:p>
            <w:pPr>
              <w:spacing w:after="20"/>
              <w:ind w:left="20"/>
              <w:jc w:val="both"/>
            </w:pPr>
            <w:r>
              <w:rPr>
                <w:rFonts w:ascii="Times New Roman"/>
                <w:b w:val="false"/>
                <w:i w:val="false"/>
                <w:color w:val="000000"/>
                <w:sz w:val="20"/>
              </w:rPr>
              <w:t>
1127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"Ергарин Н.Е."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7" w:id="1666"/>
          <w:p>
            <w:pPr>
              <w:spacing w:after="20"/>
              <w:ind w:left="20"/>
              <w:jc w:val="both"/>
            </w:pPr>
            <w:r>
              <w:rPr>
                <w:rFonts w:ascii="Times New Roman"/>
                <w:b w:val="false"/>
                <w:i w:val="false"/>
                <w:color w:val="000000"/>
                <w:sz w:val="20"/>
              </w:rPr>
              <w:t>
89070535</w:t>
            </w:r>
          </w:p>
          <w:bookmarkEnd w:id="1666"/>
          <w:p>
            <w:pPr>
              <w:spacing w:after="20"/>
              <w:ind w:left="20"/>
              <w:jc w:val="both"/>
            </w:pPr>
            <w:r>
              <w:rPr>
                <w:rFonts w:ascii="Times New Roman"/>
                <w:b w:val="false"/>
                <w:i w:val="false"/>
                <w:color w:val="000000"/>
                <w:sz w:val="20"/>
              </w:rPr>
              <w:t>
0469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8" w:id="1667"/>
          <w:p>
            <w:pPr>
              <w:spacing w:after="20"/>
              <w:ind w:left="20"/>
              <w:jc w:val="both"/>
            </w:pPr>
            <w:r>
              <w:rPr>
                <w:rFonts w:ascii="Times New Roman"/>
                <w:b w:val="false"/>
                <w:i w:val="false"/>
                <w:color w:val="000000"/>
                <w:sz w:val="20"/>
              </w:rPr>
              <w:t>
ЖК "Кужаров Максут</w:t>
            </w:r>
          </w:p>
          <w:bookmarkEnd w:id="1667"/>
          <w:p>
            <w:pPr>
              <w:spacing w:after="20"/>
              <w:ind w:left="20"/>
              <w:jc w:val="both"/>
            </w:pPr>
            <w:r>
              <w:rPr>
                <w:rFonts w:ascii="Times New Roman"/>
                <w:b w:val="false"/>
                <w:i w:val="false"/>
                <w:color w:val="000000"/>
                <w:sz w:val="20"/>
              </w:rPr>
              <w:t>
Ажигалиевич"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9" w:id="1668"/>
          <w:p>
            <w:pPr>
              <w:spacing w:after="20"/>
              <w:ind w:left="20"/>
              <w:jc w:val="both"/>
            </w:pPr>
            <w:r>
              <w:rPr>
                <w:rFonts w:ascii="Times New Roman"/>
                <w:b w:val="false"/>
                <w:i w:val="false"/>
                <w:color w:val="000000"/>
                <w:sz w:val="20"/>
              </w:rPr>
              <w:t>
94120545</w:t>
            </w:r>
          </w:p>
          <w:bookmarkEnd w:id="1668"/>
          <w:p>
            <w:pPr>
              <w:spacing w:after="20"/>
              <w:ind w:left="20"/>
              <w:jc w:val="both"/>
            </w:pPr>
            <w:r>
              <w:rPr>
                <w:rFonts w:ascii="Times New Roman"/>
                <w:b w:val="false"/>
                <w:i w:val="false"/>
                <w:color w:val="000000"/>
                <w:sz w:val="20"/>
              </w:rPr>
              <w:t>
1073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"Рустами Лена"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0" w:id="1669"/>
          <w:p>
            <w:pPr>
              <w:spacing w:after="20"/>
              <w:ind w:left="20"/>
              <w:jc w:val="both"/>
            </w:pPr>
            <w:r>
              <w:rPr>
                <w:rFonts w:ascii="Times New Roman"/>
                <w:b w:val="false"/>
                <w:i w:val="false"/>
                <w:color w:val="000000"/>
                <w:sz w:val="20"/>
              </w:rPr>
              <w:t>
98112735</w:t>
            </w:r>
          </w:p>
          <w:bookmarkEnd w:id="1669"/>
          <w:p>
            <w:pPr>
              <w:spacing w:after="20"/>
              <w:ind w:left="20"/>
              <w:jc w:val="both"/>
            </w:pPr>
            <w:r>
              <w:rPr>
                <w:rFonts w:ascii="Times New Roman"/>
                <w:b w:val="false"/>
                <w:i w:val="false"/>
                <w:color w:val="000000"/>
                <w:sz w:val="20"/>
              </w:rPr>
              <w:t>
0397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"Сатпаев"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1" w:id="1670"/>
          <w:p>
            <w:pPr>
              <w:spacing w:after="20"/>
              <w:ind w:left="20"/>
              <w:jc w:val="both"/>
            </w:pPr>
            <w:r>
              <w:rPr>
                <w:rFonts w:ascii="Times New Roman"/>
                <w:b w:val="false"/>
                <w:i w:val="false"/>
                <w:color w:val="000000"/>
                <w:sz w:val="20"/>
              </w:rPr>
              <w:t>
03031765</w:t>
            </w:r>
          </w:p>
          <w:bookmarkEnd w:id="1670"/>
          <w:p>
            <w:pPr>
              <w:spacing w:after="20"/>
              <w:ind w:left="20"/>
              <w:jc w:val="both"/>
            </w:pPr>
            <w:r>
              <w:rPr>
                <w:rFonts w:ascii="Times New Roman"/>
                <w:b w:val="false"/>
                <w:i w:val="false"/>
                <w:color w:val="000000"/>
                <w:sz w:val="20"/>
              </w:rPr>
              <w:t>
0966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2" w:id="1671"/>
          <w:p>
            <w:pPr>
              <w:spacing w:after="20"/>
              <w:ind w:left="20"/>
              <w:jc w:val="both"/>
            </w:pPr>
            <w:r>
              <w:rPr>
                <w:rFonts w:ascii="Times New Roman"/>
                <w:b w:val="false"/>
                <w:i w:val="false"/>
                <w:color w:val="000000"/>
                <w:sz w:val="20"/>
              </w:rPr>
              <w:t>
ЖК</w:t>
            </w:r>
          </w:p>
          <w:bookmarkEnd w:id="1671"/>
          <w:p>
            <w:pPr>
              <w:spacing w:after="20"/>
              <w:ind w:left="20"/>
              <w:jc w:val="both"/>
            </w:pPr>
            <w:r>
              <w:rPr>
                <w:rFonts w:ascii="Times New Roman"/>
                <w:b w:val="false"/>
                <w:i w:val="false"/>
                <w:color w:val="000000"/>
                <w:sz w:val="20"/>
              </w:rPr>
              <w:t>
"Сулейменова М.М." Сулейменова Мадина Муратовна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3" w:id="1672"/>
          <w:p>
            <w:pPr>
              <w:spacing w:after="20"/>
              <w:ind w:left="20"/>
              <w:jc w:val="both"/>
            </w:pPr>
            <w:r>
              <w:rPr>
                <w:rFonts w:ascii="Times New Roman"/>
                <w:b w:val="false"/>
                <w:i w:val="false"/>
                <w:color w:val="000000"/>
                <w:sz w:val="20"/>
              </w:rPr>
              <w:t>
90070335</w:t>
            </w:r>
          </w:p>
          <w:bookmarkEnd w:id="1672"/>
          <w:p>
            <w:pPr>
              <w:spacing w:after="20"/>
              <w:ind w:left="20"/>
              <w:jc w:val="both"/>
            </w:pPr>
            <w:r>
              <w:rPr>
                <w:rFonts w:ascii="Times New Roman"/>
                <w:b w:val="false"/>
                <w:i w:val="false"/>
                <w:color w:val="000000"/>
                <w:sz w:val="20"/>
              </w:rPr>
              <w:t>
1361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"ЧУЛАКОВ ТАЛГАТ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4" w:id="1673"/>
          <w:p>
            <w:pPr>
              <w:spacing w:after="20"/>
              <w:ind w:left="20"/>
              <w:jc w:val="both"/>
            </w:pPr>
            <w:r>
              <w:rPr>
                <w:rFonts w:ascii="Times New Roman"/>
                <w:b w:val="false"/>
                <w:i w:val="false"/>
                <w:color w:val="000000"/>
                <w:sz w:val="20"/>
              </w:rPr>
              <w:t>
93120545</w:t>
            </w:r>
          </w:p>
          <w:bookmarkEnd w:id="1673"/>
          <w:p>
            <w:pPr>
              <w:spacing w:after="20"/>
              <w:ind w:left="20"/>
              <w:jc w:val="both"/>
            </w:pPr>
            <w:r>
              <w:rPr>
                <w:rFonts w:ascii="Times New Roman"/>
                <w:b w:val="false"/>
                <w:i w:val="false"/>
                <w:color w:val="000000"/>
                <w:sz w:val="20"/>
              </w:rPr>
              <w:t>
1021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Акибаева А.А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5" w:id="1674"/>
          <w:p>
            <w:pPr>
              <w:spacing w:after="20"/>
              <w:ind w:left="20"/>
              <w:jc w:val="both"/>
            </w:pPr>
            <w:r>
              <w:rPr>
                <w:rFonts w:ascii="Times New Roman"/>
                <w:b w:val="false"/>
                <w:i w:val="false"/>
                <w:color w:val="000000"/>
                <w:sz w:val="20"/>
              </w:rPr>
              <w:t>
87123145</w:t>
            </w:r>
          </w:p>
          <w:bookmarkEnd w:id="1674"/>
          <w:p>
            <w:pPr>
              <w:spacing w:after="20"/>
              <w:ind w:left="20"/>
              <w:jc w:val="both"/>
            </w:pPr>
            <w:r>
              <w:rPr>
                <w:rFonts w:ascii="Times New Roman"/>
                <w:b w:val="false"/>
                <w:i w:val="false"/>
                <w:color w:val="000000"/>
                <w:sz w:val="20"/>
              </w:rPr>
              <w:t>
0130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6" w:id="1675"/>
          <w:p>
            <w:pPr>
              <w:spacing w:after="20"/>
              <w:ind w:left="20"/>
              <w:jc w:val="both"/>
            </w:pPr>
            <w:r>
              <w:rPr>
                <w:rFonts w:ascii="Times New Roman"/>
                <w:b w:val="false"/>
                <w:i w:val="false"/>
                <w:color w:val="000000"/>
                <w:sz w:val="20"/>
              </w:rPr>
              <w:t>
ЖК ПРИВАТ,</w:t>
            </w:r>
          </w:p>
          <w:bookmarkEnd w:id="1675"/>
          <w:p>
            <w:pPr>
              <w:spacing w:after="20"/>
              <w:ind w:left="20"/>
              <w:jc w:val="both"/>
            </w:pPr>
            <w:r>
              <w:rPr>
                <w:rFonts w:ascii="Times New Roman"/>
                <w:b w:val="false"/>
                <w:i w:val="false"/>
                <w:color w:val="000000"/>
                <w:sz w:val="20"/>
              </w:rPr>
              <w:t>
Сатпаева Жазира Елубайкызы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7" w:id="1676"/>
          <w:p>
            <w:pPr>
              <w:spacing w:after="20"/>
              <w:ind w:left="20"/>
              <w:jc w:val="both"/>
            </w:pPr>
            <w:r>
              <w:rPr>
                <w:rFonts w:ascii="Times New Roman"/>
                <w:b w:val="false"/>
                <w:i w:val="false"/>
                <w:color w:val="000000"/>
                <w:sz w:val="20"/>
              </w:rPr>
              <w:t>
59072535</w:t>
            </w:r>
          </w:p>
          <w:bookmarkEnd w:id="1676"/>
          <w:p>
            <w:pPr>
              <w:spacing w:after="20"/>
              <w:ind w:left="20"/>
              <w:jc w:val="both"/>
            </w:pPr>
            <w:r>
              <w:rPr>
                <w:rFonts w:ascii="Times New Roman"/>
                <w:b w:val="false"/>
                <w:i w:val="false"/>
                <w:color w:val="000000"/>
                <w:sz w:val="20"/>
              </w:rPr>
              <w:t>
0237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САТПАЕВ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8" w:id="1677"/>
          <w:p>
            <w:pPr>
              <w:spacing w:after="20"/>
              <w:ind w:left="20"/>
              <w:jc w:val="both"/>
            </w:pPr>
            <w:r>
              <w:rPr>
                <w:rFonts w:ascii="Times New Roman"/>
                <w:b w:val="false"/>
                <w:i w:val="false"/>
                <w:color w:val="000000"/>
                <w:sz w:val="20"/>
              </w:rPr>
              <w:t>
91061045</w:t>
            </w:r>
          </w:p>
          <w:bookmarkEnd w:id="1677"/>
          <w:p>
            <w:pPr>
              <w:spacing w:after="20"/>
              <w:ind w:left="20"/>
              <w:jc w:val="both"/>
            </w:pPr>
            <w:r>
              <w:rPr>
                <w:rFonts w:ascii="Times New Roman"/>
                <w:b w:val="false"/>
                <w:i w:val="false"/>
                <w:color w:val="000000"/>
                <w:sz w:val="20"/>
              </w:rPr>
              <w:t>
0366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9" w:id="1678"/>
          <w:p>
            <w:pPr>
              <w:spacing w:after="20"/>
              <w:ind w:left="20"/>
              <w:jc w:val="both"/>
            </w:pPr>
            <w:r>
              <w:rPr>
                <w:rFonts w:ascii="Times New Roman"/>
                <w:b w:val="false"/>
                <w:i w:val="false"/>
                <w:color w:val="000000"/>
                <w:sz w:val="20"/>
              </w:rPr>
              <w:t>
ЖК</w:t>
            </w:r>
          </w:p>
          <w:bookmarkEnd w:id="1678"/>
          <w:p>
            <w:pPr>
              <w:spacing w:after="20"/>
              <w:ind w:left="20"/>
              <w:jc w:val="both"/>
            </w:pPr>
            <w:r>
              <w:rPr>
                <w:rFonts w:ascii="Times New Roman"/>
                <w:b w:val="false"/>
                <w:i w:val="false"/>
                <w:color w:val="000000"/>
                <w:sz w:val="20"/>
              </w:rPr>
              <w:t>
Шандалинова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0" w:id="1679"/>
          <w:p>
            <w:pPr>
              <w:spacing w:after="20"/>
              <w:ind w:left="20"/>
              <w:jc w:val="both"/>
            </w:pPr>
            <w:r>
              <w:rPr>
                <w:rFonts w:ascii="Times New Roman"/>
                <w:b w:val="false"/>
                <w:i w:val="false"/>
                <w:color w:val="000000"/>
                <w:sz w:val="20"/>
              </w:rPr>
              <w:t>
74062230</w:t>
            </w:r>
          </w:p>
          <w:bookmarkEnd w:id="1679"/>
          <w:p>
            <w:pPr>
              <w:spacing w:after="20"/>
              <w:ind w:left="20"/>
              <w:jc w:val="both"/>
            </w:pPr>
            <w:r>
              <w:rPr>
                <w:rFonts w:ascii="Times New Roman"/>
                <w:b w:val="false"/>
                <w:i w:val="false"/>
                <w:color w:val="000000"/>
                <w:sz w:val="20"/>
              </w:rPr>
              <w:t>
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КХ"ДАМИР"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1" w:id="1680"/>
          <w:p>
            <w:pPr>
              <w:spacing w:after="20"/>
              <w:ind w:left="20"/>
              <w:jc w:val="both"/>
            </w:pPr>
            <w:r>
              <w:rPr>
                <w:rFonts w:ascii="Times New Roman"/>
                <w:b w:val="false"/>
                <w:i w:val="false"/>
                <w:color w:val="000000"/>
                <w:sz w:val="20"/>
              </w:rPr>
              <w:t>
 </w:t>
            </w:r>
          </w:p>
          <w:bookmarkEnd w:id="1680"/>
          <w:p>
            <w:pPr>
              <w:spacing w:after="20"/>
              <w:ind w:left="20"/>
              <w:jc w:val="both"/>
            </w:pPr>
            <w:r>
              <w:rPr>
                <w:rFonts w:ascii="Times New Roman"/>
                <w:b w:val="false"/>
                <w:i w:val="false"/>
                <w:color w:val="000000"/>
                <w:sz w:val="20"/>
              </w:rPr>
              <w:t>
73041530</w:t>
            </w:r>
          </w:p>
          <w:p>
            <w:pPr>
              <w:spacing w:after="20"/>
              <w:ind w:left="20"/>
              <w:jc w:val="both"/>
            </w:pPr>
            <w:r>
              <w:rPr>
                <w:rFonts w:ascii="Times New Roman"/>
                <w:b w:val="false"/>
                <w:i w:val="false"/>
                <w:color w:val="000000"/>
                <w:sz w:val="20"/>
              </w:rPr>
              <w:t>
0563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"Жумакуль" Еспулов Батыржан Базарбаевич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2" w:id="1681"/>
          <w:p>
            <w:pPr>
              <w:spacing w:after="20"/>
              <w:ind w:left="20"/>
              <w:jc w:val="both"/>
            </w:pPr>
            <w:r>
              <w:rPr>
                <w:rFonts w:ascii="Times New Roman"/>
                <w:b w:val="false"/>
                <w:i w:val="false"/>
                <w:color w:val="000000"/>
                <w:sz w:val="20"/>
              </w:rPr>
              <w:t>
55041740</w:t>
            </w:r>
          </w:p>
          <w:bookmarkEnd w:id="1681"/>
          <w:p>
            <w:pPr>
              <w:spacing w:after="20"/>
              <w:ind w:left="20"/>
              <w:jc w:val="both"/>
            </w:pPr>
            <w:r>
              <w:rPr>
                <w:rFonts w:ascii="Times New Roman"/>
                <w:b w:val="false"/>
                <w:i w:val="false"/>
                <w:color w:val="000000"/>
                <w:sz w:val="20"/>
              </w:rPr>
              <w:t>
1372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Абдыгалыкова Марзия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3" w:id="1682"/>
          <w:p>
            <w:pPr>
              <w:spacing w:after="20"/>
              <w:ind w:left="20"/>
              <w:jc w:val="both"/>
            </w:pPr>
            <w:r>
              <w:rPr>
                <w:rFonts w:ascii="Times New Roman"/>
                <w:b w:val="false"/>
                <w:i w:val="false"/>
                <w:color w:val="000000"/>
                <w:sz w:val="20"/>
              </w:rPr>
              <w:t>
68031835</w:t>
            </w:r>
          </w:p>
          <w:bookmarkEnd w:id="1682"/>
          <w:p>
            <w:pPr>
              <w:spacing w:after="20"/>
              <w:ind w:left="20"/>
              <w:jc w:val="both"/>
            </w:pPr>
            <w:r>
              <w:rPr>
                <w:rFonts w:ascii="Times New Roman"/>
                <w:b w:val="false"/>
                <w:i w:val="false"/>
                <w:color w:val="000000"/>
                <w:sz w:val="20"/>
              </w:rPr>
              <w:t>
0095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Аглеулин Альберт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4" w:id="1683"/>
          <w:p>
            <w:pPr>
              <w:spacing w:after="20"/>
              <w:ind w:left="20"/>
              <w:jc w:val="both"/>
            </w:pPr>
            <w:r>
              <w:rPr>
                <w:rFonts w:ascii="Times New Roman"/>
                <w:b w:val="false"/>
                <w:i w:val="false"/>
                <w:color w:val="000000"/>
                <w:sz w:val="20"/>
              </w:rPr>
              <w:t>
87012345</w:t>
            </w:r>
          </w:p>
          <w:bookmarkEnd w:id="1683"/>
          <w:p>
            <w:pPr>
              <w:spacing w:after="20"/>
              <w:ind w:left="20"/>
              <w:jc w:val="both"/>
            </w:pPr>
            <w:r>
              <w:rPr>
                <w:rFonts w:ascii="Times New Roman"/>
                <w:b w:val="false"/>
                <w:i w:val="false"/>
                <w:color w:val="000000"/>
                <w:sz w:val="20"/>
              </w:rPr>
              <w:t>
1043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Аглеулина Инна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5" w:id="1684"/>
          <w:p>
            <w:pPr>
              <w:spacing w:after="20"/>
              <w:ind w:left="20"/>
              <w:jc w:val="both"/>
            </w:pPr>
            <w:r>
              <w:rPr>
                <w:rFonts w:ascii="Times New Roman"/>
                <w:b w:val="false"/>
                <w:i w:val="false"/>
                <w:color w:val="000000"/>
                <w:sz w:val="20"/>
              </w:rPr>
              <w:t>
93010735</w:t>
            </w:r>
          </w:p>
          <w:bookmarkEnd w:id="1684"/>
          <w:p>
            <w:pPr>
              <w:spacing w:after="20"/>
              <w:ind w:left="20"/>
              <w:jc w:val="both"/>
            </w:pPr>
            <w:r>
              <w:rPr>
                <w:rFonts w:ascii="Times New Roman"/>
                <w:b w:val="false"/>
                <w:i w:val="false"/>
                <w:color w:val="000000"/>
                <w:sz w:val="20"/>
              </w:rPr>
              <w:t>
0458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Аглиулин Артем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6" w:id="1685"/>
          <w:p>
            <w:pPr>
              <w:spacing w:after="20"/>
              <w:ind w:left="20"/>
              <w:jc w:val="both"/>
            </w:pPr>
            <w:r>
              <w:rPr>
                <w:rFonts w:ascii="Times New Roman"/>
                <w:b w:val="false"/>
                <w:i w:val="false"/>
                <w:color w:val="000000"/>
                <w:sz w:val="20"/>
              </w:rPr>
              <w:t>
89110235</w:t>
            </w:r>
          </w:p>
          <w:bookmarkEnd w:id="1685"/>
          <w:p>
            <w:pPr>
              <w:spacing w:after="20"/>
              <w:ind w:left="20"/>
              <w:jc w:val="both"/>
            </w:pPr>
            <w:r>
              <w:rPr>
                <w:rFonts w:ascii="Times New Roman"/>
                <w:b w:val="false"/>
                <w:i w:val="false"/>
                <w:color w:val="000000"/>
                <w:sz w:val="20"/>
              </w:rPr>
              <w:t>
0979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Аглиулин Дмитрий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7" w:id="1686"/>
          <w:p>
            <w:pPr>
              <w:spacing w:after="20"/>
              <w:ind w:left="20"/>
              <w:jc w:val="both"/>
            </w:pPr>
            <w:r>
              <w:rPr>
                <w:rFonts w:ascii="Times New Roman"/>
                <w:b w:val="false"/>
                <w:i w:val="false"/>
                <w:color w:val="000000"/>
                <w:sz w:val="20"/>
              </w:rPr>
              <w:t>
77122830</w:t>
            </w:r>
          </w:p>
          <w:bookmarkEnd w:id="1686"/>
          <w:p>
            <w:pPr>
              <w:spacing w:after="20"/>
              <w:ind w:left="20"/>
              <w:jc w:val="both"/>
            </w:pPr>
            <w:r>
              <w:rPr>
                <w:rFonts w:ascii="Times New Roman"/>
                <w:b w:val="false"/>
                <w:i w:val="false"/>
                <w:color w:val="000000"/>
                <w:sz w:val="20"/>
              </w:rPr>
              <w:t>
3006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Аглиуллин Евгений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8" w:id="1687"/>
          <w:p>
            <w:pPr>
              <w:spacing w:after="20"/>
              <w:ind w:left="20"/>
              <w:jc w:val="both"/>
            </w:pPr>
            <w:r>
              <w:rPr>
                <w:rFonts w:ascii="Times New Roman"/>
                <w:b w:val="false"/>
                <w:i w:val="false"/>
                <w:color w:val="000000"/>
                <w:sz w:val="20"/>
              </w:rPr>
              <w:t>
 </w:t>
            </w:r>
          </w:p>
          <w:bookmarkEnd w:id="1687"/>
          <w:p>
            <w:pPr>
              <w:spacing w:after="20"/>
              <w:ind w:left="20"/>
              <w:jc w:val="both"/>
            </w:pPr>
            <w:r>
              <w:rPr>
                <w:rFonts w:ascii="Times New Roman"/>
                <w:b w:val="false"/>
                <w:i w:val="false"/>
                <w:color w:val="000000"/>
                <w:sz w:val="20"/>
              </w:rPr>
              <w:t>
77050730</w:t>
            </w:r>
          </w:p>
          <w:p>
            <w:pPr>
              <w:spacing w:after="20"/>
              <w:ind w:left="20"/>
              <w:jc w:val="both"/>
            </w:pPr>
            <w:r>
              <w:rPr>
                <w:rFonts w:ascii="Times New Roman"/>
                <w:b w:val="false"/>
                <w:i w:val="false"/>
                <w:color w:val="000000"/>
                <w:sz w:val="20"/>
              </w:rPr>
              <w:t>
1767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АДЖАБАЕВ БЕРИК САЛЬВЕНДЫКО 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9" w:id="1688"/>
          <w:p>
            <w:pPr>
              <w:spacing w:after="20"/>
              <w:ind w:left="20"/>
              <w:jc w:val="both"/>
            </w:pPr>
            <w:r>
              <w:rPr>
                <w:rFonts w:ascii="Times New Roman"/>
                <w:b w:val="false"/>
                <w:i w:val="false"/>
                <w:color w:val="000000"/>
                <w:sz w:val="20"/>
              </w:rPr>
              <w:t>
68072335</w:t>
            </w:r>
          </w:p>
          <w:bookmarkEnd w:id="1688"/>
          <w:p>
            <w:pPr>
              <w:spacing w:after="20"/>
              <w:ind w:left="20"/>
              <w:jc w:val="both"/>
            </w:pPr>
            <w:r>
              <w:rPr>
                <w:rFonts w:ascii="Times New Roman"/>
                <w:b w:val="false"/>
                <w:i w:val="false"/>
                <w:color w:val="000000"/>
                <w:sz w:val="20"/>
              </w:rPr>
              <w:t>
0275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Айматов Жумасултан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0" w:id="1689"/>
          <w:p>
            <w:pPr>
              <w:spacing w:after="20"/>
              <w:ind w:left="20"/>
              <w:jc w:val="both"/>
            </w:pPr>
            <w:r>
              <w:rPr>
                <w:rFonts w:ascii="Times New Roman"/>
                <w:b w:val="false"/>
                <w:i w:val="false"/>
                <w:color w:val="000000"/>
                <w:sz w:val="20"/>
              </w:rPr>
              <w:t>
65032830</w:t>
            </w:r>
          </w:p>
          <w:bookmarkEnd w:id="1689"/>
          <w:p>
            <w:pPr>
              <w:spacing w:after="20"/>
              <w:ind w:left="20"/>
              <w:jc w:val="both"/>
            </w:pPr>
            <w:r>
              <w:rPr>
                <w:rFonts w:ascii="Times New Roman"/>
                <w:b w:val="false"/>
                <w:i w:val="false"/>
                <w:color w:val="000000"/>
                <w:sz w:val="20"/>
              </w:rPr>
              <w:t>
1610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Алибек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1" w:id="1690"/>
          <w:p>
            <w:pPr>
              <w:spacing w:after="20"/>
              <w:ind w:left="20"/>
              <w:jc w:val="both"/>
            </w:pPr>
            <w:r>
              <w:rPr>
                <w:rFonts w:ascii="Times New Roman"/>
                <w:b w:val="false"/>
                <w:i w:val="false"/>
                <w:color w:val="000000"/>
                <w:sz w:val="20"/>
              </w:rPr>
              <w:t>
82010745</w:t>
            </w:r>
          </w:p>
          <w:bookmarkEnd w:id="1690"/>
          <w:p>
            <w:pPr>
              <w:spacing w:after="20"/>
              <w:ind w:left="20"/>
              <w:jc w:val="both"/>
            </w:pPr>
            <w:r>
              <w:rPr>
                <w:rFonts w:ascii="Times New Roman"/>
                <w:b w:val="false"/>
                <w:i w:val="false"/>
                <w:color w:val="000000"/>
                <w:sz w:val="20"/>
              </w:rPr>
              <w:t>
0878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Алиева надежда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2" w:id="1691"/>
          <w:p>
            <w:pPr>
              <w:spacing w:after="20"/>
              <w:ind w:left="20"/>
              <w:jc w:val="both"/>
            </w:pPr>
            <w:r>
              <w:rPr>
                <w:rFonts w:ascii="Times New Roman"/>
                <w:b w:val="false"/>
                <w:i w:val="false"/>
                <w:color w:val="000000"/>
                <w:sz w:val="20"/>
              </w:rPr>
              <w:t>
57101945</w:t>
            </w:r>
          </w:p>
          <w:bookmarkEnd w:id="1691"/>
          <w:p>
            <w:pPr>
              <w:spacing w:after="20"/>
              <w:ind w:left="20"/>
              <w:jc w:val="both"/>
            </w:pPr>
            <w:r>
              <w:rPr>
                <w:rFonts w:ascii="Times New Roman"/>
                <w:b w:val="false"/>
                <w:i w:val="false"/>
                <w:color w:val="000000"/>
                <w:sz w:val="20"/>
              </w:rPr>
              <w:t>
0402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Алиева Надежда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3" w:id="1692"/>
          <w:p>
            <w:pPr>
              <w:spacing w:after="20"/>
              <w:ind w:left="20"/>
              <w:jc w:val="both"/>
            </w:pPr>
            <w:r>
              <w:rPr>
                <w:rFonts w:ascii="Times New Roman"/>
                <w:b w:val="false"/>
                <w:i w:val="false"/>
                <w:color w:val="000000"/>
                <w:sz w:val="20"/>
              </w:rPr>
              <w:t>
90102735</w:t>
            </w:r>
          </w:p>
          <w:bookmarkEnd w:id="1692"/>
          <w:p>
            <w:pPr>
              <w:spacing w:after="20"/>
              <w:ind w:left="20"/>
              <w:jc w:val="both"/>
            </w:pPr>
            <w:r>
              <w:rPr>
                <w:rFonts w:ascii="Times New Roman"/>
                <w:b w:val="false"/>
                <w:i w:val="false"/>
                <w:color w:val="000000"/>
                <w:sz w:val="20"/>
              </w:rPr>
              <w:t>
0212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Аралкин Александр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4" w:id="1693"/>
          <w:p>
            <w:pPr>
              <w:spacing w:after="20"/>
              <w:ind w:left="20"/>
              <w:jc w:val="both"/>
            </w:pPr>
            <w:r>
              <w:rPr>
                <w:rFonts w:ascii="Times New Roman"/>
                <w:b w:val="false"/>
                <w:i w:val="false"/>
                <w:color w:val="000000"/>
                <w:sz w:val="20"/>
              </w:rPr>
              <w:t>
74030330</w:t>
            </w:r>
          </w:p>
          <w:bookmarkEnd w:id="1693"/>
          <w:p>
            <w:pPr>
              <w:spacing w:after="20"/>
              <w:ind w:left="20"/>
              <w:jc w:val="both"/>
            </w:pPr>
            <w:r>
              <w:rPr>
                <w:rFonts w:ascii="Times New Roman"/>
                <w:b w:val="false"/>
                <w:i w:val="false"/>
                <w:color w:val="000000"/>
                <w:sz w:val="20"/>
              </w:rPr>
              <w:t>
0704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Аристанов Александр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5" w:id="1694"/>
          <w:p>
            <w:pPr>
              <w:spacing w:after="20"/>
              <w:ind w:left="20"/>
              <w:jc w:val="both"/>
            </w:pPr>
            <w:r>
              <w:rPr>
                <w:rFonts w:ascii="Times New Roman"/>
                <w:b w:val="false"/>
                <w:i w:val="false"/>
                <w:color w:val="000000"/>
                <w:sz w:val="20"/>
              </w:rPr>
              <w:t>
95101035</w:t>
            </w:r>
          </w:p>
          <w:bookmarkEnd w:id="1694"/>
          <w:p>
            <w:pPr>
              <w:spacing w:after="20"/>
              <w:ind w:left="20"/>
              <w:jc w:val="both"/>
            </w:pPr>
            <w:r>
              <w:rPr>
                <w:rFonts w:ascii="Times New Roman"/>
                <w:b w:val="false"/>
                <w:i w:val="false"/>
                <w:color w:val="000000"/>
                <w:sz w:val="20"/>
              </w:rPr>
              <w:t>
0338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Аристанов Самат Кадыржанович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6" w:id="1695"/>
          <w:p>
            <w:pPr>
              <w:spacing w:after="20"/>
              <w:ind w:left="20"/>
              <w:jc w:val="both"/>
            </w:pPr>
            <w:r>
              <w:rPr>
                <w:rFonts w:ascii="Times New Roman"/>
                <w:b w:val="false"/>
                <w:i w:val="false"/>
                <w:color w:val="000000"/>
                <w:sz w:val="20"/>
              </w:rPr>
              <w:t>
75050130</w:t>
            </w:r>
          </w:p>
          <w:bookmarkEnd w:id="1695"/>
          <w:p>
            <w:pPr>
              <w:spacing w:after="20"/>
              <w:ind w:left="20"/>
              <w:jc w:val="both"/>
            </w:pPr>
            <w:r>
              <w:rPr>
                <w:rFonts w:ascii="Times New Roman"/>
                <w:b w:val="false"/>
                <w:i w:val="false"/>
                <w:color w:val="000000"/>
                <w:sz w:val="20"/>
              </w:rPr>
              <w:t>
0534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Мирам Иртуганович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7" w:id="1696"/>
          <w:p>
            <w:pPr>
              <w:spacing w:after="20"/>
              <w:ind w:left="20"/>
              <w:jc w:val="both"/>
            </w:pPr>
            <w:r>
              <w:rPr>
                <w:rFonts w:ascii="Times New Roman"/>
                <w:b w:val="false"/>
                <w:i w:val="false"/>
                <w:color w:val="000000"/>
                <w:sz w:val="20"/>
              </w:rPr>
              <w:t>
73111030</w:t>
            </w:r>
          </w:p>
          <w:bookmarkEnd w:id="1696"/>
          <w:p>
            <w:pPr>
              <w:spacing w:after="20"/>
              <w:ind w:left="20"/>
              <w:jc w:val="both"/>
            </w:pPr>
            <w:r>
              <w:rPr>
                <w:rFonts w:ascii="Times New Roman"/>
                <w:b w:val="false"/>
                <w:i w:val="false"/>
                <w:color w:val="000000"/>
                <w:sz w:val="20"/>
              </w:rPr>
              <w:t>
0459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8" w:id="1697"/>
          <w:p>
            <w:pPr>
              <w:spacing w:after="20"/>
              <w:ind w:left="20"/>
              <w:jc w:val="both"/>
            </w:pPr>
            <w:r>
              <w:rPr>
                <w:rFonts w:ascii="Times New Roman"/>
                <w:b w:val="false"/>
                <w:i w:val="false"/>
                <w:color w:val="000000"/>
                <w:sz w:val="20"/>
              </w:rPr>
              <w:t>
Асанов</w:t>
            </w:r>
          </w:p>
          <w:bookmarkEnd w:id="1697"/>
          <w:p>
            <w:pPr>
              <w:spacing w:after="20"/>
              <w:ind w:left="20"/>
              <w:jc w:val="both"/>
            </w:pPr>
            <w:r>
              <w:rPr>
                <w:rFonts w:ascii="Times New Roman"/>
                <w:b w:val="false"/>
                <w:i w:val="false"/>
                <w:color w:val="000000"/>
                <w:sz w:val="20"/>
              </w:rPr>
              <w:t>
Амангельды Заклаевич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9" w:id="1698"/>
          <w:p>
            <w:pPr>
              <w:spacing w:after="20"/>
              <w:ind w:left="20"/>
              <w:jc w:val="both"/>
            </w:pPr>
            <w:r>
              <w:rPr>
                <w:rFonts w:ascii="Times New Roman"/>
                <w:b w:val="false"/>
                <w:i w:val="false"/>
                <w:color w:val="000000"/>
                <w:sz w:val="20"/>
              </w:rPr>
              <w:t>
65121040</w:t>
            </w:r>
          </w:p>
          <w:bookmarkEnd w:id="1698"/>
          <w:p>
            <w:pPr>
              <w:spacing w:after="20"/>
              <w:ind w:left="20"/>
              <w:jc w:val="both"/>
            </w:pPr>
            <w:r>
              <w:rPr>
                <w:rFonts w:ascii="Times New Roman"/>
                <w:b w:val="false"/>
                <w:i w:val="false"/>
                <w:color w:val="000000"/>
                <w:sz w:val="20"/>
              </w:rPr>
              <w:t>
0500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Асанова Закира Закпаевна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0" w:id="1699"/>
          <w:p>
            <w:pPr>
              <w:spacing w:after="20"/>
              <w:ind w:left="20"/>
              <w:jc w:val="both"/>
            </w:pPr>
            <w:r>
              <w:rPr>
                <w:rFonts w:ascii="Times New Roman"/>
                <w:b w:val="false"/>
                <w:i w:val="false"/>
                <w:color w:val="000000"/>
                <w:sz w:val="20"/>
              </w:rPr>
              <w:t>
70082440</w:t>
            </w:r>
          </w:p>
          <w:bookmarkEnd w:id="1699"/>
          <w:p>
            <w:pPr>
              <w:spacing w:after="20"/>
              <w:ind w:left="20"/>
              <w:jc w:val="both"/>
            </w:pPr>
            <w:r>
              <w:rPr>
                <w:rFonts w:ascii="Times New Roman"/>
                <w:b w:val="false"/>
                <w:i w:val="false"/>
                <w:color w:val="000000"/>
                <w:sz w:val="20"/>
              </w:rPr>
              <w:t>
0489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Асхарова Альфия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1" w:id="1700"/>
          <w:p>
            <w:pPr>
              <w:spacing w:after="20"/>
              <w:ind w:left="20"/>
              <w:jc w:val="both"/>
            </w:pPr>
            <w:r>
              <w:rPr>
                <w:rFonts w:ascii="Times New Roman"/>
                <w:b w:val="false"/>
                <w:i w:val="false"/>
                <w:color w:val="000000"/>
                <w:sz w:val="20"/>
              </w:rPr>
              <w:t>
64102140</w:t>
            </w:r>
          </w:p>
          <w:bookmarkEnd w:id="1700"/>
          <w:p>
            <w:pPr>
              <w:spacing w:after="20"/>
              <w:ind w:left="20"/>
              <w:jc w:val="both"/>
            </w:pPr>
            <w:r>
              <w:rPr>
                <w:rFonts w:ascii="Times New Roman"/>
                <w:b w:val="false"/>
                <w:i w:val="false"/>
                <w:color w:val="000000"/>
                <w:sz w:val="20"/>
              </w:rPr>
              <w:t>
0036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Асхарова Гизат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2" w:id="1701"/>
          <w:p>
            <w:pPr>
              <w:spacing w:after="20"/>
              <w:ind w:left="20"/>
              <w:jc w:val="both"/>
            </w:pPr>
            <w:r>
              <w:rPr>
                <w:rFonts w:ascii="Times New Roman"/>
                <w:b w:val="false"/>
                <w:i w:val="false"/>
                <w:color w:val="000000"/>
                <w:sz w:val="20"/>
              </w:rPr>
              <w:t>
62030545</w:t>
            </w:r>
          </w:p>
          <w:bookmarkEnd w:id="1701"/>
          <w:p>
            <w:pPr>
              <w:spacing w:after="20"/>
              <w:ind w:left="20"/>
              <w:jc w:val="both"/>
            </w:pPr>
            <w:r>
              <w:rPr>
                <w:rFonts w:ascii="Times New Roman"/>
                <w:b w:val="false"/>
                <w:i w:val="false"/>
                <w:color w:val="000000"/>
                <w:sz w:val="20"/>
              </w:rPr>
              <w:t>
0565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Альфия Кинжагулова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3" w:id="1702"/>
          <w:p>
            <w:pPr>
              <w:spacing w:after="20"/>
              <w:ind w:left="20"/>
              <w:jc w:val="both"/>
            </w:pPr>
            <w:r>
              <w:rPr>
                <w:rFonts w:ascii="Times New Roman"/>
                <w:b w:val="false"/>
                <w:i w:val="false"/>
                <w:color w:val="000000"/>
                <w:sz w:val="20"/>
              </w:rPr>
              <w:t>
71072740</w:t>
            </w:r>
          </w:p>
          <w:bookmarkEnd w:id="1702"/>
          <w:p>
            <w:pPr>
              <w:spacing w:after="20"/>
              <w:ind w:left="20"/>
              <w:jc w:val="both"/>
            </w:pPr>
            <w:r>
              <w:rPr>
                <w:rFonts w:ascii="Times New Roman"/>
                <w:b w:val="false"/>
                <w:i w:val="false"/>
                <w:color w:val="000000"/>
                <w:sz w:val="20"/>
              </w:rPr>
              <w:t>
1015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Ирина Григорьевна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4" w:id="1703"/>
          <w:p>
            <w:pPr>
              <w:spacing w:after="20"/>
              <w:ind w:left="20"/>
              <w:jc w:val="both"/>
            </w:pPr>
            <w:r>
              <w:rPr>
                <w:rFonts w:ascii="Times New Roman"/>
                <w:b w:val="false"/>
                <w:i w:val="false"/>
                <w:color w:val="000000"/>
                <w:sz w:val="20"/>
              </w:rPr>
              <w:t>
99020135</w:t>
            </w:r>
          </w:p>
          <w:bookmarkEnd w:id="1703"/>
          <w:p>
            <w:pPr>
              <w:spacing w:after="20"/>
              <w:ind w:left="20"/>
              <w:jc w:val="both"/>
            </w:pPr>
            <w:r>
              <w:rPr>
                <w:rFonts w:ascii="Times New Roman"/>
                <w:b w:val="false"/>
                <w:i w:val="false"/>
                <w:color w:val="000000"/>
                <w:sz w:val="20"/>
              </w:rPr>
              <w:t>
1399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Ахундов Дамир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5" w:id="1704"/>
          <w:p>
            <w:pPr>
              <w:spacing w:after="20"/>
              <w:ind w:left="20"/>
              <w:jc w:val="both"/>
            </w:pPr>
            <w:r>
              <w:rPr>
                <w:rFonts w:ascii="Times New Roman"/>
                <w:b w:val="false"/>
                <w:i w:val="false"/>
                <w:color w:val="000000"/>
                <w:sz w:val="20"/>
              </w:rPr>
              <w:t>
86072935</w:t>
            </w:r>
          </w:p>
          <w:bookmarkEnd w:id="1704"/>
          <w:p>
            <w:pPr>
              <w:spacing w:after="20"/>
              <w:ind w:left="20"/>
              <w:jc w:val="both"/>
            </w:pPr>
            <w:r>
              <w:rPr>
                <w:rFonts w:ascii="Times New Roman"/>
                <w:b w:val="false"/>
                <w:i w:val="false"/>
                <w:color w:val="000000"/>
                <w:sz w:val="20"/>
              </w:rPr>
              <w:t>
1581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Бабин Александр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6" w:id="1705"/>
          <w:p>
            <w:pPr>
              <w:spacing w:after="20"/>
              <w:ind w:left="20"/>
              <w:jc w:val="both"/>
            </w:pPr>
            <w:r>
              <w:rPr>
                <w:rFonts w:ascii="Times New Roman"/>
                <w:b w:val="false"/>
                <w:i w:val="false"/>
                <w:color w:val="000000"/>
                <w:sz w:val="20"/>
              </w:rPr>
              <w:t>
50050830</w:t>
            </w:r>
          </w:p>
          <w:bookmarkEnd w:id="1705"/>
          <w:p>
            <w:pPr>
              <w:spacing w:after="20"/>
              <w:ind w:left="20"/>
              <w:jc w:val="both"/>
            </w:pPr>
            <w:r>
              <w:rPr>
                <w:rFonts w:ascii="Times New Roman"/>
                <w:b w:val="false"/>
                <w:i w:val="false"/>
                <w:color w:val="000000"/>
                <w:sz w:val="20"/>
              </w:rPr>
              <w:t>
0492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Байбосынов Сайлау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7" w:id="1706"/>
          <w:p>
            <w:pPr>
              <w:spacing w:after="20"/>
              <w:ind w:left="20"/>
              <w:jc w:val="both"/>
            </w:pPr>
            <w:r>
              <w:rPr>
                <w:rFonts w:ascii="Times New Roman"/>
                <w:b w:val="false"/>
                <w:i w:val="false"/>
                <w:color w:val="000000"/>
                <w:sz w:val="20"/>
              </w:rPr>
              <w:t>
60111935</w:t>
            </w:r>
          </w:p>
          <w:bookmarkEnd w:id="1706"/>
          <w:p>
            <w:pPr>
              <w:spacing w:after="20"/>
              <w:ind w:left="20"/>
              <w:jc w:val="both"/>
            </w:pPr>
            <w:r>
              <w:rPr>
                <w:rFonts w:ascii="Times New Roman"/>
                <w:b w:val="false"/>
                <w:i w:val="false"/>
                <w:color w:val="000000"/>
                <w:sz w:val="20"/>
              </w:rPr>
              <w:t>
0438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Байжанов Серик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8" w:id="1707"/>
          <w:p>
            <w:pPr>
              <w:spacing w:after="20"/>
              <w:ind w:left="20"/>
              <w:jc w:val="both"/>
            </w:pPr>
            <w:r>
              <w:rPr>
                <w:rFonts w:ascii="Times New Roman"/>
                <w:b w:val="false"/>
                <w:i w:val="false"/>
                <w:color w:val="000000"/>
                <w:sz w:val="20"/>
              </w:rPr>
              <w:t>
90051445</w:t>
            </w:r>
          </w:p>
          <w:bookmarkEnd w:id="1707"/>
          <w:p>
            <w:pPr>
              <w:spacing w:after="20"/>
              <w:ind w:left="20"/>
              <w:jc w:val="both"/>
            </w:pPr>
            <w:r>
              <w:rPr>
                <w:rFonts w:ascii="Times New Roman"/>
                <w:b w:val="false"/>
                <w:i w:val="false"/>
                <w:color w:val="000000"/>
                <w:sz w:val="20"/>
              </w:rPr>
              <w:t>
1251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9" w:id="1708"/>
          <w:p>
            <w:pPr>
              <w:spacing w:after="20"/>
              <w:ind w:left="20"/>
              <w:jc w:val="both"/>
            </w:pPr>
            <w:r>
              <w:rPr>
                <w:rFonts w:ascii="Times New Roman"/>
                <w:b w:val="false"/>
                <w:i w:val="false"/>
                <w:color w:val="000000"/>
                <w:sz w:val="20"/>
              </w:rPr>
              <w:t>
Баймухамбетова Зулфия</w:t>
            </w:r>
          </w:p>
          <w:bookmarkEnd w:id="1708"/>
          <w:p>
            <w:pPr>
              <w:spacing w:after="20"/>
              <w:ind w:left="20"/>
              <w:jc w:val="both"/>
            </w:pPr>
            <w:r>
              <w:rPr>
                <w:rFonts w:ascii="Times New Roman"/>
                <w:b w:val="false"/>
                <w:i w:val="false"/>
                <w:color w:val="000000"/>
                <w:sz w:val="20"/>
              </w:rPr>
              <w:t>
Сабиркановна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0" w:id="1709"/>
          <w:p>
            <w:pPr>
              <w:spacing w:after="20"/>
              <w:ind w:left="20"/>
              <w:jc w:val="both"/>
            </w:pPr>
            <w:r>
              <w:rPr>
                <w:rFonts w:ascii="Times New Roman"/>
                <w:b w:val="false"/>
                <w:i w:val="false"/>
                <w:color w:val="000000"/>
                <w:sz w:val="20"/>
              </w:rPr>
              <w:t>
73052640</w:t>
            </w:r>
          </w:p>
          <w:bookmarkEnd w:id="1709"/>
          <w:p>
            <w:pPr>
              <w:spacing w:after="20"/>
              <w:ind w:left="20"/>
              <w:jc w:val="both"/>
            </w:pPr>
            <w:r>
              <w:rPr>
                <w:rFonts w:ascii="Times New Roman"/>
                <w:b w:val="false"/>
                <w:i w:val="false"/>
                <w:color w:val="000000"/>
                <w:sz w:val="20"/>
              </w:rPr>
              <w:t>
0602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Байрак Надежда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1" w:id="1710"/>
          <w:p>
            <w:pPr>
              <w:spacing w:after="20"/>
              <w:ind w:left="20"/>
              <w:jc w:val="both"/>
            </w:pPr>
            <w:r>
              <w:rPr>
                <w:rFonts w:ascii="Times New Roman"/>
                <w:b w:val="false"/>
                <w:i w:val="false"/>
                <w:color w:val="000000"/>
                <w:sz w:val="20"/>
              </w:rPr>
              <w:t>
78080930</w:t>
            </w:r>
          </w:p>
          <w:bookmarkEnd w:id="1710"/>
          <w:p>
            <w:pPr>
              <w:spacing w:after="20"/>
              <w:ind w:left="20"/>
              <w:jc w:val="both"/>
            </w:pPr>
            <w:r>
              <w:rPr>
                <w:rFonts w:ascii="Times New Roman"/>
                <w:b w:val="false"/>
                <w:i w:val="false"/>
                <w:color w:val="000000"/>
                <w:sz w:val="20"/>
              </w:rPr>
              <w:t>
2372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Байрак Юрий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2" w:id="1711"/>
          <w:p>
            <w:pPr>
              <w:spacing w:after="20"/>
              <w:ind w:left="20"/>
              <w:jc w:val="both"/>
            </w:pPr>
            <w:r>
              <w:rPr>
                <w:rFonts w:ascii="Times New Roman"/>
                <w:b w:val="false"/>
                <w:i w:val="false"/>
                <w:color w:val="000000"/>
                <w:sz w:val="20"/>
              </w:rPr>
              <w:t>
81110245</w:t>
            </w:r>
          </w:p>
          <w:bookmarkEnd w:id="1711"/>
          <w:p>
            <w:pPr>
              <w:spacing w:after="20"/>
              <w:ind w:left="20"/>
              <w:jc w:val="both"/>
            </w:pPr>
            <w:r>
              <w:rPr>
                <w:rFonts w:ascii="Times New Roman"/>
                <w:b w:val="false"/>
                <w:i w:val="false"/>
                <w:color w:val="000000"/>
                <w:sz w:val="20"/>
              </w:rPr>
              <w:t>
0049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Батуева Светлана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3" w:id="1712"/>
          <w:p>
            <w:pPr>
              <w:spacing w:after="20"/>
              <w:ind w:left="20"/>
              <w:jc w:val="both"/>
            </w:pPr>
            <w:r>
              <w:rPr>
                <w:rFonts w:ascii="Times New Roman"/>
                <w:b w:val="false"/>
                <w:i w:val="false"/>
                <w:color w:val="000000"/>
                <w:sz w:val="20"/>
              </w:rPr>
              <w:t>
68072445</w:t>
            </w:r>
          </w:p>
          <w:bookmarkEnd w:id="1712"/>
          <w:p>
            <w:pPr>
              <w:spacing w:after="20"/>
              <w:ind w:left="20"/>
              <w:jc w:val="both"/>
            </w:pPr>
            <w:r>
              <w:rPr>
                <w:rFonts w:ascii="Times New Roman"/>
                <w:b w:val="false"/>
                <w:i w:val="false"/>
                <w:color w:val="000000"/>
                <w:sz w:val="20"/>
              </w:rPr>
              <w:t>
0425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Баширова Лена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4" w:id="1713"/>
          <w:p>
            <w:pPr>
              <w:spacing w:after="20"/>
              <w:ind w:left="20"/>
              <w:jc w:val="both"/>
            </w:pPr>
            <w:r>
              <w:rPr>
                <w:rFonts w:ascii="Times New Roman"/>
                <w:b w:val="false"/>
                <w:i w:val="false"/>
                <w:color w:val="000000"/>
                <w:sz w:val="20"/>
              </w:rPr>
              <w:t>
82091135</w:t>
            </w:r>
          </w:p>
          <w:bookmarkEnd w:id="1713"/>
          <w:p>
            <w:pPr>
              <w:spacing w:after="20"/>
              <w:ind w:left="20"/>
              <w:jc w:val="both"/>
            </w:pPr>
            <w:r>
              <w:rPr>
                <w:rFonts w:ascii="Times New Roman"/>
                <w:b w:val="false"/>
                <w:i w:val="false"/>
                <w:color w:val="000000"/>
                <w:sz w:val="20"/>
              </w:rPr>
              <w:t>
0298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5" w:id="1714"/>
          <w:p>
            <w:pPr>
              <w:spacing w:after="20"/>
              <w:ind w:left="20"/>
              <w:jc w:val="both"/>
            </w:pPr>
            <w:r>
              <w:rPr>
                <w:rFonts w:ascii="Times New Roman"/>
                <w:b w:val="false"/>
                <w:i w:val="false"/>
                <w:color w:val="000000"/>
                <w:sz w:val="20"/>
              </w:rPr>
              <w:t>
Бекжанов Бахытбек</w:t>
            </w:r>
          </w:p>
          <w:bookmarkEnd w:id="1714"/>
          <w:p>
            <w:pPr>
              <w:spacing w:after="20"/>
              <w:ind w:left="20"/>
              <w:jc w:val="both"/>
            </w:pPr>
            <w:r>
              <w:rPr>
                <w:rFonts w:ascii="Times New Roman"/>
                <w:b w:val="false"/>
                <w:i w:val="false"/>
                <w:color w:val="000000"/>
                <w:sz w:val="20"/>
              </w:rPr>
              <w:t>
Амербекович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6" w:id="1715"/>
          <w:p>
            <w:pPr>
              <w:spacing w:after="20"/>
              <w:ind w:left="20"/>
              <w:jc w:val="both"/>
            </w:pPr>
            <w:r>
              <w:rPr>
                <w:rFonts w:ascii="Times New Roman"/>
                <w:b w:val="false"/>
                <w:i w:val="false"/>
                <w:color w:val="000000"/>
                <w:sz w:val="20"/>
              </w:rPr>
              <w:t>
63010635</w:t>
            </w:r>
          </w:p>
          <w:bookmarkEnd w:id="1715"/>
          <w:p>
            <w:pPr>
              <w:spacing w:after="20"/>
              <w:ind w:left="20"/>
              <w:jc w:val="both"/>
            </w:pPr>
            <w:r>
              <w:rPr>
                <w:rFonts w:ascii="Times New Roman"/>
                <w:b w:val="false"/>
                <w:i w:val="false"/>
                <w:color w:val="000000"/>
                <w:sz w:val="20"/>
              </w:rPr>
              <w:t>
0182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Бектуров Есмжан Жансапович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7" w:id="1716"/>
          <w:p>
            <w:pPr>
              <w:spacing w:after="20"/>
              <w:ind w:left="20"/>
              <w:jc w:val="both"/>
            </w:pPr>
            <w:r>
              <w:rPr>
                <w:rFonts w:ascii="Times New Roman"/>
                <w:b w:val="false"/>
                <w:i w:val="false"/>
                <w:color w:val="000000"/>
                <w:sz w:val="20"/>
              </w:rPr>
              <w:t>
64052445</w:t>
            </w:r>
          </w:p>
          <w:bookmarkEnd w:id="1716"/>
          <w:p>
            <w:pPr>
              <w:spacing w:after="20"/>
              <w:ind w:left="20"/>
              <w:jc w:val="both"/>
            </w:pPr>
            <w:r>
              <w:rPr>
                <w:rFonts w:ascii="Times New Roman"/>
                <w:b w:val="false"/>
                <w:i w:val="false"/>
                <w:color w:val="000000"/>
                <w:sz w:val="20"/>
              </w:rPr>
              <w:t>
0301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Белоброва Светлана Тыштыковна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8" w:id="1717"/>
          <w:p>
            <w:pPr>
              <w:spacing w:after="20"/>
              <w:ind w:left="20"/>
              <w:jc w:val="both"/>
            </w:pPr>
            <w:r>
              <w:rPr>
                <w:rFonts w:ascii="Times New Roman"/>
                <w:b w:val="false"/>
                <w:i w:val="false"/>
                <w:color w:val="000000"/>
                <w:sz w:val="20"/>
              </w:rPr>
              <w:t>
54032130</w:t>
            </w:r>
          </w:p>
          <w:bookmarkEnd w:id="1717"/>
          <w:p>
            <w:pPr>
              <w:spacing w:after="20"/>
              <w:ind w:left="20"/>
              <w:jc w:val="both"/>
            </w:pPr>
            <w:r>
              <w:rPr>
                <w:rFonts w:ascii="Times New Roman"/>
                <w:b w:val="false"/>
                <w:i w:val="false"/>
                <w:color w:val="000000"/>
                <w:sz w:val="20"/>
              </w:rPr>
              <w:t>
0156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9" w:id="1718"/>
          <w:p>
            <w:pPr>
              <w:spacing w:after="20"/>
              <w:ind w:left="20"/>
              <w:jc w:val="both"/>
            </w:pPr>
            <w:r>
              <w:rPr>
                <w:rFonts w:ascii="Times New Roman"/>
                <w:b w:val="false"/>
                <w:i w:val="false"/>
                <w:color w:val="000000"/>
                <w:sz w:val="20"/>
              </w:rPr>
              <w:t>
Белоглазов Владимир</w:t>
            </w:r>
          </w:p>
          <w:bookmarkEnd w:id="1718"/>
          <w:p>
            <w:pPr>
              <w:spacing w:after="20"/>
              <w:ind w:left="20"/>
              <w:jc w:val="both"/>
            </w:pPr>
            <w:r>
              <w:rPr>
                <w:rFonts w:ascii="Times New Roman"/>
                <w:b w:val="false"/>
                <w:i w:val="false"/>
                <w:color w:val="000000"/>
                <w:sz w:val="20"/>
              </w:rPr>
              <w:t>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0" w:id="1719"/>
          <w:p>
            <w:pPr>
              <w:spacing w:after="20"/>
              <w:ind w:left="20"/>
              <w:jc w:val="both"/>
            </w:pPr>
            <w:r>
              <w:rPr>
                <w:rFonts w:ascii="Times New Roman"/>
                <w:b w:val="false"/>
                <w:i w:val="false"/>
                <w:color w:val="000000"/>
                <w:sz w:val="20"/>
              </w:rPr>
              <w:t>
80041340</w:t>
            </w:r>
          </w:p>
          <w:bookmarkEnd w:id="1719"/>
          <w:p>
            <w:pPr>
              <w:spacing w:after="20"/>
              <w:ind w:left="20"/>
              <w:jc w:val="both"/>
            </w:pPr>
            <w:r>
              <w:rPr>
                <w:rFonts w:ascii="Times New Roman"/>
                <w:b w:val="false"/>
                <w:i w:val="false"/>
                <w:color w:val="000000"/>
                <w:sz w:val="20"/>
              </w:rPr>
              <w:t>
1314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Белоглазова Ирина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1" w:id="1720"/>
          <w:p>
            <w:pPr>
              <w:spacing w:after="20"/>
              <w:ind w:left="20"/>
              <w:jc w:val="both"/>
            </w:pPr>
            <w:r>
              <w:rPr>
                <w:rFonts w:ascii="Times New Roman"/>
                <w:b w:val="false"/>
                <w:i w:val="false"/>
                <w:color w:val="000000"/>
                <w:sz w:val="20"/>
              </w:rPr>
              <w:t>
81080735</w:t>
            </w:r>
          </w:p>
          <w:bookmarkEnd w:id="1720"/>
          <w:p>
            <w:pPr>
              <w:spacing w:after="20"/>
              <w:ind w:left="20"/>
              <w:jc w:val="both"/>
            </w:pPr>
            <w:r>
              <w:rPr>
                <w:rFonts w:ascii="Times New Roman"/>
                <w:b w:val="false"/>
                <w:i w:val="false"/>
                <w:color w:val="000000"/>
                <w:sz w:val="20"/>
              </w:rPr>
              <w:t>
1328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Беляцкий Владимир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2" w:id="1721"/>
          <w:p>
            <w:pPr>
              <w:spacing w:after="20"/>
              <w:ind w:left="20"/>
              <w:jc w:val="both"/>
            </w:pPr>
            <w:r>
              <w:rPr>
                <w:rFonts w:ascii="Times New Roman"/>
                <w:b w:val="false"/>
                <w:i w:val="false"/>
                <w:color w:val="000000"/>
                <w:sz w:val="20"/>
              </w:rPr>
              <w:t>
79032230</w:t>
            </w:r>
          </w:p>
          <w:bookmarkEnd w:id="1721"/>
          <w:p>
            <w:pPr>
              <w:spacing w:after="20"/>
              <w:ind w:left="20"/>
              <w:jc w:val="both"/>
            </w:pPr>
            <w:r>
              <w:rPr>
                <w:rFonts w:ascii="Times New Roman"/>
                <w:b w:val="false"/>
                <w:i w:val="false"/>
                <w:color w:val="000000"/>
                <w:sz w:val="20"/>
              </w:rPr>
              <w:t>
0995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Берген Владимир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3" w:id="1722"/>
          <w:p>
            <w:pPr>
              <w:spacing w:after="20"/>
              <w:ind w:left="20"/>
              <w:jc w:val="both"/>
            </w:pPr>
            <w:r>
              <w:rPr>
                <w:rFonts w:ascii="Times New Roman"/>
                <w:b w:val="false"/>
                <w:i w:val="false"/>
                <w:color w:val="000000"/>
                <w:sz w:val="20"/>
              </w:rPr>
              <w:t>
80050530</w:t>
            </w:r>
          </w:p>
          <w:bookmarkEnd w:id="1722"/>
          <w:p>
            <w:pPr>
              <w:spacing w:after="20"/>
              <w:ind w:left="20"/>
              <w:jc w:val="both"/>
            </w:pPr>
            <w:r>
              <w:rPr>
                <w:rFonts w:ascii="Times New Roman"/>
                <w:b w:val="false"/>
                <w:i w:val="false"/>
                <w:color w:val="000000"/>
                <w:sz w:val="20"/>
              </w:rPr>
              <w:t>
1209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Берген Сергей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4" w:id="1723"/>
          <w:p>
            <w:pPr>
              <w:spacing w:after="20"/>
              <w:ind w:left="20"/>
              <w:jc w:val="both"/>
            </w:pPr>
            <w:r>
              <w:rPr>
                <w:rFonts w:ascii="Times New Roman"/>
                <w:b w:val="false"/>
                <w:i w:val="false"/>
                <w:color w:val="000000"/>
                <w:sz w:val="20"/>
              </w:rPr>
              <w:t>
60050140</w:t>
            </w:r>
          </w:p>
          <w:bookmarkEnd w:id="1723"/>
          <w:p>
            <w:pPr>
              <w:spacing w:after="20"/>
              <w:ind w:left="20"/>
              <w:jc w:val="both"/>
            </w:pPr>
            <w:r>
              <w:rPr>
                <w:rFonts w:ascii="Times New Roman"/>
                <w:b w:val="false"/>
                <w:i w:val="false"/>
                <w:color w:val="000000"/>
                <w:sz w:val="20"/>
              </w:rPr>
              <w:t>
3307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Берген Тамара Михаиловна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5" w:id="1724"/>
          <w:p>
            <w:pPr>
              <w:spacing w:after="20"/>
              <w:ind w:left="20"/>
              <w:jc w:val="both"/>
            </w:pPr>
            <w:r>
              <w:rPr>
                <w:rFonts w:ascii="Times New Roman"/>
                <w:b w:val="false"/>
                <w:i w:val="false"/>
                <w:color w:val="000000"/>
                <w:sz w:val="20"/>
              </w:rPr>
              <w:t>
78082730</w:t>
            </w:r>
          </w:p>
          <w:bookmarkEnd w:id="1724"/>
          <w:p>
            <w:pPr>
              <w:spacing w:after="20"/>
              <w:ind w:left="20"/>
              <w:jc w:val="both"/>
            </w:pPr>
            <w:r>
              <w:rPr>
                <w:rFonts w:ascii="Times New Roman"/>
                <w:b w:val="false"/>
                <w:i w:val="false"/>
                <w:color w:val="000000"/>
                <w:sz w:val="20"/>
              </w:rPr>
              <w:t>
1719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6" w:id="1725"/>
          <w:p>
            <w:pPr>
              <w:spacing w:after="20"/>
              <w:ind w:left="20"/>
              <w:jc w:val="both"/>
            </w:pPr>
            <w:r>
              <w:rPr>
                <w:rFonts w:ascii="Times New Roman"/>
                <w:b w:val="false"/>
                <w:i w:val="false"/>
                <w:color w:val="000000"/>
                <w:sz w:val="20"/>
              </w:rPr>
              <w:t>
Бердыгужин Азамат</w:t>
            </w:r>
          </w:p>
          <w:bookmarkEnd w:id="1725"/>
          <w:p>
            <w:pPr>
              <w:spacing w:after="20"/>
              <w:ind w:left="20"/>
              <w:jc w:val="both"/>
            </w:pPr>
            <w:r>
              <w:rPr>
                <w:rFonts w:ascii="Times New Roman"/>
                <w:b w:val="false"/>
                <w:i w:val="false"/>
                <w:color w:val="000000"/>
                <w:sz w:val="20"/>
              </w:rPr>
              <w:t>
Амантаевич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7" w:id="1726"/>
          <w:p>
            <w:pPr>
              <w:spacing w:after="20"/>
              <w:ind w:left="20"/>
              <w:jc w:val="both"/>
            </w:pPr>
            <w:r>
              <w:rPr>
                <w:rFonts w:ascii="Times New Roman"/>
                <w:b w:val="false"/>
                <w:i w:val="false"/>
                <w:color w:val="000000"/>
                <w:sz w:val="20"/>
              </w:rPr>
              <w:t>
92090235</w:t>
            </w:r>
          </w:p>
          <w:bookmarkEnd w:id="1726"/>
          <w:p>
            <w:pPr>
              <w:spacing w:after="20"/>
              <w:ind w:left="20"/>
              <w:jc w:val="both"/>
            </w:pPr>
            <w:r>
              <w:rPr>
                <w:rFonts w:ascii="Times New Roman"/>
                <w:b w:val="false"/>
                <w:i w:val="false"/>
                <w:color w:val="000000"/>
                <w:sz w:val="20"/>
              </w:rPr>
              <w:t>
0666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Бижанов Мерхат Жуматаевич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8" w:id="1727"/>
          <w:p>
            <w:pPr>
              <w:spacing w:after="20"/>
              <w:ind w:left="20"/>
              <w:jc w:val="both"/>
            </w:pPr>
            <w:r>
              <w:rPr>
                <w:rFonts w:ascii="Times New Roman"/>
                <w:b w:val="false"/>
                <w:i w:val="false"/>
                <w:color w:val="000000"/>
                <w:sz w:val="20"/>
              </w:rPr>
              <w:t>
65062545</w:t>
            </w:r>
          </w:p>
          <w:bookmarkEnd w:id="1727"/>
          <w:p>
            <w:pPr>
              <w:spacing w:after="20"/>
              <w:ind w:left="20"/>
              <w:jc w:val="both"/>
            </w:pPr>
            <w:r>
              <w:rPr>
                <w:rFonts w:ascii="Times New Roman"/>
                <w:b w:val="false"/>
                <w:i w:val="false"/>
                <w:color w:val="000000"/>
                <w:sz w:val="20"/>
              </w:rPr>
              <w:t>
0114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Бикмухаметов Ринат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9" w:id="1728"/>
          <w:p>
            <w:pPr>
              <w:spacing w:after="20"/>
              <w:ind w:left="20"/>
              <w:jc w:val="both"/>
            </w:pPr>
            <w:r>
              <w:rPr>
                <w:rFonts w:ascii="Times New Roman"/>
                <w:b w:val="false"/>
                <w:i w:val="false"/>
                <w:color w:val="000000"/>
                <w:sz w:val="20"/>
              </w:rPr>
              <w:t>
70032045</w:t>
            </w:r>
          </w:p>
          <w:bookmarkEnd w:id="1728"/>
          <w:p>
            <w:pPr>
              <w:spacing w:after="20"/>
              <w:ind w:left="20"/>
              <w:jc w:val="both"/>
            </w:pPr>
            <w:r>
              <w:rPr>
                <w:rFonts w:ascii="Times New Roman"/>
                <w:b w:val="false"/>
                <w:i w:val="false"/>
                <w:color w:val="000000"/>
                <w:sz w:val="20"/>
              </w:rPr>
              <w:t>
0663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Билецкая Ольга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0" w:id="1729"/>
          <w:p>
            <w:pPr>
              <w:spacing w:after="20"/>
              <w:ind w:left="20"/>
              <w:jc w:val="both"/>
            </w:pPr>
            <w:r>
              <w:rPr>
                <w:rFonts w:ascii="Times New Roman"/>
                <w:b w:val="false"/>
                <w:i w:val="false"/>
                <w:color w:val="000000"/>
                <w:sz w:val="20"/>
              </w:rPr>
              <w:t>
94050435</w:t>
            </w:r>
          </w:p>
          <w:bookmarkEnd w:id="1729"/>
          <w:p>
            <w:pPr>
              <w:spacing w:after="20"/>
              <w:ind w:left="20"/>
              <w:jc w:val="both"/>
            </w:pPr>
            <w:r>
              <w:rPr>
                <w:rFonts w:ascii="Times New Roman"/>
                <w:b w:val="false"/>
                <w:i w:val="false"/>
                <w:color w:val="000000"/>
                <w:sz w:val="20"/>
              </w:rPr>
              <w:t>
1080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1" w:id="1730"/>
          <w:p>
            <w:pPr>
              <w:spacing w:after="20"/>
              <w:ind w:left="20"/>
              <w:jc w:val="both"/>
            </w:pPr>
            <w:r>
              <w:rPr>
                <w:rFonts w:ascii="Times New Roman"/>
                <w:b w:val="false"/>
                <w:i w:val="false"/>
                <w:color w:val="000000"/>
                <w:sz w:val="20"/>
              </w:rPr>
              <w:t>
Билецкий Александр</w:t>
            </w:r>
          </w:p>
          <w:bookmarkEnd w:id="1730"/>
          <w:p>
            <w:pPr>
              <w:spacing w:after="20"/>
              <w:ind w:left="20"/>
              <w:jc w:val="both"/>
            </w:pPr>
            <w:r>
              <w:rPr>
                <w:rFonts w:ascii="Times New Roman"/>
                <w:b w:val="false"/>
                <w:i w:val="false"/>
                <w:color w:val="000000"/>
                <w:sz w:val="20"/>
              </w:rPr>
              <w:t>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2" w:id="1731"/>
          <w:p>
            <w:pPr>
              <w:spacing w:after="20"/>
              <w:ind w:left="20"/>
              <w:jc w:val="both"/>
            </w:pPr>
            <w:r>
              <w:rPr>
                <w:rFonts w:ascii="Times New Roman"/>
                <w:b w:val="false"/>
                <w:i w:val="false"/>
                <w:color w:val="000000"/>
                <w:sz w:val="20"/>
              </w:rPr>
              <w:t>
73050335</w:t>
            </w:r>
          </w:p>
          <w:bookmarkEnd w:id="1731"/>
          <w:p>
            <w:pPr>
              <w:spacing w:after="20"/>
              <w:ind w:left="20"/>
              <w:jc w:val="both"/>
            </w:pPr>
            <w:r>
              <w:rPr>
                <w:rFonts w:ascii="Times New Roman"/>
                <w:b w:val="false"/>
                <w:i w:val="false"/>
                <w:color w:val="000000"/>
                <w:sz w:val="20"/>
              </w:rPr>
              <w:t>
0351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Боженко Евгений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3" w:id="1732"/>
          <w:p>
            <w:pPr>
              <w:spacing w:after="20"/>
              <w:ind w:left="20"/>
              <w:jc w:val="both"/>
            </w:pPr>
            <w:r>
              <w:rPr>
                <w:rFonts w:ascii="Times New Roman"/>
                <w:b w:val="false"/>
                <w:i w:val="false"/>
                <w:color w:val="000000"/>
                <w:sz w:val="20"/>
              </w:rPr>
              <w:t>
89031735</w:t>
            </w:r>
          </w:p>
          <w:bookmarkEnd w:id="1732"/>
          <w:p>
            <w:pPr>
              <w:spacing w:after="20"/>
              <w:ind w:left="20"/>
              <w:jc w:val="both"/>
            </w:pPr>
            <w:r>
              <w:rPr>
                <w:rFonts w:ascii="Times New Roman"/>
                <w:b w:val="false"/>
                <w:i w:val="false"/>
                <w:color w:val="000000"/>
                <w:sz w:val="20"/>
              </w:rPr>
              <w:t>
0648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Болдарак Семен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4" w:id="1733"/>
          <w:p>
            <w:pPr>
              <w:spacing w:after="20"/>
              <w:ind w:left="20"/>
              <w:jc w:val="both"/>
            </w:pPr>
            <w:r>
              <w:rPr>
                <w:rFonts w:ascii="Times New Roman"/>
                <w:b w:val="false"/>
                <w:i w:val="false"/>
                <w:color w:val="000000"/>
                <w:sz w:val="20"/>
              </w:rPr>
              <w:t>
81092045</w:t>
            </w:r>
          </w:p>
          <w:bookmarkEnd w:id="1733"/>
          <w:p>
            <w:pPr>
              <w:spacing w:after="20"/>
              <w:ind w:left="20"/>
              <w:jc w:val="both"/>
            </w:pPr>
            <w:r>
              <w:rPr>
                <w:rFonts w:ascii="Times New Roman"/>
                <w:b w:val="false"/>
                <w:i w:val="false"/>
                <w:color w:val="000000"/>
                <w:sz w:val="20"/>
              </w:rPr>
              <w:t>
0231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Ботева Екатерина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5" w:id="1734"/>
          <w:p>
            <w:pPr>
              <w:spacing w:after="20"/>
              <w:ind w:left="20"/>
              <w:jc w:val="both"/>
            </w:pPr>
            <w:r>
              <w:rPr>
                <w:rFonts w:ascii="Times New Roman"/>
                <w:b w:val="false"/>
                <w:i w:val="false"/>
                <w:color w:val="000000"/>
                <w:sz w:val="20"/>
              </w:rPr>
              <w:t>
81100935</w:t>
            </w:r>
          </w:p>
          <w:bookmarkEnd w:id="1734"/>
          <w:p>
            <w:pPr>
              <w:spacing w:after="20"/>
              <w:ind w:left="20"/>
              <w:jc w:val="both"/>
            </w:pPr>
            <w:r>
              <w:rPr>
                <w:rFonts w:ascii="Times New Roman"/>
                <w:b w:val="false"/>
                <w:i w:val="false"/>
                <w:color w:val="000000"/>
                <w:sz w:val="20"/>
              </w:rPr>
              <w:t>
0572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Браер Алексей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6" w:id="1735"/>
          <w:p>
            <w:pPr>
              <w:spacing w:after="20"/>
              <w:ind w:left="20"/>
              <w:jc w:val="both"/>
            </w:pPr>
            <w:r>
              <w:rPr>
                <w:rFonts w:ascii="Times New Roman"/>
                <w:b w:val="false"/>
                <w:i w:val="false"/>
                <w:color w:val="000000"/>
                <w:sz w:val="20"/>
              </w:rPr>
              <w:t>
66060730</w:t>
            </w:r>
          </w:p>
          <w:bookmarkEnd w:id="1735"/>
          <w:p>
            <w:pPr>
              <w:spacing w:after="20"/>
              <w:ind w:left="20"/>
              <w:jc w:val="both"/>
            </w:pPr>
            <w:r>
              <w:rPr>
                <w:rFonts w:ascii="Times New Roman"/>
                <w:b w:val="false"/>
                <w:i w:val="false"/>
                <w:color w:val="000000"/>
                <w:sz w:val="20"/>
              </w:rPr>
              <w:t>
0353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Бутенко Александр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7" w:id="1736"/>
          <w:p>
            <w:pPr>
              <w:spacing w:after="20"/>
              <w:ind w:left="20"/>
              <w:jc w:val="both"/>
            </w:pPr>
            <w:r>
              <w:rPr>
                <w:rFonts w:ascii="Times New Roman"/>
                <w:b w:val="false"/>
                <w:i w:val="false"/>
                <w:color w:val="000000"/>
                <w:sz w:val="20"/>
              </w:rPr>
              <w:t>
76022645</w:t>
            </w:r>
          </w:p>
          <w:bookmarkEnd w:id="1736"/>
          <w:p>
            <w:pPr>
              <w:spacing w:after="20"/>
              <w:ind w:left="20"/>
              <w:jc w:val="both"/>
            </w:pPr>
            <w:r>
              <w:rPr>
                <w:rFonts w:ascii="Times New Roman"/>
                <w:b w:val="false"/>
                <w:i w:val="false"/>
                <w:color w:val="000000"/>
                <w:sz w:val="20"/>
              </w:rPr>
              <w:t>
0534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Вакулюк Людмила Ярославовна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8" w:id="1737"/>
          <w:p>
            <w:pPr>
              <w:spacing w:after="20"/>
              <w:ind w:left="20"/>
              <w:jc w:val="both"/>
            </w:pPr>
            <w:r>
              <w:rPr>
                <w:rFonts w:ascii="Times New Roman"/>
                <w:b w:val="false"/>
                <w:i w:val="false"/>
                <w:color w:val="000000"/>
                <w:sz w:val="20"/>
              </w:rPr>
              <w:t>
71092445</w:t>
            </w:r>
          </w:p>
          <w:bookmarkEnd w:id="1737"/>
          <w:p>
            <w:pPr>
              <w:spacing w:after="20"/>
              <w:ind w:left="20"/>
              <w:jc w:val="both"/>
            </w:pPr>
            <w:r>
              <w:rPr>
                <w:rFonts w:ascii="Times New Roman"/>
                <w:b w:val="false"/>
                <w:i w:val="false"/>
                <w:color w:val="000000"/>
                <w:sz w:val="20"/>
              </w:rPr>
              <w:t>
0718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Вениченко Алена Геннадиевна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9" w:id="1738"/>
          <w:p>
            <w:pPr>
              <w:spacing w:after="20"/>
              <w:ind w:left="20"/>
              <w:jc w:val="both"/>
            </w:pPr>
            <w:r>
              <w:rPr>
                <w:rFonts w:ascii="Times New Roman"/>
                <w:b w:val="false"/>
                <w:i w:val="false"/>
                <w:color w:val="000000"/>
                <w:sz w:val="20"/>
              </w:rPr>
              <w:t>
83091335</w:t>
            </w:r>
          </w:p>
          <w:bookmarkEnd w:id="1738"/>
          <w:p>
            <w:pPr>
              <w:spacing w:after="20"/>
              <w:ind w:left="20"/>
              <w:jc w:val="both"/>
            </w:pPr>
            <w:r>
              <w:rPr>
                <w:rFonts w:ascii="Times New Roman"/>
                <w:b w:val="false"/>
                <w:i w:val="false"/>
                <w:color w:val="000000"/>
                <w:sz w:val="20"/>
              </w:rPr>
              <w:t>
0954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Виноградов Дмитрий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0" w:id="1739"/>
          <w:p>
            <w:pPr>
              <w:spacing w:after="20"/>
              <w:ind w:left="20"/>
              <w:jc w:val="both"/>
            </w:pPr>
            <w:r>
              <w:rPr>
                <w:rFonts w:ascii="Times New Roman"/>
                <w:b w:val="false"/>
                <w:i w:val="false"/>
                <w:color w:val="000000"/>
                <w:sz w:val="20"/>
              </w:rPr>
              <w:t>
48061045</w:t>
            </w:r>
          </w:p>
          <w:bookmarkEnd w:id="1739"/>
          <w:p>
            <w:pPr>
              <w:spacing w:after="20"/>
              <w:ind w:left="20"/>
              <w:jc w:val="both"/>
            </w:pPr>
            <w:r>
              <w:rPr>
                <w:rFonts w:ascii="Times New Roman"/>
                <w:b w:val="false"/>
                <w:i w:val="false"/>
                <w:color w:val="000000"/>
                <w:sz w:val="20"/>
              </w:rPr>
              <w:t>
0433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Виноградова Людмила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1" w:id="1740"/>
          <w:p>
            <w:pPr>
              <w:spacing w:after="20"/>
              <w:ind w:left="20"/>
              <w:jc w:val="both"/>
            </w:pPr>
            <w:r>
              <w:rPr>
                <w:rFonts w:ascii="Times New Roman"/>
                <w:b w:val="false"/>
                <w:i w:val="false"/>
                <w:color w:val="000000"/>
                <w:sz w:val="20"/>
              </w:rPr>
              <w:t>
63090940</w:t>
            </w:r>
          </w:p>
          <w:bookmarkEnd w:id="1740"/>
          <w:p>
            <w:pPr>
              <w:spacing w:after="20"/>
              <w:ind w:left="20"/>
              <w:jc w:val="both"/>
            </w:pPr>
            <w:r>
              <w:rPr>
                <w:rFonts w:ascii="Times New Roman"/>
                <w:b w:val="false"/>
                <w:i w:val="false"/>
                <w:color w:val="000000"/>
                <w:sz w:val="20"/>
              </w:rPr>
              <w:t>
1265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Висляева Лиза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2" w:id="1741"/>
          <w:p>
            <w:pPr>
              <w:spacing w:after="20"/>
              <w:ind w:left="20"/>
              <w:jc w:val="both"/>
            </w:pPr>
            <w:r>
              <w:rPr>
                <w:rFonts w:ascii="Times New Roman"/>
                <w:b w:val="false"/>
                <w:i w:val="false"/>
                <w:color w:val="000000"/>
                <w:sz w:val="20"/>
              </w:rPr>
              <w:t>
63012435</w:t>
            </w:r>
          </w:p>
          <w:bookmarkEnd w:id="1741"/>
          <w:p>
            <w:pPr>
              <w:spacing w:after="20"/>
              <w:ind w:left="20"/>
              <w:jc w:val="both"/>
            </w:pPr>
            <w:r>
              <w:rPr>
                <w:rFonts w:ascii="Times New Roman"/>
                <w:b w:val="false"/>
                <w:i w:val="false"/>
                <w:color w:val="000000"/>
                <w:sz w:val="20"/>
              </w:rPr>
              <w:t>
0418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Возмитель Сергей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3" w:id="1742"/>
          <w:p>
            <w:pPr>
              <w:spacing w:after="20"/>
              <w:ind w:left="20"/>
              <w:jc w:val="both"/>
            </w:pPr>
            <w:r>
              <w:rPr>
                <w:rFonts w:ascii="Times New Roman"/>
                <w:b w:val="false"/>
                <w:i w:val="false"/>
                <w:color w:val="000000"/>
                <w:sz w:val="20"/>
              </w:rPr>
              <w:t>
83071245</w:t>
            </w:r>
          </w:p>
          <w:bookmarkEnd w:id="1742"/>
          <w:p>
            <w:pPr>
              <w:spacing w:after="20"/>
              <w:ind w:left="20"/>
              <w:jc w:val="both"/>
            </w:pPr>
            <w:r>
              <w:rPr>
                <w:rFonts w:ascii="Times New Roman"/>
                <w:b w:val="false"/>
                <w:i w:val="false"/>
                <w:color w:val="000000"/>
                <w:sz w:val="20"/>
              </w:rPr>
              <w:t>
1044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4" w:id="1743"/>
          <w:p>
            <w:pPr>
              <w:spacing w:after="20"/>
              <w:ind w:left="20"/>
              <w:jc w:val="both"/>
            </w:pPr>
            <w:r>
              <w:rPr>
                <w:rFonts w:ascii="Times New Roman"/>
                <w:b w:val="false"/>
                <w:i w:val="false"/>
                <w:color w:val="000000"/>
                <w:sz w:val="20"/>
              </w:rPr>
              <w:t>
Галеева Виктория</w:t>
            </w:r>
          </w:p>
          <w:bookmarkEnd w:id="1743"/>
          <w:p>
            <w:pPr>
              <w:spacing w:after="20"/>
              <w:ind w:left="20"/>
              <w:jc w:val="both"/>
            </w:pPr>
            <w:r>
              <w:rPr>
                <w:rFonts w:ascii="Times New Roman"/>
                <w:b w:val="false"/>
                <w:i w:val="false"/>
                <w:color w:val="000000"/>
                <w:sz w:val="20"/>
              </w:rPr>
              <w:t>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5" w:id="1744"/>
          <w:p>
            <w:pPr>
              <w:spacing w:after="20"/>
              <w:ind w:left="20"/>
              <w:jc w:val="both"/>
            </w:pPr>
            <w:r>
              <w:rPr>
                <w:rFonts w:ascii="Times New Roman"/>
                <w:b w:val="false"/>
                <w:i w:val="false"/>
                <w:color w:val="000000"/>
                <w:sz w:val="20"/>
              </w:rPr>
              <w:t>
61111935</w:t>
            </w:r>
          </w:p>
          <w:bookmarkEnd w:id="1744"/>
          <w:p>
            <w:pPr>
              <w:spacing w:after="20"/>
              <w:ind w:left="20"/>
              <w:jc w:val="both"/>
            </w:pPr>
            <w:r>
              <w:rPr>
                <w:rFonts w:ascii="Times New Roman"/>
                <w:b w:val="false"/>
                <w:i w:val="false"/>
                <w:color w:val="000000"/>
                <w:sz w:val="20"/>
              </w:rPr>
              <w:t>
0608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Гасанов Валерий Сардарович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6" w:id="1745"/>
          <w:p>
            <w:pPr>
              <w:spacing w:after="20"/>
              <w:ind w:left="20"/>
              <w:jc w:val="both"/>
            </w:pPr>
            <w:r>
              <w:rPr>
                <w:rFonts w:ascii="Times New Roman"/>
                <w:b w:val="false"/>
                <w:i w:val="false"/>
                <w:color w:val="000000"/>
                <w:sz w:val="20"/>
              </w:rPr>
              <w:t>
67102830</w:t>
            </w:r>
          </w:p>
          <w:bookmarkEnd w:id="1745"/>
          <w:p>
            <w:pPr>
              <w:spacing w:after="20"/>
              <w:ind w:left="20"/>
              <w:jc w:val="both"/>
            </w:pPr>
            <w:r>
              <w:rPr>
                <w:rFonts w:ascii="Times New Roman"/>
                <w:b w:val="false"/>
                <w:i w:val="false"/>
                <w:color w:val="000000"/>
                <w:sz w:val="20"/>
              </w:rPr>
              <w:t>
0886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Глазков Николай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7" w:id="1746"/>
          <w:p>
            <w:pPr>
              <w:spacing w:after="20"/>
              <w:ind w:left="20"/>
              <w:jc w:val="both"/>
            </w:pPr>
            <w:r>
              <w:rPr>
                <w:rFonts w:ascii="Times New Roman"/>
                <w:b w:val="false"/>
                <w:i w:val="false"/>
                <w:color w:val="000000"/>
                <w:sz w:val="20"/>
              </w:rPr>
              <w:t>
61122745</w:t>
            </w:r>
          </w:p>
          <w:bookmarkEnd w:id="1746"/>
          <w:p>
            <w:pPr>
              <w:spacing w:after="20"/>
              <w:ind w:left="20"/>
              <w:jc w:val="both"/>
            </w:pPr>
            <w:r>
              <w:rPr>
                <w:rFonts w:ascii="Times New Roman"/>
                <w:b w:val="false"/>
                <w:i w:val="false"/>
                <w:color w:val="000000"/>
                <w:sz w:val="20"/>
              </w:rPr>
              <w:t>
0502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Глушак Лилия Эрвиновна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8" w:id="1747"/>
          <w:p>
            <w:pPr>
              <w:spacing w:after="20"/>
              <w:ind w:left="20"/>
              <w:jc w:val="both"/>
            </w:pPr>
            <w:r>
              <w:rPr>
                <w:rFonts w:ascii="Times New Roman"/>
                <w:b w:val="false"/>
                <w:i w:val="false"/>
                <w:color w:val="000000"/>
                <w:sz w:val="20"/>
              </w:rPr>
              <w:t>
73070145</w:t>
            </w:r>
          </w:p>
          <w:bookmarkEnd w:id="1747"/>
          <w:p>
            <w:pPr>
              <w:spacing w:after="20"/>
              <w:ind w:left="20"/>
              <w:jc w:val="both"/>
            </w:pPr>
            <w:r>
              <w:rPr>
                <w:rFonts w:ascii="Times New Roman"/>
                <w:b w:val="false"/>
                <w:i w:val="false"/>
                <w:color w:val="000000"/>
                <w:sz w:val="20"/>
              </w:rPr>
              <w:t>
0580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Гнояная Ирина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9" w:id="1748"/>
          <w:p>
            <w:pPr>
              <w:spacing w:after="20"/>
              <w:ind w:left="20"/>
              <w:jc w:val="both"/>
            </w:pPr>
            <w:r>
              <w:rPr>
                <w:rFonts w:ascii="Times New Roman"/>
                <w:b w:val="false"/>
                <w:i w:val="false"/>
                <w:color w:val="000000"/>
                <w:sz w:val="20"/>
              </w:rPr>
              <w:t>
87070135</w:t>
            </w:r>
          </w:p>
          <w:bookmarkEnd w:id="1748"/>
          <w:p>
            <w:pPr>
              <w:spacing w:after="20"/>
              <w:ind w:left="20"/>
              <w:jc w:val="both"/>
            </w:pPr>
            <w:r>
              <w:rPr>
                <w:rFonts w:ascii="Times New Roman"/>
                <w:b w:val="false"/>
                <w:i w:val="false"/>
                <w:color w:val="000000"/>
                <w:sz w:val="20"/>
              </w:rPr>
              <w:t>
0671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Годлевский Николай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0" w:id="1749"/>
          <w:p>
            <w:pPr>
              <w:spacing w:after="20"/>
              <w:ind w:left="20"/>
              <w:jc w:val="both"/>
            </w:pPr>
            <w:r>
              <w:rPr>
                <w:rFonts w:ascii="Times New Roman"/>
                <w:b w:val="false"/>
                <w:i w:val="false"/>
                <w:color w:val="000000"/>
                <w:sz w:val="20"/>
              </w:rPr>
              <w:t>
63022035</w:t>
            </w:r>
          </w:p>
          <w:bookmarkEnd w:id="1749"/>
          <w:p>
            <w:pPr>
              <w:spacing w:after="20"/>
              <w:ind w:left="20"/>
              <w:jc w:val="both"/>
            </w:pPr>
            <w:r>
              <w:rPr>
                <w:rFonts w:ascii="Times New Roman"/>
                <w:b w:val="false"/>
                <w:i w:val="false"/>
                <w:color w:val="000000"/>
                <w:sz w:val="20"/>
              </w:rPr>
              <w:t>
0668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Гордок Юрий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1" w:id="1750"/>
          <w:p>
            <w:pPr>
              <w:spacing w:after="20"/>
              <w:ind w:left="20"/>
              <w:jc w:val="both"/>
            </w:pPr>
            <w:r>
              <w:rPr>
                <w:rFonts w:ascii="Times New Roman"/>
                <w:b w:val="false"/>
                <w:i w:val="false"/>
                <w:color w:val="000000"/>
                <w:sz w:val="20"/>
              </w:rPr>
              <w:t>
67100330</w:t>
            </w:r>
          </w:p>
          <w:bookmarkEnd w:id="1750"/>
          <w:p>
            <w:pPr>
              <w:spacing w:after="20"/>
              <w:ind w:left="20"/>
              <w:jc w:val="both"/>
            </w:pPr>
            <w:r>
              <w:rPr>
                <w:rFonts w:ascii="Times New Roman"/>
                <w:b w:val="false"/>
                <w:i w:val="false"/>
                <w:color w:val="000000"/>
                <w:sz w:val="20"/>
              </w:rPr>
              <w:t>
0750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Горяк Павел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2" w:id="1751"/>
          <w:p>
            <w:pPr>
              <w:spacing w:after="20"/>
              <w:ind w:left="20"/>
              <w:jc w:val="both"/>
            </w:pPr>
            <w:r>
              <w:rPr>
                <w:rFonts w:ascii="Times New Roman"/>
                <w:b w:val="false"/>
                <w:i w:val="false"/>
                <w:color w:val="000000"/>
                <w:sz w:val="20"/>
              </w:rPr>
              <w:t>
77012345</w:t>
            </w:r>
          </w:p>
          <w:bookmarkEnd w:id="1751"/>
          <w:p>
            <w:pPr>
              <w:spacing w:after="20"/>
              <w:ind w:left="20"/>
              <w:jc w:val="both"/>
            </w:pPr>
            <w:r>
              <w:rPr>
                <w:rFonts w:ascii="Times New Roman"/>
                <w:b w:val="false"/>
                <w:i w:val="false"/>
                <w:color w:val="000000"/>
                <w:sz w:val="20"/>
              </w:rPr>
              <w:t>
0308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Дамер Ольга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3" w:id="1752"/>
          <w:p>
            <w:pPr>
              <w:spacing w:after="20"/>
              <w:ind w:left="20"/>
              <w:jc w:val="both"/>
            </w:pPr>
            <w:r>
              <w:rPr>
                <w:rFonts w:ascii="Times New Roman"/>
                <w:b w:val="false"/>
                <w:i w:val="false"/>
                <w:color w:val="000000"/>
                <w:sz w:val="20"/>
              </w:rPr>
              <w:t>
66090930</w:t>
            </w:r>
          </w:p>
          <w:bookmarkEnd w:id="1752"/>
          <w:p>
            <w:pPr>
              <w:spacing w:after="20"/>
              <w:ind w:left="20"/>
              <w:jc w:val="both"/>
            </w:pPr>
            <w:r>
              <w:rPr>
                <w:rFonts w:ascii="Times New Roman"/>
                <w:b w:val="false"/>
                <w:i w:val="false"/>
                <w:color w:val="000000"/>
                <w:sz w:val="20"/>
              </w:rPr>
              <w:t>
0256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Деркачев Владимир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4" w:id="1753"/>
          <w:p>
            <w:pPr>
              <w:spacing w:after="20"/>
              <w:ind w:left="20"/>
              <w:jc w:val="both"/>
            </w:pPr>
            <w:r>
              <w:rPr>
                <w:rFonts w:ascii="Times New Roman"/>
                <w:b w:val="false"/>
                <w:i w:val="false"/>
                <w:color w:val="000000"/>
                <w:sz w:val="20"/>
              </w:rPr>
              <w:t>
54082530</w:t>
            </w:r>
          </w:p>
          <w:bookmarkEnd w:id="1753"/>
          <w:p>
            <w:pPr>
              <w:spacing w:after="20"/>
              <w:ind w:left="20"/>
              <w:jc w:val="both"/>
            </w:pPr>
            <w:r>
              <w:rPr>
                <w:rFonts w:ascii="Times New Roman"/>
                <w:b w:val="false"/>
                <w:i w:val="false"/>
                <w:color w:val="000000"/>
                <w:sz w:val="20"/>
              </w:rPr>
              <w:t>
0740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Дешко Виталий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5" w:id="1754"/>
          <w:p>
            <w:pPr>
              <w:spacing w:after="20"/>
              <w:ind w:left="20"/>
              <w:jc w:val="both"/>
            </w:pPr>
            <w:r>
              <w:rPr>
                <w:rFonts w:ascii="Times New Roman"/>
                <w:b w:val="false"/>
                <w:i w:val="false"/>
                <w:color w:val="000000"/>
                <w:sz w:val="20"/>
              </w:rPr>
              <w:t>
72111435</w:t>
            </w:r>
          </w:p>
          <w:bookmarkEnd w:id="1754"/>
          <w:p>
            <w:pPr>
              <w:spacing w:after="20"/>
              <w:ind w:left="20"/>
              <w:jc w:val="both"/>
            </w:pPr>
            <w:r>
              <w:rPr>
                <w:rFonts w:ascii="Times New Roman"/>
                <w:b w:val="false"/>
                <w:i w:val="false"/>
                <w:color w:val="000000"/>
                <w:sz w:val="20"/>
              </w:rPr>
              <w:t>
0168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Джакаев Серик Бакитжанович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6" w:id="1755"/>
          <w:p>
            <w:pPr>
              <w:spacing w:after="20"/>
              <w:ind w:left="20"/>
              <w:jc w:val="both"/>
            </w:pPr>
            <w:r>
              <w:rPr>
                <w:rFonts w:ascii="Times New Roman"/>
                <w:b w:val="false"/>
                <w:i w:val="false"/>
                <w:color w:val="000000"/>
                <w:sz w:val="20"/>
              </w:rPr>
              <w:t>
53062145</w:t>
            </w:r>
          </w:p>
          <w:bookmarkEnd w:id="1755"/>
          <w:p>
            <w:pPr>
              <w:spacing w:after="20"/>
              <w:ind w:left="20"/>
              <w:jc w:val="both"/>
            </w:pPr>
            <w:r>
              <w:rPr>
                <w:rFonts w:ascii="Times New Roman"/>
                <w:b w:val="false"/>
                <w:i w:val="false"/>
                <w:color w:val="000000"/>
                <w:sz w:val="20"/>
              </w:rPr>
              <w:t>
0247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Дмитриева Галина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7" w:id="1756"/>
          <w:p>
            <w:pPr>
              <w:spacing w:after="20"/>
              <w:ind w:left="20"/>
              <w:jc w:val="both"/>
            </w:pPr>
            <w:r>
              <w:rPr>
                <w:rFonts w:ascii="Times New Roman"/>
                <w:b w:val="false"/>
                <w:i w:val="false"/>
                <w:color w:val="000000"/>
                <w:sz w:val="20"/>
              </w:rPr>
              <w:t>
71020430</w:t>
            </w:r>
          </w:p>
          <w:bookmarkEnd w:id="1756"/>
          <w:p>
            <w:pPr>
              <w:spacing w:after="20"/>
              <w:ind w:left="20"/>
              <w:jc w:val="both"/>
            </w:pPr>
            <w:r>
              <w:rPr>
                <w:rFonts w:ascii="Times New Roman"/>
                <w:b w:val="false"/>
                <w:i w:val="false"/>
                <w:color w:val="000000"/>
                <w:sz w:val="20"/>
              </w:rPr>
              <w:t>
1124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Дощанов Бахытжан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8" w:id="1757"/>
          <w:p>
            <w:pPr>
              <w:spacing w:after="20"/>
              <w:ind w:left="20"/>
              <w:jc w:val="both"/>
            </w:pPr>
            <w:r>
              <w:rPr>
                <w:rFonts w:ascii="Times New Roman"/>
                <w:b w:val="false"/>
                <w:i w:val="false"/>
                <w:color w:val="000000"/>
                <w:sz w:val="20"/>
              </w:rPr>
              <w:t>
62110530</w:t>
            </w:r>
          </w:p>
          <w:bookmarkEnd w:id="1757"/>
          <w:p>
            <w:pPr>
              <w:spacing w:after="20"/>
              <w:ind w:left="20"/>
              <w:jc w:val="both"/>
            </w:pPr>
            <w:r>
              <w:rPr>
                <w:rFonts w:ascii="Times New Roman"/>
                <w:b w:val="false"/>
                <w:i w:val="false"/>
                <w:color w:val="000000"/>
                <w:sz w:val="20"/>
              </w:rPr>
              <w:t>
0845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Дроба Виктор Борисович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9" w:id="1758"/>
          <w:p>
            <w:pPr>
              <w:spacing w:after="20"/>
              <w:ind w:left="20"/>
              <w:jc w:val="both"/>
            </w:pPr>
            <w:r>
              <w:rPr>
                <w:rFonts w:ascii="Times New Roman"/>
                <w:b w:val="false"/>
                <w:i w:val="false"/>
                <w:color w:val="000000"/>
                <w:sz w:val="20"/>
              </w:rPr>
              <w:t>
84082335</w:t>
            </w:r>
          </w:p>
          <w:bookmarkEnd w:id="1758"/>
          <w:p>
            <w:pPr>
              <w:spacing w:after="20"/>
              <w:ind w:left="20"/>
              <w:jc w:val="both"/>
            </w:pPr>
            <w:r>
              <w:rPr>
                <w:rFonts w:ascii="Times New Roman"/>
                <w:b w:val="false"/>
                <w:i w:val="false"/>
                <w:color w:val="000000"/>
                <w:sz w:val="20"/>
              </w:rPr>
              <w:t>
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Дроба Сергей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0" w:id="1759"/>
          <w:p>
            <w:pPr>
              <w:spacing w:after="20"/>
              <w:ind w:left="20"/>
              <w:jc w:val="both"/>
            </w:pPr>
            <w:r>
              <w:rPr>
                <w:rFonts w:ascii="Times New Roman"/>
                <w:b w:val="false"/>
                <w:i w:val="false"/>
                <w:color w:val="000000"/>
                <w:sz w:val="20"/>
              </w:rPr>
              <w:t>
64061640</w:t>
            </w:r>
          </w:p>
          <w:bookmarkEnd w:id="1759"/>
          <w:p>
            <w:pPr>
              <w:spacing w:after="20"/>
              <w:ind w:left="20"/>
              <w:jc w:val="both"/>
            </w:pPr>
            <w:r>
              <w:rPr>
                <w:rFonts w:ascii="Times New Roman"/>
                <w:b w:val="false"/>
                <w:i w:val="false"/>
                <w:color w:val="000000"/>
                <w:sz w:val="20"/>
              </w:rPr>
              <w:t>
0830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Дубовская Валентина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1" w:id="1760"/>
          <w:p>
            <w:pPr>
              <w:spacing w:after="20"/>
              <w:ind w:left="20"/>
              <w:jc w:val="both"/>
            </w:pPr>
            <w:r>
              <w:rPr>
                <w:rFonts w:ascii="Times New Roman"/>
                <w:b w:val="false"/>
                <w:i w:val="false"/>
                <w:color w:val="000000"/>
                <w:sz w:val="20"/>
              </w:rPr>
              <w:t>
65011940</w:t>
            </w:r>
          </w:p>
          <w:bookmarkEnd w:id="1760"/>
          <w:p>
            <w:pPr>
              <w:spacing w:after="20"/>
              <w:ind w:left="20"/>
              <w:jc w:val="both"/>
            </w:pPr>
            <w:r>
              <w:rPr>
                <w:rFonts w:ascii="Times New Roman"/>
                <w:b w:val="false"/>
                <w:i w:val="false"/>
                <w:color w:val="000000"/>
                <w:sz w:val="20"/>
              </w:rPr>
              <w:t>
0791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Дунаева Елена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2" w:id="1761"/>
          <w:p>
            <w:pPr>
              <w:spacing w:after="20"/>
              <w:ind w:left="20"/>
              <w:jc w:val="both"/>
            </w:pPr>
            <w:r>
              <w:rPr>
                <w:rFonts w:ascii="Times New Roman"/>
                <w:b w:val="false"/>
                <w:i w:val="false"/>
                <w:color w:val="000000"/>
                <w:sz w:val="20"/>
              </w:rPr>
              <w:t>
72101935</w:t>
            </w:r>
          </w:p>
          <w:bookmarkEnd w:id="1761"/>
          <w:p>
            <w:pPr>
              <w:spacing w:after="20"/>
              <w:ind w:left="20"/>
              <w:jc w:val="both"/>
            </w:pPr>
            <w:r>
              <w:rPr>
                <w:rFonts w:ascii="Times New Roman"/>
                <w:b w:val="false"/>
                <w:i w:val="false"/>
                <w:color w:val="000000"/>
                <w:sz w:val="20"/>
              </w:rPr>
              <w:t>
0131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Дутбаев Кайрат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3" w:id="1762"/>
          <w:p>
            <w:pPr>
              <w:spacing w:after="20"/>
              <w:ind w:left="20"/>
              <w:jc w:val="both"/>
            </w:pPr>
            <w:r>
              <w:rPr>
                <w:rFonts w:ascii="Times New Roman"/>
                <w:b w:val="false"/>
                <w:i w:val="false"/>
                <w:color w:val="000000"/>
                <w:sz w:val="20"/>
              </w:rPr>
              <w:t>
68101035</w:t>
            </w:r>
          </w:p>
          <w:bookmarkEnd w:id="1762"/>
          <w:p>
            <w:pPr>
              <w:spacing w:after="20"/>
              <w:ind w:left="20"/>
              <w:jc w:val="both"/>
            </w:pPr>
            <w:r>
              <w:rPr>
                <w:rFonts w:ascii="Times New Roman"/>
                <w:b w:val="false"/>
                <w:i w:val="false"/>
                <w:color w:val="000000"/>
                <w:sz w:val="20"/>
              </w:rPr>
              <w:t>
0261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Духно Сергей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4" w:id="1763"/>
          <w:p>
            <w:pPr>
              <w:spacing w:after="20"/>
              <w:ind w:left="20"/>
              <w:jc w:val="both"/>
            </w:pPr>
            <w:r>
              <w:rPr>
                <w:rFonts w:ascii="Times New Roman"/>
                <w:b w:val="false"/>
                <w:i w:val="false"/>
                <w:color w:val="000000"/>
                <w:sz w:val="20"/>
              </w:rPr>
              <w:t>
61041635</w:t>
            </w:r>
          </w:p>
          <w:bookmarkEnd w:id="1763"/>
          <w:p>
            <w:pPr>
              <w:spacing w:after="20"/>
              <w:ind w:left="20"/>
              <w:jc w:val="both"/>
            </w:pPr>
            <w:r>
              <w:rPr>
                <w:rFonts w:ascii="Times New Roman"/>
                <w:b w:val="false"/>
                <w:i w:val="false"/>
                <w:color w:val="000000"/>
                <w:sz w:val="20"/>
              </w:rPr>
              <w:t>
0085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Евстифеев Сергей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5" w:id="1764"/>
          <w:p>
            <w:pPr>
              <w:spacing w:after="20"/>
              <w:ind w:left="20"/>
              <w:jc w:val="both"/>
            </w:pPr>
            <w:r>
              <w:rPr>
                <w:rFonts w:ascii="Times New Roman"/>
                <w:b w:val="false"/>
                <w:i w:val="false"/>
                <w:color w:val="000000"/>
                <w:sz w:val="20"/>
              </w:rPr>
              <w:t>
60051035</w:t>
            </w:r>
          </w:p>
          <w:bookmarkEnd w:id="1764"/>
          <w:p>
            <w:pPr>
              <w:spacing w:after="20"/>
              <w:ind w:left="20"/>
              <w:jc w:val="both"/>
            </w:pPr>
            <w:r>
              <w:rPr>
                <w:rFonts w:ascii="Times New Roman"/>
                <w:b w:val="false"/>
                <w:i w:val="false"/>
                <w:color w:val="000000"/>
                <w:sz w:val="20"/>
              </w:rPr>
              <w:t>
0183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Ермагамбетов Тасбулат Азмжанович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6" w:id="1765"/>
          <w:p>
            <w:pPr>
              <w:spacing w:after="20"/>
              <w:ind w:left="20"/>
              <w:jc w:val="both"/>
            </w:pPr>
            <w:r>
              <w:rPr>
                <w:rFonts w:ascii="Times New Roman"/>
                <w:b w:val="false"/>
                <w:i w:val="false"/>
                <w:color w:val="000000"/>
                <w:sz w:val="20"/>
              </w:rPr>
              <w:t>
71092245</w:t>
            </w:r>
          </w:p>
          <w:bookmarkEnd w:id="1765"/>
          <w:p>
            <w:pPr>
              <w:spacing w:after="20"/>
              <w:ind w:left="20"/>
              <w:jc w:val="both"/>
            </w:pPr>
            <w:r>
              <w:rPr>
                <w:rFonts w:ascii="Times New Roman"/>
                <w:b w:val="false"/>
                <w:i w:val="false"/>
                <w:color w:val="000000"/>
                <w:sz w:val="20"/>
              </w:rPr>
              <w:t>
0462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Есенбекова Тамара Айтжановна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7" w:id="1766"/>
          <w:p>
            <w:pPr>
              <w:spacing w:after="20"/>
              <w:ind w:left="20"/>
              <w:jc w:val="both"/>
            </w:pPr>
            <w:r>
              <w:rPr>
                <w:rFonts w:ascii="Times New Roman"/>
                <w:b w:val="false"/>
                <w:i w:val="false"/>
                <w:color w:val="000000"/>
                <w:sz w:val="20"/>
              </w:rPr>
              <w:t>
76011640</w:t>
            </w:r>
          </w:p>
          <w:bookmarkEnd w:id="1766"/>
          <w:p>
            <w:pPr>
              <w:spacing w:after="20"/>
              <w:ind w:left="20"/>
              <w:jc w:val="both"/>
            </w:pPr>
            <w:r>
              <w:rPr>
                <w:rFonts w:ascii="Times New Roman"/>
                <w:b w:val="false"/>
                <w:i w:val="false"/>
                <w:color w:val="000000"/>
                <w:sz w:val="20"/>
              </w:rPr>
              <w:t>
0590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Есимова Наталья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8" w:id="1767"/>
          <w:p>
            <w:pPr>
              <w:spacing w:after="20"/>
              <w:ind w:left="20"/>
              <w:jc w:val="both"/>
            </w:pPr>
            <w:r>
              <w:rPr>
                <w:rFonts w:ascii="Times New Roman"/>
                <w:b w:val="false"/>
                <w:i w:val="false"/>
                <w:color w:val="000000"/>
                <w:sz w:val="20"/>
              </w:rPr>
              <w:t>
65052030</w:t>
            </w:r>
          </w:p>
          <w:bookmarkEnd w:id="1767"/>
          <w:p>
            <w:pPr>
              <w:spacing w:after="20"/>
              <w:ind w:left="20"/>
              <w:jc w:val="both"/>
            </w:pPr>
            <w:r>
              <w:rPr>
                <w:rFonts w:ascii="Times New Roman"/>
                <w:b w:val="false"/>
                <w:i w:val="false"/>
                <w:color w:val="000000"/>
                <w:sz w:val="20"/>
              </w:rPr>
              <w:t>
1119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Жаканов Булат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9" w:id="1768"/>
          <w:p>
            <w:pPr>
              <w:spacing w:after="20"/>
              <w:ind w:left="20"/>
              <w:jc w:val="both"/>
            </w:pPr>
            <w:r>
              <w:rPr>
                <w:rFonts w:ascii="Times New Roman"/>
                <w:b w:val="false"/>
                <w:i w:val="false"/>
                <w:color w:val="000000"/>
                <w:sz w:val="20"/>
              </w:rPr>
              <w:t>
64092040</w:t>
            </w:r>
          </w:p>
          <w:bookmarkEnd w:id="1768"/>
          <w:p>
            <w:pPr>
              <w:spacing w:after="20"/>
              <w:ind w:left="20"/>
              <w:jc w:val="both"/>
            </w:pPr>
            <w:r>
              <w:rPr>
                <w:rFonts w:ascii="Times New Roman"/>
                <w:b w:val="false"/>
                <w:i w:val="false"/>
                <w:color w:val="000000"/>
                <w:sz w:val="20"/>
              </w:rPr>
              <w:t>
1257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Жампеисова Лидия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0" w:id="1769"/>
          <w:p>
            <w:pPr>
              <w:spacing w:after="20"/>
              <w:ind w:left="20"/>
              <w:jc w:val="both"/>
            </w:pPr>
            <w:r>
              <w:rPr>
                <w:rFonts w:ascii="Times New Roman"/>
                <w:b w:val="false"/>
                <w:i w:val="false"/>
                <w:color w:val="000000"/>
                <w:sz w:val="20"/>
              </w:rPr>
              <w:t>
83031135</w:t>
            </w:r>
          </w:p>
          <w:bookmarkEnd w:id="1769"/>
          <w:p>
            <w:pPr>
              <w:spacing w:after="20"/>
              <w:ind w:left="20"/>
              <w:jc w:val="both"/>
            </w:pPr>
            <w:r>
              <w:rPr>
                <w:rFonts w:ascii="Times New Roman"/>
                <w:b w:val="false"/>
                <w:i w:val="false"/>
                <w:color w:val="000000"/>
                <w:sz w:val="20"/>
              </w:rPr>
              <w:t>
0684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1" w:id="1770"/>
          <w:p>
            <w:pPr>
              <w:spacing w:after="20"/>
              <w:ind w:left="20"/>
              <w:jc w:val="both"/>
            </w:pPr>
            <w:r>
              <w:rPr>
                <w:rFonts w:ascii="Times New Roman"/>
                <w:b w:val="false"/>
                <w:i w:val="false"/>
                <w:color w:val="000000"/>
                <w:sz w:val="20"/>
              </w:rPr>
              <w:t>
Жарасбаев Алмат</w:t>
            </w:r>
          </w:p>
          <w:bookmarkEnd w:id="1770"/>
          <w:p>
            <w:pPr>
              <w:spacing w:after="20"/>
              <w:ind w:left="20"/>
              <w:jc w:val="both"/>
            </w:pPr>
            <w:r>
              <w:rPr>
                <w:rFonts w:ascii="Times New Roman"/>
                <w:b w:val="false"/>
                <w:i w:val="false"/>
                <w:color w:val="000000"/>
                <w:sz w:val="20"/>
              </w:rPr>
              <w:t>
Есенгалиевич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2" w:id="1771"/>
          <w:p>
            <w:pPr>
              <w:spacing w:after="20"/>
              <w:ind w:left="20"/>
              <w:jc w:val="both"/>
            </w:pPr>
            <w:r>
              <w:rPr>
                <w:rFonts w:ascii="Times New Roman"/>
                <w:b w:val="false"/>
                <w:i w:val="false"/>
                <w:color w:val="000000"/>
                <w:sz w:val="20"/>
              </w:rPr>
              <w:t>
86063045</w:t>
            </w:r>
          </w:p>
          <w:bookmarkEnd w:id="1771"/>
          <w:p>
            <w:pPr>
              <w:spacing w:after="20"/>
              <w:ind w:left="20"/>
              <w:jc w:val="both"/>
            </w:pPr>
            <w:r>
              <w:rPr>
                <w:rFonts w:ascii="Times New Roman"/>
                <w:b w:val="false"/>
                <w:i w:val="false"/>
                <w:color w:val="000000"/>
                <w:sz w:val="20"/>
              </w:rPr>
              <w:t>
1440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Жибер Любовь Григорьевна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3" w:id="1772"/>
          <w:p>
            <w:pPr>
              <w:spacing w:after="20"/>
              <w:ind w:left="20"/>
              <w:jc w:val="both"/>
            </w:pPr>
            <w:r>
              <w:rPr>
                <w:rFonts w:ascii="Times New Roman"/>
                <w:b w:val="false"/>
                <w:i w:val="false"/>
                <w:color w:val="000000"/>
                <w:sz w:val="20"/>
              </w:rPr>
              <w:t>
72102140</w:t>
            </w:r>
          </w:p>
          <w:bookmarkEnd w:id="1772"/>
          <w:p>
            <w:pPr>
              <w:spacing w:after="20"/>
              <w:ind w:left="20"/>
              <w:jc w:val="both"/>
            </w:pPr>
            <w:r>
              <w:rPr>
                <w:rFonts w:ascii="Times New Roman"/>
                <w:b w:val="false"/>
                <w:i w:val="false"/>
                <w:color w:val="000000"/>
                <w:sz w:val="20"/>
              </w:rPr>
              <w:t>
1091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Жиенбаева Жанат Базарбаевна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4" w:id="1773"/>
          <w:p>
            <w:pPr>
              <w:spacing w:after="20"/>
              <w:ind w:left="20"/>
              <w:jc w:val="both"/>
            </w:pPr>
            <w:r>
              <w:rPr>
                <w:rFonts w:ascii="Times New Roman"/>
                <w:b w:val="false"/>
                <w:i w:val="false"/>
                <w:color w:val="000000"/>
                <w:sz w:val="20"/>
              </w:rPr>
              <w:t>
86121430</w:t>
            </w:r>
          </w:p>
          <w:bookmarkEnd w:id="1773"/>
          <w:p>
            <w:pPr>
              <w:spacing w:after="20"/>
              <w:ind w:left="20"/>
              <w:jc w:val="both"/>
            </w:pPr>
            <w:r>
              <w:rPr>
                <w:rFonts w:ascii="Times New Roman"/>
                <w:b w:val="false"/>
                <w:i w:val="false"/>
                <w:color w:val="000000"/>
                <w:sz w:val="20"/>
              </w:rPr>
              <w:t>
0590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Задерей Алексей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5" w:id="1774"/>
          <w:p>
            <w:pPr>
              <w:spacing w:after="20"/>
              <w:ind w:left="20"/>
              <w:jc w:val="both"/>
            </w:pPr>
            <w:r>
              <w:rPr>
                <w:rFonts w:ascii="Times New Roman"/>
                <w:b w:val="false"/>
                <w:i w:val="false"/>
                <w:color w:val="000000"/>
                <w:sz w:val="20"/>
              </w:rPr>
              <w:t>
65080240</w:t>
            </w:r>
          </w:p>
          <w:bookmarkEnd w:id="1774"/>
          <w:p>
            <w:pPr>
              <w:spacing w:after="20"/>
              <w:ind w:left="20"/>
              <w:jc w:val="both"/>
            </w:pPr>
            <w:r>
              <w:rPr>
                <w:rFonts w:ascii="Times New Roman"/>
                <w:b w:val="false"/>
                <w:i w:val="false"/>
                <w:color w:val="000000"/>
                <w:sz w:val="20"/>
              </w:rPr>
              <w:t>
1069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Закажурникова Роза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6" w:id="1775"/>
          <w:p>
            <w:pPr>
              <w:spacing w:after="20"/>
              <w:ind w:left="20"/>
              <w:jc w:val="both"/>
            </w:pPr>
            <w:r>
              <w:rPr>
                <w:rFonts w:ascii="Times New Roman"/>
                <w:b w:val="false"/>
                <w:i w:val="false"/>
                <w:color w:val="000000"/>
                <w:sz w:val="20"/>
              </w:rPr>
              <w:t>
82120945</w:t>
            </w:r>
          </w:p>
          <w:bookmarkEnd w:id="1775"/>
          <w:p>
            <w:pPr>
              <w:spacing w:after="20"/>
              <w:ind w:left="20"/>
              <w:jc w:val="both"/>
            </w:pPr>
            <w:r>
              <w:rPr>
                <w:rFonts w:ascii="Times New Roman"/>
                <w:b w:val="false"/>
                <w:i w:val="false"/>
                <w:color w:val="000000"/>
                <w:sz w:val="20"/>
              </w:rPr>
              <w:t>
1318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Зареченская Раиса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7" w:id="1776"/>
          <w:p>
            <w:pPr>
              <w:spacing w:after="20"/>
              <w:ind w:left="20"/>
              <w:jc w:val="both"/>
            </w:pPr>
            <w:r>
              <w:rPr>
                <w:rFonts w:ascii="Times New Roman"/>
                <w:b w:val="false"/>
                <w:i w:val="false"/>
                <w:color w:val="000000"/>
                <w:sz w:val="20"/>
              </w:rPr>
              <w:t>
04082865</w:t>
            </w:r>
          </w:p>
          <w:bookmarkEnd w:id="1776"/>
          <w:p>
            <w:pPr>
              <w:spacing w:after="20"/>
              <w:ind w:left="20"/>
              <w:jc w:val="both"/>
            </w:pPr>
            <w:r>
              <w:rPr>
                <w:rFonts w:ascii="Times New Roman"/>
                <w:b w:val="false"/>
                <w:i w:val="false"/>
                <w:color w:val="000000"/>
                <w:sz w:val="20"/>
              </w:rPr>
              <w:t>
0649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Зареченская Эвелина Романовна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8" w:id="1777"/>
          <w:p>
            <w:pPr>
              <w:spacing w:after="20"/>
              <w:ind w:left="20"/>
              <w:jc w:val="both"/>
            </w:pPr>
            <w:r>
              <w:rPr>
                <w:rFonts w:ascii="Times New Roman"/>
                <w:b w:val="false"/>
                <w:i w:val="false"/>
                <w:color w:val="000000"/>
                <w:sz w:val="20"/>
              </w:rPr>
              <w:t>
81051735</w:t>
            </w:r>
          </w:p>
          <w:bookmarkEnd w:id="1777"/>
          <w:p>
            <w:pPr>
              <w:spacing w:after="20"/>
              <w:ind w:left="20"/>
              <w:jc w:val="both"/>
            </w:pPr>
            <w:r>
              <w:rPr>
                <w:rFonts w:ascii="Times New Roman"/>
                <w:b w:val="false"/>
                <w:i w:val="false"/>
                <w:color w:val="000000"/>
                <w:sz w:val="20"/>
              </w:rPr>
              <w:t>
0581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9" w:id="1778"/>
          <w:p>
            <w:pPr>
              <w:spacing w:after="20"/>
              <w:ind w:left="20"/>
              <w:jc w:val="both"/>
            </w:pPr>
            <w:r>
              <w:rPr>
                <w:rFonts w:ascii="Times New Roman"/>
                <w:b w:val="false"/>
                <w:i w:val="false"/>
                <w:color w:val="000000"/>
                <w:sz w:val="20"/>
              </w:rPr>
              <w:t>
Засименко Виктор</w:t>
            </w:r>
          </w:p>
          <w:bookmarkEnd w:id="1778"/>
          <w:p>
            <w:pPr>
              <w:spacing w:after="20"/>
              <w:ind w:left="20"/>
              <w:jc w:val="both"/>
            </w:pPr>
            <w:r>
              <w:rPr>
                <w:rFonts w:ascii="Times New Roman"/>
                <w:b w:val="false"/>
                <w:i w:val="false"/>
                <w:color w:val="000000"/>
                <w:sz w:val="20"/>
              </w:rPr>
              <w:t>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0" w:id="1779"/>
          <w:p>
            <w:pPr>
              <w:spacing w:after="20"/>
              <w:ind w:left="20"/>
              <w:jc w:val="both"/>
            </w:pPr>
            <w:r>
              <w:rPr>
                <w:rFonts w:ascii="Times New Roman"/>
                <w:b w:val="false"/>
                <w:i w:val="false"/>
                <w:color w:val="000000"/>
                <w:sz w:val="20"/>
              </w:rPr>
              <w:t>
84020635</w:t>
            </w:r>
          </w:p>
          <w:bookmarkEnd w:id="1779"/>
          <w:p>
            <w:pPr>
              <w:spacing w:after="20"/>
              <w:ind w:left="20"/>
              <w:jc w:val="both"/>
            </w:pPr>
            <w:r>
              <w:rPr>
                <w:rFonts w:ascii="Times New Roman"/>
                <w:b w:val="false"/>
                <w:i w:val="false"/>
                <w:color w:val="000000"/>
                <w:sz w:val="20"/>
              </w:rPr>
              <w:t>
0175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Звонарев Александр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1" w:id="1780"/>
          <w:p>
            <w:pPr>
              <w:spacing w:after="20"/>
              <w:ind w:left="20"/>
              <w:jc w:val="both"/>
            </w:pPr>
            <w:r>
              <w:rPr>
                <w:rFonts w:ascii="Times New Roman"/>
                <w:b w:val="false"/>
                <w:i w:val="false"/>
                <w:color w:val="000000"/>
                <w:sz w:val="20"/>
              </w:rPr>
              <w:t>
58090235</w:t>
            </w:r>
          </w:p>
          <w:bookmarkEnd w:id="1780"/>
          <w:p>
            <w:pPr>
              <w:spacing w:after="20"/>
              <w:ind w:left="20"/>
              <w:jc w:val="both"/>
            </w:pPr>
            <w:r>
              <w:rPr>
                <w:rFonts w:ascii="Times New Roman"/>
                <w:b w:val="false"/>
                <w:i w:val="false"/>
                <w:color w:val="000000"/>
                <w:sz w:val="20"/>
              </w:rPr>
              <w:t>
0316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Звонарев Валерий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2" w:id="1781"/>
          <w:p>
            <w:pPr>
              <w:spacing w:after="20"/>
              <w:ind w:left="20"/>
              <w:jc w:val="both"/>
            </w:pPr>
            <w:r>
              <w:rPr>
                <w:rFonts w:ascii="Times New Roman"/>
                <w:b w:val="false"/>
                <w:i w:val="false"/>
                <w:color w:val="000000"/>
                <w:sz w:val="20"/>
              </w:rPr>
              <w:t>
82040835</w:t>
            </w:r>
          </w:p>
          <w:bookmarkEnd w:id="1781"/>
          <w:p>
            <w:pPr>
              <w:spacing w:after="20"/>
              <w:ind w:left="20"/>
              <w:jc w:val="both"/>
            </w:pPr>
            <w:r>
              <w:rPr>
                <w:rFonts w:ascii="Times New Roman"/>
                <w:b w:val="false"/>
                <w:i w:val="false"/>
                <w:color w:val="000000"/>
                <w:sz w:val="20"/>
              </w:rPr>
              <w:t>
1083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Звонарев Павел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3" w:id="1782"/>
          <w:p>
            <w:pPr>
              <w:spacing w:after="20"/>
              <w:ind w:left="20"/>
              <w:jc w:val="both"/>
            </w:pPr>
            <w:r>
              <w:rPr>
                <w:rFonts w:ascii="Times New Roman"/>
                <w:b w:val="false"/>
                <w:i w:val="false"/>
                <w:color w:val="000000"/>
                <w:sz w:val="20"/>
              </w:rPr>
              <w:t>
74012935</w:t>
            </w:r>
          </w:p>
          <w:bookmarkEnd w:id="1782"/>
          <w:p>
            <w:pPr>
              <w:spacing w:after="20"/>
              <w:ind w:left="20"/>
              <w:jc w:val="both"/>
            </w:pPr>
            <w:r>
              <w:rPr>
                <w:rFonts w:ascii="Times New Roman"/>
                <w:b w:val="false"/>
                <w:i w:val="false"/>
                <w:color w:val="000000"/>
                <w:sz w:val="20"/>
              </w:rPr>
              <w:t>
0091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Зиненко Андрей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4" w:id="1783"/>
          <w:p>
            <w:pPr>
              <w:spacing w:after="20"/>
              <w:ind w:left="20"/>
              <w:jc w:val="both"/>
            </w:pPr>
            <w:r>
              <w:rPr>
                <w:rFonts w:ascii="Times New Roman"/>
                <w:b w:val="false"/>
                <w:i w:val="false"/>
                <w:color w:val="000000"/>
                <w:sz w:val="20"/>
              </w:rPr>
              <w:t>
98090135</w:t>
            </w:r>
          </w:p>
          <w:bookmarkEnd w:id="1783"/>
          <w:p>
            <w:pPr>
              <w:spacing w:after="20"/>
              <w:ind w:left="20"/>
              <w:jc w:val="both"/>
            </w:pPr>
            <w:r>
              <w:rPr>
                <w:rFonts w:ascii="Times New Roman"/>
                <w:b w:val="false"/>
                <w:i w:val="false"/>
                <w:color w:val="000000"/>
                <w:sz w:val="20"/>
              </w:rPr>
              <w:t>
0275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Зыков Сергей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5" w:id="1784"/>
          <w:p>
            <w:pPr>
              <w:spacing w:after="20"/>
              <w:ind w:left="20"/>
              <w:jc w:val="both"/>
            </w:pPr>
            <w:r>
              <w:rPr>
                <w:rFonts w:ascii="Times New Roman"/>
                <w:b w:val="false"/>
                <w:i w:val="false"/>
                <w:color w:val="000000"/>
                <w:sz w:val="20"/>
              </w:rPr>
              <w:t>
57092145</w:t>
            </w:r>
          </w:p>
          <w:bookmarkEnd w:id="1784"/>
          <w:p>
            <w:pPr>
              <w:spacing w:after="20"/>
              <w:ind w:left="20"/>
              <w:jc w:val="both"/>
            </w:pPr>
            <w:r>
              <w:rPr>
                <w:rFonts w:ascii="Times New Roman"/>
                <w:b w:val="false"/>
                <w:i w:val="false"/>
                <w:color w:val="000000"/>
                <w:sz w:val="20"/>
              </w:rPr>
              <w:t>
0087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Зыкова Надежда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6" w:id="1785"/>
          <w:p>
            <w:pPr>
              <w:spacing w:after="20"/>
              <w:ind w:left="20"/>
              <w:jc w:val="both"/>
            </w:pPr>
            <w:r>
              <w:rPr>
                <w:rFonts w:ascii="Times New Roman"/>
                <w:b w:val="false"/>
                <w:i w:val="false"/>
                <w:color w:val="000000"/>
                <w:sz w:val="20"/>
              </w:rPr>
              <w:t>
82112745</w:t>
            </w:r>
          </w:p>
          <w:bookmarkEnd w:id="1785"/>
          <w:p>
            <w:pPr>
              <w:spacing w:after="20"/>
              <w:ind w:left="20"/>
              <w:jc w:val="both"/>
            </w:pPr>
            <w:r>
              <w:rPr>
                <w:rFonts w:ascii="Times New Roman"/>
                <w:b w:val="false"/>
                <w:i w:val="false"/>
                <w:color w:val="000000"/>
                <w:sz w:val="20"/>
              </w:rPr>
              <w:t>
0275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Зыкова Наталья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7" w:id="1786"/>
          <w:p>
            <w:pPr>
              <w:spacing w:after="20"/>
              <w:ind w:left="20"/>
              <w:jc w:val="both"/>
            </w:pPr>
            <w:r>
              <w:rPr>
                <w:rFonts w:ascii="Times New Roman"/>
                <w:b w:val="false"/>
                <w:i w:val="false"/>
                <w:color w:val="000000"/>
                <w:sz w:val="20"/>
              </w:rPr>
              <w:t>
67031235</w:t>
            </w:r>
          </w:p>
          <w:bookmarkEnd w:id="1786"/>
          <w:p>
            <w:pPr>
              <w:spacing w:after="20"/>
              <w:ind w:left="20"/>
              <w:jc w:val="both"/>
            </w:pPr>
            <w:r>
              <w:rPr>
                <w:rFonts w:ascii="Times New Roman"/>
                <w:b w:val="false"/>
                <w:i w:val="false"/>
                <w:color w:val="000000"/>
                <w:sz w:val="20"/>
              </w:rPr>
              <w:t>
0289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 Валерий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8" w:id="1787"/>
          <w:p>
            <w:pPr>
              <w:spacing w:after="20"/>
              <w:ind w:left="20"/>
              <w:jc w:val="both"/>
            </w:pPr>
            <w:r>
              <w:rPr>
                <w:rFonts w:ascii="Times New Roman"/>
                <w:b w:val="false"/>
                <w:i w:val="false"/>
                <w:color w:val="000000"/>
                <w:sz w:val="20"/>
              </w:rPr>
              <w:t>
80120335</w:t>
            </w:r>
          </w:p>
          <w:bookmarkEnd w:id="1787"/>
          <w:p>
            <w:pPr>
              <w:spacing w:after="20"/>
              <w:ind w:left="20"/>
              <w:jc w:val="both"/>
            </w:pPr>
            <w:r>
              <w:rPr>
                <w:rFonts w:ascii="Times New Roman"/>
                <w:b w:val="false"/>
                <w:i w:val="false"/>
                <w:color w:val="000000"/>
                <w:sz w:val="20"/>
              </w:rPr>
              <w:t>
0664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 Геннадий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9" w:id="1788"/>
          <w:p>
            <w:pPr>
              <w:spacing w:after="20"/>
              <w:ind w:left="20"/>
              <w:jc w:val="both"/>
            </w:pPr>
            <w:r>
              <w:rPr>
                <w:rFonts w:ascii="Times New Roman"/>
                <w:b w:val="false"/>
                <w:i w:val="false"/>
                <w:color w:val="000000"/>
                <w:sz w:val="20"/>
              </w:rPr>
              <w:t>
74063035</w:t>
            </w:r>
          </w:p>
          <w:bookmarkEnd w:id="1788"/>
          <w:p>
            <w:pPr>
              <w:spacing w:after="20"/>
              <w:ind w:left="20"/>
              <w:jc w:val="both"/>
            </w:pPr>
            <w:r>
              <w:rPr>
                <w:rFonts w:ascii="Times New Roman"/>
                <w:b w:val="false"/>
                <w:i w:val="false"/>
                <w:color w:val="000000"/>
                <w:sz w:val="20"/>
              </w:rPr>
              <w:t>
0233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 Сергей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0" w:id="1789"/>
          <w:p>
            <w:pPr>
              <w:spacing w:after="20"/>
              <w:ind w:left="20"/>
              <w:jc w:val="both"/>
            </w:pPr>
            <w:r>
              <w:rPr>
                <w:rFonts w:ascii="Times New Roman"/>
                <w:b w:val="false"/>
                <w:i w:val="false"/>
                <w:color w:val="000000"/>
                <w:sz w:val="20"/>
              </w:rPr>
              <w:t>
89081245</w:t>
            </w:r>
          </w:p>
          <w:bookmarkEnd w:id="1789"/>
          <w:p>
            <w:pPr>
              <w:spacing w:after="20"/>
              <w:ind w:left="20"/>
              <w:jc w:val="both"/>
            </w:pPr>
            <w:r>
              <w:rPr>
                <w:rFonts w:ascii="Times New Roman"/>
                <w:b w:val="false"/>
                <w:i w:val="false"/>
                <w:color w:val="000000"/>
                <w:sz w:val="20"/>
              </w:rPr>
              <w:t>
0962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1" w:id="1790"/>
          <w:p>
            <w:pPr>
              <w:spacing w:after="20"/>
              <w:ind w:left="20"/>
              <w:jc w:val="both"/>
            </w:pPr>
            <w:r>
              <w:rPr>
                <w:rFonts w:ascii="Times New Roman"/>
                <w:b w:val="false"/>
                <w:i w:val="false"/>
                <w:color w:val="000000"/>
                <w:sz w:val="20"/>
              </w:rPr>
              <w:t>
Ильиных Надежда</w:t>
            </w:r>
          </w:p>
          <w:bookmarkEnd w:id="1790"/>
          <w:p>
            <w:pPr>
              <w:spacing w:after="20"/>
              <w:ind w:left="20"/>
              <w:jc w:val="both"/>
            </w:pPr>
            <w:r>
              <w:rPr>
                <w:rFonts w:ascii="Times New Roman"/>
                <w:b w:val="false"/>
                <w:i w:val="false"/>
                <w:color w:val="000000"/>
                <w:sz w:val="20"/>
              </w:rPr>
              <w:t>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2" w:id="1791"/>
          <w:p>
            <w:pPr>
              <w:spacing w:after="20"/>
              <w:ind w:left="20"/>
              <w:jc w:val="both"/>
            </w:pPr>
            <w:r>
              <w:rPr>
                <w:rFonts w:ascii="Times New Roman"/>
                <w:b w:val="false"/>
                <w:i w:val="false"/>
                <w:color w:val="000000"/>
                <w:sz w:val="20"/>
              </w:rPr>
              <w:t>
78082130</w:t>
            </w:r>
          </w:p>
          <w:bookmarkEnd w:id="1791"/>
          <w:p>
            <w:pPr>
              <w:spacing w:after="20"/>
              <w:ind w:left="20"/>
              <w:jc w:val="both"/>
            </w:pPr>
            <w:r>
              <w:rPr>
                <w:rFonts w:ascii="Times New Roman"/>
                <w:b w:val="false"/>
                <w:i w:val="false"/>
                <w:color w:val="000000"/>
                <w:sz w:val="20"/>
              </w:rPr>
              <w:t>
1131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"Арлан" Каленов Куаныш Тургалиевич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3" w:id="1792"/>
          <w:p>
            <w:pPr>
              <w:spacing w:after="20"/>
              <w:ind w:left="20"/>
              <w:jc w:val="both"/>
            </w:pPr>
            <w:r>
              <w:rPr>
                <w:rFonts w:ascii="Times New Roman"/>
                <w:b w:val="false"/>
                <w:i w:val="false"/>
                <w:color w:val="000000"/>
                <w:sz w:val="20"/>
              </w:rPr>
              <w:t>
62112840</w:t>
            </w:r>
          </w:p>
          <w:bookmarkEnd w:id="1792"/>
          <w:p>
            <w:pPr>
              <w:spacing w:after="20"/>
              <w:ind w:left="20"/>
              <w:jc w:val="both"/>
            </w:pPr>
            <w:r>
              <w:rPr>
                <w:rFonts w:ascii="Times New Roman"/>
                <w:b w:val="false"/>
                <w:i w:val="false"/>
                <w:color w:val="000000"/>
                <w:sz w:val="20"/>
              </w:rPr>
              <w:t>
0669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Искакова Нуршат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4" w:id="1793"/>
          <w:p>
            <w:pPr>
              <w:spacing w:after="20"/>
              <w:ind w:left="20"/>
              <w:jc w:val="both"/>
            </w:pPr>
            <w:r>
              <w:rPr>
                <w:rFonts w:ascii="Times New Roman"/>
                <w:b w:val="false"/>
                <w:i w:val="false"/>
                <w:color w:val="000000"/>
                <w:sz w:val="20"/>
              </w:rPr>
              <w:t>
71010440</w:t>
            </w:r>
          </w:p>
          <w:bookmarkEnd w:id="1793"/>
          <w:p>
            <w:pPr>
              <w:spacing w:after="20"/>
              <w:ind w:left="20"/>
              <w:jc w:val="both"/>
            </w:pPr>
            <w:r>
              <w:rPr>
                <w:rFonts w:ascii="Times New Roman"/>
                <w:b w:val="false"/>
                <w:i w:val="false"/>
                <w:color w:val="000000"/>
                <w:sz w:val="20"/>
              </w:rPr>
              <w:t>
0773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Казанцева Елена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5" w:id="1794"/>
          <w:p>
            <w:pPr>
              <w:spacing w:after="20"/>
              <w:ind w:left="20"/>
              <w:jc w:val="both"/>
            </w:pPr>
            <w:r>
              <w:rPr>
                <w:rFonts w:ascii="Times New Roman"/>
                <w:b w:val="false"/>
                <w:i w:val="false"/>
                <w:color w:val="000000"/>
                <w:sz w:val="20"/>
              </w:rPr>
              <w:t>
83082845</w:t>
            </w:r>
          </w:p>
          <w:bookmarkEnd w:id="1794"/>
          <w:p>
            <w:pPr>
              <w:spacing w:after="20"/>
              <w:ind w:left="20"/>
              <w:jc w:val="both"/>
            </w:pPr>
            <w:r>
              <w:rPr>
                <w:rFonts w:ascii="Times New Roman"/>
                <w:b w:val="false"/>
                <w:i w:val="false"/>
                <w:color w:val="000000"/>
                <w:sz w:val="20"/>
              </w:rPr>
              <w:t>
0840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кайзер елена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6" w:id="1795"/>
          <w:p>
            <w:pPr>
              <w:spacing w:after="20"/>
              <w:ind w:left="20"/>
              <w:jc w:val="both"/>
            </w:pPr>
            <w:r>
              <w:rPr>
                <w:rFonts w:ascii="Times New Roman"/>
                <w:b w:val="false"/>
                <w:i w:val="false"/>
                <w:color w:val="000000"/>
                <w:sz w:val="20"/>
              </w:rPr>
              <w:t>
92091035</w:t>
            </w:r>
          </w:p>
          <w:bookmarkEnd w:id="1795"/>
          <w:p>
            <w:pPr>
              <w:spacing w:after="20"/>
              <w:ind w:left="20"/>
              <w:jc w:val="both"/>
            </w:pPr>
            <w:r>
              <w:rPr>
                <w:rFonts w:ascii="Times New Roman"/>
                <w:b w:val="false"/>
                <w:i w:val="false"/>
                <w:color w:val="000000"/>
                <w:sz w:val="20"/>
              </w:rPr>
              <w:t>
0095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Суграли Муратович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7" w:id="1796"/>
          <w:p>
            <w:pPr>
              <w:spacing w:after="20"/>
              <w:ind w:left="20"/>
              <w:jc w:val="both"/>
            </w:pPr>
            <w:r>
              <w:rPr>
                <w:rFonts w:ascii="Times New Roman"/>
                <w:b w:val="false"/>
                <w:i w:val="false"/>
                <w:color w:val="000000"/>
                <w:sz w:val="20"/>
              </w:rPr>
              <w:t>
85042345</w:t>
            </w:r>
          </w:p>
          <w:bookmarkEnd w:id="1796"/>
          <w:p>
            <w:pPr>
              <w:spacing w:after="20"/>
              <w:ind w:left="20"/>
              <w:jc w:val="both"/>
            </w:pPr>
            <w:r>
              <w:rPr>
                <w:rFonts w:ascii="Times New Roman"/>
                <w:b w:val="false"/>
                <w:i w:val="false"/>
                <w:color w:val="000000"/>
                <w:sz w:val="20"/>
              </w:rPr>
              <w:t>
0316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Качко Мария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8" w:id="1797"/>
          <w:p>
            <w:pPr>
              <w:spacing w:after="20"/>
              <w:ind w:left="20"/>
              <w:jc w:val="both"/>
            </w:pPr>
            <w:r>
              <w:rPr>
                <w:rFonts w:ascii="Times New Roman"/>
                <w:b w:val="false"/>
                <w:i w:val="false"/>
                <w:color w:val="000000"/>
                <w:sz w:val="20"/>
              </w:rPr>
              <w:t>
90121335</w:t>
            </w:r>
          </w:p>
          <w:bookmarkEnd w:id="1797"/>
          <w:p>
            <w:pPr>
              <w:spacing w:after="20"/>
              <w:ind w:left="20"/>
              <w:jc w:val="both"/>
            </w:pPr>
            <w:r>
              <w:rPr>
                <w:rFonts w:ascii="Times New Roman"/>
                <w:b w:val="false"/>
                <w:i w:val="false"/>
                <w:color w:val="000000"/>
                <w:sz w:val="20"/>
              </w:rPr>
              <w:t>
0779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Келлер Кирилл Федорович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9" w:id="1798"/>
          <w:p>
            <w:pPr>
              <w:spacing w:after="20"/>
              <w:ind w:left="20"/>
              <w:jc w:val="both"/>
            </w:pPr>
            <w:r>
              <w:rPr>
                <w:rFonts w:ascii="Times New Roman"/>
                <w:b w:val="false"/>
                <w:i w:val="false"/>
                <w:color w:val="000000"/>
                <w:sz w:val="20"/>
              </w:rPr>
              <w:t>
68022140</w:t>
            </w:r>
          </w:p>
          <w:bookmarkEnd w:id="1798"/>
          <w:p>
            <w:pPr>
              <w:spacing w:after="20"/>
              <w:ind w:left="20"/>
              <w:jc w:val="both"/>
            </w:pPr>
            <w:r>
              <w:rPr>
                <w:rFonts w:ascii="Times New Roman"/>
                <w:b w:val="false"/>
                <w:i w:val="false"/>
                <w:color w:val="000000"/>
                <w:sz w:val="20"/>
              </w:rPr>
              <w:t>
1819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Кенжегулова Лазат Алимжановна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0" w:id="1799"/>
          <w:p>
            <w:pPr>
              <w:spacing w:after="20"/>
              <w:ind w:left="20"/>
              <w:jc w:val="both"/>
            </w:pPr>
            <w:r>
              <w:rPr>
                <w:rFonts w:ascii="Times New Roman"/>
                <w:b w:val="false"/>
                <w:i w:val="false"/>
                <w:color w:val="000000"/>
                <w:sz w:val="20"/>
              </w:rPr>
              <w:t>
67030240</w:t>
            </w:r>
          </w:p>
          <w:bookmarkEnd w:id="1799"/>
          <w:p>
            <w:pPr>
              <w:spacing w:after="20"/>
              <w:ind w:left="20"/>
              <w:jc w:val="both"/>
            </w:pPr>
            <w:r>
              <w:rPr>
                <w:rFonts w:ascii="Times New Roman"/>
                <w:b w:val="false"/>
                <w:i w:val="false"/>
                <w:color w:val="000000"/>
                <w:sz w:val="20"/>
              </w:rPr>
              <w:t>
0046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Кирющенко Татьяна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1" w:id="1800"/>
          <w:p>
            <w:pPr>
              <w:spacing w:after="20"/>
              <w:ind w:left="20"/>
              <w:jc w:val="both"/>
            </w:pPr>
            <w:r>
              <w:rPr>
                <w:rFonts w:ascii="Times New Roman"/>
                <w:b w:val="false"/>
                <w:i w:val="false"/>
                <w:color w:val="000000"/>
                <w:sz w:val="20"/>
              </w:rPr>
              <w:t>
87032945</w:t>
            </w:r>
          </w:p>
          <w:bookmarkEnd w:id="1800"/>
          <w:p>
            <w:pPr>
              <w:spacing w:after="20"/>
              <w:ind w:left="20"/>
              <w:jc w:val="both"/>
            </w:pPr>
            <w:r>
              <w:rPr>
                <w:rFonts w:ascii="Times New Roman"/>
                <w:b w:val="false"/>
                <w:i w:val="false"/>
                <w:color w:val="000000"/>
                <w:sz w:val="20"/>
              </w:rPr>
              <w:t>
0993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Любовь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2" w:id="1801"/>
          <w:p>
            <w:pPr>
              <w:spacing w:after="20"/>
              <w:ind w:left="20"/>
              <w:jc w:val="both"/>
            </w:pPr>
            <w:r>
              <w:rPr>
                <w:rFonts w:ascii="Times New Roman"/>
                <w:b w:val="false"/>
                <w:i w:val="false"/>
                <w:color w:val="000000"/>
                <w:sz w:val="20"/>
              </w:rPr>
              <w:t>
97071745</w:t>
            </w:r>
          </w:p>
          <w:bookmarkEnd w:id="1801"/>
          <w:p>
            <w:pPr>
              <w:spacing w:after="20"/>
              <w:ind w:left="20"/>
              <w:jc w:val="both"/>
            </w:pPr>
            <w:r>
              <w:rPr>
                <w:rFonts w:ascii="Times New Roman"/>
                <w:b w:val="false"/>
                <w:i w:val="false"/>
                <w:color w:val="000000"/>
                <w:sz w:val="20"/>
              </w:rPr>
              <w:t>
0507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Клейн Анна Геннадьевна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3" w:id="1802"/>
          <w:p>
            <w:pPr>
              <w:spacing w:after="20"/>
              <w:ind w:left="20"/>
              <w:jc w:val="both"/>
            </w:pPr>
            <w:r>
              <w:rPr>
                <w:rFonts w:ascii="Times New Roman"/>
                <w:b w:val="false"/>
                <w:i w:val="false"/>
                <w:color w:val="000000"/>
                <w:sz w:val="20"/>
              </w:rPr>
              <w:t>
61022430</w:t>
            </w:r>
          </w:p>
          <w:bookmarkEnd w:id="1802"/>
          <w:p>
            <w:pPr>
              <w:spacing w:after="20"/>
              <w:ind w:left="20"/>
              <w:jc w:val="both"/>
            </w:pPr>
            <w:r>
              <w:rPr>
                <w:rFonts w:ascii="Times New Roman"/>
                <w:b w:val="false"/>
                <w:i w:val="false"/>
                <w:color w:val="000000"/>
                <w:sz w:val="20"/>
              </w:rPr>
              <w:t>
0799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Ковалев Валерий Егорович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4" w:id="1803"/>
          <w:p>
            <w:pPr>
              <w:spacing w:after="20"/>
              <w:ind w:left="20"/>
              <w:jc w:val="both"/>
            </w:pPr>
            <w:r>
              <w:rPr>
                <w:rFonts w:ascii="Times New Roman"/>
                <w:b w:val="false"/>
                <w:i w:val="false"/>
                <w:color w:val="000000"/>
                <w:sz w:val="20"/>
              </w:rPr>
              <w:t>
69010130</w:t>
            </w:r>
          </w:p>
          <w:bookmarkEnd w:id="1803"/>
          <w:p>
            <w:pPr>
              <w:spacing w:after="20"/>
              <w:ind w:left="20"/>
              <w:jc w:val="both"/>
            </w:pPr>
            <w:r>
              <w:rPr>
                <w:rFonts w:ascii="Times New Roman"/>
                <w:b w:val="false"/>
                <w:i w:val="false"/>
                <w:color w:val="000000"/>
                <w:sz w:val="20"/>
              </w:rPr>
              <w:t>
4806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Ковалев Виктор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5" w:id="1804"/>
          <w:p>
            <w:pPr>
              <w:spacing w:after="20"/>
              <w:ind w:left="20"/>
              <w:jc w:val="both"/>
            </w:pPr>
            <w:r>
              <w:rPr>
                <w:rFonts w:ascii="Times New Roman"/>
                <w:b w:val="false"/>
                <w:i w:val="false"/>
                <w:color w:val="000000"/>
                <w:sz w:val="20"/>
              </w:rPr>
              <w:t>
47062940</w:t>
            </w:r>
          </w:p>
          <w:bookmarkEnd w:id="1804"/>
          <w:p>
            <w:pPr>
              <w:spacing w:after="20"/>
              <w:ind w:left="20"/>
              <w:jc w:val="both"/>
            </w:pPr>
            <w:r>
              <w:rPr>
                <w:rFonts w:ascii="Times New Roman"/>
                <w:b w:val="false"/>
                <w:i w:val="false"/>
                <w:color w:val="000000"/>
                <w:sz w:val="20"/>
              </w:rPr>
              <w:t>
0181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Ковалева Валентина Павловна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6" w:id="1805"/>
          <w:p>
            <w:pPr>
              <w:spacing w:after="20"/>
              <w:ind w:left="20"/>
              <w:jc w:val="both"/>
            </w:pPr>
            <w:r>
              <w:rPr>
                <w:rFonts w:ascii="Times New Roman"/>
                <w:b w:val="false"/>
                <w:i w:val="false"/>
                <w:color w:val="000000"/>
                <w:sz w:val="20"/>
              </w:rPr>
              <w:t>
80081035</w:t>
            </w:r>
          </w:p>
          <w:bookmarkEnd w:id="1805"/>
          <w:p>
            <w:pPr>
              <w:spacing w:after="20"/>
              <w:ind w:left="20"/>
              <w:jc w:val="both"/>
            </w:pPr>
            <w:r>
              <w:rPr>
                <w:rFonts w:ascii="Times New Roman"/>
                <w:b w:val="false"/>
                <w:i w:val="false"/>
                <w:color w:val="000000"/>
                <w:sz w:val="20"/>
              </w:rPr>
              <w:t>
0344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Кожемуратов Сергей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7" w:id="1806"/>
          <w:p>
            <w:pPr>
              <w:spacing w:after="20"/>
              <w:ind w:left="20"/>
              <w:jc w:val="both"/>
            </w:pPr>
            <w:r>
              <w:rPr>
                <w:rFonts w:ascii="Times New Roman"/>
                <w:b w:val="false"/>
                <w:i w:val="false"/>
                <w:color w:val="000000"/>
                <w:sz w:val="20"/>
              </w:rPr>
              <w:t>
74122635</w:t>
            </w:r>
          </w:p>
          <w:bookmarkEnd w:id="1806"/>
          <w:p>
            <w:pPr>
              <w:spacing w:after="20"/>
              <w:ind w:left="20"/>
              <w:jc w:val="both"/>
            </w:pPr>
            <w:r>
              <w:rPr>
                <w:rFonts w:ascii="Times New Roman"/>
                <w:b w:val="false"/>
                <w:i w:val="false"/>
                <w:color w:val="000000"/>
                <w:sz w:val="20"/>
              </w:rPr>
              <w:t>
0428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Козак Алексей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8" w:id="1807"/>
          <w:p>
            <w:pPr>
              <w:spacing w:after="20"/>
              <w:ind w:left="20"/>
              <w:jc w:val="both"/>
            </w:pPr>
            <w:r>
              <w:rPr>
                <w:rFonts w:ascii="Times New Roman"/>
                <w:b w:val="false"/>
                <w:i w:val="false"/>
                <w:color w:val="000000"/>
                <w:sz w:val="20"/>
              </w:rPr>
              <w:t>
64111930</w:t>
            </w:r>
          </w:p>
          <w:bookmarkEnd w:id="1807"/>
          <w:p>
            <w:pPr>
              <w:spacing w:after="20"/>
              <w:ind w:left="20"/>
              <w:jc w:val="both"/>
            </w:pPr>
            <w:r>
              <w:rPr>
                <w:rFonts w:ascii="Times New Roman"/>
                <w:b w:val="false"/>
                <w:i w:val="false"/>
                <w:color w:val="000000"/>
                <w:sz w:val="20"/>
              </w:rPr>
              <w:t>
0697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Козлов Сергей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9" w:id="1808"/>
          <w:p>
            <w:pPr>
              <w:spacing w:after="20"/>
              <w:ind w:left="20"/>
              <w:jc w:val="both"/>
            </w:pPr>
            <w:r>
              <w:rPr>
                <w:rFonts w:ascii="Times New Roman"/>
                <w:b w:val="false"/>
                <w:i w:val="false"/>
                <w:color w:val="000000"/>
                <w:sz w:val="20"/>
              </w:rPr>
              <w:t>
76081230</w:t>
            </w:r>
          </w:p>
          <w:bookmarkEnd w:id="1808"/>
          <w:p>
            <w:pPr>
              <w:spacing w:after="20"/>
              <w:ind w:left="20"/>
              <w:jc w:val="both"/>
            </w:pPr>
            <w:r>
              <w:rPr>
                <w:rFonts w:ascii="Times New Roman"/>
                <w:b w:val="false"/>
                <w:i w:val="false"/>
                <w:color w:val="000000"/>
                <w:sz w:val="20"/>
              </w:rPr>
              <w:t>
0251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Колесник Виталий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0" w:id="1809"/>
          <w:p>
            <w:pPr>
              <w:spacing w:after="20"/>
              <w:ind w:left="20"/>
              <w:jc w:val="both"/>
            </w:pPr>
            <w:r>
              <w:rPr>
                <w:rFonts w:ascii="Times New Roman"/>
                <w:b w:val="false"/>
                <w:i w:val="false"/>
                <w:color w:val="000000"/>
                <w:sz w:val="20"/>
              </w:rPr>
              <w:t>
96090335</w:t>
            </w:r>
          </w:p>
          <w:bookmarkEnd w:id="1809"/>
          <w:p>
            <w:pPr>
              <w:spacing w:after="20"/>
              <w:ind w:left="20"/>
              <w:jc w:val="both"/>
            </w:pPr>
            <w:r>
              <w:rPr>
                <w:rFonts w:ascii="Times New Roman"/>
                <w:b w:val="false"/>
                <w:i w:val="false"/>
                <w:color w:val="000000"/>
                <w:sz w:val="20"/>
              </w:rPr>
              <w:t>
0381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Король Валерий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1" w:id="1810"/>
          <w:p>
            <w:pPr>
              <w:spacing w:after="20"/>
              <w:ind w:left="20"/>
              <w:jc w:val="both"/>
            </w:pPr>
            <w:r>
              <w:rPr>
                <w:rFonts w:ascii="Times New Roman"/>
                <w:b w:val="false"/>
                <w:i w:val="false"/>
                <w:color w:val="000000"/>
                <w:sz w:val="20"/>
              </w:rPr>
              <w:t>
87050435</w:t>
            </w:r>
          </w:p>
          <w:bookmarkEnd w:id="1810"/>
          <w:p>
            <w:pPr>
              <w:spacing w:after="20"/>
              <w:ind w:left="20"/>
              <w:jc w:val="both"/>
            </w:pPr>
            <w:r>
              <w:rPr>
                <w:rFonts w:ascii="Times New Roman"/>
                <w:b w:val="false"/>
                <w:i w:val="false"/>
                <w:color w:val="000000"/>
                <w:sz w:val="20"/>
              </w:rPr>
              <w:t>
0630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Косемук Владимир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2" w:id="1811"/>
          <w:p>
            <w:pPr>
              <w:spacing w:after="20"/>
              <w:ind w:left="20"/>
              <w:jc w:val="both"/>
            </w:pPr>
            <w:r>
              <w:rPr>
                <w:rFonts w:ascii="Times New Roman"/>
                <w:b w:val="false"/>
                <w:i w:val="false"/>
                <w:color w:val="000000"/>
                <w:sz w:val="20"/>
              </w:rPr>
              <w:t>
69021930</w:t>
            </w:r>
          </w:p>
          <w:bookmarkEnd w:id="1811"/>
          <w:p>
            <w:pPr>
              <w:spacing w:after="20"/>
              <w:ind w:left="20"/>
              <w:jc w:val="both"/>
            </w:pPr>
            <w:r>
              <w:rPr>
                <w:rFonts w:ascii="Times New Roman"/>
                <w:b w:val="false"/>
                <w:i w:val="false"/>
                <w:color w:val="000000"/>
                <w:sz w:val="20"/>
              </w:rPr>
              <w:t>
0796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Косемук Николай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3" w:id="1812"/>
          <w:p>
            <w:pPr>
              <w:spacing w:after="20"/>
              <w:ind w:left="20"/>
              <w:jc w:val="both"/>
            </w:pPr>
            <w:r>
              <w:rPr>
                <w:rFonts w:ascii="Times New Roman"/>
                <w:b w:val="false"/>
                <w:i w:val="false"/>
                <w:color w:val="000000"/>
                <w:sz w:val="20"/>
              </w:rPr>
              <w:t>
83082735</w:t>
            </w:r>
          </w:p>
          <w:bookmarkEnd w:id="1812"/>
          <w:p>
            <w:pPr>
              <w:spacing w:after="20"/>
              <w:ind w:left="20"/>
              <w:jc w:val="both"/>
            </w:pPr>
            <w:r>
              <w:rPr>
                <w:rFonts w:ascii="Times New Roman"/>
                <w:b w:val="false"/>
                <w:i w:val="false"/>
                <w:color w:val="000000"/>
                <w:sz w:val="20"/>
              </w:rPr>
              <w:t>
0606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Коцан Виктор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4" w:id="1813"/>
          <w:p>
            <w:pPr>
              <w:spacing w:after="20"/>
              <w:ind w:left="20"/>
              <w:jc w:val="both"/>
            </w:pPr>
            <w:r>
              <w:rPr>
                <w:rFonts w:ascii="Times New Roman"/>
                <w:b w:val="false"/>
                <w:i w:val="false"/>
                <w:color w:val="000000"/>
                <w:sz w:val="20"/>
              </w:rPr>
              <w:t>
58100735</w:t>
            </w:r>
          </w:p>
          <w:bookmarkEnd w:id="1813"/>
          <w:p>
            <w:pPr>
              <w:spacing w:after="20"/>
              <w:ind w:left="20"/>
              <w:jc w:val="both"/>
            </w:pPr>
            <w:r>
              <w:rPr>
                <w:rFonts w:ascii="Times New Roman"/>
                <w:b w:val="false"/>
                <w:i w:val="false"/>
                <w:color w:val="000000"/>
                <w:sz w:val="20"/>
              </w:rPr>
              <w:t>
0333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Кочерга Михаил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5" w:id="1814"/>
          <w:p>
            <w:pPr>
              <w:spacing w:after="20"/>
              <w:ind w:left="20"/>
              <w:jc w:val="both"/>
            </w:pPr>
            <w:r>
              <w:rPr>
                <w:rFonts w:ascii="Times New Roman"/>
                <w:b w:val="false"/>
                <w:i w:val="false"/>
                <w:color w:val="000000"/>
                <w:sz w:val="20"/>
              </w:rPr>
              <w:t>
85051345</w:t>
            </w:r>
          </w:p>
          <w:bookmarkEnd w:id="1814"/>
          <w:p>
            <w:pPr>
              <w:spacing w:after="20"/>
              <w:ind w:left="20"/>
              <w:jc w:val="both"/>
            </w:pPr>
            <w:r>
              <w:rPr>
                <w:rFonts w:ascii="Times New Roman"/>
                <w:b w:val="false"/>
                <w:i w:val="false"/>
                <w:color w:val="000000"/>
                <w:sz w:val="20"/>
              </w:rPr>
              <w:t>
1046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6" w:id="1815"/>
          <w:p>
            <w:pPr>
              <w:spacing w:after="20"/>
              <w:ind w:left="20"/>
              <w:jc w:val="both"/>
            </w:pPr>
            <w:r>
              <w:rPr>
                <w:rFonts w:ascii="Times New Roman"/>
                <w:b w:val="false"/>
                <w:i w:val="false"/>
                <w:color w:val="000000"/>
                <w:sz w:val="20"/>
              </w:rPr>
              <w:t>
Красницкая Ирина</w:t>
            </w:r>
          </w:p>
          <w:bookmarkEnd w:id="1815"/>
          <w:p>
            <w:pPr>
              <w:spacing w:after="20"/>
              <w:ind w:left="20"/>
              <w:jc w:val="both"/>
            </w:pPr>
            <w:r>
              <w:rPr>
                <w:rFonts w:ascii="Times New Roman"/>
                <w:b w:val="false"/>
                <w:i w:val="false"/>
                <w:color w:val="000000"/>
                <w:sz w:val="20"/>
              </w:rPr>
              <w:t>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7" w:id="1816"/>
          <w:p>
            <w:pPr>
              <w:spacing w:after="20"/>
              <w:ind w:left="20"/>
              <w:jc w:val="both"/>
            </w:pPr>
            <w:r>
              <w:rPr>
                <w:rFonts w:ascii="Times New Roman"/>
                <w:b w:val="false"/>
                <w:i w:val="false"/>
                <w:color w:val="000000"/>
                <w:sz w:val="20"/>
              </w:rPr>
              <w:t>
82071135</w:t>
            </w:r>
          </w:p>
          <w:bookmarkEnd w:id="1816"/>
          <w:p>
            <w:pPr>
              <w:spacing w:after="20"/>
              <w:ind w:left="20"/>
              <w:jc w:val="both"/>
            </w:pPr>
            <w:r>
              <w:rPr>
                <w:rFonts w:ascii="Times New Roman"/>
                <w:b w:val="false"/>
                <w:i w:val="false"/>
                <w:color w:val="000000"/>
                <w:sz w:val="20"/>
              </w:rPr>
              <w:t>
0250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Кривобок Олег Леонидович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8" w:id="1817"/>
          <w:p>
            <w:pPr>
              <w:spacing w:after="20"/>
              <w:ind w:left="20"/>
              <w:jc w:val="both"/>
            </w:pPr>
            <w:r>
              <w:rPr>
                <w:rFonts w:ascii="Times New Roman"/>
                <w:b w:val="false"/>
                <w:i w:val="false"/>
                <w:color w:val="000000"/>
                <w:sz w:val="20"/>
              </w:rPr>
              <w:t>
88091945</w:t>
            </w:r>
          </w:p>
          <w:bookmarkEnd w:id="1817"/>
          <w:p>
            <w:pPr>
              <w:spacing w:after="20"/>
              <w:ind w:left="20"/>
              <w:jc w:val="both"/>
            </w:pPr>
            <w:r>
              <w:rPr>
                <w:rFonts w:ascii="Times New Roman"/>
                <w:b w:val="false"/>
                <w:i w:val="false"/>
                <w:color w:val="000000"/>
                <w:sz w:val="20"/>
              </w:rPr>
              <w:t>
1188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Крутова Анна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9" w:id="1818"/>
          <w:p>
            <w:pPr>
              <w:spacing w:after="20"/>
              <w:ind w:left="20"/>
              <w:jc w:val="both"/>
            </w:pPr>
            <w:r>
              <w:rPr>
                <w:rFonts w:ascii="Times New Roman"/>
                <w:b w:val="false"/>
                <w:i w:val="false"/>
                <w:color w:val="000000"/>
                <w:sz w:val="20"/>
              </w:rPr>
              <w:t>
79051930</w:t>
            </w:r>
          </w:p>
          <w:bookmarkEnd w:id="1818"/>
          <w:p>
            <w:pPr>
              <w:spacing w:after="20"/>
              <w:ind w:left="20"/>
              <w:jc w:val="both"/>
            </w:pPr>
            <w:r>
              <w:rPr>
                <w:rFonts w:ascii="Times New Roman"/>
                <w:b w:val="false"/>
                <w:i w:val="false"/>
                <w:color w:val="000000"/>
                <w:sz w:val="20"/>
              </w:rPr>
              <w:t>
2467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Кузнецов Павел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0" w:id="1819"/>
          <w:p>
            <w:pPr>
              <w:spacing w:after="20"/>
              <w:ind w:left="20"/>
              <w:jc w:val="both"/>
            </w:pPr>
            <w:r>
              <w:rPr>
                <w:rFonts w:ascii="Times New Roman"/>
                <w:b w:val="false"/>
                <w:i w:val="false"/>
                <w:color w:val="000000"/>
                <w:sz w:val="20"/>
              </w:rPr>
              <w:t>
68091145</w:t>
            </w:r>
          </w:p>
          <w:bookmarkEnd w:id="1819"/>
          <w:p>
            <w:pPr>
              <w:spacing w:after="20"/>
              <w:ind w:left="20"/>
              <w:jc w:val="both"/>
            </w:pPr>
            <w:r>
              <w:rPr>
                <w:rFonts w:ascii="Times New Roman"/>
                <w:b w:val="false"/>
                <w:i w:val="false"/>
                <w:color w:val="000000"/>
                <w:sz w:val="20"/>
              </w:rPr>
              <w:t>
0382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Курбанбаева Алуаш Нуримовна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1" w:id="1820"/>
          <w:p>
            <w:pPr>
              <w:spacing w:after="20"/>
              <w:ind w:left="20"/>
              <w:jc w:val="both"/>
            </w:pPr>
            <w:r>
              <w:rPr>
                <w:rFonts w:ascii="Times New Roman"/>
                <w:b w:val="false"/>
                <w:i w:val="false"/>
                <w:color w:val="000000"/>
                <w:sz w:val="20"/>
              </w:rPr>
              <w:t>
81022535</w:t>
            </w:r>
          </w:p>
          <w:bookmarkEnd w:id="1820"/>
          <w:p>
            <w:pPr>
              <w:spacing w:after="20"/>
              <w:ind w:left="20"/>
              <w:jc w:val="both"/>
            </w:pPr>
            <w:r>
              <w:rPr>
                <w:rFonts w:ascii="Times New Roman"/>
                <w:b w:val="false"/>
                <w:i w:val="false"/>
                <w:color w:val="000000"/>
                <w:sz w:val="20"/>
              </w:rPr>
              <w:t>
0267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Кутлембетов Андрей Гайфуллович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2" w:id="1821"/>
          <w:p>
            <w:pPr>
              <w:spacing w:after="20"/>
              <w:ind w:left="20"/>
              <w:jc w:val="both"/>
            </w:pPr>
            <w:r>
              <w:rPr>
                <w:rFonts w:ascii="Times New Roman"/>
                <w:b w:val="false"/>
                <w:i w:val="false"/>
                <w:color w:val="000000"/>
                <w:sz w:val="20"/>
              </w:rPr>
              <w:t>
74061430</w:t>
            </w:r>
          </w:p>
          <w:bookmarkEnd w:id="1821"/>
          <w:p>
            <w:pPr>
              <w:spacing w:after="20"/>
              <w:ind w:left="20"/>
              <w:jc w:val="both"/>
            </w:pPr>
            <w:r>
              <w:rPr>
                <w:rFonts w:ascii="Times New Roman"/>
                <w:b w:val="false"/>
                <w:i w:val="false"/>
                <w:color w:val="000000"/>
                <w:sz w:val="20"/>
              </w:rPr>
              <w:t>
0309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Лесовой Александр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3" w:id="1822"/>
          <w:p>
            <w:pPr>
              <w:spacing w:after="20"/>
              <w:ind w:left="20"/>
              <w:jc w:val="both"/>
            </w:pPr>
            <w:r>
              <w:rPr>
                <w:rFonts w:ascii="Times New Roman"/>
                <w:b w:val="false"/>
                <w:i w:val="false"/>
                <w:color w:val="000000"/>
                <w:sz w:val="20"/>
              </w:rPr>
              <w:t>
86112545</w:t>
            </w:r>
          </w:p>
          <w:bookmarkEnd w:id="1822"/>
          <w:p>
            <w:pPr>
              <w:spacing w:after="20"/>
              <w:ind w:left="20"/>
              <w:jc w:val="both"/>
            </w:pPr>
            <w:r>
              <w:rPr>
                <w:rFonts w:ascii="Times New Roman"/>
                <w:b w:val="false"/>
                <w:i w:val="false"/>
                <w:color w:val="000000"/>
                <w:sz w:val="20"/>
              </w:rPr>
              <w:t>
0320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Лийва Варвара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4" w:id="1823"/>
          <w:p>
            <w:pPr>
              <w:spacing w:after="20"/>
              <w:ind w:left="20"/>
              <w:jc w:val="both"/>
            </w:pPr>
            <w:r>
              <w:rPr>
                <w:rFonts w:ascii="Times New Roman"/>
                <w:b w:val="false"/>
                <w:i w:val="false"/>
                <w:color w:val="000000"/>
                <w:sz w:val="20"/>
              </w:rPr>
              <w:t>
93031545</w:t>
            </w:r>
          </w:p>
          <w:bookmarkEnd w:id="1823"/>
          <w:p>
            <w:pPr>
              <w:spacing w:after="20"/>
              <w:ind w:left="20"/>
              <w:jc w:val="both"/>
            </w:pPr>
            <w:r>
              <w:rPr>
                <w:rFonts w:ascii="Times New Roman"/>
                <w:b w:val="false"/>
                <w:i w:val="false"/>
                <w:color w:val="000000"/>
                <w:sz w:val="20"/>
              </w:rPr>
              <w:t>
0663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5" w:id="1824"/>
          <w:p>
            <w:pPr>
              <w:spacing w:after="20"/>
              <w:ind w:left="20"/>
              <w:jc w:val="both"/>
            </w:pPr>
            <w:r>
              <w:rPr>
                <w:rFonts w:ascii="Times New Roman"/>
                <w:b w:val="false"/>
                <w:i w:val="false"/>
                <w:color w:val="000000"/>
                <w:sz w:val="20"/>
              </w:rPr>
              <w:t>
Лопатина Виктория</w:t>
            </w:r>
          </w:p>
          <w:bookmarkEnd w:id="1824"/>
          <w:p>
            <w:pPr>
              <w:spacing w:after="20"/>
              <w:ind w:left="20"/>
              <w:jc w:val="both"/>
            </w:pPr>
            <w:r>
              <w:rPr>
                <w:rFonts w:ascii="Times New Roman"/>
                <w:b w:val="false"/>
                <w:i w:val="false"/>
                <w:color w:val="000000"/>
                <w:sz w:val="20"/>
              </w:rPr>
              <w:t>
Вячеславовна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6" w:id="1825"/>
          <w:p>
            <w:pPr>
              <w:spacing w:after="20"/>
              <w:ind w:left="20"/>
              <w:jc w:val="both"/>
            </w:pPr>
            <w:r>
              <w:rPr>
                <w:rFonts w:ascii="Times New Roman"/>
                <w:b w:val="false"/>
                <w:i w:val="false"/>
                <w:color w:val="000000"/>
                <w:sz w:val="20"/>
              </w:rPr>
              <w:t>
40080240</w:t>
            </w:r>
          </w:p>
          <w:bookmarkEnd w:id="1825"/>
          <w:p>
            <w:pPr>
              <w:spacing w:after="20"/>
              <w:ind w:left="20"/>
              <w:jc w:val="both"/>
            </w:pPr>
            <w:r>
              <w:rPr>
                <w:rFonts w:ascii="Times New Roman"/>
                <w:b w:val="false"/>
                <w:i w:val="false"/>
                <w:color w:val="000000"/>
                <w:sz w:val="20"/>
              </w:rPr>
              <w:t>
0476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Лубенец Галина Марковна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7" w:id="1826"/>
          <w:p>
            <w:pPr>
              <w:spacing w:after="20"/>
              <w:ind w:left="20"/>
              <w:jc w:val="both"/>
            </w:pPr>
            <w:r>
              <w:rPr>
                <w:rFonts w:ascii="Times New Roman"/>
                <w:b w:val="false"/>
                <w:i w:val="false"/>
                <w:color w:val="000000"/>
                <w:sz w:val="20"/>
              </w:rPr>
              <w:t>
87072045</w:t>
            </w:r>
          </w:p>
          <w:bookmarkEnd w:id="1826"/>
          <w:p>
            <w:pPr>
              <w:spacing w:after="20"/>
              <w:ind w:left="20"/>
              <w:jc w:val="both"/>
            </w:pPr>
            <w:r>
              <w:rPr>
                <w:rFonts w:ascii="Times New Roman"/>
                <w:b w:val="false"/>
                <w:i w:val="false"/>
                <w:color w:val="000000"/>
                <w:sz w:val="20"/>
              </w:rPr>
              <w:t>
0770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Луцко Валентина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8" w:id="1827"/>
          <w:p>
            <w:pPr>
              <w:spacing w:after="20"/>
              <w:ind w:left="20"/>
              <w:jc w:val="both"/>
            </w:pPr>
            <w:r>
              <w:rPr>
                <w:rFonts w:ascii="Times New Roman"/>
                <w:b w:val="false"/>
                <w:i w:val="false"/>
                <w:color w:val="000000"/>
                <w:sz w:val="20"/>
              </w:rPr>
              <w:t>
77061230</w:t>
            </w:r>
          </w:p>
          <w:bookmarkEnd w:id="1827"/>
          <w:p>
            <w:pPr>
              <w:spacing w:after="20"/>
              <w:ind w:left="20"/>
              <w:jc w:val="both"/>
            </w:pPr>
            <w:r>
              <w:rPr>
                <w:rFonts w:ascii="Times New Roman"/>
                <w:b w:val="false"/>
                <w:i w:val="false"/>
                <w:color w:val="000000"/>
                <w:sz w:val="20"/>
              </w:rPr>
              <w:t>
0115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Любецкий Анатолий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9" w:id="1828"/>
          <w:p>
            <w:pPr>
              <w:spacing w:after="20"/>
              <w:ind w:left="20"/>
              <w:jc w:val="both"/>
            </w:pPr>
            <w:r>
              <w:rPr>
                <w:rFonts w:ascii="Times New Roman"/>
                <w:b w:val="false"/>
                <w:i w:val="false"/>
                <w:color w:val="000000"/>
                <w:sz w:val="20"/>
              </w:rPr>
              <w:t>
73030645</w:t>
            </w:r>
          </w:p>
          <w:bookmarkEnd w:id="1828"/>
          <w:p>
            <w:pPr>
              <w:spacing w:after="20"/>
              <w:ind w:left="20"/>
              <w:jc w:val="both"/>
            </w:pPr>
            <w:r>
              <w:rPr>
                <w:rFonts w:ascii="Times New Roman"/>
                <w:b w:val="false"/>
                <w:i w:val="false"/>
                <w:color w:val="000000"/>
                <w:sz w:val="20"/>
              </w:rPr>
              <w:t>
0385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Мажитова Екатерина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0" w:id="1829"/>
          <w:p>
            <w:pPr>
              <w:spacing w:after="20"/>
              <w:ind w:left="20"/>
              <w:jc w:val="both"/>
            </w:pPr>
            <w:r>
              <w:rPr>
                <w:rFonts w:ascii="Times New Roman"/>
                <w:b w:val="false"/>
                <w:i w:val="false"/>
                <w:color w:val="000000"/>
                <w:sz w:val="20"/>
              </w:rPr>
              <w:t>
66033045</w:t>
            </w:r>
          </w:p>
          <w:bookmarkEnd w:id="1829"/>
          <w:p>
            <w:pPr>
              <w:spacing w:after="20"/>
              <w:ind w:left="20"/>
              <w:jc w:val="both"/>
            </w:pPr>
            <w:r>
              <w:rPr>
                <w:rFonts w:ascii="Times New Roman"/>
                <w:b w:val="false"/>
                <w:i w:val="false"/>
                <w:color w:val="000000"/>
                <w:sz w:val="20"/>
              </w:rPr>
              <w:t>
0310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Макарова Ольга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1" w:id="1830"/>
          <w:p>
            <w:pPr>
              <w:spacing w:after="20"/>
              <w:ind w:left="20"/>
              <w:jc w:val="both"/>
            </w:pPr>
            <w:r>
              <w:rPr>
                <w:rFonts w:ascii="Times New Roman"/>
                <w:b w:val="false"/>
                <w:i w:val="false"/>
                <w:color w:val="000000"/>
                <w:sz w:val="20"/>
              </w:rPr>
              <w:t>
78091340</w:t>
            </w:r>
          </w:p>
          <w:bookmarkEnd w:id="1830"/>
          <w:p>
            <w:pPr>
              <w:spacing w:after="20"/>
              <w:ind w:left="20"/>
              <w:jc w:val="both"/>
            </w:pPr>
            <w:r>
              <w:rPr>
                <w:rFonts w:ascii="Times New Roman"/>
                <w:b w:val="false"/>
                <w:i w:val="false"/>
                <w:color w:val="000000"/>
                <w:sz w:val="20"/>
              </w:rPr>
              <w:t>
2601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Махмутова Асемгуль Ергалиевна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2" w:id="1831"/>
          <w:p>
            <w:pPr>
              <w:spacing w:after="20"/>
              <w:ind w:left="20"/>
              <w:jc w:val="both"/>
            </w:pPr>
            <w:r>
              <w:rPr>
                <w:rFonts w:ascii="Times New Roman"/>
                <w:b w:val="false"/>
                <w:i w:val="false"/>
                <w:color w:val="000000"/>
                <w:sz w:val="20"/>
              </w:rPr>
              <w:t>
67042945</w:t>
            </w:r>
          </w:p>
          <w:bookmarkEnd w:id="1831"/>
          <w:p>
            <w:pPr>
              <w:spacing w:after="20"/>
              <w:ind w:left="20"/>
              <w:jc w:val="both"/>
            </w:pPr>
            <w:r>
              <w:rPr>
                <w:rFonts w:ascii="Times New Roman"/>
                <w:b w:val="false"/>
                <w:i w:val="false"/>
                <w:color w:val="000000"/>
                <w:sz w:val="20"/>
              </w:rPr>
              <w:t>
0241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Медведева Ирина Геннадьевна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3" w:id="1832"/>
          <w:p>
            <w:pPr>
              <w:spacing w:after="20"/>
              <w:ind w:left="20"/>
              <w:jc w:val="both"/>
            </w:pPr>
            <w:r>
              <w:rPr>
                <w:rFonts w:ascii="Times New Roman"/>
                <w:b w:val="false"/>
                <w:i w:val="false"/>
                <w:color w:val="000000"/>
                <w:sz w:val="20"/>
              </w:rPr>
              <w:t>
50122645</w:t>
            </w:r>
          </w:p>
          <w:bookmarkEnd w:id="1832"/>
          <w:p>
            <w:pPr>
              <w:spacing w:after="20"/>
              <w:ind w:left="20"/>
              <w:jc w:val="both"/>
            </w:pPr>
            <w:r>
              <w:rPr>
                <w:rFonts w:ascii="Times New Roman"/>
                <w:b w:val="false"/>
                <w:i w:val="false"/>
                <w:color w:val="000000"/>
                <w:sz w:val="20"/>
              </w:rPr>
              <w:t>
0039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Мергенова Куляйхан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4" w:id="1833"/>
          <w:p>
            <w:pPr>
              <w:spacing w:after="20"/>
              <w:ind w:left="20"/>
              <w:jc w:val="both"/>
            </w:pPr>
            <w:r>
              <w:rPr>
                <w:rFonts w:ascii="Times New Roman"/>
                <w:b w:val="false"/>
                <w:i w:val="false"/>
                <w:color w:val="000000"/>
                <w:sz w:val="20"/>
              </w:rPr>
              <w:t>
55030835</w:t>
            </w:r>
          </w:p>
          <w:bookmarkEnd w:id="1833"/>
          <w:p>
            <w:pPr>
              <w:spacing w:after="20"/>
              <w:ind w:left="20"/>
              <w:jc w:val="both"/>
            </w:pPr>
            <w:r>
              <w:rPr>
                <w:rFonts w:ascii="Times New Roman"/>
                <w:b w:val="false"/>
                <w:i w:val="false"/>
                <w:color w:val="000000"/>
                <w:sz w:val="20"/>
              </w:rPr>
              <w:t>
0252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Мильчиков Евгений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5" w:id="1834"/>
          <w:p>
            <w:pPr>
              <w:spacing w:after="20"/>
              <w:ind w:left="20"/>
              <w:jc w:val="both"/>
            </w:pPr>
            <w:r>
              <w:rPr>
                <w:rFonts w:ascii="Times New Roman"/>
                <w:b w:val="false"/>
                <w:i w:val="false"/>
                <w:color w:val="000000"/>
                <w:sz w:val="20"/>
              </w:rPr>
              <w:t>
80042230</w:t>
            </w:r>
          </w:p>
          <w:bookmarkEnd w:id="1834"/>
          <w:p>
            <w:pPr>
              <w:spacing w:after="20"/>
              <w:ind w:left="20"/>
              <w:jc w:val="both"/>
            </w:pPr>
            <w:r>
              <w:rPr>
                <w:rFonts w:ascii="Times New Roman"/>
                <w:b w:val="false"/>
                <w:i w:val="false"/>
                <w:color w:val="000000"/>
                <w:sz w:val="20"/>
              </w:rPr>
              <w:t>
0824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Михайленко Владимир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6" w:id="1835"/>
          <w:p>
            <w:pPr>
              <w:spacing w:after="20"/>
              <w:ind w:left="20"/>
              <w:jc w:val="both"/>
            </w:pPr>
            <w:r>
              <w:rPr>
                <w:rFonts w:ascii="Times New Roman"/>
                <w:b w:val="false"/>
                <w:i w:val="false"/>
                <w:color w:val="000000"/>
                <w:sz w:val="20"/>
              </w:rPr>
              <w:t>
80012930</w:t>
            </w:r>
          </w:p>
          <w:bookmarkEnd w:id="1835"/>
          <w:p>
            <w:pPr>
              <w:spacing w:after="20"/>
              <w:ind w:left="20"/>
              <w:jc w:val="both"/>
            </w:pPr>
            <w:r>
              <w:rPr>
                <w:rFonts w:ascii="Times New Roman"/>
                <w:b w:val="false"/>
                <w:i w:val="false"/>
                <w:color w:val="000000"/>
                <w:sz w:val="20"/>
              </w:rPr>
              <w:t>
1502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Михальченко Михаил Яковлевич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7" w:id="1836"/>
          <w:p>
            <w:pPr>
              <w:spacing w:after="20"/>
              <w:ind w:left="20"/>
              <w:jc w:val="both"/>
            </w:pPr>
            <w:r>
              <w:rPr>
                <w:rFonts w:ascii="Times New Roman"/>
                <w:b w:val="false"/>
                <w:i w:val="false"/>
                <w:color w:val="000000"/>
                <w:sz w:val="20"/>
              </w:rPr>
              <w:t>
79011830</w:t>
            </w:r>
          </w:p>
          <w:bookmarkEnd w:id="1836"/>
          <w:p>
            <w:pPr>
              <w:spacing w:after="20"/>
              <w:ind w:left="20"/>
              <w:jc w:val="both"/>
            </w:pPr>
            <w:r>
              <w:rPr>
                <w:rFonts w:ascii="Times New Roman"/>
                <w:b w:val="false"/>
                <w:i w:val="false"/>
                <w:color w:val="000000"/>
                <w:sz w:val="20"/>
              </w:rPr>
              <w:t>
1964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Мнайдаров Руслан Нурланович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8" w:id="1837"/>
          <w:p>
            <w:pPr>
              <w:spacing w:after="20"/>
              <w:ind w:left="20"/>
              <w:jc w:val="both"/>
            </w:pPr>
            <w:r>
              <w:rPr>
                <w:rFonts w:ascii="Times New Roman"/>
                <w:b w:val="false"/>
                <w:i w:val="false"/>
                <w:color w:val="000000"/>
                <w:sz w:val="20"/>
              </w:rPr>
              <w:t>
70071030</w:t>
            </w:r>
          </w:p>
          <w:bookmarkEnd w:id="1837"/>
          <w:p>
            <w:pPr>
              <w:spacing w:after="20"/>
              <w:ind w:left="20"/>
              <w:jc w:val="both"/>
            </w:pPr>
            <w:r>
              <w:rPr>
                <w:rFonts w:ascii="Times New Roman"/>
                <w:b w:val="false"/>
                <w:i w:val="false"/>
                <w:color w:val="000000"/>
                <w:sz w:val="20"/>
              </w:rPr>
              <w:t>
1817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Молдашев Танаткан Сардарович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9" w:id="1838"/>
          <w:p>
            <w:pPr>
              <w:spacing w:after="20"/>
              <w:ind w:left="20"/>
              <w:jc w:val="both"/>
            </w:pPr>
            <w:r>
              <w:rPr>
                <w:rFonts w:ascii="Times New Roman"/>
                <w:b w:val="false"/>
                <w:i w:val="false"/>
                <w:color w:val="000000"/>
                <w:sz w:val="20"/>
              </w:rPr>
              <w:t>
66071535</w:t>
            </w:r>
          </w:p>
          <w:bookmarkEnd w:id="1838"/>
          <w:p>
            <w:pPr>
              <w:spacing w:after="20"/>
              <w:ind w:left="20"/>
              <w:jc w:val="both"/>
            </w:pPr>
            <w:r>
              <w:rPr>
                <w:rFonts w:ascii="Times New Roman"/>
                <w:b w:val="false"/>
                <w:i w:val="false"/>
                <w:color w:val="000000"/>
                <w:sz w:val="20"/>
              </w:rPr>
              <w:t>
0525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Муздабаев Мурзалык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0" w:id="1839"/>
          <w:p>
            <w:pPr>
              <w:spacing w:after="20"/>
              <w:ind w:left="20"/>
              <w:jc w:val="both"/>
            </w:pPr>
            <w:r>
              <w:rPr>
                <w:rFonts w:ascii="Times New Roman"/>
                <w:b w:val="false"/>
                <w:i w:val="false"/>
                <w:color w:val="000000"/>
                <w:sz w:val="20"/>
              </w:rPr>
              <w:t>
80061335</w:t>
            </w:r>
          </w:p>
          <w:bookmarkEnd w:id="1839"/>
          <w:p>
            <w:pPr>
              <w:spacing w:after="20"/>
              <w:ind w:left="20"/>
              <w:jc w:val="both"/>
            </w:pPr>
            <w:r>
              <w:rPr>
                <w:rFonts w:ascii="Times New Roman"/>
                <w:b w:val="false"/>
                <w:i w:val="false"/>
                <w:color w:val="000000"/>
                <w:sz w:val="20"/>
              </w:rPr>
              <w:t>
0076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1" w:id="1840"/>
          <w:p>
            <w:pPr>
              <w:spacing w:after="20"/>
              <w:ind w:left="20"/>
              <w:jc w:val="both"/>
            </w:pPr>
            <w:r>
              <w:rPr>
                <w:rFonts w:ascii="Times New Roman"/>
                <w:b w:val="false"/>
                <w:i w:val="false"/>
                <w:color w:val="000000"/>
                <w:sz w:val="20"/>
              </w:rPr>
              <w:t>
Муздыбаев Марат</w:t>
            </w:r>
          </w:p>
          <w:bookmarkEnd w:id="1840"/>
          <w:p>
            <w:pPr>
              <w:spacing w:after="20"/>
              <w:ind w:left="20"/>
              <w:jc w:val="both"/>
            </w:pPr>
            <w:r>
              <w:rPr>
                <w:rFonts w:ascii="Times New Roman"/>
                <w:b w:val="false"/>
                <w:i w:val="false"/>
                <w:color w:val="000000"/>
                <w:sz w:val="20"/>
              </w:rPr>
              <w:t>
Сарсенбаевич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2" w:id="1841"/>
          <w:p>
            <w:pPr>
              <w:spacing w:after="20"/>
              <w:ind w:left="20"/>
              <w:jc w:val="both"/>
            </w:pPr>
            <w:r>
              <w:rPr>
                <w:rFonts w:ascii="Times New Roman"/>
                <w:b w:val="false"/>
                <w:i w:val="false"/>
                <w:color w:val="000000"/>
                <w:sz w:val="20"/>
              </w:rPr>
              <w:t>
62072740</w:t>
            </w:r>
          </w:p>
          <w:bookmarkEnd w:id="1841"/>
          <w:p>
            <w:pPr>
              <w:spacing w:after="20"/>
              <w:ind w:left="20"/>
              <w:jc w:val="both"/>
            </w:pPr>
            <w:r>
              <w:rPr>
                <w:rFonts w:ascii="Times New Roman"/>
                <w:b w:val="false"/>
                <w:i w:val="false"/>
                <w:color w:val="000000"/>
                <w:sz w:val="20"/>
              </w:rPr>
              <w:t>
1829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Муздыбаева Сауле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3" w:id="1842"/>
          <w:p>
            <w:pPr>
              <w:spacing w:after="20"/>
              <w:ind w:left="20"/>
              <w:jc w:val="both"/>
            </w:pPr>
            <w:r>
              <w:rPr>
                <w:rFonts w:ascii="Times New Roman"/>
                <w:b w:val="false"/>
                <w:i w:val="false"/>
                <w:color w:val="000000"/>
                <w:sz w:val="20"/>
              </w:rPr>
              <w:t>
70050335</w:t>
            </w:r>
          </w:p>
          <w:bookmarkEnd w:id="1842"/>
          <w:p>
            <w:pPr>
              <w:spacing w:after="20"/>
              <w:ind w:left="20"/>
              <w:jc w:val="both"/>
            </w:pPr>
            <w:r>
              <w:rPr>
                <w:rFonts w:ascii="Times New Roman"/>
                <w:b w:val="false"/>
                <w:i w:val="false"/>
                <w:color w:val="000000"/>
                <w:sz w:val="20"/>
              </w:rPr>
              <w:t>
0146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Мулыкин Василий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4" w:id="1843"/>
          <w:p>
            <w:pPr>
              <w:spacing w:after="20"/>
              <w:ind w:left="20"/>
              <w:jc w:val="both"/>
            </w:pPr>
            <w:r>
              <w:rPr>
                <w:rFonts w:ascii="Times New Roman"/>
                <w:b w:val="false"/>
                <w:i w:val="false"/>
                <w:color w:val="000000"/>
                <w:sz w:val="20"/>
              </w:rPr>
              <w:t>
75031645</w:t>
            </w:r>
          </w:p>
          <w:bookmarkEnd w:id="1843"/>
          <w:p>
            <w:pPr>
              <w:spacing w:after="20"/>
              <w:ind w:left="20"/>
              <w:jc w:val="both"/>
            </w:pPr>
            <w:r>
              <w:rPr>
                <w:rFonts w:ascii="Times New Roman"/>
                <w:b w:val="false"/>
                <w:i w:val="false"/>
                <w:color w:val="000000"/>
                <w:sz w:val="20"/>
              </w:rPr>
              <w:t>
0630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Муратова Наталья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5" w:id="1844"/>
          <w:p>
            <w:pPr>
              <w:spacing w:after="20"/>
              <w:ind w:left="20"/>
              <w:jc w:val="both"/>
            </w:pPr>
            <w:r>
              <w:rPr>
                <w:rFonts w:ascii="Times New Roman"/>
                <w:b w:val="false"/>
                <w:i w:val="false"/>
                <w:color w:val="000000"/>
                <w:sz w:val="20"/>
              </w:rPr>
              <w:t>
73082735</w:t>
            </w:r>
          </w:p>
          <w:bookmarkEnd w:id="1844"/>
          <w:p>
            <w:pPr>
              <w:spacing w:after="20"/>
              <w:ind w:left="20"/>
              <w:jc w:val="both"/>
            </w:pPr>
            <w:r>
              <w:rPr>
                <w:rFonts w:ascii="Times New Roman"/>
                <w:b w:val="false"/>
                <w:i w:val="false"/>
                <w:color w:val="000000"/>
                <w:sz w:val="20"/>
              </w:rPr>
              <w:t>
0321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Мусаинов Серик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6" w:id="1845"/>
          <w:p>
            <w:pPr>
              <w:spacing w:after="20"/>
              <w:ind w:left="20"/>
              <w:jc w:val="both"/>
            </w:pPr>
            <w:r>
              <w:rPr>
                <w:rFonts w:ascii="Times New Roman"/>
                <w:b w:val="false"/>
                <w:i w:val="false"/>
                <w:color w:val="000000"/>
                <w:sz w:val="20"/>
              </w:rPr>
              <w:t>
73121630</w:t>
            </w:r>
          </w:p>
          <w:bookmarkEnd w:id="1845"/>
          <w:p>
            <w:pPr>
              <w:spacing w:after="20"/>
              <w:ind w:left="20"/>
              <w:jc w:val="both"/>
            </w:pPr>
            <w:r>
              <w:rPr>
                <w:rFonts w:ascii="Times New Roman"/>
                <w:b w:val="false"/>
                <w:i w:val="false"/>
                <w:color w:val="000000"/>
                <w:sz w:val="20"/>
              </w:rPr>
              <w:t>
0524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Мустаев Юрий Константинович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7" w:id="1846"/>
          <w:p>
            <w:pPr>
              <w:spacing w:after="20"/>
              <w:ind w:left="20"/>
              <w:jc w:val="both"/>
            </w:pPr>
            <w:r>
              <w:rPr>
                <w:rFonts w:ascii="Times New Roman"/>
                <w:b w:val="false"/>
                <w:i w:val="false"/>
                <w:color w:val="000000"/>
                <w:sz w:val="20"/>
              </w:rPr>
              <w:t>
85011235</w:t>
            </w:r>
          </w:p>
          <w:bookmarkEnd w:id="1846"/>
          <w:p>
            <w:pPr>
              <w:spacing w:after="20"/>
              <w:ind w:left="20"/>
              <w:jc w:val="both"/>
            </w:pPr>
            <w:r>
              <w:rPr>
                <w:rFonts w:ascii="Times New Roman"/>
                <w:b w:val="false"/>
                <w:i w:val="false"/>
                <w:color w:val="000000"/>
                <w:sz w:val="20"/>
              </w:rPr>
              <w:t>
0209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Мыза Евгений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8" w:id="1847"/>
          <w:p>
            <w:pPr>
              <w:spacing w:after="20"/>
              <w:ind w:left="20"/>
              <w:jc w:val="both"/>
            </w:pPr>
            <w:r>
              <w:rPr>
                <w:rFonts w:ascii="Times New Roman"/>
                <w:b w:val="false"/>
                <w:i w:val="false"/>
                <w:color w:val="000000"/>
                <w:sz w:val="20"/>
              </w:rPr>
              <w:t>
94010345</w:t>
            </w:r>
          </w:p>
          <w:bookmarkEnd w:id="1847"/>
          <w:p>
            <w:pPr>
              <w:spacing w:after="20"/>
              <w:ind w:left="20"/>
              <w:jc w:val="both"/>
            </w:pPr>
            <w:r>
              <w:rPr>
                <w:rFonts w:ascii="Times New Roman"/>
                <w:b w:val="false"/>
                <w:i w:val="false"/>
                <w:color w:val="000000"/>
                <w:sz w:val="20"/>
              </w:rPr>
              <w:t>
0355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Мызгина Раиса Юрьевна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9" w:id="1848"/>
          <w:p>
            <w:pPr>
              <w:spacing w:after="20"/>
              <w:ind w:left="20"/>
              <w:jc w:val="both"/>
            </w:pPr>
            <w:r>
              <w:rPr>
                <w:rFonts w:ascii="Times New Roman"/>
                <w:b w:val="false"/>
                <w:i w:val="false"/>
                <w:color w:val="000000"/>
                <w:sz w:val="20"/>
              </w:rPr>
              <w:t>
61112435</w:t>
            </w:r>
          </w:p>
          <w:bookmarkEnd w:id="1848"/>
          <w:p>
            <w:pPr>
              <w:spacing w:after="20"/>
              <w:ind w:left="20"/>
              <w:jc w:val="both"/>
            </w:pPr>
            <w:r>
              <w:rPr>
                <w:rFonts w:ascii="Times New Roman"/>
                <w:b w:val="false"/>
                <w:i w:val="false"/>
                <w:color w:val="000000"/>
                <w:sz w:val="20"/>
              </w:rPr>
              <w:t>
0090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0" w:id="1849"/>
          <w:p>
            <w:pPr>
              <w:spacing w:after="20"/>
              <w:ind w:left="20"/>
              <w:jc w:val="both"/>
            </w:pPr>
            <w:r>
              <w:rPr>
                <w:rFonts w:ascii="Times New Roman"/>
                <w:b w:val="false"/>
                <w:i w:val="false"/>
                <w:color w:val="000000"/>
                <w:sz w:val="20"/>
              </w:rPr>
              <w:t>
Наурузбаев Жасалык</w:t>
            </w:r>
          </w:p>
          <w:bookmarkEnd w:id="1849"/>
          <w:p>
            <w:pPr>
              <w:spacing w:after="20"/>
              <w:ind w:left="20"/>
              <w:jc w:val="both"/>
            </w:pPr>
            <w:r>
              <w:rPr>
                <w:rFonts w:ascii="Times New Roman"/>
                <w:b w:val="false"/>
                <w:i w:val="false"/>
                <w:color w:val="000000"/>
                <w:sz w:val="20"/>
              </w:rPr>
              <w:t>
Камельбаевич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1" w:id="1850"/>
          <w:p>
            <w:pPr>
              <w:spacing w:after="20"/>
              <w:ind w:left="20"/>
              <w:jc w:val="both"/>
            </w:pPr>
            <w:r>
              <w:rPr>
                <w:rFonts w:ascii="Times New Roman"/>
                <w:b w:val="false"/>
                <w:i w:val="false"/>
                <w:color w:val="000000"/>
                <w:sz w:val="20"/>
              </w:rPr>
              <w:t>
86053145</w:t>
            </w:r>
          </w:p>
          <w:bookmarkEnd w:id="1850"/>
          <w:p>
            <w:pPr>
              <w:spacing w:after="20"/>
              <w:ind w:left="20"/>
              <w:jc w:val="both"/>
            </w:pPr>
            <w:r>
              <w:rPr>
                <w:rFonts w:ascii="Times New Roman"/>
                <w:b w:val="false"/>
                <w:i w:val="false"/>
                <w:color w:val="000000"/>
                <w:sz w:val="20"/>
              </w:rPr>
              <w:t>
0305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Нейман Валентина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2" w:id="1851"/>
          <w:p>
            <w:pPr>
              <w:spacing w:after="20"/>
              <w:ind w:left="20"/>
              <w:jc w:val="both"/>
            </w:pPr>
            <w:r>
              <w:rPr>
                <w:rFonts w:ascii="Times New Roman"/>
                <w:b w:val="false"/>
                <w:i w:val="false"/>
                <w:color w:val="000000"/>
                <w:sz w:val="20"/>
              </w:rPr>
              <w:t>
89091435</w:t>
            </w:r>
          </w:p>
          <w:bookmarkEnd w:id="1851"/>
          <w:p>
            <w:pPr>
              <w:spacing w:after="20"/>
              <w:ind w:left="20"/>
              <w:jc w:val="both"/>
            </w:pPr>
            <w:r>
              <w:rPr>
                <w:rFonts w:ascii="Times New Roman"/>
                <w:b w:val="false"/>
                <w:i w:val="false"/>
                <w:color w:val="000000"/>
                <w:sz w:val="20"/>
              </w:rPr>
              <w:t>
1077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Некрасов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3" w:id="1852"/>
          <w:p>
            <w:pPr>
              <w:spacing w:after="20"/>
              <w:ind w:left="20"/>
              <w:jc w:val="both"/>
            </w:pPr>
            <w:r>
              <w:rPr>
                <w:rFonts w:ascii="Times New Roman"/>
                <w:b w:val="false"/>
                <w:i w:val="false"/>
                <w:color w:val="000000"/>
                <w:sz w:val="20"/>
              </w:rPr>
              <w:t>
59010645</w:t>
            </w:r>
          </w:p>
          <w:bookmarkEnd w:id="1852"/>
          <w:p>
            <w:pPr>
              <w:spacing w:after="20"/>
              <w:ind w:left="20"/>
              <w:jc w:val="both"/>
            </w:pPr>
            <w:r>
              <w:rPr>
                <w:rFonts w:ascii="Times New Roman"/>
                <w:b w:val="false"/>
                <w:i w:val="false"/>
                <w:color w:val="000000"/>
                <w:sz w:val="20"/>
              </w:rPr>
              <w:t>
0149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Носарь Мария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4" w:id="1853"/>
          <w:p>
            <w:pPr>
              <w:spacing w:after="20"/>
              <w:ind w:left="20"/>
              <w:jc w:val="both"/>
            </w:pPr>
            <w:r>
              <w:rPr>
                <w:rFonts w:ascii="Times New Roman"/>
                <w:b w:val="false"/>
                <w:i w:val="false"/>
                <w:color w:val="000000"/>
                <w:sz w:val="20"/>
              </w:rPr>
              <w:t>
82080135</w:t>
            </w:r>
          </w:p>
          <w:bookmarkEnd w:id="1853"/>
          <w:p>
            <w:pPr>
              <w:spacing w:after="20"/>
              <w:ind w:left="20"/>
              <w:jc w:val="both"/>
            </w:pPr>
            <w:r>
              <w:rPr>
                <w:rFonts w:ascii="Times New Roman"/>
                <w:b w:val="false"/>
                <w:i w:val="false"/>
                <w:color w:val="000000"/>
                <w:sz w:val="20"/>
              </w:rPr>
              <w:t>
0943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Арман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5" w:id="1854"/>
          <w:p>
            <w:pPr>
              <w:spacing w:after="20"/>
              <w:ind w:left="20"/>
              <w:jc w:val="both"/>
            </w:pPr>
            <w:r>
              <w:rPr>
                <w:rFonts w:ascii="Times New Roman"/>
                <w:b w:val="false"/>
                <w:i w:val="false"/>
                <w:color w:val="000000"/>
                <w:sz w:val="20"/>
              </w:rPr>
              <w:t>
76072340</w:t>
            </w:r>
          </w:p>
          <w:bookmarkEnd w:id="1854"/>
          <w:p>
            <w:pPr>
              <w:spacing w:after="20"/>
              <w:ind w:left="20"/>
              <w:jc w:val="both"/>
            </w:pPr>
            <w:r>
              <w:rPr>
                <w:rFonts w:ascii="Times New Roman"/>
                <w:b w:val="false"/>
                <w:i w:val="false"/>
                <w:color w:val="000000"/>
                <w:sz w:val="20"/>
              </w:rPr>
              <w:t>
0301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Нуриева Асем Мейрмхановна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6" w:id="1855"/>
          <w:p>
            <w:pPr>
              <w:spacing w:after="20"/>
              <w:ind w:left="20"/>
              <w:jc w:val="both"/>
            </w:pPr>
            <w:r>
              <w:rPr>
                <w:rFonts w:ascii="Times New Roman"/>
                <w:b w:val="false"/>
                <w:i w:val="false"/>
                <w:color w:val="000000"/>
                <w:sz w:val="20"/>
              </w:rPr>
              <w:t>
60011935</w:t>
            </w:r>
          </w:p>
          <w:bookmarkEnd w:id="1855"/>
          <w:p>
            <w:pPr>
              <w:spacing w:after="20"/>
              <w:ind w:left="20"/>
              <w:jc w:val="both"/>
            </w:pPr>
            <w:r>
              <w:rPr>
                <w:rFonts w:ascii="Times New Roman"/>
                <w:b w:val="false"/>
                <w:i w:val="false"/>
                <w:color w:val="000000"/>
                <w:sz w:val="20"/>
              </w:rPr>
              <w:t>
0227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7" w:id="1856"/>
          <w:p>
            <w:pPr>
              <w:spacing w:after="20"/>
              <w:ind w:left="20"/>
              <w:jc w:val="both"/>
            </w:pPr>
            <w:r>
              <w:rPr>
                <w:rFonts w:ascii="Times New Roman"/>
                <w:b w:val="false"/>
                <w:i w:val="false"/>
                <w:color w:val="000000"/>
                <w:sz w:val="20"/>
              </w:rPr>
              <w:t>
Нуркин</w:t>
            </w:r>
          </w:p>
          <w:bookmarkEnd w:id="1856"/>
          <w:p>
            <w:pPr>
              <w:spacing w:after="20"/>
              <w:ind w:left="20"/>
              <w:jc w:val="both"/>
            </w:pPr>
            <w:r>
              <w:rPr>
                <w:rFonts w:ascii="Times New Roman"/>
                <w:b w:val="false"/>
                <w:i w:val="false"/>
                <w:color w:val="000000"/>
                <w:sz w:val="20"/>
              </w:rPr>
              <w:t>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8" w:id="1857"/>
          <w:p>
            <w:pPr>
              <w:spacing w:after="20"/>
              <w:ind w:left="20"/>
              <w:jc w:val="both"/>
            </w:pPr>
            <w:r>
              <w:rPr>
                <w:rFonts w:ascii="Times New Roman"/>
                <w:b w:val="false"/>
                <w:i w:val="false"/>
                <w:color w:val="000000"/>
                <w:sz w:val="20"/>
              </w:rPr>
              <w:t>
63042545</w:t>
            </w:r>
          </w:p>
          <w:bookmarkEnd w:id="1857"/>
          <w:p>
            <w:pPr>
              <w:spacing w:after="20"/>
              <w:ind w:left="20"/>
              <w:jc w:val="both"/>
            </w:pPr>
            <w:r>
              <w:rPr>
                <w:rFonts w:ascii="Times New Roman"/>
                <w:b w:val="false"/>
                <w:i w:val="false"/>
                <w:color w:val="000000"/>
                <w:sz w:val="20"/>
              </w:rPr>
              <w:t>
0430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Нурмагамбетова Марина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9" w:id="1858"/>
          <w:p>
            <w:pPr>
              <w:spacing w:after="20"/>
              <w:ind w:left="20"/>
              <w:jc w:val="both"/>
            </w:pPr>
            <w:r>
              <w:rPr>
                <w:rFonts w:ascii="Times New Roman"/>
                <w:b w:val="false"/>
                <w:i w:val="false"/>
                <w:color w:val="000000"/>
                <w:sz w:val="20"/>
              </w:rPr>
              <w:t>
81112230</w:t>
            </w:r>
          </w:p>
          <w:bookmarkEnd w:id="1858"/>
          <w:p>
            <w:pPr>
              <w:spacing w:after="20"/>
              <w:ind w:left="20"/>
              <w:jc w:val="both"/>
            </w:pPr>
            <w:r>
              <w:rPr>
                <w:rFonts w:ascii="Times New Roman"/>
                <w:b w:val="false"/>
                <w:i w:val="false"/>
                <w:color w:val="000000"/>
                <w:sz w:val="20"/>
              </w:rPr>
              <w:t>
0382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Обласов Андрей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0" w:id="1859"/>
          <w:p>
            <w:pPr>
              <w:spacing w:after="20"/>
              <w:ind w:left="20"/>
              <w:jc w:val="both"/>
            </w:pPr>
            <w:r>
              <w:rPr>
                <w:rFonts w:ascii="Times New Roman"/>
                <w:b w:val="false"/>
                <w:i w:val="false"/>
                <w:color w:val="000000"/>
                <w:sz w:val="20"/>
              </w:rPr>
              <w:t>
86012735</w:t>
            </w:r>
          </w:p>
          <w:bookmarkEnd w:id="1859"/>
          <w:p>
            <w:pPr>
              <w:spacing w:after="20"/>
              <w:ind w:left="20"/>
              <w:jc w:val="both"/>
            </w:pPr>
            <w:r>
              <w:rPr>
                <w:rFonts w:ascii="Times New Roman"/>
                <w:b w:val="false"/>
                <w:i w:val="false"/>
                <w:color w:val="000000"/>
                <w:sz w:val="20"/>
              </w:rPr>
              <w:t>
0184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Обласов Василий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1" w:id="1860"/>
          <w:p>
            <w:pPr>
              <w:spacing w:after="20"/>
              <w:ind w:left="20"/>
              <w:jc w:val="both"/>
            </w:pPr>
            <w:r>
              <w:rPr>
                <w:rFonts w:ascii="Times New Roman"/>
                <w:b w:val="false"/>
                <w:i w:val="false"/>
                <w:color w:val="000000"/>
                <w:sz w:val="20"/>
              </w:rPr>
              <w:t>
83031635</w:t>
            </w:r>
          </w:p>
          <w:bookmarkEnd w:id="1860"/>
          <w:p>
            <w:pPr>
              <w:spacing w:after="20"/>
              <w:ind w:left="20"/>
              <w:jc w:val="both"/>
            </w:pPr>
            <w:r>
              <w:rPr>
                <w:rFonts w:ascii="Times New Roman"/>
                <w:b w:val="false"/>
                <w:i w:val="false"/>
                <w:color w:val="000000"/>
                <w:sz w:val="20"/>
              </w:rPr>
              <w:t>
0403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Обласов Евгений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2" w:id="1861"/>
          <w:p>
            <w:pPr>
              <w:spacing w:after="20"/>
              <w:ind w:left="20"/>
              <w:jc w:val="both"/>
            </w:pPr>
            <w:r>
              <w:rPr>
                <w:rFonts w:ascii="Times New Roman"/>
                <w:b w:val="false"/>
                <w:i w:val="false"/>
                <w:color w:val="000000"/>
                <w:sz w:val="20"/>
              </w:rPr>
              <w:t>
61012740</w:t>
            </w:r>
          </w:p>
          <w:bookmarkEnd w:id="1861"/>
          <w:p>
            <w:pPr>
              <w:spacing w:after="20"/>
              <w:ind w:left="20"/>
              <w:jc w:val="both"/>
            </w:pPr>
            <w:r>
              <w:rPr>
                <w:rFonts w:ascii="Times New Roman"/>
                <w:b w:val="false"/>
                <w:i w:val="false"/>
                <w:color w:val="000000"/>
                <w:sz w:val="20"/>
              </w:rPr>
              <w:t>
1330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3" w:id="1862"/>
          <w:p>
            <w:pPr>
              <w:spacing w:after="20"/>
              <w:ind w:left="20"/>
              <w:jc w:val="both"/>
            </w:pPr>
            <w:r>
              <w:rPr>
                <w:rFonts w:ascii="Times New Roman"/>
                <w:b w:val="false"/>
                <w:i w:val="false"/>
                <w:color w:val="000000"/>
                <w:sz w:val="20"/>
              </w:rPr>
              <w:t>
Обласова Людмила</w:t>
            </w:r>
          </w:p>
          <w:bookmarkEnd w:id="1862"/>
          <w:p>
            <w:pPr>
              <w:spacing w:after="20"/>
              <w:ind w:left="20"/>
              <w:jc w:val="both"/>
            </w:pPr>
            <w:r>
              <w:rPr>
                <w:rFonts w:ascii="Times New Roman"/>
                <w:b w:val="false"/>
                <w:i w:val="false"/>
                <w:color w:val="000000"/>
                <w:sz w:val="20"/>
              </w:rPr>
              <w:t>
Вениаминовна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4" w:id="1863"/>
          <w:p>
            <w:pPr>
              <w:spacing w:after="20"/>
              <w:ind w:left="20"/>
              <w:jc w:val="both"/>
            </w:pPr>
            <w:r>
              <w:rPr>
                <w:rFonts w:ascii="Times New Roman"/>
                <w:b w:val="false"/>
                <w:i w:val="false"/>
                <w:color w:val="000000"/>
                <w:sz w:val="20"/>
              </w:rPr>
              <w:t>
70042535</w:t>
            </w:r>
          </w:p>
          <w:bookmarkEnd w:id="1863"/>
          <w:p>
            <w:pPr>
              <w:spacing w:after="20"/>
              <w:ind w:left="20"/>
              <w:jc w:val="both"/>
            </w:pPr>
            <w:r>
              <w:rPr>
                <w:rFonts w:ascii="Times New Roman"/>
                <w:b w:val="false"/>
                <w:i w:val="false"/>
                <w:color w:val="000000"/>
                <w:sz w:val="20"/>
              </w:rPr>
              <w:t>
0023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Огурцов Евгений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5" w:id="1864"/>
          <w:p>
            <w:pPr>
              <w:spacing w:after="20"/>
              <w:ind w:left="20"/>
              <w:jc w:val="both"/>
            </w:pPr>
            <w:r>
              <w:rPr>
                <w:rFonts w:ascii="Times New Roman"/>
                <w:b w:val="false"/>
                <w:i w:val="false"/>
                <w:color w:val="000000"/>
                <w:sz w:val="20"/>
              </w:rPr>
              <w:t>
90110145</w:t>
            </w:r>
          </w:p>
          <w:bookmarkEnd w:id="1864"/>
          <w:p>
            <w:pPr>
              <w:spacing w:after="20"/>
              <w:ind w:left="20"/>
              <w:jc w:val="both"/>
            </w:pPr>
            <w:r>
              <w:rPr>
                <w:rFonts w:ascii="Times New Roman"/>
                <w:b w:val="false"/>
                <w:i w:val="false"/>
                <w:color w:val="000000"/>
                <w:sz w:val="20"/>
              </w:rPr>
              <w:t>
1576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Онищук Вера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6" w:id="1865"/>
          <w:p>
            <w:pPr>
              <w:spacing w:after="20"/>
              <w:ind w:left="20"/>
              <w:jc w:val="both"/>
            </w:pPr>
            <w:r>
              <w:rPr>
                <w:rFonts w:ascii="Times New Roman"/>
                <w:b w:val="false"/>
                <w:i w:val="false"/>
                <w:color w:val="000000"/>
                <w:sz w:val="20"/>
              </w:rPr>
              <w:t>
73101640</w:t>
            </w:r>
          </w:p>
          <w:bookmarkEnd w:id="1865"/>
          <w:p>
            <w:pPr>
              <w:spacing w:after="20"/>
              <w:ind w:left="20"/>
              <w:jc w:val="both"/>
            </w:pPr>
            <w:r>
              <w:rPr>
                <w:rFonts w:ascii="Times New Roman"/>
                <w:b w:val="false"/>
                <w:i w:val="false"/>
                <w:color w:val="000000"/>
                <w:sz w:val="20"/>
              </w:rPr>
              <w:t>
0305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7" w:id="1866"/>
          <w:p>
            <w:pPr>
              <w:spacing w:after="20"/>
              <w:ind w:left="20"/>
              <w:jc w:val="both"/>
            </w:pPr>
            <w:r>
              <w:rPr>
                <w:rFonts w:ascii="Times New Roman"/>
                <w:b w:val="false"/>
                <w:i w:val="false"/>
                <w:color w:val="000000"/>
                <w:sz w:val="20"/>
              </w:rPr>
              <w:t>
Опруненко Оксана</w:t>
            </w:r>
          </w:p>
          <w:bookmarkEnd w:id="1866"/>
          <w:p>
            <w:pPr>
              <w:spacing w:after="20"/>
              <w:ind w:left="20"/>
              <w:jc w:val="both"/>
            </w:pPr>
            <w:r>
              <w:rPr>
                <w:rFonts w:ascii="Times New Roman"/>
                <w:b w:val="false"/>
                <w:i w:val="false"/>
                <w:color w:val="000000"/>
                <w:sz w:val="20"/>
              </w:rPr>
              <w:t>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8" w:id="1867"/>
          <w:p>
            <w:pPr>
              <w:spacing w:after="20"/>
              <w:ind w:left="20"/>
              <w:jc w:val="both"/>
            </w:pPr>
            <w:r>
              <w:rPr>
                <w:rFonts w:ascii="Times New Roman"/>
                <w:b w:val="false"/>
                <w:i w:val="false"/>
                <w:color w:val="000000"/>
                <w:sz w:val="20"/>
              </w:rPr>
              <w:t>
80050735</w:t>
            </w:r>
          </w:p>
          <w:bookmarkEnd w:id="1867"/>
          <w:p>
            <w:pPr>
              <w:spacing w:after="20"/>
              <w:ind w:left="20"/>
              <w:jc w:val="both"/>
            </w:pPr>
            <w:r>
              <w:rPr>
                <w:rFonts w:ascii="Times New Roman"/>
                <w:b w:val="false"/>
                <w:i w:val="false"/>
                <w:color w:val="000000"/>
                <w:sz w:val="20"/>
              </w:rPr>
              <w:t>
0466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Павленко Денис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9" w:id="1868"/>
          <w:p>
            <w:pPr>
              <w:spacing w:after="20"/>
              <w:ind w:left="20"/>
              <w:jc w:val="both"/>
            </w:pPr>
            <w:r>
              <w:rPr>
                <w:rFonts w:ascii="Times New Roman"/>
                <w:b w:val="false"/>
                <w:i w:val="false"/>
                <w:color w:val="000000"/>
                <w:sz w:val="20"/>
              </w:rPr>
              <w:t>
79062145</w:t>
            </w:r>
          </w:p>
          <w:bookmarkEnd w:id="1868"/>
          <w:p>
            <w:pPr>
              <w:spacing w:after="20"/>
              <w:ind w:left="20"/>
              <w:jc w:val="both"/>
            </w:pPr>
            <w:r>
              <w:rPr>
                <w:rFonts w:ascii="Times New Roman"/>
                <w:b w:val="false"/>
                <w:i w:val="false"/>
                <w:color w:val="000000"/>
                <w:sz w:val="20"/>
              </w:rPr>
              <w:t>
0180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 Наталья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0" w:id="1869"/>
          <w:p>
            <w:pPr>
              <w:spacing w:after="20"/>
              <w:ind w:left="20"/>
              <w:jc w:val="both"/>
            </w:pPr>
            <w:r>
              <w:rPr>
                <w:rFonts w:ascii="Times New Roman"/>
                <w:b w:val="false"/>
                <w:i w:val="false"/>
                <w:color w:val="000000"/>
                <w:sz w:val="20"/>
              </w:rPr>
              <w:t>
88082135</w:t>
            </w:r>
          </w:p>
          <w:bookmarkEnd w:id="1869"/>
          <w:p>
            <w:pPr>
              <w:spacing w:after="20"/>
              <w:ind w:left="20"/>
              <w:jc w:val="both"/>
            </w:pPr>
            <w:r>
              <w:rPr>
                <w:rFonts w:ascii="Times New Roman"/>
                <w:b w:val="false"/>
                <w:i w:val="false"/>
                <w:color w:val="000000"/>
                <w:sz w:val="20"/>
              </w:rPr>
              <w:t>
0160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ПлетнҰв Николай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1" w:id="1870"/>
          <w:p>
            <w:pPr>
              <w:spacing w:after="20"/>
              <w:ind w:left="20"/>
              <w:jc w:val="both"/>
            </w:pPr>
            <w:r>
              <w:rPr>
                <w:rFonts w:ascii="Times New Roman"/>
                <w:b w:val="false"/>
                <w:i w:val="false"/>
                <w:color w:val="000000"/>
                <w:sz w:val="20"/>
              </w:rPr>
              <w:t>
38040640</w:t>
            </w:r>
          </w:p>
          <w:bookmarkEnd w:id="1870"/>
          <w:p>
            <w:pPr>
              <w:spacing w:after="20"/>
              <w:ind w:left="20"/>
              <w:jc w:val="both"/>
            </w:pPr>
            <w:r>
              <w:rPr>
                <w:rFonts w:ascii="Times New Roman"/>
                <w:b w:val="false"/>
                <w:i w:val="false"/>
                <w:color w:val="000000"/>
                <w:sz w:val="20"/>
              </w:rPr>
              <w:t>
0972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Плетнева Валентина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2" w:id="1871"/>
          <w:p>
            <w:pPr>
              <w:spacing w:after="20"/>
              <w:ind w:left="20"/>
              <w:jc w:val="both"/>
            </w:pPr>
            <w:r>
              <w:rPr>
                <w:rFonts w:ascii="Times New Roman"/>
                <w:b w:val="false"/>
                <w:i w:val="false"/>
                <w:color w:val="000000"/>
                <w:sz w:val="20"/>
              </w:rPr>
              <w:t>
76081345</w:t>
            </w:r>
          </w:p>
          <w:bookmarkEnd w:id="1871"/>
          <w:p>
            <w:pPr>
              <w:spacing w:after="20"/>
              <w:ind w:left="20"/>
              <w:jc w:val="both"/>
            </w:pPr>
            <w:r>
              <w:rPr>
                <w:rFonts w:ascii="Times New Roman"/>
                <w:b w:val="false"/>
                <w:i w:val="false"/>
                <w:color w:val="000000"/>
                <w:sz w:val="20"/>
              </w:rPr>
              <w:t>
0575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3" w:id="1872"/>
          <w:p>
            <w:pPr>
              <w:spacing w:after="20"/>
              <w:ind w:left="20"/>
              <w:jc w:val="both"/>
            </w:pPr>
            <w:r>
              <w:rPr>
                <w:rFonts w:ascii="Times New Roman"/>
                <w:b w:val="false"/>
                <w:i w:val="false"/>
                <w:color w:val="000000"/>
                <w:sz w:val="20"/>
              </w:rPr>
              <w:t>
Поберезская Ольга</w:t>
            </w:r>
          </w:p>
          <w:bookmarkEnd w:id="1872"/>
          <w:p>
            <w:pPr>
              <w:spacing w:after="20"/>
              <w:ind w:left="20"/>
              <w:jc w:val="both"/>
            </w:pPr>
            <w:r>
              <w:rPr>
                <w:rFonts w:ascii="Times New Roman"/>
                <w:b w:val="false"/>
                <w:i w:val="false"/>
                <w:color w:val="000000"/>
                <w:sz w:val="20"/>
              </w:rPr>
              <w:t>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4" w:id="1873"/>
          <w:p>
            <w:pPr>
              <w:spacing w:after="20"/>
              <w:ind w:left="20"/>
              <w:jc w:val="both"/>
            </w:pPr>
            <w:r>
              <w:rPr>
                <w:rFonts w:ascii="Times New Roman"/>
                <w:b w:val="false"/>
                <w:i w:val="false"/>
                <w:color w:val="000000"/>
                <w:sz w:val="20"/>
              </w:rPr>
              <w:t>
58011430</w:t>
            </w:r>
          </w:p>
          <w:bookmarkEnd w:id="1873"/>
          <w:p>
            <w:pPr>
              <w:spacing w:after="20"/>
              <w:ind w:left="20"/>
              <w:jc w:val="both"/>
            </w:pPr>
            <w:r>
              <w:rPr>
                <w:rFonts w:ascii="Times New Roman"/>
                <w:b w:val="false"/>
                <w:i w:val="false"/>
                <w:color w:val="000000"/>
                <w:sz w:val="20"/>
              </w:rPr>
              <w:t>
0722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Погребняк Александр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5" w:id="1874"/>
          <w:p>
            <w:pPr>
              <w:spacing w:after="20"/>
              <w:ind w:left="20"/>
              <w:jc w:val="both"/>
            </w:pPr>
            <w:r>
              <w:rPr>
                <w:rFonts w:ascii="Times New Roman"/>
                <w:b w:val="false"/>
                <w:i w:val="false"/>
                <w:color w:val="000000"/>
                <w:sz w:val="20"/>
              </w:rPr>
              <w:t>
86022335</w:t>
            </w:r>
          </w:p>
          <w:bookmarkEnd w:id="1874"/>
          <w:p>
            <w:pPr>
              <w:spacing w:after="20"/>
              <w:ind w:left="20"/>
              <w:jc w:val="both"/>
            </w:pPr>
            <w:r>
              <w:rPr>
                <w:rFonts w:ascii="Times New Roman"/>
                <w:b w:val="false"/>
                <w:i w:val="false"/>
                <w:color w:val="000000"/>
                <w:sz w:val="20"/>
              </w:rPr>
              <w:t>
0047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Погребняк Сергей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6" w:id="1875"/>
          <w:p>
            <w:pPr>
              <w:spacing w:after="20"/>
              <w:ind w:left="20"/>
              <w:jc w:val="both"/>
            </w:pPr>
            <w:r>
              <w:rPr>
                <w:rFonts w:ascii="Times New Roman"/>
                <w:b w:val="false"/>
                <w:i w:val="false"/>
                <w:color w:val="000000"/>
                <w:sz w:val="20"/>
              </w:rPr>
              <w:t>
50040540</w:t>
            </w:r>
          </w:p>
          <w:bookmarkEnd w:id="1875"/>
          <w:p>
            <w:pPr>
              <w:spacing w:after="20"/>
              <w:ind w:left="20"/>
              <w:jc w:val="both"/>
            </w:pPr>
            <w:r>
              <w:rPr>
                <w:rFonts w:ascii="Times New Roman"/>
                <w:b w:val="false"/>
                <w:i w:val="false"/>
                <w:color w:val="000000"/>
                <w:sz w:val="20"/>
              </w:rPr>
              <w:t>
0677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Поддячая Валентина Степановна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7" w:id="1876"/>
          <w:p>
            <w:pPr>
              <w:spacing w:after="20"/>
              <w:ind w:left="20"/>
              <w:jc w:val="both"/>
            </w:pPr>
            <w:r>
              <w:rPr>
                <w:rFonts w:ascii="Times New Roman"/>
                <w:b w:val="false"/>
                <w:i w:val="false"/>
                <w:color w:val="000000"/>
                <w:sz w:val="20"/>
              </w:rPr>
              <w:t>
77070440</w:t>
            </w:r>
          </w:p>
          <w:bookmarkEnd w:id="1876"/>
          <w:p>
            <w:pPr>
              <w:spacing w:after="20"/>
              <w:ind w:left="20"/>
              <w:jc w:val="both"/>
            </w:pPr>
            <w:r>
              <w:rPr>
                <w:rFonts w:ascii="Times New Roman"/>
                <w:b w:val="false"/>
                <w:i w:val="false"/>
                <w:color w:val="000000"/>
                <w:sz w:val="20"/>
              </w:rPr>
              <w:t>
1615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Померанцева Ольга Юрьевна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8" w:id="1877"/>
          <w:p>
            <w:pPr>
              <w:spacing w:after="20"/>
              <w:ind w:left="20"/>
              <w:jc w:val="both"/>
            </w:pPr>
            <w:r>
              <w:rPr>
                <w:rFonts w:ascii="Times New Roman"/>
                <w:b w:val="false"/>
                <w:i w:val="false"/>
                <w:color w:val="000000"/>
                <w:sz w:val="20"/>
              </w:rPr>
              <w:t>
89031635</w:t>
            </w:r>
          </w:p>
          <w:bookmarkEnd w:id="1877"/>
          <w:p>
            <w:pPr>
              <w:spacing w:after="20"/>
              <w:ind w:left="20"/>
              <w:jc w:val="both"/>
            </w:pPr>
            <w:r>
              <w:rPr>
                <w:rFonts w:ascii="Times New Roman"/>
                <w:b w:val="false"/>
                <w:i w:val="false"/>
                <w:color w:val="000000"/>
                <w:sz w:val="20"/>
              </w:rPr>
              <w:t>
0226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Проскурников Алексей Федорович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9" w:id="1878"/>
          <w:p>
            <w:pPr>
              <w:spacing w:after="20"/>
              <w:ind w:left="20"/>
              <w:jc w:val="both"/>
            </w:pPr>
            <w:r>
              <w:rPr>
                <w:rFonts w:ascii="Times New Roman"/>
                <w:b w:val="false"/>
                <w:i w:val="false"/>
                <w:color w:val="000000"/>
                <w:sz w:val="20"/>
              </w:rPr>
              <w:t>
82041145</w:t>
            </w:r>
          </w:p>
          <w:bookmarkEnd w:id="1878"/>
          <w:p>
            <w:pPr>
              <w:spacing w:after="20"/>
              <w:ind w:left="20"/>
              <w:jc w:val="both"/>
            </w:pPr>
            <w:r>
              <w:rPr>
                <w:rFonts w:ascii="Times New Roman"/>
                <w:b w:val="false"/>
                <w:i w:val="false"/>
                <w:color w:val="000000"/>
                <w:sz w:val="20"/>
              </w:rPr>
              <w:t>
0048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Проскурникова Ирина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0" w:id="1879"/>
          <w:p>
            <w:pPr>
              <w:spacing w:after="20"/>
              <w:ind w:left="20"/>
              <w:jc w:val="both"/>
            </w:pPr>
            <w:r>
              <w:rPr>
                <w:rFonts w:ascii="Times New Roman"/>
                <w:b w:val="false"/>
                <w:i w:val="false"/>
                <w:color w:val="000000"/>
                <w:sz w:val="20"/>
              </w:rPr>
              <w:t>
84051645</w:t>
            </w:r>
          </w:p>
          <w:bookmarkEnd w:id="1879"/>
          <w:p>
            <w:pPr>
              <w:spacing w:after="20"/>
              <w:ind w:left="20"/>
              <w:jc w:val="both"/>
            </w:pPr>
            <w:r>
              <w:rPr>
                <w:rFonts w:ascii="Times New Roman"/>
                <w:b w:val="false"/>
                <w:i w:val="false"/>
                <w:color w:val="000000"/>
                <w:sz w:val="20"/>
              </w:rPr>
              <w:t>
1269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Птак Анастасия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1" w:id="1880"/>
          <w:p>
            <w:pPr>
              <w:spacing w:after="20"/>
              <w:ind w:left="20"/>
              <w:jc w:val="both"/>
            </w:pPr>
            <w:r>
              <w:rPr>
                <w:rFonts w:ascii="Times New Roman"/>
                <w:b w:val="false"/>
                <w:i w:val="false"/>
                <w:color w:val="000000"/>
                <w:sz w:val="20"/>
              </w:rPr>
              <w:t>
74122240</w:t>
            </w:r>
          </w:p>
          <w:bookmarkEnd w:id="1880"/>
          <w:p>
            <w:pPr>
              <w:spacing w:after="20"/>
              <w:ind w:left="20"/>
              <w:jc w:val="both"/>
            </w:pPr>
            <w:r>
              <w:rPr>
                <w:rFonts w:ascii="Times New Roman"/>
                <w:b w:val="false"/>
                <w:i w:val="false"/>
                <w:color w:val="000000"/>
                <w:sz w:val="20"/>
              </w:rPr>
              <w:t>
0238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Разумная Диана Дарвиновна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2" w:id="1881"/>
          <w:p>
            <w:pPr>
              <w:spacing w:after="20"/>
              <w:ind w:left="20"/>
              <w:jc w:val="both"/>
            </w:pPr>
            <w:r>
              <w:rPr>
                <w:rFonts w:ascii="Times New Roman"/>
                <w:b w:val="false"/>
                <w:i w:val="false"/>
                <w:color w:val="000000"/>
                <w:sz w:val="20"/>
              </w:rPr>
              <w:t>
61012540</w:t>
            </w:r>
          </w:p>
          <w:bookmarkEnd w:id="1881"/>
          <w:p>
            <w:pPr>
              <w:spacing w:after="20"/>
              <w:ind w:left="20"/>
              <w:jc w:val="both"/>
            </w:pPr>
            <w:r>
              <w:rPr>
                <w:rFonts w:ascii="Times New Roman"/>
                <w:b w:val="false"/>
                <w:i w:val="false"/>
                <w:color w:val="000000"/>
                <w:sz w:val="20"/>
              </w:rPr>
              <w:t>
1715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Рафикова Тамара Бакитовна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3" w:id="1882"/>
          <w:p>
            <w:pPr>
              <w:spacing w:after="20"/>
              <w:ind w:left="20"/>
              <w:jc w:val="both"/>
            </w:pPr>
            <w:r>
              <w:rPr>
                <w:rFonts w:ascii="Times New Roman"/>
                <w:b w:val="false"/>
                <w:i w:val="false"/>
                <w:color w:val="000000"/>
                <w:sz w:val="20"/>
              </w:rPr>
              <w:t>
81123035</w:t>
            </w:r>
          </w:p>
          <w:bookmarkEnd w:id="1882"/>
          <w:p>
            <w:pPr>
              <w:spacing w:after="20"/>
              <w:ind w:left="20"/>
              <w:jc w:val="both"/>
            </w:pPr>
            <w:r>
              <w:rPr>
                <w:rFonts w:ascii="Times New Roman"/>
                <w:b w:val="false"/>
                <w:i w:val="false"/>
                <w:color w:val="000000"/>
                <w:sz w:val="20"/>
              </w:rPr>
              <w:t>
0198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Рыбак Евгений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4" w:id="1883"/>
          <w:p>
            <w:pPr>
              <w:spacing w:after="20"/>
              <w:ind w:left="20"/>
              <w:jc w:val="both"/>
            </w:pPr>
            <w:r>
              <w:rPr>
                <w:rFonts w:ascii="Times New Roman"/>
                <w:b w:val="false"/>
                <w:i w:val="false"/>
                <w:color w:val="000000"/>
                <w:sz w:val="20"/>
              </w:rPr>
              <w:t>
71102735</w:t>
            </w:r>
          </w:p>
          <w:bookmarkEnd w:id="1883"/>
          <w:p>
            <w:pPr>
              <w:spacing w:after="20"/>
              <w:ind w:left="20"/>
              <w:jc w:val="both"/>
            </w:pPr>
            <w:r>
              <w:rPr>
                <w:rFonts w:ascii="Times New Roman"/>
                <w:b w:val="false"/>
                <w:i w:val="false"/>
                <w:color w:val="000000"/>
                <w:sz w:val="20"/>
              </w:rPr>
              <w:t>
0282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Рымаренко Александр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5" w:id="1884"/>
          <w:p>
            <w:pPr>
              <w:spacing w:after="20"/>
              <w:ind w:left="20"/>
              <w:jc w:val="both"/>
            </w:pPr>
            <w:r>
              <w:rPr>
                <w:rFonts w:ascii="Times New Roman"/>
                <w:b w:val="false"/>
                <w:i w:val="false"/>
                <w:color w:val="000000"/>
                <w:sz w:val="20"/>
              </w:rPr>
              <w:t>
82041645</w:t>
            </w:r>
          </w:p>
          <w:bookmarkEnd w:id="1884"/>
          <w:p>
            <w:pPr>
              <w:spacing w:after="20"/>
              <w:ind w:left="20"/>
              <w:jc w:val="both"/>
            </w:pPr>
            <w:r>
              <w:rPr>
                <w:rFonts w:ascii="Times New Roman"/>
                <w:b w:val="false"/>
                <w:i w:val="false"/>
                <w:color w:val="000000"/>
                <w:sz w:val="20"/>
              </w:rPr>
              <w:t>
0382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Рябец Любовь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6" w:id="1885"/>
          <w:p>
            <w:pPr>
              <w:spacing w:after="20"/>
              <w:ind w:left="20"/>
              <w:jc w:val="both"/>
            </w:pPr>
            <w:r>
              <w:rPr>
                <w:rFonts w:ascii="Times New Roman"/>
                <w:b w:val="false"/>
                <w:i w:val="false"/>
                <w:color w:val="000000"/>
                <w:sz w:val="20"/>
              </w:rPr>
              <w:t>
79081740</w:t>
            </w:r>
          </w:p>
          <w:bookmarkEnd w:id="1885"/>
          <w:p>
            <w:pPr>
              <w:spacing w:after="20"/>
              <w:ind w:left="20"/>
              <w:jc w:val="both"/>
            </w:pPr>
            <w:r>
              <w:rPr>
                <w:rFonts w:ascii="Times New Roman"/>
                <w:b w:val="false"/>
                <w:i w:val="false"/>
                <w:color w:val="000000"/>
                <w:sz w:val="20"/>
              </w:rPr>
              <w:t>
3154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Сабурова Елена Геннадьевна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7" w:id="1886"/>
          <w:p>
            <w:pPr>
              <w:spacing w:after="20"/>
              <w:ind w:left="20"/>
              <w:jc w:val="both"/>
            </w:pPr>
            <w:r>
              <w:rPr>
                <w:rFonts w:ascii="Times New Roman"/>
                <w:b w:val="false"/>
                <w:i w:val="false"/>
                <w:color w:val="000000"/>
                <w:sz w:val="20"/>
              </w:rPr>
              <w:t>
83110335</w:t>
            </w:r>
          </w:p>
          <w:bookmarkEnd w:id="1886"/>
          <w:p>
            <w:pPr>
              <w:spacing w:after="20"/>
              <w:ind w:left="20"/>
              <w:jc w:val="both"/>
            </w:pPr>
            <w:r>
              <w:rPr>
                <w:rFonts w:ascii="Times New Roman"/>
                <w:b w:val="false"/>
                <w:i w:val="false"/>
                <w:color w:val="000000"/>
                <w:sz w:val="20"/>
              </w:rPr>
              <w:t>
1268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Савидов Александр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8" w:id="1887"/>
          <w:p>
            <w:pPr>
              <w:spacing w:after="20"/>
              <w:ind w:left="20"/>
              <w:jc w:val="both"/>
            </w:pPr>
            <w:r>
              <w:rPr>
                <w:rFonts w:ascii="Times New Roman"/>
                <w:b w:val="false"/>
                <w:i w:val="false"/>
                <w:color w:val="000000"/>
                <w:sz w:val="20"/>
              </w:rPr>
              <w:t>
70013130</w:t>
            </w:r>
          </w:p>
          <w:bookmarkEnd w:id="1887"/>
          <w:p>
            <w:pPr>
              <w:spacing w:after="20"/>
              <w:ind w:left="20"/>
              <w:jc w:val="both"/>
            </w:pPr>
            <w:r>
              <w:rPr>
                <w:rFonts w:ascii="Times New Roman"/>
                <w:b w:val="false"/>
                <w:i w:val="false"/>
                <w:color w:val="000000"/>
                <w:sz w:val="20"/>
              </w:rPr>
              <w:t>
0504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Савула Алексей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9" w:id="1888"/>
          <w:p>
            <w:pPr>
              <w:spacing w:after="20"/>
              <w:ind w:left="20"/>
              <w:jc w:val="both"/>
            </w:pPr>
            <w:r>
              <w:rPr>
                <w:rFonts w:ascii="Times New Roman"/>
                <w:b w:val="false"/>
                <w:i w:val="false"/>
                <w:color w:val="000000"/>
                <w:sz w:val="20"/>
              </w:rPr>
              <w:t>
82112045</w:t>
            </w:r>
          </w:p>
          <w:bookmarkEnd w:id="1888"/>
          <w:p>
            <w:pPr>
              <w:spacing w:after="20"/>
              <w:ind w:left="20"/>
              <w:jc w:val="both"/>
            </w:pPr>
            <w:r>
              <w:rPr>
                <w:rFonts w:ascii="Times New Roman"/>
                <w:b w:val="false"/>
                <w:i w:val="false"/>
                <w:color w:val="000000"/>
                <w:sz w:val="20"/>
              </w:rPr>
              <w:t>
0178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Савченко Елена Альбертовна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0" w:id="1889"/>
          <w:p>
            <w:pPr>
              <w:spacing w:after="20"/>
              <w:ind w:left="20"/>
              <w:jc w:val="both"/>
            </w:pPr>
            <w:r>
              <w:rPr>
                <w:rFonts w:ascii="Times New Roman"/>
                <w:b w:val="false"/>
                <w:i w:val="false"/>
                <w:color w:val="000000"/>
                <w:sz w:val="20"/>
              </w:rPr>
              <w:t>
87081045</w:t>
            </w:r>
          </w:p>
          <w:bookmarkEnd w:id="1889"/>
          <w:p>
            <w:pPr>
              <w:spacing w:after="20"/>
              <w:ind w:left="20"/>
              <w:jc w:val="both"/>
            </w:pPr>
            <w:r>
              <w:rPr>
                <w:rFonts w:ascii="Times New Roman"/>
                <w:b w:val="false"/>
                <w:i w:val="false"/>
                <w:color w:val="000000"/>
                <w:sz w:val="20"/>
              </w:rPr>
              <w:t>
0551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Сарбасова Венера Ринатовна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1" w:id="1890"/>
          <w:p>
            <w:pPr>
              <w:spacing w:after="20"/>
              <w:ind w:left="20"/>
              <w:jc w:val="both"/>
            </w:pPr>
            <w:r>
              <w:rPr>
                <w:rFonts w:ascii="Times New Roman"/>
                <w:b w:val="false"/>
                <w:i w:val="false"/>
                <w:color w:val="000000"/>
                <w:sz w:val="20"/>
              </w:rPr>
              <w:t>
85090145</w:t>
            </w:r>
          </w:p>
          <w:bookmarkEnd w:id="1890"/>
          <w:p>
            <w:pPr>
              <w:spacing w:after="20"/>
              <w:ind w:left="20"/>
              <w:jc w:val="both"/>
            </w:pPr>
            <w:r>
              <w:rPr>
                <w:rFonts w:ascii="Times New Roman"/>
                <w:b w:val="false"/>
                <w:i w:val="false"/>
                <w:color w:val="000000"/>
                <w:sz w:val="20"/>
              </w:rPr>
              <w:t>
0384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Сарбасова Инна Вильгельмовна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2" w:id="1891"/>
          <w:p>
            <w:pPr>
              <w:spacing w:after="20"/>
              <w:ind w:left="20"/>
              <w:jc w:val="both"/>
            </w:pPr>
            <w:r>
              <w:rPr>
                <w:rFonts w:ascii="Times New Roman"/>
                <w:b w:val="false"/>
                <w:i w:val="false"/>
                <w:color w:val="000000"/>
                <w:sz w:val="20"/>
              </w:rPr>
              <w:t>
65120835</w:t>
            </w:r>
          </w:p>
          <w:bookmarkEnd w:id="1891"/>
          <w:p>
            <w:pPr>
              <w:spacing w:after="20"/>
              <w:ind w:left="20"/>
              <w:jc w:val="both"/>
            </w:pPr>
            <w:r>
              <w:rPr>
                <w:rFonts w:ascii="Times New Roman"/>
                <w:b w:val="false"/>
                <w:i w:val="false"/>
                <w:color w:val="000000"/>
                <w:sz w:val="20"/>
              </w:rPr>
              <w:t>
0272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Сердюк Александр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3" w:id="1892"/>
          <w:p>
            <w:pPr>
              <w:spacing w:after="20"/>
              <w:ind w:left="20"/>
              <w:jc w:val="both"/>
            </w:pPr>
            <w:r>
              <w:rPr>
                <w:rFonts w:ascii="Times New Roman"/>
                <w:b w:val="false"/>
                <w:i w:val="false"/>
                <w:color w:val="000000"/>
                <w:sz w:val="20"/>
              </w:rPr>
              <w:t>
56091635</w:t>
            </w:r>
          </w:p>
          <w:bookmarkEnd w:id="1892"/>
          <w:p>
            <w:pPr>
              <w:spacing w:after="20"/>
              <w:ind w:left="20"/>
              <w:jc w:val="both"/>
            </w:pPr>
            <w:r>
              <w:rPr>
                <w:rFonts w:ascii="Times New Roman"/>
                <w:b w:val="false"/>
                <w:i w:val="false"/>
                <w:color w:val="000000"/>
                <w:sz w:val="20"/>
              </w:rPr>
              <w:t>
0207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Серкебаев Баккерей Мусабаевич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4" w:id="1893"/>
          <w:p>
            <w:pPr>
              <w:spacing w:after="20"/>
              <w:ind w:left="20"/>
              <w:jc w:val="both"/>
            </w:pPr>
            <w:r>
              <w:rPr>
                <w:rFonts w:ascii="Times New Roman"/>
                <w:b w:val="false"/>
                <w:i w:val="false"/>
                <w:color w:val="000000"/>
                <w:sz w:val="20"/>
              </w:rPr>
              <w:t>
81032835</w:t>
            </w:r>
          </w:p>
          <w:bookmarkEnd w:id="1893"/>
          <w:p>
            <w:pPr>
              <w:spacing w:after="20"/>
              <w:ind w:left="20"/>
              <w:jc w:val="both"/>
            </w:pPr>
            <w:r>
              <w:rPr>
                <w:rFonts w:ascii="Times New Roman"/>
                <w:b w:val="false"/>
                <w:i w:val="false"/>
                <w:color w:val="000000"/>
                <w:sz w:val="20"/>
              </w:rPr>
              <w:t>
0435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Сидоров Олег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5" w:id="1894"/>
          <w:p>
            <w:pPr>
              <w:spacing w:after="20"/>
              <w:ind w:left="20"/>
              <w:jc w:val="both"/>
            </w:pPr>
            <w:r>
              <w:rPr>
                <w:rFonts w:ascii="Times New Roman"/>
                <w:b w:val="false"/>
                <w:i w:val="false"/>
                <w:color w:val="000000"/>
                <w:sz w:val="20"/>
              </w:rPr>
              <w:t>
69091140</w:t>
            </w:r>
          </w:p>
          <w:bookmarkEnd w:id="1894"/>
          <w:p>
            <w:pPr>
              <w:spacing w:after="20"/>
              <w:ind w:left="20"/>
              <w:jc w:val="both"/>
            </w:pPr>
            <w:r>
              <w:rPr>
                <w:rFonts w:ascii="Times New Roman"/>
                <w:b w:val="false"/>
                <w:i w:val="false"/>
                <w:color w:val="000000"/>
                <w:sz w:val="20"/>
              </w:rPr>
              <w:t>
0050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6" w:id="1895"/>
          <w:p>
            <w:pPr>
              <w:spacing w:after="20"/>
              <w:ind w:left="20"/>
              <w:jc w:val="both"/>
            </w:pPr>
            <w:r>
              <w:rPr>
                <w:rFonts w:ascii="Times New Roman"/>
                <w:b w:val="false"/>
                <w:i w:val="false"/>
                <w:color w:val="000000"/>
                <w:sz w:val="20"/>
              </w:rPr>
              <w:t>
Скачкова Надежда</w:t>
            </w:r>
          </w:p>
          <w:bookmarkEnd w:id="1895"/>
          <w:p>
            <w:pPr>
              <w:spacing w:after="20"/>
              <w:ind w:left="20"/>
              <w:jc w:val="both"/>
            </w:pPr>
            <w:r>
              <w:rPr>
                <w:rFonts w:ascii="Times New Roman"/>
                <w:b w:val="false"/>
                <w:i w:val="false"/>
                <w:color w:val="000000"/>
                <w:sz w:val="20"/>
              </w:rPr>
              <w:t>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7" w:id="1896"/>
          <w:p>
            <w:pPr>
              <w:spacing w:after="20"/>
              <w:ind w:left="20"/>
              <w:jc w:val="both"/>
            </w:pPr>
            <w:r>
              <w:rPr>
                <w:rFonts w:ascii="Times New Roman"/>
                <w:b w:val="false"/>
                <w:i w:val="false"/>
                <w:color w:val="000000"/>
                <w:sz w:val="20"/>
              </w:rPr>
              <w:t>
78061230</w:t>
            </w:r>
          </w:p>
          <w:bookmarkEnd w:id="1896"/>
          <w:p>
            <w:pPr>
              <w:spacing w:after="20"/>
              <w:ind w:left="20"/>
              <w:jc w:val="both"/>
            </w:pPr>
            <w:r>
              <w:rPr>
                <w:rFonts w:ascii="Times New Roman"/>
                <w:b w:val="false"/>
                <w:i w:val="false"/>
                <w:color w:val="000000"/>
                <w:sz w:val="20"/>
              </w:rPr>
              <w:t>
0800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Соколовский Виктор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8" w:id="1897"/>
          <w:p>
            <w:pPr>
              <w:spacing w:after="20"/>
              <w:ind w:left="20"/>
              <w:jc w:val="both"/>
            </w:pPr>
            <w:r>
              <w:rPr>
                <w:rFonts w:ascii="Times New Roman"/>
                <w:b w:val="false"/>
                <w:i w:val="false"/>
                <w:color w:val="000000"/>
                <w:sz w:val="20"/>
              </w:rPr>
              <w:t>
88101135</w:t>
            </w:r>
          </w:p>
          <w:bookmarkEnd w:id="1897"/>
          <w:p>
            <w:pPr>
              <w:spacing w:after="20"/>
              <w:ind w:left="20"/>
              <w:jc w:val="both"/>
            </w:pPr>
            <w:r>
              <w:rPr>
                <w:rFonts w:ascii="Times New Roman"/>
                <w:b w:val="false"/>
                <w:i w:val="false"/>
                <w:color w:val="000000"/>
                <w:sz w:val="20"/>
              </w:rPr>
              <w:t>
0080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Соплаков Андрей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9" w:id="1898"/>
          <w:p>
            <w:pPr>
              <w:spacing w:after="20"/>
              <w:ind w:left="20"/>
              <w:jc w:val="both"/>
            </w:pPr>
            <w:r>
              <w:rPr>
                <w:rFonts w:ascii="Times New Roman"/>
                <w:b w:val="false"/>
                <w:i w:val="false"/>
                <w:color w:val="000000"/>
                <w:sz w:val="20"/>
              </w:rPr>
              <w:t>
61113030</w:t>
            </w:r>
          </w:p>
          <w:bookmarkEnd w:id="1898"/>
          <w:p>
            <w:pPr>
              <w:spacing w:after="20"/>
              <w:ind w:left="20"/>
              <w:jc w:val="both"/>
            </w:pPr>
            <w:r>
              <w:rPr>
                <w:rFonts w:ascii="Times New Roman"/>
                <w:b w:val="false"/>
                <w:i w:val="false"/>
                <w:color w:val="000000"/>
                <w:sz w:val="20"/>
              </w:rPr>
              <w:t>
0304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Сорокин Василий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0" w:id="1899"/>
          <w:p>
            <w:pPr>
              <w:spacing w:after="20"/>
              <w:ind w:left="20"/>
              <w:jc w:val="both"/>
            </w:pPr>
            <w:r>
              <w:rPr>
                <w:rFonts w:ascii="Times New Roman"/>
                <w:b w:val="false"/>
                <w:i w:val="false"/>
                <w:color w:val="000000"/>
                <w:sz w:val="20"/>
              </w:rPr>
              <w:t>
80072130</w:t>
            </w:r>
          </w:p>
          <w:bookmarkEnd w:id="1899"/>
          <w:p>
            <w:pPr>
              <w:spacing w:after="20"/>
              <w:ind w:left="20"/>
              <w:jc w:val="both"/>
            </w:pPr>
            <w:r>
              <w:rPr>
                <w:rFonts w:ascii="Times New Roman"/>
                <w:b w:val="false"/>
                <w:i w:val="false"/>
                <w:color w:val="000000"/>
                <w:sz w:val="20"/>
              </w:rPr>
              <w:t>
0235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 Александр Николаич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1" w:id="1900"/>
          <w:p>
            <w:pPr>
              <w:spacing w:after="20"/>
              <w:ind w:left="20"/>
              <w:jc w:val="both"/>
            </w:pPr>
            <w:r>
              <w:rPr>
                <w:rFonts w:ascii="Times New Roman"/>
                <w:b w:val="false"/>
                <w:i w:val="false"/>
                <w:color w:val="000000"/>
                <w:sz w:val="20"/>
              </w:rPr>
              <w:t>
76013040</w:t>
            </w:r>
          </w:p>
          <w:bookmarkEnd w:id="1900"/>
          <w:p>
            <w:pPr>
              <w:spacing w:after="20"/>
              <w:ind w:left="20"/>
              <w:jc w:val="both"/>
            </w:pPr>
            <w:r>
              <w:rPr>
                <w:rFonts w:ascii="Times New Roman"/>
                <w:b w:val="false"/>
                <w:i w:val="false"/>
                <w:color w:val="000000"/>
                <w:sz w:val="20"/>
              </w:rPr>
              <w:t>
2146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 Любовь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2" w:id="1901"/>
          <w:p>
            <w:pPr>
              <w:spacing w:after="20"/>
              <w:ind w:left="20"/>
              <w:jc w:val="both"/>
            </w:pPr>
            <w:r>
              <w:rPr>
                <w:rFonts w:ascii="Times New Roman"/>
                <w:b w:val="false"/>
                <w:i w:val="false"/>
                <w:color w:val="000000"/>
                <w:sz w:val="20"/>
              </w:rPr>
              <w:t>
78090345</w:t>
            </w:r>
          </w:p>
          <w:bookmarkEnd w:id="1901"/>
          <w:p>
            <w:pPr>
              <w:spacing w:after="20"/>
              <w:ind w:left="20"/>
              <w:jc w:val="both"/>
            </w:pPr>
            <w:r>
              <w:rPr>
                <w:rFonts w:ascii="Times New Roman"/>
                <w:b w:val="false"/>
                <w:i w:val="false"/>
                <w:color w:val="000000"/>
                <w:sz w:val="20"/>
              </w:rPr>
              <w:t>
0022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Сулейменова Наталья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3" w:id="1902"/>
          <w:p>
            <w:pPr>
              <w:spacing w:after="20"/>
              <w:ind w:left="20"/>
              <w:jc w:val="both"/>
            </w:pPr>
            <w:r>
              <w:rPr>
                <w:rFonts w:ascii="Times New Roman"/>
                <w:b w:val="false"/>
                <w:i w:val="false"/>
                <w:color w:val="000000"/>
                <w:sz w:val="20"/>
              </w:rPr>
              <w:t>
85113035</w:t>
            </w:r>
          </w:p>
          <w:bookmarkEnd w:id="1902"/>
          <w:p>
            <w:pPr>
              <w:spacing w:after="20"/>
              <w:ind w:left="20"/>
              <w:jc w:val="both"/>
            </w:pPr>
            <w:r>
              <w:rPr>
                <w:rFonts w:ascii="Times New Roman"/>
                <w:b w:val="false"/>
                <w:i w:val="false"/>
                <w:color w:val="000000"/>
                <w:sz w:val="20"/>
              </w:rPr>
              <w:t>
0687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4" w:id="1903"/>
          <w:p>
            <w:pPr>
              <w:spacing w:after="20"/>
              <w:ind w:left="20"/>
              <w:jc w:val="both"/>
            </w:pPr>
            <w:r>
              <w:rPr>
                <w:rFonts w:ascii="Times New Roman"/>
                <w:b w:val="false"/>
                <w:i w:val="false"/>
                <w:color w:val="000000"/>
                <w:sz w:val="20"/>
              </w:rPr>
              <w:t>
Султанбеков Ерлан</w:t>
            </w:r>
          </w:p>
          <w:bookmarkEnd w:id="1903"/>
          <w:p>
            <w:pPr>
              <w:spacing w:after="20"/>
              <w:ind w:left="20"/>
              <w:jc w:val="both"/>
            </w:pPr>
            <w:r>
              <w:rPr>
                <w:rFonts w:ascii="Times New Roman"/>
                <w:b w:val="false"/>
                <w:i w:val="false"/>
                <w:color w:val="000000"/>
                <w:sz w:val="20"/>
              </w:rPr>
              <w:t>
Калганатович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5" w:id="1904"/>
          <w:p>
            <w:pPr>
              <w:spacing w:after="20"/>
              <w:ind w:left="20"/>
              <w:jc w:val="both"/>
            </w:pPr>
            <w:r>
              <w:rPr>
                <w:rFonts w:ascii="Times New Roman"/>
                <w:b w:val="false"/>
                <w:i w:val="false"/>
                <w:color w:val="000000"/>
                <w:sz w:val="20"/>
              </w:rPr>
              <w:t>
74120145</w:t>
            </w:r>
          </w:p>
          <w:bookmarkEnd w:id="1904"/>
          <w:p>
            <w:pPr>
              <w:spacing w:after="20"/>
              <w:ind w:left="20"/>
              <w:jc w:val="both"/>
            </w:pPr>
            <w:r>
              <w:rPr>
                <w:rFonts w:ascii="Times New Roman"/>
                <w:b w:val="false"/>
                <w:i w:val="false"/>
                <w:color w:val="000000"/>
                <w:sz w:val="20"/>
              </w:rPr>
              <w:t>
0567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Сыпачева Светлана Степановна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6" w:id="1905"/>
          <w:p>
            <w:pPr>
              <w:spacing w:after="20"/>
              <w:ind w:left="20"/>
              <w:jc w:val="both"/>
            </w:pPr>
            <w:r>
              <w:rPr>
                <w:rFonts w:ascii="Times New Roman"/>
                <w:b w:val="false"/>
                <w:i w:val="false"/>
                <w:color w:val="000000"/>
                <w:sz w:val="20"/>
              </w:rPr>
              <w:t>
85081445</w:t>
            </w:r>
          </w:p>
          <w:bookmarkEnd w:id="1905"/>
          <w:p>
            <w:pPr>
              <w:spacing w:after="20"/>
              <w:ind w:left="20"/>
              <w:jc w:val="both"/>
            </w:pPr>
            <w:r>
              <w:rPr>
                <w:rFonts w:ascii="Times New Roman"/>
                <w:b w:val="false"/>
                <w:i w:val="false"/>
                <w:color w:val="000000"/>
                <w:sz w:val="20"/>
              </w:rPr>
              <w:t>
1111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Сычкова Александра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7" w:id="1906"/>
          <w:p>
            <w:pPr>
              <w:spacing w:after="20"/>
              <w:ind w:left="20"/>
              <w:jc w:val="both"/>
            </w:pPr>
            <w:r>
              <w:rPr>
                <w:rFonts w:ascii="Times New Roman"/>
                <w:b w:val="false"/>
                <w:i w:val="false"/>
                <w:color w:val="000000"/>
                <w:sz w:val="20"/>
              </w:rPr>
              <w:t>
86053135</w:t>
            </w:r>
          </w:p>
          <w:bookmarkEnd w:id="1906"/>
          <w:p>
            <w:pPr>
              <w:spacing w:after="20"/>
              <w:ind w:left="20"/>
              <w:jc w:val="both"/>
            </w:pPr>
            <w:r>
              <w:rPr>
                <w:rFonts w:ascii="Times New Roman"/>
                <w:b w:val="false"/>
                <w:i w:val="false"/>
                <w:color w:val="000000"/>
                <w:sz w:val="20"/>
              </w:rPr>
              <w:t>
1169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Темиршин Канат Сергалиевич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8" w:id="1907"/>
          <w:p>
            <w:pPr>
              <w:spacing w:after="20"/>
              <w:ind w:left="20"/>
              <w:jc w:val="both"/>
            </w:pPr>
            <w:r>
              <w:rPr>
                <w:rFonts w:ascii="Times New Roman"/>
                <w:b w:val="false"/>
                <w:i w:val="false"/>
                <w:color w:val="000000"/>
                <w:sz w:val="20"/>
              </w:rPr>
              <w:t>
77071845</w:t>
            </w:r>
          </w:p>
          <w:bookmarkEnd w:id="1907"/>
          <w:p>
            <w:pPr>
              <w:spacing w:after="20"/>
              <w:ind w:left="20"/>
              <w:jc w:val="both"/>
            </w:pPr>
            <w:r>
              <w:rPr>
                <w:rFonts w:ascii="Times New Roman"/>
                <w:b w:val="false"/>
                <w:i w:val="false"/>
                <w:color w:val="000000"/>
                <w:sz w:val="20"/>
              </w:rPr>
              <w:t>
0461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Теницкая Лариса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9" w:id="1908"/>
          <w:p>
            <w:pPr>
              <w:spacing w:after="20"/>
              <w:ind w:left="20"/>
              <w:jc w:val="both"/>
            </w:pPr>
            <w:r>
              <w:rPr>
                <w:rFonts w:ascii="Times New Roman"/>
                <w:b w:val="false"/>
                <w:i w:val="false"/>
                <w:color w:val="000000"/>
                <w:sz w:val="20"/>
              </w:rPr>
              <w:t>
87120245</w:t>
            </w:r>
          </w:p>
          <w:bookmarkEnd w:id="1908"/>
          <w:p>
            <w:pPr>
              <w:spacing w:after="20"/>
              <w:ind w:left="20"/>
              <w:jc w:val="both"/>
            </w:pPr>
            <w:r>
              <w:rPr>
                <w:rFonts w:ascii="Times New Roman"/>
                <w:b w:val="false"/>
                <w:i w:val="false"/>
                <w:color w:val="000000"/>
                <w:sz w:val="20"/>
              </w:rPr>
              <w:t>
0529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Тлявсина АлҰна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0" w:id="1909"/>
          <w:p>
            <w:pPr>
              <w:spacing w:after="20"/>
              <w:ind w:left="20"/>
              <w:jc w:val="both"/>
            </w:pPr>
            <w:r>
              <w:rPr>
                <w:rFonts w:ascii="Times New Roman"/>
                <w:b w:val="false"/>
                <w:i w:val="false"/>
                <w:color w:val="000000"/>
                <w:sz w:val="20"/>
              </w:rPr>
              <w:t>
09034001</w:t>
            </w:r>
          </w:p>
          <w:bookmarkEnd w:id="1909"/>
          <w:p>
            <w:pPr>
              <w:spacing w:after="20"/>
              <w:ind w:left="20"/>
              <w:jc w:val="both"/>
            </w:pPr>
            <w:r>
              <w:rPr>
                <w:rFonts w:ascii="Times New Roman"/>
                <w:b w:val="false"/>
                <w:i w:val="false"/>
                <w:color w:val="000000"/>
                <w:sz w:val="20"/>
              </w:rPr>
              <w:t>
7020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"ТЕРРА"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1" w:id="1910"/>
          <w:p>
            <w:pPr>
              <w:spacing w:after="20"/>
              <w:ind w:left="20"/>
              <w:jc w:val="both"/>
            </w:pPr>
            <w:r>
              <w:rPr>
                <w:rFonts w:ascii="Times New Roman"/>
                <w:b w:val="false"/>
                <w:i w:val="false"/>
                <w:color w:val="000000"/>
                <w:sz w:val="20"/>
              </w:rPr>
              <w:t>
Жауапкерші лігі шектеулі</w:t>
            </w:r>
          </w:p>
          <w:bookmarkEnd w:id="1910"/>
          <w:p>
            <w:pPr>
              <w:spacing w:after="20"/>
              <w:ind w:left="20"/>
              <w:jc w:val="both"/>
            </w:pPr>
            <w:r>
              <w:rPr>
                <w:rFonts w:ascii="Times New Roman"/>
                <w:b w:val="false"/>
                <w:i w:val="false"/>
                <w:color w:val="000000"/>
                <w:sz w:val="20"/>
              </w:rPr>
              <w:t>
серіктестігі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2" w:id="1911"/>
          <w:p>
            <w:pPr>
              <w:spacing w:after="20"/>
              <w:ind w:left="20"/>
              <w:jc w:val="both"/>
            </w:pPr>
            <w:r>
              <w:rPr>
                <w:rFonts w:ascii="Times New Roman"/>
                <w:b w:val="false"/>
                <w:i w:val="false"/>
                <w:color w:val="000000"/>
                <w:sz w:val="20"/>
              </w:rPr>
              <w:t>
09124001</w:t>
            </w:r>
          </w:p>
          <w:bookmarkEnd w:id="1911"/>
          <w:p>
            <w:pPr>
              <w:spacing w:after="20"/>
              <w:ind w:left="20"/>
              <w:jc w:val="both"/>
            </w:pPr>
            <w:r>
              <w:rPr>
                <w:rFonts w:ascii="Times New Roman"/>
                <w:b w:val="false"/>
                <w:i w:val="false"/>
                <w:color w:val="000000"/>
                <w:sz w:val="20"/>
              </w:rPr>
              <w:t>
5985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"KORONA EXSPORT"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3" w:id="1912"/>
          <w:p>
            <w:pPr>
              <w:spacing w:after="20"/>
              <w:ind w:left="20"/>
              <w:jc w:val="both"/>
            </w:pPr>
            <w:r>
              <w:rPr>
                <w:rFonts w:ascii="Times New Roman"/>
                <w:b w:val="false"/>
                <w:i w:val="false"/>
                <w:color w:val="000000"/>
                <w:sz w:val="20"/>
              </w:rPr>
              <w:t>
Жауапкерші лігі шектеулі</w:t>
            </w:r>
          </w:p>
          <w:bookmarkEnd w:id="1912"/>
          <w:p>
            <w:pPr>
              <w:spacing w:after="20"/>
              <w:ind w:left="20"/>
              <w:jc w:val="both"/>
            </w:pPr>
            <w:r>
              <w:rPr>
                <w:rFonts w:ascii="Times New Roman"/>
                <w:b w:val="false"/>
                <w:i w:val="false"/>
                <w:color w:val="000000"/>
                <w:sz w:val="20"/>
              </w:rPr>
              <w:t>
серіктестігі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4" w:id="1913"/>
          <w:p>
            <w:pPr>
              <w:spacing w:after="20"/>
              <w:ind w:left="20"/>
              <w:jc w:val="both"/>
            </w:pPr>
            <w:r>
              <w:rPr>
                <w:rFonts w:ascii="Times New Roman"/>
                <w:b w:val="false"/>
                <w:i w:val="false"/>
                <w:color w:val="000000"/>
                <w:sz w:val="20"/>
              </w:rPr>
              <w:t>
00044000</w:t>
            </w:r>
          </w:p>
          <w:bookmarkEnd w:id="1913"/>
          <w:p>
            <w:pPr>
              <w:spacing w:after="20"/>
              <w:ind w:left="20"/>
              <w:jc w:val="both"/>
            </w:pPr>
            <w:r>
              <w:rPr>
                <w:rFonts w:ascii="Times New Roman"/>
                <w:b w:val="false"/>
                <w:i w:val="false"/>
                <w:color w:val="000000"/>
                <w:sz w:val="20"/>
              </w:rPr>
              <w:t>
1247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"Тогызбай-Агро"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5" w:id="1914"/>
          <w:p>
            <w:pPr>
              <w:spacing w:after="20"/>
              <w:ind w:left="20"/>
              <w:jc w:val="both"/>
            </w:pPr>
            <w:r>
              <w:rPr>
                <w:rFonts w:ascii="Times New Roman"/>
                <w:b w:val="false"/>
                <w:i w:val="false"/>
                <w:color w:val="000000"/>
                <w:sz w:val="20"/>
              </w:rPr>
              <w:t>
Жауапкерші лігі шектеулі</w:t>
            </w:r>
          </w:p>
          <w:bookmarkEnd w:id="1914"/>
          <w:p>
            <w:pPr>
              <w:spacing w:after="20"/>
              <w:ind w:left="20"/>
              <w:jc w:val="both"/>
            </w:pPr>
            <w:r>
              <w:rPr>
                <w:rFonts w:ascii="Times New Roman"/>
                <w:b w:val="false"/>
                <w:i w:val="false"/>
                <w:color w:val="000000"/>
                <w:sz w:val="20"/>
              </w:rPr>
              <w:t>
серіктестігі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6" w:id="1915"/>
          <w:p>
            <w:pPr>
              <w:spacing w:after="20"/>
              <w:ind w:left="20"/>
              <w:jc w:val="both"/>
            </w:pPr>
            <w:r>
              <w:rPr>
                <w:rFonts w:ascii="Times New Roman"/>
                <w:b w:val="false"/>
                <w:i w:val="false"/>
                <w:color w:val="000000"/>
                <w:sz w:val="20"/>
              </w:rPr>
              <w:t>
98024000</w:t>
            </w:r>
          </w:p>
          <w:bookmarkEnd w:id="1915"/>
          <w:p>
            <w:pPr>
              <w:spacing w:after="20"/>
              <w:ind w:left="20"/>
              <w:jc w:val="both"/>
            </w:pPr>
            <w:r>
              <w:rPr>
                <w:rFonts w:ascii="Times New Roman"/>
                <w:b w:val="false"/>
                <w:i w:val="false"/>
                <w:color w:val="000000"/>
                <w:sz w:val="20"/>
              </w:rPr>
              <w:t>
1037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7" w:id="1916"/>
          <w:p>
            <w:pPr>
              <w:spacing w:after="20"/>
              <w:ind w:left="20"/>
              <w:jc w:val="both"/>
            </w:pPr>
            <w:r>
              <w:rPr>
                <w:rFonts w:ascii="Times New Roman"/>
                <w:b w:val="false"/>
                <w:i w:val="false"/>
                <w:color w:val="000000"/>
                <w:sz w:val="20"/>
              </w:rPr>
              <w:t>
 "Ак-Бидай-Агро"</w:t>
            </w:r>
          </w:p>
          <w:bookmarkEnd w:id="1916"/>
          <w:p>
            <w:pPr>
              <w:spacing w:after="20"/>
              <w:ind w:left="20"/>
              <w:jc w:val="both"/>
            </w:pPr>
            <w:r>
              <w:rPr>
                <w:rFonts w:ascii="Times New Roman"/>
                <w:b w:val="false"/>
                <w:i w:val="false"/>
                <w:color w:val="000000"/>
                <w:sz w:val="20"/>
              </w:rPr>
              <w:t>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5607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8" w:id="1917"/>
          <w:p>
            <w:pPr>
              <w:spacing w:after="20"/>
              <w:ind w:left="20"/>
              <w:jc w:val="both"/>
            </w:pPr>
            <w:r>
              <w:rPr>
                <w:rFonts w:ascii="Times New Roman"/>
                <w:b w:val="false"/>
                <w:i w:val="false"/>
                <w:color w:val="000000"/>
                <w:sz w:val="20"/>
              </w:rPr>
              <w:t>
Жауапкерші лігі шектеулі</w:t>
            </w:r>
          </w:p>
          <w:bookmarkEnd w:id="1917"/>
          <w:p>
            <w:pPr>
              <w:spacing w:after="20"/>
              <w:ind w:left="20"/>
              <w:jc w:val="both"/>
            </w:pPr>
            <w:r>
              <w:rPr>
                <w:rFonts w:ascii="Times New Roman"/>
                <w:b w:val="false"/>
                <w:i w:val="false"/>
                <w:color w:val="000000"/>
                <w:sz w:val="20"/>
              </w:rPr>
              <w:t>
серіктестігі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9" w:id="1918"/>
          <w:p>
            <w:pPr>
              <w:spacing w:after="20"/>
              <w:ind w:left="20"/>
              <w:jc w:val="both"/>
            </w:pPr>
            <w:r>
              <w:rPr>
                <w:rFonts w:ascii="Times New Roman"/>
                <w:b w:val="false"/>
                <w:i w:val="false"/>
                <w:color w:val="000000"/>
                <w:sz w:val="20"/>
              </w:rPr>
              <w:t>
10114001</w:t>
            </w:r>
          </w:p>
          <w:bookmarkEnd w:id="1918"/>
          <w:p>
            <w:pPr>
              <w:spacing w:after="20"/>
              <w:ind w:left="20"/>
              <w:jc w:val="both"/>
            </w:pPr>
            <w:r>
              <w:rPr>
                <w:rFonts w:ascii="Times New Roman"/>
                <w:b w:val="false"/>
                <w:i w:val="false"/>
                <w:color w:val="000000"/>
                <w:sz w:val="20"/>
              </w:rPr>
              <w:t>
4521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"Север-АгроН" ЖШС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0" w:id="1919"/>
          <w:p>
            <w:pPr>
              <w:spacing w:after="20"/>
              <w:ind w:left="20"/>
              <w:jc w:val="both"/>
            </w:pPr>
            <w:r>
              <w:rPr>
                <w:rFonts w:ascii="Times New Roman"/>
                <w:b w:val="false"/>
                <w:i w:val="false"/>
                <w:color w:val="000000"/>
                <w:sz w:val="20"/>
              </w:rPr>
              <w:t>
Жауапкерші лігі шектеулі</w:t>
            </w:r>
          </w:p>
          <w:bookmarkEnd w:id="1919"/>
          <w:p>
            <w:pPr>
              <w:spacing w:after="20"/>
              <w:ind w:left="20"/>
              <w:jc w:val="both"/>
            </w:pPr>
            <w:r>
              <w:rPr>
                <w:rFonts w:ascii="Times New Roman"/>
                <w:b w:val="false"/>
                <w:i w:val="false"/>
                <w:color w:val="000000"/>
                <w:sz w:val="20"/>
              </w:rPr>
              <w:t>
серіктестігі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1" w:id="1920"/>
          <w:p>
            <w:pPr>
              <w:spacing w:after="20"/>
              <w:ind w:left="20"/>
              <w:jc w:val="both"/>
            </w:pPr>
            <w:r>
              <w:rPr>
                <w:rFonts w:ascii="Times New Roman"/>
                <w:b w:val="false"/>
                <w:i w:val="false"/>
                <w:color w:val="000000"/>
                <w:sz w:val="20"/>
              </w:rPr>
              <w:t>
84070935</w:t>
            </w:r>
          </w:p>
          <w:bookmarkEnd w:id="1920"/>
          <w:p>
            <w:pPr>
              <w:spacing w:after="20"/>
              <w:ind w:left="20"/>
              <w:jc w:val="both"/>
            </w:pPr>
            <w:r>
              <w:rPr>
                <w:rFonts w:ascii="Times New Roman"/>
                <w:b w:val="false"/>
                <w:i w:val="false"/>
                <w:color w:val="000000"/>
                <w:sz w:val="20"/>
              </w:rPr>
              <w:t>
0253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Тумурзин Улан Султанович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2" w:id="1921"/>
          <w:p>
            <w:pPr>
              <w:spacing w:after="20"/>
              <w:ind w:left="20"/>
              <w:jc w:val="both"/>
            </w:pPr>
            <w:r>
              <w:rPr>
                <w:rFonts w:ascii="Times New Roman"/>
                <w:b w:val="false"/>
                <w:i w:val="false"/>
                <w:color w:val="000000"/>
                <w:sz w:val="20"/>
              </w:rPr>
              <w:t>
94020235</w:t>
            </w:r>
          </w:p>
          <w:bookmarkEnd w:id="1921"/>
          <w:p>
            <w:pPr>
              <w:spacing w:after="20"/>
              <w:ind w:left="20"/>
              <w:jc w:val="both"/>
            </w:pPr>
            <w:r>
              <w:rPr>
                <w:rFonts w:ascii="Times New Roman"/>
                <w:b w:val="false"/>
                <w:i w:val="false"/>
                <w:color w:val="000000"/>
                <w:sz w:val="20"/>
              </w:rPr>
              <w:t>
0436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Турсунбаев Артем Аликович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3" w:id="1922"/>
          <w:p>
            <w:pPr>
              <w:spacing w:after="20"/>
              <w:ind w:left="20"/>
              <w:jc w:val="both"/>
            </w:pPr>
            <w:r>
              <w:rPr>
                <w:rFonts w:ascii="Times New Roman"/>
                <w:b w:val="false"/>
                <w:i w:val="false"/>
                <w:color w:val="000000"/>
                <w:sz w:val="20"/>
              </w:rPr>
              <w:t>
53112445</w:t>
            </w:r>
          </w:p>
          <w:bookmarkEnd w:id="1922"/>
          <w:p>
            <w:pPr>
              <w:spacing w:after="20"/>
              <w:ind w:left="20"/>
              <w:jc w:val="both"/>
            </w:pPr>
            <w:r>
              <w:rPr>
                <w:rFonts w:ascii="Times New Roman"/>
                <w:b w:val="false"/>
                <w:i w:val="false"/>
                <w:color w:val="000000"/>
                <w:sz w:val="20"/>
              </w:rPr>
              <w:t>
0119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Турусова Валентина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4" w:id="1923"/>
          <w:p>
            <w:pPr>
              <w:spacing w:after="20"/>
              <w:ind w:left="20"/>
              <w:jc w:val="both"/>
            </w:pPr>
            <w:r>
              <w:rPr>
                <w:rFonts w:ascii="Times New Roman"/>
                <w:b w:val="false"/>
                <w:i w:val="false"/>
                <w:color w:val="000000"/>
                <w:sz w:val="20"/>
              </w:rPr>
              <w:t>
81111235</w:t>
            </w:r>
          </w:p>
          <w:bookmarkEnd w:id="1923"/>
          <w:p>
            <w:pPr>
              <w:spacing w:after="20"/>
              <w:ind w:left="20"/>
              <w:jc w:val="both"/>
            </w:pPr>
            <w:r>
              <w:rPr>
                <w:rFonts w:ascii="Times New Roman"/>
                <w:b w:val="false"/>
                <w:i w:val="false"/>
                <w:color w:val="000000"/>
                <w:sz w:val="20"/>
              </w:rPr>
              <w:t>
0890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Урсу Олег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5" w:id="1924"/>
          <w:p>
            <w:pPr>
              <w:spacing w:after="20"/>
              <w:ind w:left="20"/>
              <w:jc w:val="both"/>
            </w:pPr>
            <w:r>
              <w:rPr>
                <w:rFonts w:ascii="Times New Roman"/>
                <w:b w:val="false"/>
                <w:i w:val="false"/>
                <w:color w:val="000000"/>
                <w:sz w:val="20"/>
              </w:rPr>
              <w:t>
86052635</w:t>
            </w:r>
          </w:p>
          <w:bookmarkEnd w:id="1924"/>
          <w:p>
            <w:pPr>
              <w:spacing w:after="20"/>
              <w:ind w:left="20"/>
              <w:jc w:val="both"/>
            </w:pPr>
            <w:r>
              <w:rPr>
                <w:rFonts w:ascii="Times New Roman"/>
                <w:b w:val="false"/>
                <w:i w:val="false"/>
                <w:color w:val="000000"/>
                <w:sz w:val="20"/>
              </w:rPr>
              <w:t>
0926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Усенко Артем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6" w:id="1925"/>
          <w:p>
            <w:pPr>
              <w:spacing w:after="20"/>
              <w:ind w:left="20"/>
              <w:jc w:val="both"/>
            </w:pPr>
            <w:r>
              <w:rPr>
                <w:rFonts w:ascii="Times New Roman"/>
                <w:b w:val="false"/>
                <w:i w:val="false"/>
                <w:color w:val="000000"/>
                <w:sz w:val="20"/>
              </w:rPr>
              <w:t>
83080435</w:t>
            </w:r>
          </w:p>
          <w:bookmarkEnd w:id="1925"/>
          <w:p>
            <w:pPr>
              <w:spacing w:after="20"/>
              <w:ind w:left="20"/>
              <w:jc w:val="both"/>
            </w:pPr>
            <w:r>
              <w:rPr>
                <w:rFonts w:ascii="Times New Roman"/>
                <w:b w:val="false"/>
                <w:i w:val="false"/>
                <w:color w:val="000000"/>
                <w:sz w:val="20"/>
              </w:rPr>
              <w:t>
0288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Усмонов Султанбек Симантулович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7" w:id="1926"/>
          <w:p>
            <w:pPr>
              <w:spacing w:after="20"/>
              <w:ind w:left="20"/>
              <w:jc w:val="both"/>
            </w:pPr>
            <w:r>
              <w:rPr>
                <w:rFonts w:ascii="Times New Roman"/>
                <w:b w:val="false"/>
                <w:i w:val="false"/>
                <w:color w:val="000000"/>
                <w:sz w:val="20"/>
              </w:rPr>
              <w:t>
84112345</w:t>
            </w:r>
          </w:p>
          <w:bookmarkEnd w:id="1926"/>
          <w:p>
            <w:pPr>
              <w:spacing w:after="20"/>
              <w:ind w:left="20"/>
              <w:jc w:val="both"/>
            </w:pPr>
            <w:r>
              <w:rPr>
                <w:rFonts w:ascii="Times New Roman"/>
                <w:b w:val="false"/>
                <w:i w:val="false"/>
                <w:color w:val="000000"/>
                <w:sz w:val="20"/>
              </w:rPr>
              <w:t>
1245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Успанова Ирина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8" w:id="1927"/>
          <w:p>
            <w:pPr>
              <w:spacing w:after="20"/>
              <w:ind w:left="20"/>
              <w:jc w:val="both"/>
            </w:pPr>
            <w:r>
              <w:rPr>
                <w:rFonts w:ascii="Times New Roman"/>
                <w:b w:val="false"/>
                <w:i w:val="false"/>
                <w:color w:val="000000"/>
                <w:sz w:val="20"/>
              </w:rPr>
              <w:t>
74110245</w:t>
            </w:r>
          </w:p>
          <w:bookmarkEnd w:id="1927"/>
          <w:p>
            <w:pPr>
              <w:spacing w:after="20"/>
              <w:ind w:left="20"/>
              <w:jc w:val="both"/>
            </w:pPr>
            <w:r>
              <w:rPr>
                <w:rFonts w:ascii="Times New Roman"/>
                <w:b w:val="false"/>
                <w:i w:val="false"/>
                <w:color w:val="000000"/>
                <w:sz w:val="20"/>
              </w:rPr>
              <w:t>
0737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Уткина Мария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9" w:id="1928"/>
          <w:p>
            <w:pPr>
              <w:spacing w:after="20"/>
              <w:ind w:left="20"/>
              <w:jc w:val="both"/>
            </w:pPr>
            <w:r>
              <w:rPr>
                <w:rFonts w:ascii="Times New Roman"/>
                <w:b w:val="false"/>
                <w:i w:val="false"/>
                <w:color w:val="000000"/>
                <w:sz w:val="20"/>
              </w:rPr>
              <w:t>
53013030</w:t>
            </w:r>
          </w:p>
          <w:bookmarkEnd w:id="1928"/>
          <w:p>
            <w:pPr>
              <w:spacing w:after="20"/>
              <w:ind w:left="20"/>
              <w:jc w:val="both"/>
            </w:pPr>
            <w:r>
              <w:rPr>
                <w:rFonts w:ascii="Times New Roman"/>
                <w:b w:val="false"/>
                <w:i w:val="false"/>
                <w:color w:val="000000"/>
                <w:sz w:val="20"/>
              </w:rPr>
              <w:t>
0364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Филянин Владимир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0" w:id="1929"/>
          <w:p>
            <w:pPr>
              <w:spacing w:after="20"/>
              <w:ind w:left="20"/>
              <w:jc w:val="both"/>
            </w:pPr>
            <w:r>
              <w:rPr>
                <w:rFonts w:ascii="Times New Roman"/>
                <w:b w:val="false"/>
                <w:i w:val="false"/>
                <w:color w:val="000000"/>
                <w:sz w:val="20"/>
              </w:rPr>
              <w:t>
90080845</w:t>
            </w:r>
          </w:p>
          <w:bookmarkEnd w:id="1929"/>
          <w:p>
            <w:pPr>
              <w:spacing w:after="20"/>
              <w:ind w:left="20"/>
              <w:jc w:val="both"/>
            </w:pPr>
            <w:r>
              <w:rPr>
                <w:rFonts w:ascii="Times New Roman"/>
                <w:b w:val="false"/>
                <w:i w:val="false"/>
                <w:color w:val="000000"/>
                <w:sz w:val="20"/>
              </w:rPr>
              <w:t>
0707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1" w:id="1930"/>
          <w:p>
            <w:pPr>
              <w:spacing w:after="20"/>
              <w:ind w:left="20"/>
              <w:jc w:val="both"/>
            </w:pPr>
            <w:r>
              <w:rPr>
                <w:rFonts w:ascii="Times New Roman"/>
                <w:b w:val="false"/>
                <w:i w:val="false"/>
                <w:color w:val="000000"/>
                <w:sz w:val="20"/>
              </w:rPr>
              <w:t>
Фролова Людмила</w:t>
            </w:r>
          </w:p>
          <w:bookmarkEnd w:id="1930"/>
          <w:p>
            <w:pPr>
              <w:spacing w:after="20"/>
              <w:ind w:left="20"/>
              <w:jc w:val="both"/>
            </w:pPr>
            <w:r>
              <w:rPr>
                <w:rFonts w:ascii="Times New Roman"/>
                <w:b w:val="false"/>
                <w:i w:val="false"/>
                <w:color w:val="000000"/>
                <w:sz w:val="20"/>
              </w:rPr>
              <w:t>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2" w:id="1931"/>
          <w:p>
            <w:pPr>
              <w:spacing w:after="20"/>
              <w:ind w:left="20"/>
              <w:jc w:val="both"/>
            </w:pPr>
            <w:r>
              <w:rPr>
                <w:rFonts w:ascii="Times New Roman"/>
                <w:b w:val="false"/>
                <w:i w:val="false"/>
                <w:color w:val="000000"/>
                <w:sz w:val="20"/>
              </w:rPr>
              <w:t>
57071445</w:t>
            </w:r>
          </w:p>
          <w:bookmarkEnd w:id="1931"/>
          <w:p>
            <w:pPr>
              <w:spacing w:after="20"/>
              <w:ind w:left="20"/>
              <w:jc w:val="both"/>
            </w:pPr>
            <w:r>
              <w:rPr>
                <w:rFonts w:ascii="Times New Roman"/>
                <w:b w:val="false"/>
                <w:i w:val="false"/>
                <w:color w:val="000000"/>
                <w:sz w:val="20"/>
              </w:rPr>
              <w:t>
0438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Харченко Ольга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3" w:id="1932"/>
          <w:p>
            <w:pPr>
              <w:spacing w:after="20"/>
              <w:ind w:left="20"/>
              <w:jc w:val="both"/>
            </w:pPr>
            <w:r>
              <w:rPr>
                <w:rFonts w:ascii="Times New Roman"/>
                <w:b w:val="false"/>
                <w:i w:val="false"/>
                <w:color w:val="000000"/>
                <w:sz w:val="20"/>
              </w:rPr>
              <w:t>
71010240</w:t>
            </w:r>
          </w:p>
          <w:bookmarkEnd w:id="1932"/>
          <w:p>
            <w:pPr>
              <w:spacing w:after="20"/>
              <w:ind w:left="20"/>
              <w:jc w:val="both"/>
            </w:pPr>
            <w:r>
              <w:rPr>
                <w:rFonts w:ascii="Times New Roman"/>
                <w:b w:val="false"/>
                <w:i w:val="false"/>
                <w:color w:val="000000"/>
                <w:sz w:val="20"/>
              </w:rPr>
              <w:t>
1661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4" w:id="1933"/>
          <w:p>
            <w:pPr>
              <w:spacing w:after="20"/>
              <w:ind w:left="20"/>
              <w:jc w:val="both"/>
            </w:pPr>
            <w:r>
              <w:rPr>
                <w:rFonts w:ascii="Times New Roman"/>
                <w:b w:val="false"/>
                <w:i w:val="false"/>
                <w:color w:val="000000"/>
                <w:sz w:val="20"/>
              </w:rPr>
              <w:t>
Хасанова Айткуль</w:t>
            </w:r>
          </w:p>
          <w:bookmarkEnd w:id="1933"/>
          <w:p>
            <w:pPr>
              <w:spacing w:after="20"/>
              <w:ind w:left="20"/>
              <w:jc w:val="both"/>
            </w:pPr>
            <w:r>
              <w:rPr>
                <w:rFonts w:ascii="Times New Roman"/>
                <w:b w:val="false"/>
                <w:i w:val="false"/>
                <w:color w:val="000000"/>
                <w:sz w:val="20"/>
              </w:rPr>
              <w:t>
Рамазановна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5" w:id="1934"/>
          <w:p>
            <w:pPr>
              <w:spacing w:after="20"/>
              <w:ind w:left="20"/>
              <w:jc w:val="both"/>
            </w:pPr>
            <w:r>
              <w:rPr>
                <w:rFonts w:ascii="Times New Roman"/>
                <w:b w:val="false"/>
                <w:i w:val="false"/>
                <w:color w:val="000000"/>
                <w:sz w:val="20"/>
              </w:rPr>
              <w:t>
93041035</w:t>
            </w:r>
          </w:p>
          <w:bookmarkEnd w:id="1934"/>
          <w:p>
            <w:pPr>
              <w:spacing w:after="20"/>
              <w:ind w:left="20"/>
              <w:jc w:val="both"/>
            </w:pPr>
            <w:r>
              <w:rPr>
                <w:rFonts w:ascii="Times New Roman"/>
                <w:b w:val="false"/>
                <w:i w:val="false"/>
                <w:color w:val="000000"/>
                <w:sz w:val="20"/>
              </w:rPr>
              <w:t>
0485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ХрЖКунов Петр Федорович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6" w:id="1935"/>
          <w:p>
            <w:pPr>
              <w:spacing w:after="20"/>
              <w:ind w:left="20"/>
              <w:jc w:val="both"/>
            </w:pPr>
            <w:r>
              <w:rPr>
                <w:rFonts w:ascii="Times New Roman"/>
                <w:b w:val="false"/>
                <w:i w:val="false"/>
                <w:color w:val="000000"/>
                <w:sz w:val="20"/>
              </w:rPr>
              <w:t>
63120435</w:t>
            </w:r>
          </w:p>
          <w:bookmarkEnd w:id="1935"/>
          <w:p>
            <w:pPr>
              <w:spacing w:after="20"/>
              <w:ind w:left="20"/>
              <w:jc w:val="both"/>
            </w:pPr>
            <w:r>
              <w:rPr>
                <w:rFonts w:ascii="Times New Roman"/>
                <w:b w:val="false"/>
                <w:i w:val="false"/>
                <w:color w:val="000000"/>
                <w:sz w:val="20"/>
              </w:rPr>
              <w:t>
0356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Хряпко Александр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7" w:id="1936"/>
          <w:p>
            <w:pPr>
              <w:spacing w:after="20"/>
              <w:ind w:left="20"/>
              <w:jc w:val="both"/>
            </w:pPr>
            <w:r>
              <w:rPr>
                <w:rFonts w:ascii="Times New Roman"/>
                <w:b w:val="false"/>
                <w:i w:val="false"/>
                <w:color w:val="000000"/>
                <w:sz w:val="20"/>
              </w:rPr>
              <w:t>
83013035</w:t>
            </w:r>
          </w:p>
          <w:bookmarkEnd w:id="1936"/>
          <w:p>
            <w:pPr>
              <w:spacing w:after="20"/>
              <w:ind w:left="20"/>
              <w:jc w:val="both"/>
            </w:pPr>
            <w:r>
              <w:rPr>
                <w:rFonts w:ascii="Times New Roman"/>
                <w:b w:val="false"/>
                <w:i w:val="false"/>
                <w:color w:val="000000"/>
                <w:sz w:val="20"/>
              </w:rPr>
              <w:t>
0620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Хураскин Евгений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8" w:id="1937"/>
          <w:p>
            <w:pPr>
              <w:spacing w:after="20"/>
              <w:ind w:left="20"/>
              <w:jc w:val="both"/>
            </w:pPr>
            <w:r>
              <w:rPr>
                <w:rFonts w:ascii="Times New Roman"/>
                <w:b w:val="false"/>
                <w:i w:val="false"/>
                <w:color w:val="000000"/>
                <w:sz w:val="20"/>
              </w:rPr>
              <w:t>
64111535</w:t>
            </w:r>
          </w:p>
          <w:bookmarkEnd w:id="1937"/>
          <w:p>
            <w:pPr>
              <w:spacing w:after="20"/>
              <w:ind w:left="20"/>
              <w:jc w:val="both"/>
            </w:pPr>
            <w:r>
              <w:rPr>
                <w:rFonts w:ascii="Times New Roman"/>
                <w:b w:val="false"/>
                <w:i w:val="false"/>
                <w:color w:val="000000"/>
                <w:sz w:val="20"/>
              </w:rPr>
              <w:t>
0601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Циркевич Александр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9" w:id="1938"/>
          <w:p>
            <w:pPr>
              <w:spacing w:after="20"/>
              <w:ind w:left="20"/>
              <w:jc w:val="both"/>
            </w:pPr>
            <w:r>
              <w:rPr>
                <w:rFonts w:ascii="Times New Roman"/>
                <w:b w:val="false"/>
                <w:i w:val="false"/>
                <w:color w:val="000000"/>
                <w:sz w:val="20"/>
              </w:rPr>
              <w:t>
83072135</w:t>
            </w:r>
          </w:p>
          <w:bookmarkEnd w:id="1938"/>
          <w:p>
            <w:pPr>
              <w:spacing w:after="20"/>
              <w:ind w:left="20"/>
              <w:jc w:val="both"/>
            </w:pPr>
            <w:r>
              <w:rPr>
                <w:rFonts w:ascii="Times New Roman"/>
                <w:b w:val="false"/>
                <w:i w:val="false"/>
                <w:color w:val="000000"/>
                <w:sz w:val="20"/>
              </w:rPr>
              <w:t>
0841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Циркевич Юрий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0" w:id="1939"/>
          <w:p>
            <w:pPr>
              <w:spacing w:after="20"/>
              <w:ind w:left="20"/>
              <w:jc w:val="both"/>
            </w:pPr>
            <w:r>
              <w:rPr>
                <w:rFonts w:ascii="Times New Roman"/>
                <w:b w:val="false"/>
                <w:i w:val="false"/>
                <w:color w:val="000000"/>
                <w:sz w:val="20"/>
              </w:rPr>
              <w:t>
78102245</w:t>
            </w:r>
          </w:p>
          <w:bookmarkEnd w:id="1939"/>
          <w:p>
            <w:pPr>
              <w:spacing w:after="20"/>
              <w:ind w:left="20"/>
              <w:jc w:val="both"/>
            </w:pPr>
            <w:r>
              <w:rPr>
                <w:rFonts w:ascii="Times New Roman"/>
                <w:b w:val="false"/>
                <w:i w:val="false"/>
                <w:color w:val="000000"/>
                <w:sz w:val="20"/>
              </w:rPr>
              <w:t>
0383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1" w:id="1940"/>
          <w:p>
            <w:pPr>
              <w:spacing w:after="20"/>
              <w:ind w:left="20"/>
              <w:jc w:val="both"/>
            </w:pPr>
            <w:r>
              <w:rPr>
                <w:rFonts w:ascii="Times New Roman"/>
                <w:b w:val="false"/>
                <w:i w:val="false"/>
                <w:color w:val="000000"/>
                <w:sz w:val="20"/>
              </w:rPr>
              <w:t>
Цыбускина Марина</w:t>
            </w:r>
          </w:p>
          <w:bookmarkEnd w:id="1940"/>
          <w:p>
            <w:pPr>
              <w:spacing w:after="20"/>
              <w:ind w:left="20"/>
              <w:jc w:val="both"/>
            </w:pPr>
            <w:r>
              <w:rPr>
                <w:rFonts w:ascii="Times New Roman"/>
                <w:b w:val="false"/>
                <w:i w:val="false"/>
                <w:color w:val="000000"/>
                <w:sz w:val="20"/>
              </w:rPr>
              <w:t>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2" w:id="1941"/>
          <w:p>
            <w:pPr>
              <w:spacing w:after="20"/>
              <w:ind w:left="20"/>
              <w:jc w:val="both"/>
            </w:pPr>
            <w:r>
              <w:rPr>
                <w:rFonts w:ascii="Times New Roman"/>
                <w:b w:val="false"/>
                <w:i w:val="false"/>
                <w:color w:val="000000"/>
                <w:sz w:val="20"/>
              </w:rPr>
              <w:t>
81011435</w:t>
            </w:r>
          </w:p>
          <w:bookmarkEnd w:id="1941"/>
          <w:p>
            <w:pPr>
              <w:spacing w:after="20"/>
              <w:ind w:left="20"/>
              <w:jc w:val="both"/>
            </w:pPr>
            <w:r>
              <w:rPr>
                <w:rFonts w:ascii="Times New Roman"/>
                <w:b w:val="false"/>
                <w:i w:val="false"/>
                <w:color w:val="000000"/>
                <w:sz w:val="20"/>
              </w:rPr>
              <w:t>
0441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Чалых Александр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3" w:id="1942"/>
          <w:p>
            <w:pPr>
              <w:spacing w:after="20"/>
              <w:ind w:left="20"/>
              <w:jc w:val="both"/>
            </w:pPr>
            <w:r>
              <w:rPr>
                <w:rFonts w:ascii="Times New Roman"/>
                <w:b w:val="false"/>
                <w:i w:val="false"/>
                <w:color w:val="000000"/>
                <w:sz w:val="20"/>
              </w:rPr>
              <w:t>
92081335</w:t>
            </w:r>
          </w:p>
          <w:bookmarkEnd w:id="1942"/>
          <w:p>
            <w:pPr>
              <w:spacing w:after="20"/>
              <w:ind w:left="20"/>
              <w:jc w:val="both"/>
            </w:pPr>
            <w:r>
              <w:rPr>
                <w:rFonts w:ascii="Times New Roman"/>
                <w:b w:val="false"/>
                <w:i w:val="false"/>
                <w:color w:val="000000"/>
                <w:sz w:val="20"/>
              </w:rPr>
              <w:t>
0513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4" w:id="1943"/>
          <w:p>
            <w:pPr>
              <w:spacing w:after="20"/>
              <w:ind w:left="20"/>
              <w:jc w:val="both"/>
            </w:pPr>
            <w:r>
              <w:rPr>
                <w:rFonts w:ascii="Times New Roman"/>
                <w:b w:val="false"/>
                <w:i w:val="false"/>
                <w:color w:val="000000"/>
                <w:sz w:val="20"/>
              </w:rPr>
              <w:t>
Черемных Вячеслав</w:t>
            </w:r>
          </w:p>
          <w:bookmarkEnd w:id="1943"/>
          <w:p>
            <w:pPr>
              <w:spacing w:after="20"/>
              <w:ind w:left="20"/>
              <w:jc w:val="both"/>
            </w:pPr>
            <w:r>
              <w:rPr>
                <w:rFonts w:ascii="Times New Roman"/>
                <w:b w:val="false"/>
                <w:i w:val="false"/>
                <w:color w:val="000000"/>
                <w:sz w:val="20"/>
              </w:rPr>
              <w:t>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5" w:id="1944"/>
          <w:p>
            <w:pPr>
              <w:spacing w:after="20"/>
              <w:ind w:left="20"/>
              <w:jc w:val="both"/>
            </w:pPr>
            <w:r>
              <w:rPr>
                <w:rFonts w:ascii="Times New Roman"/>
                <w:b w:val="false"/>
                <w:i w:val="false"/>
                <w:color w:val="000000"/>
                <w:sz w:val="20"/>
              </w:rPr>
              <w:t>
96081835</w:t>
            </w:r>
          </w:p>
          <w:bookmarkEnd w:id="1944"/>
          <w:p>
            <w:pPr>
              <w:spacing w:after="20"/>
              <w:ind w:left="20"/>
              <w:jc w:val="both"/>
            </w:pPr>
            <w:r>
              <w:rPr>
                <w:rFonts w:ascii="Times New Roman"/>
                <w:b w:val="false"/>
                <w:i w:val="false"/>
                <w:color w:val="000000"/>
                <w:sz w:val="20"/>
              </w:rPr>
              <w:t>
0409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6" w:id="1945"/>
          <w:p>
            <w:pPr>
              <w:spacing w:after="20"/>
              <w:ind w:left="20"/>
              <w:jc w:val="both"/>
            </w:pPr>
            <w:r>
              <w:rPr>
                <w:rFonts w:ascii="Times New Roman"/>
                <w:b w:val="false"/>
                <w:i w:val="false"/>
                <w:color w:val="000000"/>
                <w:sz w:val="20"/>
              </w:rPr>
              <w:t>
Черняков Александр</w:t>
            </w:r>
          </w:p>
          <w:bookmarkEnd w:id="1945"/>
          <w:p>
            <w:pPr>
              <w:spacing w:after="20"/>
              <w:ind w:left="20"/>
              <w:jc w:val="both"/>
            </w:pPr>
            <w:r>
              <w:rPr>
                <w:rFonts w:ascii="Times New Roman"/>
                <w:b w:val="false"/>
                <w:i w:val="false"/>
                <w:color w:val="000000"/>
                <w:sz w:val="20"/>
              </w:rPr>
              <w:t>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7" w:id="1946"/>
          <w:p>
            <w:pPr>
              <w:spacing w:after="20"/>
              <w:ind w:left="20"/>
              <w:jc w:val="both"/>
            </w:pPr>
            <w:r>
              <w:rPr>
                <w:rFonts w:ascii="Times New Roman"/>
                <w:b w:val="false"/>
                <w:i w:val="false"/>
                <w:color w:val="000000"/>
                <w:sz w:val="20"/>
              </w:rPr>
              <w:t>
72042030</w:t>
            </w:r>
          </w:p>
          <w:bookmarkEnd w:id="1946"/>
          <w:p>
            <w:pPr>
              <w:spacing w:after="20"/>
              <w:ind w:left="20"/>
              <w:jc w:val="both"/>
            </w:pPr>
            <w:r>
              <w:rPr>
                <w:rFonts w:ascii="Times New Roman"/>
                <w:b w:val="false"/>
                <w:i w:val="false"/>
                <w:color w:val="000000"/>
                <w:sz w:val="20"/>
              </w:rPr>
              <w:t>
0826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Шабалин Сергей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8" w:id="1947"/>
          <w:p>
            <w:pPr>
              <w:spacing w:after="20"/>
              <w:ind w:left="20"/>
              <w:jc w:val="both"/>
            </w:pPr>
            <w:r>
              <w:rPr>
                <w:rFonts w:ascii="Times New Roman"/>
                <w:b w:val="false"/>
                <w:i w:val="false"/>
                <w:color w:val="000000"/>
                <w:sz w:val="20"/>
              </w:rPr>
              <w:t>
76032840</w:t>
            </w:r>
          </w:p>
          <w:bookmarkEnd w:id="1947"/>
          <w:p>
            <w:pPr>
              <w:spacing w:after="20"/>
              <w:ind w:left="20"/>
              <w:jc w:val="both"/>
            </w:pPr>
            <w:r>
              <w:rPr>
                <w:rFonts w:ascii="Times New Roman"/>
                <w:b w:val="false"/>
                <w:i w:val="false"/>
                <w:color w:val="000000"/>
                <w:sz w:val="20"/>
              </w:rPr>
              <w:t>
1114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Шайхисламова Гульнар Сайлауовна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9" w:id="1948"/>
          <w:p>
            <w:pPr>
              <w:spacing w:after="20"/>
              <w:ind w:left="20"/>
              <w:jc w:val="both"/>
            </w:pPr>
            <w:r>
              <w:rPr>
                <w:rFonts w:ascii="Times New Roman"/>
                <w:b w:val="false"/>
                <w:i w:val="false"/>
                <w:color w:val="000000"/>
                <w:sz w:val="20"/>
              </w:rPr>
              <w:t>
80112330</w:t>
            </w:r>
          </w:p>
          <w:bookmarkEnd w:id="1948"/>
          <w:p>
            <w:pPr>
              <w:spacing w:after="20"/>
              <w:ind w:left="20"/>
              <w:jc w:val="both"/>
            </w:pPr>
            <w:r>
              <w:rPr>
                <w:rFonts w:ascii="Times New Roman"/>
                <w:b w:val="false"/>
                <w:i w:val="false"/>
                <w:color w:val="000000"/>
                <w:sz w:val="20"/>
              </w:rPr>
              <w:t>
1770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Шайхуллин Фанис Фандаусович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0" w:id="1949"/>
          <w:p>
            <w:pPr>
              <w:spacing w:after="20"/>
              <w:ind w:left="20"/>
              <w:jc w:val="both"/>
            </w:pPr>
            <w:r>
              <w:rPr>
                <w:rFonts w:ascii="Times New Roman"/>
                <w:b w:val="false"/>
                <w:i w:val="false"/>
                <w:color w:val="000000"/>
                <w:sz w:val="20"/>
              </w:rPr>
              <w:t>
84091035</w:t>
            </w:r>
          </w:p>
          <w:bookmarkEnd w:id="1949"/>
          <w:p>
            <w:pPr>
              <w:spacing w:after="20"/>
              <w:ind w:left="20"/>
              <w:jc w:val="both"/>
            </w:pPr>
            <w:r>
              <w:rPr>
                <w:rFonts w:ascii="Times New Roman"/>
                <w:b w:val="false"/>
                <w:i w:val="false"/>
                <w:color w:val="000000"/>
                <w:sz w:val="20"/>
              </w:rPr>
              <w:t>
0662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Шакенов Нурбол Амирханович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1" w:id="1950"/>
          <w:p>
            <w:pPr>
              <w:spacing w:after="20"/>
              <w:ind w:left="20"/>
              <w:jc w:val="both"/>
            </w:pPr>
            <w:r>
              <w:rPr>
                <w:rFonts w:ascii="Times New Roman"/>
                <w:b w:val="false"/>
                <w:i w:val="false"/>
                <w:color w:val="000000"/>
                <w:sz w:val="20"/>
              </w:rPr>
              <w:t>
66042935</w:t>
            </w:r>
          </w:p>
          <w:bookmarkEnd w:id="1950"/>
          <w:p>
            <w:pPr>
              <w:spacing w:after="20"/>
              <w:ind w:left="20"/>
              <w:jc w:val="both"/>
            </w:pPr>
            <w:r>
              <w:rPr>
                <w:rFonts w:ascii="Times New Roman"/>
                <w:b w:val="false"/>
                <w:i w:val="false"/>
                <w:color w:val="000000"/>
                <w:sz w:val="20"/>
              </w:rPr>
              <w:t>
0322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Шевалдин Геннадий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2" w:id="1951"/>
          <w:p>
            <w:pPr>
              <w:spacing w:after="20"/>
              <w:ind w:left="20"/>
              <w:jc w:val="both"/>
            </w:pPr>
            <w:r>
              <w:rPr>
                <w:rFonts w:ascii="Times New Roman"/>
                <w:b w:val="false"/>
                <w:i w:val="false"/>
                <w:color w:val="000000"/>
                <w:sz w:val="20"/>
              </w:rPr>
              <w:t>
86032845</w:t>
            </w:r>
          </w:p>
          <w:bookmarkEnd w:id="1951"/>
          <w:p>
            <w:pPr>
              <w:spacing w:after="20"/>
              <w:ind w:left="20"/>
              <w:jc w:val="both"/>
            </w:pPr>
            <w:r>
              <w:rPr>
                <w:rFonts w:ascii="Times New Roman"/>
                <w:b w:val="false"/>
                <w:i w:val="false"/>
                <w:color w:val="000000"/>
                <w:sz w:val="20"/>
              </w:rPr>
              <w:t>
1220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Шляпникова Гузель Эльшад кызы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3" w:id="1952"/>
          <w:p>
            <w:pPr>
              <w:spacing w:after="20"/>
              <w:ind w:left="20"/>
              <w:jc w:val="both"/>
            </w:pPr>
            <w:r>
              <w:rPr>
                <w:rFonts w:ascii="Times New Roman"/>
                <w:b w:val="false"/>
                <w:i w:val="false"/>
                <w:color w:val="000000"/>
                <w:sz w:val="20"/>
              </w:rPr>
              <w:t>
54022530</w:t>
            </w:r>
          </w:p>
          <w:bookmarkEnd w:id="1952"/>
          <w:p>
            <w:pPr>
              <w:spacing w:after="20"/>
              <w:ind w:left="20"/>
              <w:jc w:val="both"/>
            </w:pPr>
            <w:r>
              <w:rPr>
                <w:rFonts w:ascii="Times New Roman"/>
                <w:b w:val="false"/>
                <w:i w:val="false"/>
                <w:color w:val="000000"/>
                <w:sz w:val="20"/>
              </w:rPr>
              <w:t>
0382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Шмидгаль Вильгельм Эдгардович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4" w:id="1953"/>
          <w:p>
            <w:pPr>
              <w:spacing w:after="20"/>
              <w:ind w:left="20"/>
              <w:jc w:val="both"/>
            </w:pPr>
            <w:r>
              <w:rPr>
                <w:rFonts w:ascii="Times New Roman"/>
                <w:b w:val="false"/>
                <w:i w:val="false"/>
                <w:color w:val="000000"/>
                <w:sz w:val="20"/>
              </w:rPr>
              <w:t>
72120835</w:t>
            </w:r>
          </w:p>
          <w:bookmarkEnd w:id="1953"/>
          <w:p>
            <w:pPr>
              <w:spacing w:after="20"/>
              <w:ind w:left="20"/>
              <w:jc w:val="both"/>
            </w:pPr>
            <w:r>
              <w:rPr>
                <w:rFonts w:ascii="Times New Roman"/>
                <w:b w:val="false"/>
                <w:i w:val="false"/>
                <w:color w:val="000000"/>
                <w:sz w:val="20"/>
              </w:rPr>
              <w:t>
0179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Шнебель Александр Арнольдович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5" w:id="1954"/>
          <w:p>
            <w:pPr>
              <w:spacing w:after="20"/>
              <w:ind w:left="20"/>
              <w:jc w:val="both"/>
            </w:pPr>
            <w:r>
              <w:rPr>
                <w:rFonts w:ascii="Times New Roman"/>
                <w:b w:val="false"/>
                <w:i w:val="false"/>
                <w:color w:val="000000"/>
                <w:sz w:val="20"/>
              </w:rPr>
              <w:t>
78031030</w:t>
            </w:r>
          </w:p>
          <w:bookmarkEnd w:id="1954"/>
          <w:p>
            <w:pPr>
              <w:spacing w:after="20"/>
              <w:ind w:left="20"/>
              <w:jc w:val="both"/>
            </w:pPr>
            <w:r>
              <w:rPr>
                <w:rFonts w:ascii="Times New Roman"/>
                <w:b w:val="false"/>
                <w:i w:val="false"/>
                <w:color w:val="000000"/>
                <w:sz w:val="20"/>
              </w:rPr>
              <w:t>
2558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Штальман Анатолий Рейнгольдович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6" w:id="1955"/>
          <w:p>
            <w:pPr>
              <w:spacing w:after="20"/>
              <w:ind w:left="20"/>
              <w:jc w:val="both"/>
            </w:pPr>
            <w:r>
              <w:rPr>
                <w:rFonts w:ascii="Times New Roman"/>
                <w:b w:val="false"/>
                <w:i w:val="false"/>
                <w:color w:val="000000"/>
                <w:sz w:val="20"/>
              </w:rPr>
              <w:t>
90081445</w:t>
            </w:r>
          </w:p>
          <w:bookmarkEnd w:id="1955"/>
          <w:p>
            <w:pPr>
              <w:spacing w:after="20"/>
              <w:ind w:left="20"/>
              <w:jc w:val="both"/>
            </w:pPr>
            <w:r>
              <w:rPr>
                <w:rFonts w:ascii="Times New Roman"/>
                <w:b w:val="false"/>
                <w:i w:val="false"/>
                <w:color w:val="000000"/>
                <w:sz w:val="20"/>
              </w:rPr>
              <w:t>
0313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Штальман Оксана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7" w:id="1956"/>
          <w:p>
            <w:pPr>
              <w:spacing w:after="20"/>
              <w:ind w:left="20"/>
              <w:jc w:val="both"/>
            </w:pPr>
            <w:r>
              <w:rPr>
                <w:rFonts w:ascii="Times New Roman"/>
                <w:b w:val="false"/>
                <w:i w:val="false"/>
                <w:color w:val="000000"/>
                <w:sz w:val="20"/>
              </w:rPr>
              <w:t>
73081340</w:t>
            </w:r>
          </w:p>
          <w:bookmarkEnd w:id="1956"/>
          <w:p>
            <w:pPr>
              <w:spacing w:after="20"/>
              <w:ind w:left="20"/>
              <w:jc w:val="both"/>
            </w:pPr>
            <w:r>
              <w:rPr>
                <w:rFonts w:ascii="Times New Roman"/>
                <w:b w:val="false"/>
                <w:i w:val="false"/>
                <w:color w:val="000000"/>
                <w:sz w:val="20"/>
              </w:rPr>
              <w:t>
1363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Эйснер Галина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8" w:id="1957"/>
          <w:p>
            <w:pPr>
              <w:spacing w:after="20"/>
              <w:ind w:left="20"/>
              <w:jc w:val="both"/>
            </w:pPr>
            <w:r>
              <w:rPr>
                <w:rFonts w:ascii="Times New Roman"/>
                <w:b w:val="false"/>
                <w:i w:val="false"/>
                <w:color w:val="000000"/>
                <w:sz w:val="20"/>
              </w:rPr>
              <w:t>
59040530</w:t>
            </w:r>
          </w:p>
          <w:bookmarkEnd w:id="1957"/>
          <w:p>
            <w:pPr>
              <w:spacing w:after="20"/>
              <w:ind w:left="20"/>
              <w:jc w:val="both"/>
            </w:pPr>
            <w:r>
              <w:rPr>
                <w:rFonts w:ascii="Times New Roman"/>
                <w:b w:val="false"/>
                <w:i w:val="false"/>
                <w:color w:val="000000"/>
                <w:sz w:val="20"/>
              </w:rPr>
              <w:t>
1219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Юраш АВ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9" w:id="1958"/>
          <w:p>
            <w:pPr>
              <w:spacing w:after="20"/>
              <w:ind w:left="20"/>
              <w:jc w:val="both"/>
            </w:pPr>
            <w:r>
              <w:rPr>
                <w:rFonts w:ascii="Times New Roman"/>
                <w:b w:val="false"/>
                <w:i w:val="false"/>
                <w:color w:val="000000"/>
                <w:sz w:val="20"/>
              </w:rPr>
              <w:t>
55061140</w:t>
            </w:r>
          </w:p>
          <w:bookmarkEnd w:id="1958"/>
          <w:p>
            <w:pPr>
              <w:spacing w:after="20"/>
              <w:ind w:left="20"/>
              <w:jc w:val="both"/>
            </w:pPr>
            <w:r>
              <w:rPr>
                <w:rFonts w:ascii="Times New Roman"/>
                <w:b w:val="false"/>
                <w:i w:val="false"/>
                <w:color w:val="000000"/>
                <w:sz w:val="20"/>
              </w:rPr>
              <w:t>
0864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0" w:id="1959"/>
          <w:p>
            <w:pPr>
              <w:spacing w:after="20"/>
              <w:ind w:left="20"/>
              <w:jc w:val="both"/>
            </w:pPr>
            <w:r>
              <w:rPr>
                <w:rFonts w:ascii="Times New Roman"/>
                <w:b w:val="false"/>
                <w:i w:val="false"/>
                <w:color w:val="000000"/>
                <w:sz w:val="20"/>
              </w:rPr>
              <w:t>
ЖК</w:t>
            </w:r>
          </w:p>
          <w:bookmarkEnd w:id="1959"/>
          <w:p>
            <w:pPr>
              <w:spacing w:after="20"/>
              <w:ind w:left="20"/>
              <w:jc w:val="both"/>
            </w:pPr>
            <w:r>
              <w:rPr>
                <w:rFonts w:ascii="Times New Roman"/>
                <w:b w:val="false"/>
                <w:i w:val="false"/>
                <w:color w:val="000000"/>
                <w:sz w:val="20"/>
              </w:rPr>
              <w:t>
"Сулейменова Н.Н."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1" w:id="1960"/>
          <w:p>
            <w:pPr>
              <w:spacing w:after="20"/>
              <w:ind w:left="20"/>
              <w:jc w:val="both"/>
            </w:pPr>
            <w:r>
              <w:rPr>
                <w:rFonts w:ascii="Times New Roman"/>
                <w:b w:val="false"/>
                <w:i w:val="false"/>
                <w:color w:val="000000"/>
                <w:sz w:val="20"/>
              </w:rPr>
              <w:t>
71042030</w:t>
            </w:r>
          </w:p>
          <w:bookmarkEnd w:id="1960"/>
          <w:p>
            <w:pPr>
              <w:spacing w:after="20"/>
              <w:ind w:left="20"/>
              <w:jc w:val="both"/>
            </w:pPr>
            <w:r>
              <w:rPr>
                <w:rFonts w:ascii="Times New Roman"/>
                <w:b w:val="false"/>
                <w:i w:val="false"/>
                <w:color w:val="000000"/>
                <w:sz w:val="20"/>
              </w:rPr>
              <w:t>
1476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"Тасанов Т.М."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2" w:id="1961"/>
          <w:p>
            <w:pPr>
              <w:spacing w:after="20"/>
              <w:ind w:left="20"/>
              <w:jc w:val="both"/>
            </w:pPr>
            <w:r>
              <w:rPr>
                <w:rFonts w:ascii="Times New Roman"/>
                <w:b w:val="false"/>
                <w:i w:val="false"/>
                <w:color w:val="000000"/>
                <w:sz w:val="20"/>
              </w:rPr>
              <w:t>
65112530</w:t>
            </w:r>
          </w:p>
          <w:bookmarkEnd w:id="1961"/>
          <w:p>
            <w:pPr>
              <w:spacing w:after="20"/>
              <w:ind w:left="20"/>
              <w:jc w:val="both"/>
            </w:pPr>
            <w:r>
              <w:rPr>
                <w:rFonts w:ascii="Times New Roman"/>
                <w:b w:val="false"/>
                <w:i w:val="false"/>
                <w:color w:val="000000"/>
                <w:sz w:val="20"/>
              </w:rPr>
              <w:t>
0552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ТасановБ.С.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3" w:id="1962"/>
          <w:p>
            <w:pPr>
              <w:spacing w:after="20"/>
              <w:ind w:left="20"/>
              <w:jc w:val="both"/>
            </w:pPr>
            <w:r>
              <w:rPr>
                <w:rFonts w:ascii="Times New Roman"/>
                <w:b w:val="false"/>
                <w:i w:val="false"/>
                <w:color w:val="000000"/>
                <w:sz w:val="20"/>
              </w:rPr>
              <w:t>
58110430</w:t>
            </w:r>
          </w:p>
          <w:bookmarkEnd w:id="1962"/>
          <w:p>
            <w:pPr>
              <w:spacing w:after="20"/>
              <w:ind w:left="20"/>
              <w:jc w:val="both"/>
            </w:pPr>
            <w:r>
              <w:rPr>
                <w:rFonts w:ascii="Times New Roman"/>
                <w:b w:val="false"/>
                <w:i w:val="false"/>
                <w:color w:val="000000"/>
                <w:sz w:val="20"/>
              </w:rPr>
              <w:t>
1005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"Каймусин Сагындык Абылгалимович"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4" w:id="1963"/>
          <w:p>
            <w:pPr>
              <w:spacing w:after="20"/>
              <w:ind w:left="20"/>
              <w:jc w:val="both"/>
            </w:pPr>
            <w:r>
              <w:rPr>
                <w:rFonts w:ascii="Times New Roman"/>
                <w:b w:val="false"/>
                <w:i w:val="false"/>
                <w:color w:val="000000"/>
                <w:sz w:val="20"/>
              </w:rPr>
              <w:t>
80031940</w:t>
            </w:r>
          </w:p>
          <w:bookmarkEnd w:id="1963"/>
          <w:p>
            <w:pPr>
              <w:spacing w:after="20"/>
              <w:ind w:left="20"/>
              <w:jc w:val="both"/>
            </w:pPr>
            <w:r>
              <w:rPr>
                <w:rFonts w:ascii="Times New Roman"/>
                <w:b w:val="false"/>
                <w:i w:val="false"/>
                <w:color w:val="000000"/>
                <w:sz w:val="20"/>
              </w:rPr>
              <w:t>
2569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Бисембаева Д.Ю.</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5" w:id="1964"/>
          <w:p>
            <w:pPr>
              <w:spacing w:after="20"/>
              <w:ind w:left="20"/>
              <w:jc w:val="both"/>
            </w:pPr>
            <w:r>
              <w:rPr>
                <w:rFonts w:ascii="Times New Roman"/>
                <w:b w:val="false"/>
                <w:i w:val="false"/>
                <w:color w:val="000000"/>
                <w:sz w:val="20"/>
              </w:rPr>
              <w:t>
77120730</w:t>
            </w:r>
          </w:p>
          <w:bookmarkEnd w:id="1964"/>
          <w:p>
            <w:pPr>
              <w:spacing w:after="20"/>
              <w:ind w:left="20"/>
              <w:jc w:val="both"/>
            </w:pPr>
            <w:r>
              <w:rPr>
                <w:rFonts w:ascii="Times New Roman"/>
                <w:b w:val="false"/>
                <w:i w:val="false"/>
                <w:color w:val="000000"/>
                <w:sz w:val="20"/>
              </w:rPr>
              <w:t>
0592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6" w:id="1965"/>
          <w:p>
            <w:pPr>
              <w:spacing w:after="20"/>
              <w:ind w:left="20"/>
              <w:jc w:val="both"/>
            </w:pPr>
            <w:r>
              <w:rPr>
                <w:rFonts w:ascii="Times New Roman"/>
                <w:b w:val="false"/>
                <w:i w:val="false"/>
                <w:color w:val="000000"/>
                <w:sz w:val="20"/>
              </w:rPr>
              <w:t>
КХ</w:t>
            </w:r>
          </w:p>
          <w:bookmarkEnd w:id="1965"/>
          <w:p>
            <w:pPr>
              <w:spacing w:after="20"/>
              <w:ind w:left="20"/>
              <w:jc w:val="both"/>
            </w:pPr>
            <w:r>
              <w:rPr>
                <w:rFonts w:ascii="Times New Roman"/>
                <w:b w:val="false"/>
                <w:i w:val="false"/>
                <w:color w:val="000000"/>
                <w:sz w:val="20"/>
              </w:rPr>
              <w:t>
"Абдрахманов Т.О."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7" w:id="1966"/>
          <w:p>
            <w:pPr>
              <w:spacing w:after="20"/>
              <w:ind w:left="20"/>
              <w:jc w:val="both"/>
            </w:pPr>
            <w:r>
              <w:rPr>
                <w:rFonts w:ascii="Times New Roman"/>
                <w:b w:val="false"/>
                <w:i w:val="false"/>
                <w:color w:val="000000"/>
                <w:sz w:val="20"/>
              </w:rPr>
              <w:t>
79021635</w:t>
            </w:r>
          </w:p>
          <w:bookmarkEnd w:id="1966"/>
          <w:p>
            <w:pPr>
              <w:spacing w:after="20"/>
              <w:ind w:left="20"/>
              <w:jc w:val="both"/>
            </w:pPr>
            <w:r>
              <w:rPr>
                <w:rFonts w:ascii="Times New Roman"/>
                <w:b w:val="false"/>
                <w:i w:val="false"/>
                <w:color w:val="000000"/>
                <w:sz w:val="20"/>
              </w:rPr>
              <w:t>
0261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Абдрахманов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8" w:id="1967"/>
          <w:p>
            <w:pPr>
              <w:spacing w:after="20"/>
              <w:ind w:left="20"/>
              <w:jc w:val="both"/>
            </w:pPr>
            <w:r>
              <w:rPr>
                <w:rFonts w:ascii="Times New Roman"/>
                <w:b w:val="false"/>
                <w:i w:val="false"/>
                <w:color w:val="000000"/>
                <w:sz w:val="20"/>
              </w:rPr>
              <w:t>
79021635</w:t>
            </w:r>
          </w:p>
          <w:bookmarkEnd w:id="1967"/>
          <w:p>
            <w:pPr>
              <w:spacing w:after="20"/>
              <w:ind w:left="20"/>
              <w:jc w:val="both"/>
            </w:pPr>
            <w:r>
              <w:rPr>
                <w:rFonts w:ascii="Times New Roman"/>
                <w:b w:val="false"/>
                <w:i w:val="false"/>
                <w:color w:val="000000"/>
                <w:sz w:val="20"/>
              </w:rPr>
              <w:t>
0261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9" w:id="1968"/>
          <w:p>
            <w:pPr>
              <w:spacing w:after="20"/>
              <w:ind w:left="20"/>
              <w:jc w:val="both"/>
            </w:pPr>
            <w:r>
              <w:rPr>
                <w:rFonts w:ascii="Times New Roman"/>
                <w:b w:val="false"/>
                <w:i w:val="false"/>
                <w:color w:val="000000"/>
                <w:sz w:val="20"/>
              </w:rPr>
              <w:t>
Абдрахманов Кайрат</w:t>
            </w:r>
          </w:p>
          <w:bookmarkEnd w:id="1968"/>
          <w:p>
            <w:pPr>
              <w:spacing w:after="20"/>
              <w:ind w:left="20"/>
              <w:jc w:val="both"/>
            </w:pPr>
            <w:r>
              <w:rPr>
                <w:rFonts w:ascii="Times New Roman"/>
                <w:b w:val="false"/>
                <w:i w:val="false"/>
                <w:color w:val="000000"/>
                <w:sz w:val="20"/>
              </w:rPr>
              <w:t>
Орынбасарович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0" w:id="1969"/>
          <w:p>
            <w:pPr>
              <w:spacing w:after="20"/>
              <w:ind w:left="20"/>
              <w:jc w:val="both"/>
            </w:pPr>
            <w:r>
              <w:rPr>
                <w:rFonts w:ascii="Times New Roman"/>
                <w:b w:val="false"/>
                <w:i w:val="false"/>
                <w:color w:val="000000"/>
                <w:sz w:val="20"/>
              </w:rPr>
              <w:t>
57030845</w:t>
            </w:r>
          </w:p>
          <w:bookmarkEnd w:id="1969"/>
          <w:p>
            <w:pPr>
              <w:spacing w:after="20"/>
              <w:ind w:left="20"/>
              <w:jc w:val="both"/>
            </w:pPr>
            <w:r>
              <w:rPr>
                <w:rFonts w:ascii="Times New Roman"/>
                <w:b w:val="false"/>
                <w:i w:val="false"/>
                <w:color w:val="000000"/>
                <w:sz w:val="20"/>
              </w:rPr>
              <w:t>
0242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Аулетова Галия Шамеловна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1" w:id="1970"/>
          <w:p>
            <w:pPr>
              <w:spacing w:after="20"/>
              <w:ind w:left="20"/>
              <w:jc w:val="both"/>
            </w:pPr>
            <w:r>
              <w:rPr>
                <w:rFonts w:ascii="Times New Roman"/>
                <w:b w:val="false"/>
                <w:i w:val="false"/>
                <w:color w:val="000000"/>
                <w:sz w:val="20"/>
              </w:rPr>
              <w:t>
96022335</w:t>
            </w:r>
          </w:p>
          <w:bookmarkEnd w:id="1970"/>
          <w:p>
            <w:pPr>
              <w:spacing w:after="20"/>
              <w:ind w:left="20"/>
              <w:jc w:val="both"/>
            </w:pPr>
            <w:r>
              <w:rPr>
                <w:rFonts w:ascii="Times New Roman"/>
                <w:b w:val="false"/>
                <w:i w:val="false"/>
                <w:color w:val="000000"/>
                <w:sz w:val="20"/>
              </w:rPr>
              <w:t>
0961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Қазақ Қазанаты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2" w:id="1971"/>
          <w:p>
            <w:pPr>
              <w:spacing w:after="20"/>
              <w:ind w:left="20"/>
              <w:jc w:val="both"/>
            </w:pPr>
            <w:r>
              <w:rPr>
                <w:rFonts w:ascii="Times New Roman"/>
                <w:b w:val="false"/>
                <w:i w:val="false"/>
                <w:color w:val="000000"/>
                <w:sz w:val="20"/>
              </w:rPr>
              <w:t>
62082940</w:t>
            </w:r>
          </w:p>
          <w:bookmarkEnd w:id="1971"/>
          <w:p>
            <w:pPr>
              <w:spacing w:after="20"/>
              <w:ind w:left="20"/>
              <w:jc w:val="both"/>
            </w:pPr>
            <w:r>
              <w:rPr>
                <w:rFonts w:ascii="Times New Roman"/>
                <w:b w:val="false"/>
                <w:i w:val="false"/>
                <w:color w:val="000000"/>
                <w:sz w:val="20"/>
              </w:rPr>
              <w:t>
1536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Балашова Галина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3" w:id="1972"/>
          <w:p>
            <w:pPr>
              <w:spacing w:after="20"/>
              <w:ind w:left="20"/>
              <w:jc w:val="both"/>
            </w:pPr>
            <w:r>
              <w:rPr>
                <w:rFonts w:ascii="Times New Roman"/>
                <w:b w:val="false"/>
                <w:i w:val="false"/>
                <w:color w:val="000000"/>
                <w:sz w:val="20"/>
              </w:rPr>
              <w:t>
84110245</w:t>
            </w:r>
          </w:p>
          <w:bookmarkEnd w:id="1972"/>
          <w:p>
            <w:pPr>
              <w:spacing w:after="20"/>
              <w:ind w:left="20"/>
              <w:jc w:val="both"/>
            </w:pPr>
            <w:r>
              <w:rPr>
                <w:rFonts w:ascii="Times New Roman"/>
                <w:b w:val="false"/>
                <w:i w:val="false"/>
                <w:color w:val="000000"/>
                <w:sz w:val="20"/>
              </w:rPr>
              <w:t>
1647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Балашова 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4" w:id="1973"/>
          <w:p>
            <w:pPr>
              <w:spacing w:after="20"/>
              <w:ind w:left="20"/>
              <w:jc w:val="both"/>
            </w:pPr>
            <w:r>
              <w:rPr>
                <w:rFonts w:ascii="Times New Roman"/>
                <w:b w:val="false"/>
                <w:i w:val="false"/>
                <w:color w:val="000000"/>
                <w:sz w:val="20"/>
              </w:rPr>
              <w:t>
73080930</w:t>
            </w:r>
          </w:p>
          <w:bookmarkEnd w:id="1973"/>
          <w:p>
            <w:pPr>
              <w:spacing w:after="20"/>
              <w:ind w:left="20"/>
              <w:jc w:val="both"/>
            </w:pPr>
            <w:r>
              <w:rPr>
                <w:rFonts w:ascii="Times New Roman"/>
                <w:b w:val="false"/>
                <w:i w:val="false"/>
                <w:color w:val="000000"/>
                <w:sz w:val="20"/>
              </w:rPr>
              <w:t>
0921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Бекмагамбетов Мендыгалей Сапаргалиевич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68050245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Бекмагамбетова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5" w:id="1974"/>
          <w:p>
            <w:pPr>
              <w:spacing w:after="20"/>
              <w:ind w:left="20"/>
              <w:jc w:val="both"/>
            </w:pPr>
            <w:r>
              <w:rPr>
                <w:rFonts w:ascii="Times New Roman"/>
                <w:b w:val="false"/>
                <w:i w:val="false"/>
                <w:color w:val="000000"/>
                <w:sz w:val="20"/>
              </w:rPr>
              <w:t>
61011530</w:t>
            </w:r>
          </w:p>
          <w:bookmarkEnd w:id="1974"/>
          <w:p>
            <w:pPr>
              <w:spacing w:after="20"/>
              <w:ind w:left="20"/>
              <w:jc w:val="both"/>
            </w:pPr>
            <w:r>
              <w:rPr>
                <w:rFonts w:ascii="Times New Roman"/>
                <w:b w:val="false"/>
                <w:i w:val="false"/>
                <w:color w:val="000000"/>
                <w:sz w:val="20"/>
              </w:rPr>
              <w:t>
1407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Бекмахамбетов Салимгерей Калитович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6" w:id="1975"/>
          <w:p>
            <w:pPr>
              <w:spacing w:after="20"/>
              <w:ind w:left="20"/>
              <w:jc w:val="both"/>
            </w:pPr>
            <w:r>
              <w:rPr>
                <w:rFonts w:ascii="Times New Roman"/>
                <w:b w:val="false"/>
                <w:i w:val="false"/>
                <w:color w:val="000000"/>
                <w:sz w:val="20"/>
              </w:rPr>
              <w:t>
81020335</w:t>
            </w:r>
          </w:p>
          <w:bookmarkEnd w:id="1975"/>
          <w:p>
            <w:pPr>
              <w:spacing w:after="20"/>
              <w:ind w:left="20"/>
              <w:jc w:val="both"/>
            </w:pPr>
            <w:r>
              <w:rPr>
                <w:rFonts w:ascii="Times New Roman"/>
                <w:b w:val="false"/>
                <w:i w:val="false"/>
                <w:color w:val="000000"/>
                <w:sz w:val="20"/>
              </w:rPr>
              <w:t>
0257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Бельцов Александр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7" w:id="1976"/>
          <w:p>
            <w:pPr>
              <w:spacing w:after="20"/>
              <w:ind w:left="20"/>
              <w:jc w:val="both"/>
            </w:pPr>
            <w:r>
              <w:rPr>
                <w:rFonts w:ascii="Times New Roman"/>
                <w:b w:val="false"/>
                <w:i w:val="false"/>
                <w:color w:val="000000"/>
                <w:sz w:val="20"/>
              </w:rPr>
              <w:t>
88041645</w:t>
            </w:r>
          </w:p>
          <w:bookmarkEnd w:id="1976"/>
          <w:p>
            <w:pPr>
              <w:spacing w:after="20"/>
              <w:ind w:left="20"/>
              <w:jc w:val="both"/>
            </w:pPr>
            <w:r>
              <w:rPr>
                <w:rFonts w:ascii="Times New Roman"/>
                <w:b w:val="false"/>
                <w:i w:val="false"/>
                <w:color w:val="000000"/>
                <w:sz w:val="20"/>
              </w:rPr>
              <w:t>
0819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Бельцова Нина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8" w:id="1977"/>
          <w:p>
            <w:pPr>
              <w:spacing w:after="20"/>
              <w:ind w:left="20"/>
              <w:jc w:val="both"/>
            </w:pPr>
            <w:r>
              <w:rPr>
                <w:rFonts w:ascii="Times New Roman"/>
                <w:b w:val="false"/>
                <w:i w:val="false"/>
                <w:color w:val="000000"/>
                <w:sz w:val="20"/>
              </w:rPr>
              <w:t>
57111230</w:t>
            </w:r>
          </w:p>
          <w:bookmarkEnd w:id="1977"/>
          <w:p>
            <w:pPr>
              <w:spacing w:after="20"/>
              <w:ind w:left="20"/>
              <w:jc w:val="both"/>
            </w:pPr>
            <w:r>
              <w:rPr>
                <w:rFonts w:ascii="Times New Roman"/>
                <w:b w:val="false"/>
                <w:i w:val="false"/>
                <w:color w:val="000000"/>
                <w:sz w:val="20"/>
              </w:rPr>
              <w:t>
0811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Беспаев Есенгельды Зейнулович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9" w:id="1978"/>
          <w:p>
            <w:pPr>
              <w:spacing w:after="20"/>
              <w:ind w:left="20"/>
              <w:jc w:val="both"/>
            </w:pPr>
            <w:r>
              <w:rPr>
                <w:rFonts w:ascii="Times New Roman"/>
                <w:b w:val="false"/>
                <w:i w:val="false"/>
                <w:color w:val="000000"/>
                <w:sz w:val="20"/>
              </w:rPr>
              <w:t>
61061630</w:t>
            </w:r>
          </w:p>
          <w:bookmarkEnd w:id="1978"/>
          <w:p>
            <w:pPr>
              <w:spacing w:after="20"/>
              <w:ind w:left="20"/>
              <w:jc w:val="both"/>
            </w:pPr>
            <w:r>
              <w:rPr>
                <w:rFonts w:ascii="Times New Roman"/>
                <w:b w:val="false"/>
                <w:i w:val="false"/>
                <w:color w:val="000000"/>
                <w:sz w:val="20"/>
              </w:rPr>
              <w:t>
1004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Беспаев Жангельды Зейнулович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0" w:id="1979"/>
          <w:p>
            <w:pPr>
              <w:spacing w:after="20"/>
              <w:ind w:left="20"/>
              <w:jc w:val="both"/>
            </w:pPr>
            <w:r>
              <w:rPr>
                <w:rFonts w:ascii="Times New Roman"/>
                <w:b w:val="false"/>
                <w:i w:val="false"/>
                <w:color w:val="000000"/>
                <w:sz w:val="20"/>
              </w:rPr>
              <w:t>
75020630</w:t>
            </w:r>
          </w:p>
          <w:bookmarkEnd w:id="1979"/>
          <w:p>
            <w:pPr>
              <w:spacing w:after="20"/>
              <w:ind w:left="20"/>
              <w:jc w:val="both"/>
            </w:pPr>
            <w:r>
              <w:rPr>
                <w:rFonts w:ascii="Times New Roman"/>
                <w:b w:val="false"/>
                <w:i w:val="false"/>
                <w:color w:val="000000"/>
                <w:sz w:val="20"/>
              </w:rPr>
              <w:t>
1608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Бикенов Роберт Сапаргалиевич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1" w:id="1980"/>
          <w:p>
            <w:pPr>
              <w:spacing w:after="20"/>
              <w:ind w:left="20"/>
              <w:jc w:val="both"/>
            </w:pPr>
            <w:r>
              <w:rPr>
                <w:rFonts w:ascii="Times New Roman"/>
                <w:b w:val="false"/>
                <w:i w:val="false"/>
                <w:color w:val="000000"/>
                <w:sz w:val="20"/>
              </w:rPr>
              <w:t>
68051735</w:t>
            </w:r>
          </w:p>
          <w:bookmarkEnd w:id="1980"/>
          <w:p>
            <w:pPr>
              <w:spacing w:after="20"/>
              <w:ind w:left="20"/>
              <w:jc w:val="both"/>
            </w:pPr>
            <w:r>
              <w:rPr>
                <w:rFonts w:ascii="Times New Roman"/>
                <w:b w:val="false"/>
                <w:i w:val="false"/>
                <w:color w:val="000000"/>
                <w:sz w:val="20"/>
              </w:rPr>
              <w:t>
0453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Бисеналин Марат Айсавович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2" w:id="1981"/>
          <w:p>
            <w:pPr>
              <w:spacing w:after="20"/>
              <w:ind w:left="20"/>
              <w:jc w:val="both"/>
            </w:pPr>
            <w:r>
              <w:rPr>
                <w:rFonts w:ascii="Times New Roman"/>
                <w:b w:val="false"/>
                <w:i w:val="false"/>
                <w:color w:val="000000"/>
                <w:sz w:val="20"/>
              </w:rPr>
              <w:t>
56090830</w:t>
            </w:r>
          </w:p>
          <w:bookmarkEnd w:id="1981"/>
          <w:p>
            <w:pPr>
              <w:spacing w:after="20"/>
              <w:ind w:left="20"/>
              <w:jc w:val="both"/>
            </w:pPr>
            <w:r>
              <w:rPr>
                <w:rFonts w:ascii="Times New Roman"/>
                <w:b w:val="false"/>
                <w:i w:val="false"/>
                <w:color w:val="000000"/>
                <w:sz w:val="20"/>
              </w:rPr>
              <w:t>
0814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Василенко Владимир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3" w:id="1982"/>
          <w:p>
            <w:pPr>
              <w:spacing w:after="20"/>
              <w:ind w:left="20"/>
              <w:jc w:val="both"/>
            </w:pPr>
            <w:r>
              <w:rPr>
                <w:rFonts w:ascii="Times New Roman"/>
                <w:b w:val="false"/>
                <w:i w:val="false"/>
                <w:color w:val="000000"/>
                <w:sz w:val="20"/>
              </w:rPr>
              <w:t>
63071845</w:t>
            </w:r>
          </w:p>
          <w:bookmarkEnd w:id="1982"/>
          <w:p>
            <w:pPr>
              <w:spacing w:after="20"/>
              <w:ind w:left="20"/>
              <w:jc w:val="both"/>
            </w:pPr>
            <w:r>
              <w:rPr>
                <w:rFonts w:ascii="Times New Roman"/>
                <w:b w:val="false"/>
                <w:i w:val="false"/>
                <w:color w:val="000000"/>
                <w:sz w:val="20"/>
              </w:rPr>
              <w:t>
0502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Волкова Светлана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4" w:id="1983"/>
          <w:p>
            <w:pPr>
              <w:spacing w:after="20"/>
              <w:ind w:left="20"/>
              <w:jc w:val="both"/>
            </w:pPr>
            <w:r>
              <w:rPr>
                <w:rFonts w:ascii="Times New Roman"/>
                <w:b w:val="false"/>
                <w:i w:val="false"/>
                <w:color w:val="000000"/>
                <w:sz w:val="20"/>
              </w:rPr>
              <w:t>
68122040</w:t>
            </w:r>
          </w:p>
          <w:bookmarkEnd w:id="1983"/>
          <w:p>
            <w:pPr>
              <w:spacing w:after="20"/>
              <w:ind w:left="20"/>
              <w:jc w:val="both"/>
            </w:pPr>
            <w:r>
              <w:rPr>
                <w:rFonts w:ascii="Times New Roman"/>
                <w:b w:val="false"/>
                <w:i w:val="false"/>
                <w:color w:val="000000"/>
                <w:sz w:val="20"/>
              </w:rPr>
              <w:t>
0401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5" w:id="1984"/>
          <w:p>
            <w:pPr>
              <w:spacing w:after="20"/>
              <w:ind w:left="20"/>
              <w:jc w:val="both"/>
            </w:pPr>
            <w:r>
              <w:rPr>
                <w:rFonts w:ascii="Times New Roman"/>
                <w:b w:val="false"/>
                <w:i w:val="false"/>
                <w:color w:val="000000"/>
                <w:sz w:val="20"/>
              </w:rPr>
              <w:t>
Гребенюк Светлана</w:t>
            </w:r>
          </w:p>
          <w:bookmarkEnd w:id="1984"/>
          <w:p>
            <w:pPr>
              <w:spacing w:after="20"/>
              <w:ind w:left="20"/>
              <w:jc w:val="both"/>
            </w:pPr>
            <w:r>
              <w:rPr>
                <w:rFonts w:ascii="Times New Roman"/>
                <w:b w:val="false"/>
                <w:i w:val="false"/>
                <w:color w:val="000000"/>
                <w:sz w:val="20"/>
              </w:rPr>
              <w:t>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6" w:id="1985"/>
          <w:p>
            <w:pPr>
              <w:spacing w:after="20"/>
              <w:ind w:left="20"/>
              <w:jc w:val="both"/>
            </w:pPr>
            <w:r>
              <w:rPr>
                <w:rFonts w:ascii="Times New Roman"/>
                <w:b w:val="false"/>
                <w:i w:val="false"/>
                <w:color w:val="000000"/>
                <w:sz w:val="20"/>
              </w:rPr>
              <w:t>
89020635</w:t>
            </w:r>
          </w:p>
          <w:bookmarkEnd w:id="1985"/>
          <w:p>
            <w:pPr>
              <w:spacing w:after="20"/>
              <w:ind w:left="20"/>
              <w:jc w:val="both"/>
            </w:pPr>
            <w:r>
              <w:rPr>
                <w:rFonts w:ascii="Times New Roman"/>
                <w:b w:val="false"/>
                <w:i w:val="false"/>
                <w:color w:val="000000"/>
                <w:sz w:val="20"/>
              </w:rPr>
              <w:t>
1513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7" w:id="1986"/>
          <w:p>
            <w:pPr>
              <w:spacing w:after="20"/>
              <w:ind w:left="20"/>
              <w:jc w:val="both"/>
            </w:pPr>
            <w:r>
              <w:rPr>
                <w:rFonts w:ascii="Times New Roman"/>
                <w:b w:val="false"/>
                <w:i w:val="false"/>
                <w:color w:val="000000"/>
                <w:sz w:val="20"/>
              </w:rPr>
              <w:t>
Досмухамедов Жасулан</w:t>
            </w:r>
          </w:p>
          <w:bookmarkEnd w:id="1986"/>
          <w:p>
            <w:pPr>
              <w:spacing w:after="20"/>
              <w:ind w:left="20"/>
              <w:jc w:val="both"/>
            </w:pPr>
            <w:r>
              <w:rPr>
                <w:rFonts w:ascii="Times New Roman"/>
                <w:b w:val="false"/>
                <w:i w:val="false"/>
                <w:color w:val="000000"/>
                <w:sz w:val="20"/>
              </w:rPr>
              <w:t>
Бакытжанович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8" w:id="1987"/>
          <w:p>
            <w:pPr>
              <w:spacing w:after="20"/>
              <w:ind w:left="20"/>
              <w:jc w:val="both"/>
            </w:pPr>
            <w:r>
              <w:rPr>
                <w:rFonts w:ascii="Times New Roman"/>
                <w:b w:val="false"/>
                <w:i w:val="false"/>
                <w:color w:val="000000"/>
                <w:sz w:val="20"/>
              </w:rPr>
              <w:t>
68032840</w:t>
            </w:r>
          </w:p>
          <w:bookmarkEnd w:id="1987"/>
          <w:p>
            <w:pPr>
              <w:spacing w:after="20"/>
              <w:ind w:left="20"/>
              <w:jc w:val="both"/>
            </w:pPr>
            <w:r>
              <w:rPr>
                <w:rFonts w:ascii="Times New Roman"/>
                <w:b w:val="false"/>
                <w:i w:val="false"/>
                <w:color w:val="000000"/>
                <w:sz w:val="20"/>
              </w:rPr>
              <w:t>
0941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9" w:id="1988"/>
          <w:p>
            <w:pPr>
              <w:spacing w:after="20"/>
              <w:ind w:left="20"/>
              <w:jc w:val="both"/>
            </w:pPr>
            <w:r>
              <w:rPr>
                <w:rFonts w:ascii="Times New Roman"/>
                <w:b w:val="false"/>
                <w:i w:val="false"/>
                <w:color w:val="000000"/>
                <w:sz w:val="20"/>
              </w:rPr>
              <w:t>
Досмухамедова Кульзира</w:t>
            </w:r>
          </w:p>
          <w:bookmarkEnd w:id="1988"/>
          <w:p>
            <w:pPr>
              <w:spacing w:after="20"/>
              <w:ind w:left="20"/>
              <w:jc w:val="both"/>
            </w:pPr>
            <w:r>
              <w:rPr>
                <w:rFonts w:ascii="Times New Roman"/>
                <w:b w:val="false"/>
                <w:i w:val="false"/>
                <w:color w:val="000000"/>
                <w:sz w:val="20"/>
              </w:rPr>
              <w:t>
Шамбековна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0" w:id="1989"/>
          <w:p>
            <w:pPr>
              <w:spacing w:after="20"/>
              <w:ind w:left="20"/>
              <w:jc w:val="both"/>
            </w:pPr>
            <w:r>
              <w:rPr>
                <w:rFonts w:ascii="Times New Roman"/>
                <w:b w:val="false"/>
                <w:i w:val="false"/>
                <w:color w:val="000000"/>
                <w:sz w:val="20"/>
              </w:rPr>
              <w:t>
75090435</w:t>
            </w:r>
          </w:p>
          <w:bookmarkEnd w:id="1989"/>
          <w:p>
            <w:pPr>
              <w:spacing w:after="20"/>
              <w:ind w:left="20"/>
              <w:jc w:val="both"/>
            </w:pPr>
            <w:r>
              <w:rPr>
                <w:rFonts w:ascii="Times New Roman"/>
                <w:b w:val="false"/>
                <w:i w:val="false"/>
                <w:color w:val="000000"/>
                <w:sz w:val="20"/>
              </w:rPr>
              <w:t>
0155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Досмухаметов Куаныш Галимжанович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1" w:id="1990"/>
          <w:p>
            <w:pPr>
              <w:spacing w:after="20"/>
              <w:ind w:left="20"/>
              <w:jc w:val="both"/>
            </w:pPr>
            <w:r>
              <w:rPr>
                <w:rFonts w:ascii="Times New Roman"/>
                <w:b w:val="false"/>
                <w:i w:val="false"/>
                <w:color w:val="000000"/>
                <w:sz w:val="20"/>
              </w:rPr>
              <w:t>
91090835</w:t>
            </w:r>
          </w:p>
          <w:bookmarkEnd w:id="1990"/>
          <w:p>
            <w:pPr>
              <w:spacing w:after="20"/>
              <w:ind w:left="20"/>
              <w:jc w:val="both"/>
            </w:pPr>
            <w:r>
              <w:rPr>
                <w:rFonts w:ascii="Times New Roman"/>
                <w:b w:val="false"/>
                <w:i w:val="false"/>
                <w:color w:val="000000"/>
                <w:sz w:val="20"/>
              </w:rPr>
              <w:t>
0518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Елисеев Александр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2" w:id="1991"/>
          <w:p>
            <w:pPr>
              <w:spacing w:after="20"/>
              <w:ind w:left="20"/>
              <w:jc w:val="both"/>
            </w:pPr>
            <w:r>
              <w:rPr>
                <w:rFonts w:ascii="Times New Roman"/>
                <w:b w:val="false"/>
                <w:i w:val="false"/>
                <w:color w:val="000000"/>
                <w:sz w:val="20"/>
              </w:rPr>
              <w:t>
59070430</w:t>
            </w:r>
          </w:p>
          <w:bookmarkEnd w:id="1991"/>
          <w:p>
            <w:pPr>
              <w:spacing w:after="20"/>
              <w:ind w:left="20"/>
              <w:jc w:val="both"/>
            </w:pPr>
            <w:r>
              <w:rPr>
                <w:rFonts w:ascii="Times New Roman"/>
                <w:b w:val="false"/>
                <w:i w:val="false"/>
                <w:color w:val="000000"/>
                <w:sz w:val="20"/>
              </w:rPr>
              <w:t>
0781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Елисеев Валерий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3" w:id="1992"/>
          <w:p>
            <w:pPr>
              <w:spacing w:after="20"/>
              <w:ind w:left="20"/>
              <w:jc w:val="both"/>
            </w:pPr>
            <w:r>
              <w:rPr>
                <w:rFonts w:ascii="Times New Roman"/>
                <w:b w:val="false"/>
                <w:i w:val="false"/>
                <w:color w:val="000000"/>
                <w:sz w:val="20"/>
              </w:rPr>
              <w:t>
83092635</w:t>
            </w:r>
          </w:p>
          <w:bookmarkEnd w:id="1992"/>
          <w:p>
            <w:pPr>
              <w:spacing w:after="20"/>
              <w:ind w:left="20"/>
              <w:jc w:val="both"/>
            </w:pPr>
            <w:r>
              <w:rPr>
                <w:rFonts w:ascii="Times New Roman"/>
                <w:b w:val="false"/>
                <w:i w:val="false"/>
                <w:color w:val="000000"/>
                <w:sz w:val="20"/>
              </w:rPr>
              <w:t>
0846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Елукенов 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4" w:id="1993"/>
          <w:p>
            <w:pPr>
              <w:spacing w:after="20"/>
              <w:ind w:left="20"/>
              <w:jc w:val="both"/>
            </w:pPr>
            <w:r>
              <w:rPr>
                <w:rFonts w:ascii="Times New Roman"/>
                <w:b w:val="false"/>
                <w:i w:val="false"/>
                <w:color w:val="000000"/>
                <w:sz w:val="20"/>
              </w:rPr>
              <w:t>
70070430</w:t>
            </w:r>
          </w:p>
          <w:bookmarkEnd w:id="1993"/>
          <w:p>
            <w:pPr>
              <w:spacing w:after="20"/>
              <w:ind w:left="20"/>
              <w:jc w:val="both"/>
            </w:pPr>
            <w:r>
              <w:rPr>
                <w:rFonts w:ascii="Times New Roman"/>
                <w:b w:val="false"/>
                <w:i w:val="false"/>
                <w:color w:val="000000"/>
                <w:sz w:val="20"/>
              </w:rPr>
              <w:t>
0915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5" w:id="1994"/>
          <w:p>
            <w:pPr>
              <w:spacing w:after="20"/>
              <w:ind w:left="20"/>
              <w:jc w:val="both"/>
            </w:pPr>
            <w:r>
              <w:rPr>
                <w:rFonts w:ascii="Times New Roman"/>
                <w:b w:val="false"/>
                <w:i w:val="false"/>
                <w:color w:val="000000"/>
                <w:sz w:val="20"/>
              </w:rPr>
              <w:t>
Елшибаев Танаткан</w:t>
            </w:r>
          </w:p>
          <w:bookmarkEnd w:id="1994"/>
          <w:p>
            <w:pPr>
              <w:spacing w:after="20"/>
              <w:ind w:left="20"/>
              <w:jc w:val="both"/>
            </w:pPr>
            <w:r>
              <w:rPr>
                <w:rFonts w:ascii="Times New Roman"/>
                <w:b w:val="false"/>
                <w:i w:val="false"/>
                <w:color w:val="000000"/>
                <w:sz w:val="20"/>
              </w:rPr>
              <w:t>
Жармухамбетови 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6" w:id="1995"/>
          <w:p>
            <w:pPr>
              <w:spacing w:after="20"/>
              <w:ind w:left="20"/>
              <w:jc w:val="both"/>
            </w:pPr>
            <w:r>
              <w:rPr>
                <w:rFonts w:ascii="Times New Roman"/>
                <w:b w:val="false"/>
                <w:i w:val="false"/>
                <w:color w:val="000000"/>
                <w:sz w:val="20"/>
              </w:rPr>
              <w:t>
01011765</w:t>
            </w:r>
          </w:p>
          <w:bookmarkEnd w:id="1995"/>
          <w:p>
            <w:pPr>
              <w:spacing w:after="20"/>
              <w:ind w:left="20"/>
              <w:jc w:val="both"/>
            </w:pPr>
            <w:r>
              <w:rPr>
                <w:rFonts w:ascii="Times New Roman"/>
                <w:b w:val="false"/>
                <w:i w:val="false"/>
                <w:color w:val="000000"/>
                <w:sz w:val="20"/>
              </w:rPr>
              <w:t>
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7" w:id="1996"/>
          <w:p>
            <w:pPr>
              <w:spacing w:after="20"/>
              <w:ind w:left="20"/>
              <w:jc w:val="both"/>
            </w:pPr>
            <w:r>
              <w:rPr>
                <w:rFonts w:ascii="Times New Roman"/>
                <w:b w:val="false"/>
                <w:i w:val="false"/>
                <w:color w:val="000000"/>
                <w:sz w:val="20"/>
              </w:rPr>
              <w:t>
Елшибаева Виолетта</w:t>
            </w:r>
          </w:p>
          <w:bookmarkEnd w:id="1996"/>
          <w:p>
            <w:pPr>
              <w:spacing w:after="20"/>
              <w:ind w:left="20"/>
              <w:jc w:val="both"/>
            </w:pPr>
            <w:r>
              <w:rPr>
                <w:rFonts w:ascii="Times New Roman"/>
                <w:b w:val="false"/>
                <w:i w:val="false"/>
                <w:color w:val="000000"/>
                <w:sz w:val="20"/>
              </w:rPr>
              <w:t>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8" w:id="1997"/>
          <w:p>
            <w:pPr>
              <w:spacing w:after="20"/>
              <w:ind w:left="20"/>
              <w:jc w:val="both"/>
            </w:pPr>
            <w:r>
              <w:rPr>
                <w:rFonts w:ascii="Times New Roman"/>
                <w:b w:val="false"/>
                <w:i w:val="false"/>
                <w:color w:val="000000"/>
                <w:sz w:val="20"/>
              </w:rPr>
              <w:t>
60020130</w:t>
            </w:r>
          </w:p>
          <w:bookmarkEnd w:id="1997"/>
          <w:p>
            <w:pPr>
              <w:spacing w:after="20"/>
              <w:ind w:left="20"/>
              <w:jc w:val="both"/>
            </w:pPr>
            <w:r>
              <w:rPr>
                <w:rFonts w:ascii="Times New Roman"/>
                <w:b w:val="false"/>
                <w:i w:val="false"/>
                <w:color w:val="000000"/>
                <w:sz w:val="20"/>
              </w:rPr>
              <w:t>
1948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Ельшибаев Галиаскар Жармагамбетови 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9" w:id="1998"/>
          <w:p>
            <w:pPr>
              <w:spacing w:after="20"/>
              <w:ind w:left="20"/>
              <w:jc w:val="both"/>
            </w:pPr>
            <w:r>
              <w:rPr>
                <w:rFonts w:ascii="Times New Roman"/>
                <w:b w:val="false"/>
                <w:i w:val="false"/>
                <w:color w:val="000000"/>
                <w:sz w:val="20"/>
              </w:rPr>
              <w:t>
72082745</w:t>
            </w:r>
          </w:p>
          <w:bookmarkEnd w:id="1998"/>
          <w:p>
            <w:pPr>
              <w:spacing w:after="20"/>
              <w:ind w:left="20"/>
              <w:jc w:val="both"/>
            </w:pPr>
            <w:r>
              <w:rPr>
                <w:rFonts w:ascii="Times New Roman"/>
                <w:b w:val="false"/>
                <w:i w:val="false"/>
                <w:color w:val="000000"/>
                <w:sz w:val="20"/>
              </w:rPr>
              <w:t>
0376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Бекмахамбетов Салимгерей Калитович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0" w:id="1999"/>
          <w:p>
            <w:pPr>
              <w:spacing w:after="20"/>
              <w:ind w:left="20"/>
              <w:jc w:val="both"/>
            </w:pPr>
            <w:r>
              <w:rPr>
                <w:rFonts w:ascii="Times New Roman"/>
                <w:b w:val="false"/>
                <w:i w:val="false"/>
                <w:color w:val="000000"/>
                <w:sz w:val="20"/>
              </w:rPr>
              <w:t>
69020530</w:t>
            </w:r>
          </w:p>
          <w:bookmarkEnd w:id="1999"/>
          <w:p>
            <w:pPr>
              <w:spacing w:after="20"/>
              <w:ind w:left="20"/>
              <w:jc w:val="both"/>
            </w:pPr>
            <w:r>
              <w:rPr>
                <w:rFonts w:ascii="Times New Roman"/>
                <w:b w:val="false"/>
                <w:i w:val="false"/>
                <w:color w:val="000000"/>
                <w:sz w:val="20"/>
              </w:rPr>
              <w:t>
0829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Асылхан Тулеуович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1" w:id="2000"/>
          <w:p>
            <w:pPr>
              <w:spacing w:after="20"/>
              <w:ind w:left="20"/>
              <w:jc w:val="both"/>
            </w:pPr>
            <w:r>
              <w:rPr>
                <w:rFonts w:ascii="Times New Roman"/>
                <w:b w:val="false"/>
                <w:i w:val="false"/>
                <w:color w:val="000000"/>
                <w:sz w:val="20"/>
              </w:rPr>
              <w:t>
66010130</w:t>
            </w:r>
          </w:p>
          <w:bookmarkEnd w:id="2000"/>
          <w:p>
            <w:pPr>
              <w:spacing w:after="20"/>
              <w:ind w:left="20"/>
              <w:jc w:val="both"/>
            </w:pPr>
            <w:r>
              <w:rPr>
                <w:rFonts w:ascii="Times New Roman"/>
                <w:b w:val="false"/>
                <w:i w:val="false"/>
                <w:color w:val="000000"/>
                <w:sz w:val="20"/>
              </w:rPr>
              <w:t>
5244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Ермагамбетов Жарасхан Ергазиевич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2" w:id="2001"/>
          <w:p>
            <w:pPr>
              <w:spacing w:after="20"/>
              <w:ind w:left="20"/>
              <w:jc w:val="both"/>
            </w:pPr>
            <w:r>
              <w:rPr>
                <w:rFonts w:ascii="Times New Roman"/>
                <w:b w:val="false"/>
                <w:i w:val="false"/>
                <w:color w:val="000000"/>
                <w:sz w:val="20"/>
              </w:rPr>
              <w:t>
77031130</w:t>
            </w:r>
          </w:p>
          <w:bookmarkEnd w:id="2001"/>
          <w:p>
            <w:pPr>
              <w:spacing w:after="20"/>
              <w:ind w:left="20"/>
              <w:jc w:val="both"/>
            </w:pPr>
            <w:r>
              <w:rPr>
                <w:rFonts w:ascii="Times New Roman"/>
                <w:b w:val="false"/>
                <w:i w:val="false"/>
                <w:color w:val="000000"/>
                <w:sz w:val="20"/>
              </w:rPr>
              <w:t>
2718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Зеев Алексей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3" w:id="2002"/>
          <w:p>
            <w:pPr>
              <w:spacing w:after="20"/>
              <w:ind w:left="20"/>
              <w:jc w:val="both"/>
            </w:pPr>
            <w:r>
              <w:rPr>
                <w:rFonts w:ascii="Times New Roman"/>
                <w:b w:val="false"/>
                <w:i w:val="false"/>
                <w:color w:val="000000"/>
                <w:sz w:val="20"/>
              </w:rPr>
              <w:t>
79070435</w:t>
            </w:r>
          </w:p>
          <w:bookmarkEnd w:id="2002"/>
          <w:p>
            <w:pPr>
              <w:spacing w:after="20"/>
              <w:ind w:left="20"/>
              <w:jc w:val="both"/>
            </w:pPr>
            <w:r>
              <w:rPr>
                <w:rFonts w:ascii="Times New Roman"/>
                <w:b w:val="false"/>
                <w:i w:val="false"/>
                <w:color w:val="000000"/>
                <w:sz w:val="20"/>
              </w:rPr>
              <w:t>
0096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4" w:id="2003"/>
          <w:p>
            <w:pPr>
              <w:spacing w:after="20"/>
              <w:ind w:left="20"/>
              <w:jc w:val="both"/>
            </w:pPr>
            <w:r>
              <w:rPr>
                <w:rFonts w:ascii="Times New Roman"/>
                <w:b w:val="false"/>
                <w:i w:val="false"/>
                <w:color w:val="000000"/>
                <w:sz w:val="20"/>
              </w:rPr>
              <w:t>
Искужинов Руслан</w:t>
            </w:r>
          </w:p>
          <w:bookmarkEnd w:id="2003"/>
          <w:p>
            <w:pPr>
              <w:spacing w:after="20"/>
              <w:ind w:left="20"/>
              <w:jc w:val="both"/>
            </w:pPr>
            <w:r>
              <w:rPr>
                <w:rFonts w:ascii="Times New Roman"/>
                <w:b w:val="false"/>
                <w:i w:val="false"/>
                <w:color w:val="000000"/>
                <w:sz w:val="20"/>
              </w:rPr>
              <w:t>
Абдуллаевич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5" w:id="2004"/>
          <w:p>
            <w:pPr>
              <w:spacing w:after="20"/>
              <w:ind w:left="20"/>
              <w:jc w:val="both"/>
            </w:pPr>
            <w:r>
              <w:rPr>
                <w:rFonts w:ascii="Times New Roman"/>
                <w:b w:val="false"/>
                <w:i w:val="false"/>
                <w:color w:val="000000"/>
                <w:sz w:val="20"/>
              </w:rPr>
              <w:t>
87051835</w:t>
            </w:r>
          </w:p>
          <w:bookmarkEnd w:id="2004"/>
          <w:p>
            <w:pPr>
              <w:spacing w:after="20"/>
              <w:ind w:left="20"/>
              <w:jc w:val="both"/>
            </w:pPr>
            <w:r>
              <w:rPr>
                <w:rFonts w:ascii="Times New Roman"/>
                <w:b w:val="false"/>
                <w:i w:val="false"/>
                <w:color w:val="000000"/>
                <w:sz w:val="20"/>
              </w:rPr>
              <w:t>
1124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Казбеков Алмат Казбекович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6" w:id="2005"/>
          <w:p>
            <w:pPr>
              <w:spacing w:after="20"/>
              <w:ind w:left="20"/>
              <w:jc w:val="both"/>
            </w:pPr>
            <w:r>
              <w:rPr>
                <w:rFonts w:ascii="Times New Roman"/>
                <w:b w:val="false"/>
                <w:i w:val="false"/>
                <w:color w:val="000000"/>
                <w:sz w:val="20"/>
              </w:rPr>
              <w:t>
76022335</w:t>
            </w:r>
          </w:p>
          <w:bookmarkEnd w:id="2005"/>
          <w:p>
            <w:pPr>
              <w:spacing w:after="20"/>
              <w:ind w:left="20"/>
              <w:jc w:val="both"/>
            </w:pPr>
            <w:r>
              <w:rPr>
                <w:rFonts w:ascii="Times New Roman"/>
                <w:b w:val="false"/>
                <w:i w:val="false"/>
                <w:color w:val="000000"/>
                <w:sz w:val="20"/>
              </w:rPr>
              <w:t>
0752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Конакбаев Кенжегали Лаикович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7" w:id="2006"/>
          <w:p>
            <w:pPr>
              <w:spacing w:after="20"/>
              <w:ind w:left="20"/>
              <w:jc w:val="both"/>
            </w:pPr>
            <w:r>
              <w:rPr>
                <w:rFonts w:ascii="Times New Roman"/>
                <w:b w:val="false"/>
                <w:i w:val="false"/>
                <w:color w:val="000000"/>
                <w:sz w:val="20"/>
              </w:rPr>
              <w:t>
57122240</w:t>
            </w:r>
          </w:p>
          <w:bookmarkEnd w:id="2006"/>
          <w:p>
            <w:pPr>
              <w:spacing w:after="20"/>
              <w:ind w:left="20"/>
              <w:jc w:val="both"/>
            </w:pPr>
            <w:r>
              <w:rPr>
                <w:rFonts w:ascii="Times New Roman"/>
                <w:b w:val="false"/>
                <w:i w:val="false"/>
                <w:color w:val="000000"/>
                <w:sz w:val="20"/>
              </w:rPr>
              <w:t>
0975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Куликова Людмила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8" w:id="2007"/>
          <w:p>
            <w:pPr>
              <w:spacing w:after="20"/>
              <w:ind w:left="20"/>
              <w:jc w:val="both"/>
            </w:pPr>
            <w:r>
              <w:rPr>
                <w:rFonts w:ascii="Times New Roman"/>
                <w:b w:val="false"/>
                <w:i w:val="false"/>
                <w:color w:val="000000"/>
                <w:sz w:val="20"/>
              </w:rPr>
              <w:t>
40020540</w:t>
            </w:r>
          </w:p>
          <w:bookmarkEnd w:id="2007"/>
          <w:p>
            <w:pPr>
              <w:spacing w:after="20"/>
              <w:ind w:left="20"/>
              <w:jc w:val="both"/>
            </w:pPr>
            <w:r>
              <w:rPr>
                <w:rFonts w:ascii="Times New Roman"/>
                <w:b w:val="false"/>
                <w:i w:val="false"/>
                <w:color w:val="000000"/>
                <w:sz w:val="20"/>
              </w:rPr>
              <w:t>
1341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Кусаинова Мензада Койшибаевна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9" w:id="2008"/>
          <w:p>
            <w:pPr>
              <w:spacing w:after="20"/>
              <w:ind w:left="20"/>
              <w:jc w:val="both"/>
            </w:pPr>
            <w:r>
              <w:rPr>
                <w:rFonts w:ascii="Times New Roman"/>
                <w:b w:val="false"/>
                <w:i w:val="false"/>
                <w:color w:val="000000"/>
                <w:sz w:val="20"/>
              </w:rPr>
              <w:t>
64091440</w:t>
            </w:r>
          </w:p>
          <w:bookmarkEnd w:id="2008"/>
          <w:p>
            <w:pPr>
              <w:spacing w:after="20"/>
              <w:ind w:left="20"/>
              <w:jc w:val="both"/>
            </w:pPr>
            <w:r>
              <w:rPr>
                <w:rFonts w:ascii="Times New Roman"/>
                <w:b w:val="false"/>
                <w:i w:val="false"/>
                <w:color w:val="000000"/>
                <w:sz w:val="20"/>
              </w:rPr>
              <w:t>
1036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Латышова Марина Зарлыковна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0" w:id="2009"/>
          <w:p>
            <w:pPr>
              <w:spacing w:after="20"/>
              <w:ind w:left="20"/>
              <w:jc w:val="both"/>
            </w:pPr>
            <w:r>
              <w:rPr>
                <w:rFonts w:ascii="Times New Roman"/>
                <w:b w:val="false"/>
                <w:i w:val="false"/>
                <w:color w:val="000000"/>
                <w:sz w:val="20"/>
              </w:rPr>
              <w:t>
81102035</w:t>
            </w:r>
          </w:p>
          <w:bookmarkEnd w:id="2009"/>
          <w:p>
            <w:pPr>
              <w:spacing w:after="20"/>
              <w:ind w:left="20"/>
              <w:jc w:val="both"/>
            </w:pPr>
            <w:r>
              <w:rPr>
                <w:rFonts w:ascii="Times New Roman"/>
                <w:b w:val="false"/>
                <w:i w:val="false"/>
                <w:color w:val="000000"/>
                <w:sz w:val="20"/>
              </w:rPr>
              <w:t>
0374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Макаев Муслим Русланович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1" w:id="2010"/>
          <w:p>
            <w:pPr>
              <w:spacing w:after="20"/>
              <w:ind w:left="20"/>
              <w:jc w:val="both"/>
            </w:pPr>
            <w:r>
              <w:rPr>
                <w:rFonts w:ascii="Times New Roman"/>
                <w:b w:val="false"/>
                <w:i w:val="false"/>
                <w:color w:val="000000"/>
                <w:sz w:val="20"/>
              </w:rPr>
              <w:t>
71080230</w:t>
            </w:r>
          </w:p>
          <w:bookmarkEnd w:id="2010"/>
          <w:p>
            <w:pPr>
              <w:spacing w:after="20"/>
              <w:ind w:left="20"/>
              <w:jc w:val="both"/>
            </w:pPr>
            <w:r>
              <w:rPr>
                <w:rFonts w:ascii="Times New Roman"/>
                <w:b w:val="false"/>
                <w:i w:val="false"/>
                <w:color w:val="000000"/>
                <w:sz w:val="20"/>
              </w:rPr>
              <w:t>
1076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Медеубаев Нурлан Султангалиевич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2" w:id="2011"/>
          <w:p>
            <w:pPr>
              <w:spacing w:after="20"/>
              <w:ind w:left="20"/>
              <w:jc w:val="both"/>
            </w:pPr>
            <w:r>
              <w:rPr>
                <w:rFonts w:ascii="Times New Roman"/>
                <w:b w:val="false"/>
                <w:i w:val="false"/>
                <w:color w:val="000000"/>
                <w:sz w:val="20"/>
              </w:rPr>
              <w:t>
67062535</w:t>
            </w:r>
          </w:p>
          <w:bookmarkEnd w:id="2011"/>
          <w:p>
            <w:pPr>
              <w:spacing w:after="20"/>
              <w:ind w:left="20"/>
              <w:jc w:val="both"/>
            </w:pPr>
            <w:r>
              <w:rPr>
                <w:rFonts w:ascii="Times New Roman"/>
                <w:b w:val="false"/>
                <w:i w:val="false"/>
                <w:color w:val="000000"/>
                <w:sz w:val="20"/>
              </w:rPr>
              <w:t>
0409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Медеубаев Серикбай Султан-Галиевич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3" w:id="2012"/>
          <w:p>
            <w:pPr>
              <w:spacing w:after="20"/>
              <w:ind w:left="20"/>
              <w:jc w:val="both"/>
            </w:pPr>
            <w:r>
              <w:rPr>
                <w:rFonts w:ascii="Times New Roman"/>
                <w:b w:val="false"/>
                <w:i w:val="false"/>
                <w:color w:val="000000"/>
                <w:sz w:val="20"/>
              </w:rPr>
              <w:t>
58040935</w:t>
            </w:r>
          </w:p>
          <w:bookmarkEnd w:id="2012"/>
          <w:p>
            <w:pPr>
              <w:spacing w:after="20"/>
              <w:ind w:left="20"/>
              <w:jc w:val="both"/>
            </w:pPr>
            <w:r>
              <w:rPr>
                <w:rFonts w:ascii="Times New Roman"/>
                <w:b w:val="false"/>
                <w:i w:val="false"/>
                <w:color w:val="000000"/>
                <w:sz w:val="20"/>
              </w:rPr>
              <w:t>
0128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Моравец Евгений Аркадьевич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4" w:id="2013"/>
          <w:p>
            <w:pPr>
              <w:spacing w:after="20"/>
              <w:ind w:left="20"/>
              <w:jc w:val="both"/>
            </w:pPr>
            <w:r>
              <w:rPr>
                <w:rFonts w:ascii="Times New Roman"/>
                <w:b w:val="false"/>
                <w:i w:val="false"/>
                <w:color w:val="000000"/>
                <w:sz w:val="20"/>
              </w:rPr>
              <w:t>
49031335</w:t>
            </w:r>
          </w:p>
          <w:bookmarkEnd w:id="2013"/>
          <w:p>
            <w:pPr>
              <w:spacing w:after="20"/>
              <w:ind w:left="20"/>
              <w:jc w:val="both"/>
            </w:pPr>
            <w:r>
              <w:rPr>
                <w:rFonts w:ascii="Times New Roman"/>
                <w:b w:val="false"/>
                <w:i w:val="false"/>
                <w:color w:val="000000"/>
                <w:sz w:val="20"/>
              </w:rPr>
              <w:t>
0127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Моровец Вячеслав Аркадьевич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5" w:id="2014"/>
          <w:p>
            <w:pPr>
              <w:spacing w:after="20"/>
              <w:ind w:left="20"/>
              <w:jc w:val="both"/>
            </w:pPr>
            <w:r>
              <w:rPr>
                <w:rFonts w:ascii="Times New Roman"/>
                <w:b w:val="false"/>
                <w:i w:val="false"/>
                <w:color w:val="000000"/>
                <w:sz w:val="20"/>
              </w:rPr>
              <w:t>
62110130</w:t>
            </w:r>
          </w:p>
          <w:bookmarkEnd w:id="2014"/>
          <w:p>
            <w:pPr>
              <w:spacing w:after="20"/>
              <w:ind w:left="20"/>
              <w:jc w:val="both"/>
            </w:pPr>
            <w:r>
              <w:rPr>
                <w:rFonts w:ascii="Times New Roman"/>
                <w:b w:val="false"/>
                <w:i w:val="false"/>
                <w:color w:val="000000"/>
                <w:sz w:val="20"/>
              </w:rPr>
              <w:t>
1346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6" w:id="2015"/>
          <w:p>
            <w:pPr>
              <w:spacing w:after="20"/>
              <w:ind w:left="20"/>
              <w:jc w:val="both"/>
            </w:pPr>
            <w:r>
              <w:rPr>
                <w:rFonts w:ascii="Times New Roman"/>
                <w:b w:val="false"/>
                <w:i w:val="false"/>
                <w:color w:val="000000"/>
                <w:sz w:val="20"/>
              </w:rPr>
              <w:t>
Московец Анатолий</w:t>
            </w:r>
          </w:p>
          <w:bookmarkEnd w:id="2015"/>
          <w:p>
            <w:pPr>
              <w:spacing w:after="20"/>
              <w:ind w:left="20"/>
              <w:jc w:val="both"/>
            </w:pPr>
            <w:r>
              <w:rPr>
                <w:rFonts w:ascii="Times New Roman"/>
                <w:b w:val="false"/>
                <w:i w:val="false"/>
                <w:color w:val="000000"/>
                <w:sz w:val="20"/>
              </w:rPr>
              <w:t>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7" w:id="2016"/>
          <w:p>
            <w:pPr>
              <w:spacing w:after="20"/>
              <w:ind w:left="20"/>
              <w:jc w:val="both"/>
            </w:pPr>
            <w:r>
              <w:rPr>
                <w:rFonts w:ascii="Times New Roman"/>
                <w:b w:val="false"/>
                <w:i w:val="false"/>
                <w:color w:val="000000"/>
                <w:sz w:val="20"/>
              </w:rPr>
              <w:t>
55030230</w:t>
            </w:r>
          </w:p>
          <w:bookmarkEnd w:id="2016"/>
          <w:p>
            <w:pPr>
              <w:spacing w:after="20"/>
              <w:ind w:left="20"/>
              <w:jc w:val="both"/>
            </w:pPr>
            <w:r>
              <w:rPr>
                <w:rFonts w:ascii="Times New Roman"/>
                <w:b w:val="false"/>
                <w:i w:val="false"/>
                <w:color w:val="000000"/>
                <w:sz w:val="20"/>
              </w:rPr>
              <w:t>
0729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Муртазин Жумагали Султанович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8" w:id="2017"/>
          <w:p>
            <w:pPr>
              <w:spacing w:after="20"/>
              <w:ind w:left="20"/>
              <w:jc w:val="both"/>
            </w:pPr>
            <w:r>
              <w:rPr>
                <w:rFonts w:ascii="Times New Roman"/>
                <w:b w:val="false"/>
                <w:i w:val="false"/>
                <w:color w:val="000000"/>
                <w:sz w:val="20"/>
              </w:rPr>
              <w:t>
68032335</w:t>
            </w:r>
          </w:p>
          <w:bookmarkEnd w:id="2017"/>
          <w:p>
            <w:pPr>
              <w:spacing w:after="20"/>
              <w:ind w:left="20"/>
              <w:jc w:val="both"/>
            </w:pPr>
            <w:r>
              <w:rPr>
                <w:rFonts w:ascii="Times New Roman"/>
                <w:b w:val="false"/>
                <w:i w:val="false"/>
                <w:color w:val="000000"/>
                <w:sz w:val="20"/>
              </w:rPr>
              <w:t>
0409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Петухов Владимир Савельевич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9" w:id="2018"/>
          <w:p>
            <w:pPr>
              <w:spacing w:after="20"/>
              <w:ind w:left="20"/>
              <w:jc w:val="both"/>
            </w:pPr>
            <w:r>
              <w:rPr>
                <w:rFonts w:ascii="Times New Roman"/>
                <w:b w:val="false"/>
                <w:i w:val="false"/>
                <w:color w:val="000000"/>
                <w:sz w:val="20"/>
              </w:rPr>
              <w:t>
78102340</w:t>
            </w:r>
          </w:p>
          <w:bookmarkEnd w:id="2018"/>
          <w:p>
            <w:pPr>
              <w:spacing w:after="20"/>
              <w:ind w:left="20"/>
              <w:jc w:val="both"/>
            </w:pPr>
            <w:r>
              <w:rPr>
                <w:rFonts w:ascii="Times New Roman"/>
                <w:b w:val="false"/>
                <w:i w:val="false"/>
                <w:color w:val="000000"/>
                <w:sz w:val="20"/>
              </w:rPr>
              <w:t>
2874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Пищикова Елена Евгеньевна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0" w:id="2019"/>
          <w:p>
            <w:pPr>
              <w:spacing w:after="20"/>
              <w:ind w:left="20"/>
              <w:jc w:val="both"/>
            </w:pPr>
            <w:r>
              <w:rPr>
                <w:rFonts w:ascii="Times New Roman"/>
                <w:b w:val="false"/>
                <w:i w:val="false"/>
                <w:color w:val="000000"/>
                <w:sz w:val="20"/>
              </w:rPr>
              <w:t>
88110435</w:t>
            </w:r>
          </w:p>
          <w:bookmarkEnd w:id="2019"/>
          <w:p>
            <w:pPr>
              <w:spacing w:after="20"/>
              <w:ind w:left="20"/>
              <w:jc w:val="both"/>
            </w:pPr>
            <w:r>
              <w:rPr>
                <w:rFonts w:ascii="Times New Roman"/>
                <w:b w:val="false"/>
                <w:i w:val="false"/>
                <w:color w:val="000000"/>
                <w:sz w:val="20"/>
              </w:rPr>
              <w:t>
0768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Рослов Сергей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1" w:id="2020"/>
          <w:p>
            <w:pPr>
              <w:spacing w:after="20"/>
              <w:ind w:left="20"/>
              <w:jc w:val="both"/>
            </w:pPr>
            <w:r>
              <w:rPr>
                <w:rFonts w:ascii="Times New Roman"/>
                <w:b w:val="false"/>
                <w:i w:val="false"/>
                <w:color w:val="000000"/>
                <w:sz w:val="20"/>
              </w:rPr>
              <w:t>
66061040</w:t>
            </w:r>
          </w:p>
          <w:bookmarkEnd w:id="2020"/>
          <w:p>
            <w:pPr>
              <w:spacing w:after="20"/>
              <w:ind w:left="20"/>
              <w:jc w:val="both"/>
            </w:pPr>
            <w:r>
              <w:rPr>
                <w:rFonts w:ascii="Times New Roman"/>
                <w:b w:val="false"/>
                <w:i w:val="false"/>
                <w:color w:val="000000"/>
                <w:sz w:val="20"/>
              </w:rPr>
              <w:t>
1106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Рослова Татьяна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2" w:id="2021"/>
          <w:p>
            <w:pPr>
              <w:spacing w:after="20"/>
              <w:ind w:left="20"/>
              <w:jc w:val="both"/>
            </w:pPr>
            <w:r>
              <w:rPr>
                <w:rFonts w:ascii="Times New Roman"/>
                <w:b w:val="false"/>
                <w:i w:val="false"/>
                <w:color w:val="000000"/>
                <w:sz w:val="20"/>
              </w:rPr>
              <w:t>
54081640</w:t>
            </w:r>
          </w:p>
          <w:bookmarkEnd w:id="2021"/>
          <w:p>
            <w:pPr>
              <w:spacing w:after="20"/>
              <w:ind w:left="20"/>
              <w:jc w:val="both"/>
            </w:pPr>
            <w:r>
              <w:rPr>
                <w:rFonts w:ascii="Times New Roman"/>
                <w:b w:val="false"/>
                <w:i w:val="false"/>
                <w:color w:val="000000"/>
                <w:sz w:val="20"/>
              </w:rPr>
              <w:t>
1270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Сафина Карлугаш Рахмангуловна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3" w:id="2022"/>
          <w:p>
            <w:pPr>
              <w:spacing w:after="20"/>
              <w:ind w:left="20"/>
              <w:jc w:val="both"/>
            </w:pPr>
            <w:r>
              <w:rPr>
                <w:rFonts w:ascii="Times New Roman"/>
                <w:b w:val="false"/>
                <w:i w:val="false"/>
                <w:color w:val="000000"/>
                <w:sz w:val="20"/>
              </w:rPr>
              <w:t>
68050530</w:t>
            </w:r>
          </w:p>
          <w:bookmarkEnd w:id="2022"/>
          <w:p>
            <w:pPr>
              <w:spacing w:after="20"/>
              <w:ind w:left="20"/>
              <w:jc w:val="both"/>
            </w:pPr>
            <w:r>
              <w:rPr>
                <w:rFonts w:ascii="Times New Roman"/>
                <w:b w:val="false"/>
                <w:i w:val="false"/>
                <w:color w:val="000000"/>
                <w:sz w:val="20"/>
              </w:rPr>
              <w:t>
0997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Свинарев Сергей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4" w:id="2023"/>
          <w:p>
            <w:pPr>
              <w:spacing w:after="20"/>
              <w:ind w:left="20"/>
              <w:jc w:val="both"/>
            </w:pPr>
            <w:r>
              <w:rPr>
                <w:rFonts w:ascii="Times New Roman"/>
                <w:b w:val="false"/>
                <w:i w:val="false"/>
                <w:color w:val="000000"/>
                <w:sz w:val="20"/>
              </w:rPr>
              <w:t>
67101435</w:t>
            </w:r>
          </w:p>
          <w:bookmarkEnd w:id="2023"/>
          <w:p>
            <w:pPr>
              <w:spacing w:after="20"/>
              <w:ind w:left="20"/>
              <w:jc w:val="both"/>
            </w:pPr>
            <w:r>
              <w:rPr>
                <w:rFonts w:ascii="Times New Roman"/>
                <w:b w:val="false"/>
                <w:i w:val="false"/>
                <w:color w:val="000000"/>
                <w:sz w:val="20"/>
              </w:rPr>
              <w:t>
0310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 Олег Леонидович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5" w:id="2024"/>
          <w:p>
            <w:pPr>
              <w:spacing w:after="20"/>
              <w:ind w:left="20"/>
              <w:jc w:val="both"/>
            </w:pPr>
            <w:r>
              <w:rPr>
                <w:rFonts w:ascii="Times New Roman"/>
                <w:b w:val="false"/>
                <w:i w:val="false"/>
                <w:color w:val="000000"/>
                <w:sz w:val="20"/>
              </w:rPr>
              <w:t>
72021235</w:t>
            </w:r>
          </w:p>
          <w:bookmarkEnd w:id="2024"/>
          <w:p>
            <w:pPr>
              <w:spacing w:after="20"/>
              <w:ind w:left="20"/>
              <w:jc w:val="both"/>
            </w:pPr>
            <w:r>
              <w:rPr>
                <w:rFonts w:ascii="Times New Roman"/>
                <w:b w:val="false"/>
                <w:i w:val="false"/>
                <w:color w:val="000000"/>
                <w:sz w:val="20"/>
              </w:rPr>
              <w:t>
0653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Степкин Валерий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6" w:id="2025"/>
          <w:p>
            <w:pPr>
              <w:spacing w:after="20"/>
              <w:ind w:left="20"/>
              <w:jc w:val="both"/>
            </w:pPr>
            <w:r>
              <w:rPr>
                <w:rFonts w:ascii="Times New Roman"/>
                <w:b w:val="false"/>
                <w:i w:val="false"/>
                <w:color w:val="000000"/>
                <w:sz w:val="20"/>
              </w:rPr>
              <w:t>
83090145</w:t>
            </w:r>
          </w:p>
          <w:bookmarkEnd w:id="2025"/>
          <w:p>
            <w:pPr>
              <w:spacing w:after="20"/>
              <w:ind w:left="20"/>
              <w:jc w:val="both"/>
            </w:pPr>
            <w:r>
              <w:rPr>
                <w:rFonts w:ascii="Times New Roman"/>
                <w:b w:val="false"/>
                <w:i w:val="false"/>
                <w:color w:val="000000"/>
                <w:sz w:val="20"/>
              </w:rPr>
              <w:t>
0053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"Удача"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7" w:id="2026"/>
          <w:p>
            <w:pPr>
              <w:spacing w:after="20"/>
              <w:ind w:left="20"/>
              <w:jc w:val="both"/>
            </w:pPr>
            <w:r>
              <w:rPr>
                <w:rFonts w:ascii="Times New Roman"/>
                <w:b w:val="false"/>
                <w:i w:val="false"/>
                <w:color w:val="000000"/>
                <w:sz w:val="20"/>
              </w:rPr>
              <w:t>
65010145</w:t>
            </w:r>
          </w:p>
          <w:bookmarkEnd w:id="2026"/>
          <w:p>
            <w:pPr>
              <w:spacing w:after="20"/>
              <w:ind w:left="20"/>
              <w:jc w:val="both"/>
            </w:pPr>
            <w:r>
              <w:rPr>
                <w:rFonts w:ascii="Times New Roman"/>
                <w:b w:val="false"/>
                <w:i w:val="false"/>
                <w:color w:val="000000"/>
                <w:sz w:val="20"/>
              </w:rPr>
              <w:t>
0763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Тасмагамбетов Алтай Фазылханович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8" w:id="2027"/>
          <w:p>
            <w:pPr>
              <w:spacing w:after="20"/>
              <w:ind w:left="20"/>
              <w:jc w:val="both"/>
            </w:pPr>
            <w:r>
              <w:rPr>
                <w:rFonts w:ascii="Times New Roman"/>
                <w:b w:val="false"/>
                <w:i w:val="false"/>
                <w:color w:val="000000"/>
                <w:sz w:val="20"/>
              </w:rPr>
              <w:t>
82070235</w:t>
            </w:r>
          </w:p>
          <w:bookmarkEnd w:id="2027"/>
          <w:p>
            <w:pPr>
              <w:spacing w:after="20"/>
              <w:ind w:left="20"/>
              <w:jc w:val="both"/>
            </w:pPr>
            <w:r>
              <w:rPr>
                <w:rFonts w:ascii="Times New Roman"/>
                <w:b w:val="false"/>
                <w:i w:val="false"/>
                <w:color w:val="000000"/>
                <w:sz w:val="20"/>
              </w:rPr>
              <w:t>
1587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Тасмагамбетов Максут 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9" w:id="2028"/>
          <w:p>
            <w:pPr>
              <w:spacing w:after="20"/>
              <w:ind w:left="20"/>
              <w:jc w:val="both"/>
            </w:pPr>
            <w:r>
              <w:rPr>
                <w:rFonts w:ascii="Times New Roman"/>
                <w:b w:val="false"/>
                <w:i w:val="false"/>
                <w:color w:val="000000"/>
                <w:sz w:val="20"/>
              </w:rPr>
              <w:t>
44021440</w:t>
            </w:r>
          </w:p>
          <w:bookmarkEnd w:id="2028"/>
          <w:p>
            <w:pPr>
              <w:spacing w:after="20"/>
              <w:ind w:left="20"/>
              <w:jc w:val="both"/>
            </w:pPr>
            <w:r>
              <w:rPr>
                <w:rFonts w:ascii="Times New Roman"/>
                <w:b w:val="false"/>
                <w:i w:val="false"/>
                <w:color w:val="000000"/>
                <w:sz w:val="20"/>
              </w:rPr>
              <w:t>
0299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Тетеря Мария Григорьевна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0" w:id="2029"/>
          <w:p>
            <w:pPr>
              <w:spacing w:after="20"/>
              <w:ind w:left="20"/>
              <w:jc w:val="both"/>
            </w:pPr>
            <w:r>
              <w:rPr>
                <w:rFonts w:ascii="Times New Roman"/>
                <w:b w:val="false"/>
                <w:i w:val="false"/>
                <w:color w:val="000000"/>
                <w:sz w:val="20"/>
              </w:rPr>
              <w:t>
70061730</w:t>
            </w:r>
          </w:p>
          <w:bookmarkEnd w:id="2029"/>
          <w:p>
            <w:pPr>
              <w:spacing w:after="20"/>
              <w:ind w:left="20"/>
              <w:jc w:val="both"/>
            </w:pPr>
            <w:r>
              <w:rPr>
                <w:rFonts w:ascii="Times New Roman"/>
                <w:b w:val="false"/>
                <w:i w:val="false"/>
                <w:color w:val="000000"/>
                <w:sz w:val="20"/>
              </w:rPr>
              <w:t>
1138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Туркен Толен Рамазанулы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1" w:id="2030"/>
          <w:p>
            <w:pPr>
              <w:spacing w:after="20"/>
              <w:ind w:left="20"/>
              <w:jc w:val="both"/>
            </w:pPr>
            <w:r>
              <w:rPr>
                <w:rFonts w:ascii="Times New Roman"/>
                <w:b w:val="false"/>
                <w:i w:val="false"/>
                <w:color w:val="000000"/>
                <w:sz w:val="20"/>
              </w:rPr>
              <w:t>
59042430</w:t>
            </w:r>
          </w:p>
          <w:bookmarkEnd w:id="2030"/>
          <w:p>
            <w:pPr>
              <w:spacing w:after="20"/>
              <w:ind w:left="20"/>
              <w:jc w:val="both"/>
            </w:pPr>
            <w:r>
              <w:rPr>
                <w:rFonts w:ascii="Times New Roman"/>
                <w:b w:val="false"/>
                <w:i w:val="false"/>
                <w:color w:val="000000"/>
                <w:sz w:val="20"/>
              </w:rPr>
              <w:t>
1450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Утегенов Арон Садыкович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2" w:id="2031"/>
          <w:p>
            <w:pPr>
              <w:spacing w:after="20"/>
              <w:ind w:left="20"/>
              <w:jc w:val="both"/>
            </w:pPr>
            <w:r>
              <w:rPr>
                <w:rFonts w:ascii="Times New Roman"/>
                <w:b w:val="false"/>
                <w:i w:val="false"/>
                <w:color w:val="000000"/>
                <w:sz w:val="20"/>
              </w:rPr>
              <w:t>
60042630</w:t>
            </w:r>
          </w:p>
          <w:bookmarkEnd w:id="2031"/>
          <w:p>
            <w:pPr>
              <w:spacing w:after="20"/>
              <w:ind w:left="20"/>
              <w:jc w:val="both"/>
            </w:pPr>
            <w:r>
              <w:rPr>
                <w:rFonts w:ascii="Times New Roman"/>
                <w:b w:val="false"/>
                <w:i w:val="false"/>
                <w:color w:val="000000"/>
                <w:sz w:val="20"/>
              </w:rPr>
              <w:t>
1096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Хабзулин Серикбай Кусаинович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3" w:id="2032"/>
          <w:p>
            <w:pPr>
              <w:spacing w:after="20"/>
              <w:ind w:left="20"/>
              <w:jc w:val="both"/>
            </w:pPr>
            <w:r>
              <w:rPr>
                <w:rFonts w:ascii="Times New Roman"/>
                <w:b w:val="false"/>
                <w:i w:val="false"/>
                <w:color w:val="000000"/>
                <w:sz w:val="20"/>
              </w:rPr>
              <w:t>
62051140</w:t>
            </w:r>
          </w:p>
          <w:bookmarkEnd w:id="2032"/>
          <w:p>
            <w:pPr>
              <w:spacing w:after="20"/>
              <w:ind w:left="20"/>
              <w:jc w:val="both"/>
            </w:pPr>
            <w:r>
              <w:rPr>
                <w:rFonts w:ascii="Times New Roman"/>
                <w:b w:val="false"/>
                <w:i w:val="false"/>
                <w:color w:val="000000"/>
                <w:sz w:val="20"/>
              </w:rPr>
              <w:t>
1587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4" w:id="2033"/>
          <w:p>
            <w:pPr>
              <w:spacing w:after="20"/>
              <w:ind w:left="20"/>
              <w:jc w:val="both"/>
            </w:pPr>
            <w:r>
              <w:rPr>
                <w:rFonts w:ascii="Times New Roman"/>
                <w:b w:val="false"/>
                <w:i w:val="false"/>
                <w:color w:val="000000"/>
                <w:sz w:val="20"/>
              </w:rPr>
              <w:t>
ЖК</w:t>
            </w:r>
          </w:p>
          <w:bookmarkEnd w:id="2033"/>
          <w:p>
            <w:pPr>
              <w:spacing w:after="20"/>
              <w:ind w:left="20"/>
              <w:jc w:val="both"/>
            </w:pPr>
            <w:r>
              <w:rPr>
                <w:rFonts w:ascii="Times New Roman"/>
                <w:b w:val="false"/>
                <w:i w:val="false"/>
                <w:color w:val="000000"/>
                <w:sz w:val="20"/>
              </w:rPr>
              <w:t>
"Досмухамбетов"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5" w:id="2034"/>
          <w:p>
            <w:pPr>
              <w:spacing w:after="20"/>
              <w:ind w:left="20"/>
              <w:jc w:val="both"/>
            </w:pPr>
            <w:r>
              <w:rPr>
                <w:rFonts w:ascii="Times New Roman"/>
                <w:b w:val="false"/>
                <w:i w:val="false"/>
                <w:color w:val="000000"/>
                <w:sz w:val="20"/>
              </w:rPr>
              <w:t>
68062340</w:t>
            </w:r>
          </w:p>
          <w:bookmarkEnd w:id="2034"/>
          <w:p>
            <w:pPr>
              <w:spacing w:after="20"/>
              <w:ind w:left="20"/>
              <w:jc w:val="both"/>
            </w:pPr>
            <w:r>
              <w:rPr>
                <w:rFonts w:ascii="Times New Roman"/>
                <w:b w:val="false"/>
                <w:i w:val="false"/>
                <w:color w:val="000000"/>
                <w:sz w:val="20"/>
              </w:rPr>
              <w:t>
0836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6" w:id="2035"/>
          <w:p>
            <w:pPr>
              <w:spacing w:after="20"/>
              <w:ind w:left="20"/>
              <w:jc w:val="both"/>
            </w:pPr>
            <w:r>
              <w:rPr>
                <w:rFonts w:ascii="Times New Roman"/>
                <w:b w:val="false"/>
                <w:i w:val="false"/>
                <w:color w:val="000000"/>
                <w:sz w:val="20"/>
              </w:rPr>
              <w:t>
Хвостова Надежда</w:t>
            </w:r>
          </w:p>
          <w:bookmarkEnd w:id="2035"/>
          <w:p>
            <w:pPr>
              <w:spacing w:after="20"/>
              <w:ind w:left="20"/>
              <w:jc w:val="both"/>
            </w:pPr>
            <w:r>
              <w:rPr>
                <w:rFonts w:ascii="Times New Roman"/>
                <w:b w:val="false"/>
                <w:i w:val="false"/>
                <w:color w:val="000000"/>
                <w:sz w:val="20"/>
              </w:rPr>
              <w:t>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7" w:id="2036"/>
          <w:p>
            <w:pPr>
              <w:spacing w:after="20"/>
              <w:ind w:left="20"/>
              <w:jc w:val="both"/>
            </w:pPr>
            <w:r>
              <w:rPr>
                <w:rFonts w:ascii="Times New Roman"/>
                <w:b w:val="false"/>
                <w:i w:val="false"/>
                <w:color w:val="000000"/>
                <w:sz w:val="20"/>
              </w:rPr>
              <w:t>
64071340</w:t>
            </w:r>
          </w:p>
          <w:bookmarkEnd w:id="2036"/>
          <w:p>
            <w:pPr>
              <w:spacing w:after="20"/>
              <w:ind w:left="20"/>
              <w:jc w:val="both"/>
            </w:pPr>
            <w:r>
              <w:rPr>
                <w:rFonts w:ascii="Times New Roman"/>
                <w:b w:val="false"/>
                <w:i w:val="false"/>
                <w:color w:val="000000"/>
                <w:sz w:val="20"/>
              </w:rPr>
              <w:t>
0451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ЧернозЖКунник ова Татьяна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8" w:id="2037"/>
          <w:p>
            <w:pPr>
              <w:spacing w:after="20"/>
              <w:ind w:left="20"/>
              <w:jc w:val="both"/>
            </w:pPr>
            <w:r>
              <w:rPr>
                <w:rFonts w:ascii="Times New Roman"/>
                <w:b w:val="false"/>
                <w:i w:val="false"/>
                <w:color w:val="000000"/>
                <w:sz w:val="20"/>
              </w:rPr>
              <w:t>
86032645</w:t>
            </w:r>
          </w:p>
          <w:bookmarkEnd w:id="2037"/>
          <w:p>
            <w:pPr>
              <w:spacing w:after="20"/>
              <w:ind w:left="20"/>
              <w:jc w:val="both"/>
            </w:pPr>
            <w:r>
              <w:rPr>
                <w:rFonts w:ascii="Times New Roman"/>
                <w:b w:val="false"/>
                <w:i w:val="false"/>
                <w:color w:val="000000"/>
                <w:sz w:val="20"/>
              </w:rPr>
              <w:t>
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Шиндавлетова Нурганша Султановна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Штарк Вераника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69" w:id="2038"/>
    <w:p>
      <w:pPr>
        <w:spacing w:after="0"/>
        <w:ind w:left="0"/>
        <w:jc w:val="both"/>
      </w:pPr>
      <w:r>
        <w:rPr>
          <w:rFonts w:ascii="Times New Roman"/>
          <w:b w:val="false"/>
          <w:i w:val="false"/>
          <w:color w:val="000000"/>
          <w:sz w:val="28"/>
        </w:rPr>
        <w:t>
      2-кесте. Ауыл шаруашылығы жануарларының түрлері мен жыныстық-жас топтары бойынша қалыптасқан үйірлердің, отарлардың, табындардың саны туралы деректер</w:t>
      </w:r>
    </w:p>
    <w:bookmarkEnd w:id="20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0" w:id="2039"/>
          <w:p>
            <w:pPr>
              <w:spacing w:after="20"/>
              <w:ind w:left="20"/>
              <w:jc w:val="both"/>
            </w:pPr>
            <w:r>
              <w:rPr>
                <w:rFonts w:ascii="Times New Roman"/>
                <w:b w:val="false"/>
                <w:i w:val="false"/>
                <w:color w:val="000000"/>
                <w:sz w:val="20"/>
              </w:rPr>
              <w:t>
Әкімшілік</w:t>
            </w:r>
          </w:p>
          <w:bookmarkEnd w:id="2039"/>
          <w:p>
            <w:pPr>
              <w:spacing w:after="20"/>
              <w:ind w:left="20"/>
              <w:jc w:val="both"/>
            </w:pPr>
            <w:r>
              <w:rPr>
                <w:rFonts w:ascii="Times New Roman"/>
                <w:b w:val="false"/>
                <w:i w:val="false"/>
                <w:color w:val="000000"/>
                <w:sz w:val="20"/>
              </w:rPr>
              <w:t>
-аумақтық объектілер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1" w:id="2040"/>
          <w:p>
            <w:pPr>
              <w:spacing w:after="20"/>
              <w:ind w:left="20"/>
              <w:jc w:val="both"/>
            </w:pPr>
            <w:r>
              <w:rPr>
                <w:rFonts w:ascii="Times New Roman"/>
                <w:b w:val="false"/>
                <w:i w:val="false"/>
                <w:color w:val="000000"/>
                <w:sz w:val="20"/>
              </w:rPr>
              <w:t>
Кенттің, ауылдың,</w:t>
            </w:r>
          </w:p>
          <w:bookmarkEnd w:id="2040"/>
          <w:p>
            <w:pPr>
              <w:spacing w:after="20"/>
              <w:ind w:left="20"/>
              <w:jc w:val="both"/>
            </w:pPr>
            <w:r>
              <w:rPr>
                <w:rFonts w:ascii="Times New Roman"/>
                <w:b w:val="false"/>
                <w:i w:val="false"/>
                <w:color w:val="000000"/>
                <w:sz w:val="20"/>
              </w:rPr>
              <w:t>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Гурттар, отарлар, табындарсаны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бұқала 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 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 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2" w:id="2041"/>
          <w:p>
            <w:pPr>
              <w:spacing w:after="20"/>
              <w:ind w:left="20"/>
              <w:jc w:val="both"/>
            </w:pPr>
            <w:r>
              <w:rPr>
                <w:rFonts w:ascii="Times New Roman"/>
                <w:b w:val="false"/>
                <w:i w:val="false"/>
                <w:color w:val="000000"/>
                <w:sz w:val="20"/>
              </w:rPr>
              <w:t>
Қой лар жән е</w:t>
            </w:r>
          </w:p>
          <w:bookmarkEnd w:id="2041"/>
          <w:p>
            <w:pPr>
              <w:spacing w:after="20"/>
              <w:ind w:left="20"/>
              <w:jc w:val="both"/>
            </w:pPr>
            <w:r>
              <w:rPr>
                <w:rFonts w:ascii="Times New Roman"/>
                <w:b w:val="false"/>
                <w:i w:val="false"/>
                <w:color w:val="000000"/>
                <w:sz w:val="20"/>
              </w:rPr>
              <w:t>
ешк 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(ярок,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(еркек тоқтыл ар, ешкіле 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төлдің</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төлдің</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кенті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Победа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 ка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Станционный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2073" w:id="2042"/>
    <w:p>
      <w:pPr>
        <w:spacing w:after="0"/>
        <w:ind w:left="0"/>
        <w:jc w:val="both"/>
      </w:pPr>
      <w:r>
        <w:rPr>
          <w:rFonts w:ascii="Times New Roman"/>
          <w:b w:val="false"/>
          <w:i w:val="false"/>
          <w:color w:val="000000"/>
          <w:sz w:val="28"/>
        </w:rPr>
        <w:t>
      3-кесте. Шалғайдағы жайылымдарда жаюға арналған ауыл шаруашылығы жануарлары басының саны туралы мәліметтер</w:t>
      </w:r>
    </w:p>
    <w:bookmarkEnd w:id="20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аумақтық объектілер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4" w:id="2043"/>
          <w:p>
            <w:pPr>
              <w:spacing w:after="20"/>
              <w:ind w:left="20"/>
              <w:jc w:val="both"/>
            </w:pPr>
            <w:r>
              <w:rPr>
                <w:rFonts w:ascii="Times New Roman"/>
                <w:b w:val="false"/>
                <w:i w:val="false"/>
                <w:color w:val="000000"/>
                <w:sz w:val="20"/>
              </w:rPr>
              <w:t>
Кентті ң,</w:t>
            </w:r>
          </w:p>
          <w:bookmarkEnd w:id="2043"/>
          <w:p>
            <w:pPr>
              <w:spacing w:after="20"/>
              <w:ind w:left="20"/>
              <w:jc w:val="both"/>
            </w:pPr>
            <w:r>
              <w:rPr>
                <w:rFonts w:ascii="Times New Roman"/>
                <w:b w:val="false"/>
                <w:i w:val="false"/>
                <w:color w:val="000000"/>
                <w:sz w:val="20"/>
              </w:rPr>
              <w:t>
ауылд ың, ауылд ық округті ңатауы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жеке ауланы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5" w:id="2044"/>
          <w:p>
            <w:pPr>
              <w:spacing w:after="20"/>
              <w:ind w:left="20"/>
              <w:jc w:val="both"/>
            </w:pPr>
            <w:r>
              <w:rPr>
                <w:rFonts w:ascii="Times New Roman"/>
                <w:b w:val="false"/>
                <w:i w:val="false"/>
                <w:color w:val="000000"/>
                <w:sz w:val="20"/>
              </w:rPr>
              <w:t>
ауыл шаруа шылығ ы тауары н</w:t>
            </w:r>
          </w:p>
          <w:bookmarkEnd w:id="2044"/>
          <w:p>
            <w:pPr>
              <w:spacing w:after="20"/>
              <w:ind w:left="20"/>
              <w:jc w:val="both"/>
            </w:pPr>
            <w:r>
              <w:rPr>
                <w:rFonts w:ascii="Times New Roman"/>
                <w:b w:val="false"/>
                <w:i w:val="false"/>
                <w:color w:val="000000"/>
                <w:sz w:val="20"/>
              </w:rPr>
              <w:t>
өндіру 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 ығы тауарын өндірушіл 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 ығы тауарын өндірушіл 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ауланы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6" w:id="2045"/>
          <w:p>
            <w:pPr>
              <w:spacing w:after="20"/>
              <w:ind w:left="20"/>
              <w:jc w:val="both"/>
            </w:pPr>
            <w:r>
              <w:rPr>
                <w:rFonts w:ascii="Times New Roman"/>
                <w:b w:val="false"/>
                <w:i w:val="false"/>
                <w:color w:val="000000"/>
                <w:sz w:val="20"/>
              </w:rPr>
              <w:t>
ауыл</w:t>
            </w:r>
          </w:p>
          <w:bookmarkEnd w:id="2045"/>
          <w:p>
            <w:pPr>
              <w:spacing w:after="20"/>
              <w:ind w:left="20"/>
              <w:jc w:val="both"/>
            </w:pPr>
            <w:r>
              <w:rPr>
                <w:rFonts w:ascii="Times New Roman"/>
                <w:b w:val="false"/>
                <w:i w:val="false"/>
                <w:color w:val="000000"/>
                <w:sz w:val="20"/>
              </w:rPr>
              <w:t>
шаруашылы 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Белоглинка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Бозкөл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Қарабалық кенті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Новотроицк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Победа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Смирновка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 онный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Тоғызақ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39503310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77" w:id="2046"/>
    <w:p>
      <w:pPr>
        <w:spacing w:after="0"/>
        <w:ind w:left="0"/>
        <w:jc w:val="both"/>
      </w:pPr>
      <w:r>
        <w:rPr>
          <w:rFonts w:ascii="Times New Roman"/>
          <w:b w:val="false"/>
          <w:i w:val="false"/>
          <w:color w:val="000000"/>
          <w:sz w:val="28"/>
        </w:rPr>
        <w:t>
      Атауы ___________________________________________________________________________________</w:t>
      </w:r>
    </w:p>
    <w:bookmarkEnd w:id="2046"/>
    <w:bookmarkStart w:name="z2078" w:id="2047"/>
    <w:p>
      <w:pPr>
        <w:spacing w:after="0"/>
        <w:ind w:left="0"/>
        <w:jc w:val="both"/>
      </w:pPr>
      <w:r>
        <w:rPr>
          <w:rFonts w:ascii="Times New Roman"/>
          <w:b w:val="false"/>
          <w:i w:val="false"/>
          <w:color w:val="000000"/>
          <w:sz w:val="28"/>
        </w:rPr>
        <w:t>
      Мекенжайы _______________________________________________________________________________</w:t>
      </w:r>
    </w:p>
    <w:bookmarkEnd w:id="2047"/>
    <w:bookmarkStart w:name="z2079" w:id="2048"/>
    <w:p>
      <w:pPr>
        <w:spacing w:after="0"/>
        <w:ind w:left="0"/>
        <w:jc w:val="both"/>
      </w:pPr>
      <w:r>
        <w:rPr>
          <w:rFonts w:ascii="Times New Roman"/>
          <w:b w:val="false"/>
          <w:i w:val="false"/>
          <w:color w:val="000000"/>
          <w:sz w:val="28"/>
        </w:rPr>
        <w:t>
      Телефон _____________________ электрондық пошта мекенжайы___________________________</w:t>
      </w:r>
    </w:p>
    <w:bookmarkEnd w:id="2048"/>
    <w:bookmarkStart w:name="z2080" w:id="2049"/>
    <w:p>
      <w:pPr>
        <w:spacing w:after="0"/>
        <w:ind w:left="0"/>
        <w:jc w:val="both"/>
      </w:pPr>
      <w:r>
        <w:rPr>
          <w:rFonts w:ascii="Times New Roman"/>
          <w:b w:val="false"/>
          <w:i w:val="false"/>
          <w:color w:val="000000"/>
          <w:sz w:val="28"/>
        </w:rPr>
        <w:t>
      Басшы немесе оның міндетін атқарушы адам</w:t>
      </w:r>
    </w:p>
    <w:bookmarkEnd w:id="2049"/>
    <w:bookmarkStart w:name="z2081" w:id="2050"/>
    <w:p>
      <w:pPr>
        <w:spacing w:after="0"/>
        <w:ind w:left="0"/>
        <w:jc w:val="both"/>
      </w:pPr>
      <w:r>
        <w:rPr>
          <w:rFonts w:ascii="Times New Roman"/>
          <w:b w:val="false"/>
          <w:i w:val="false"/>
          <w:color w:val="000000"/>
          <w:sz w:val="28"/>
        </w:rPr>
        <w:t>
      ___________________________________________</w:t>
      </w:r>
    </w:p>
    <w:bookmarkEnd w:id="2050"/>
    <w:bookmarkStart w:name="z2082" w:id="2051"/>
    <w:p>
      <w:pPr>
        <w:spacing w:after="0"/>
        <w:ind w:left="0"/>
        <w:jc w:val="both"/>
      </w:pPr>
      <w:r>
        <w:rPr>
          <w:rFonts w:ascii="Times New Roman"/>
          <w:b w:val="false"/>
          <w:i w:val="false"/>
          <w:color w:val="000000"/>
          <w:sz w:val="28"/>
        </w:rPr>
        <w:t>
      (электрондық цифрлық қолтаңба)</w:t>
      </w:r>
    </w:p>
    <w:bookmarkEnd w:id="2051"/>
    <w:bookmarkStart w:name="z2083" w:id="2052"/>
    <w:p>
      <w:pPr>
        <w:spacing w:after="0"/>
        <w:ind w:left="0"/>
        <w:jc w:val="both"/>
      </w:pPr>
      <w:r>
        <w:rPr>
          <w:rFonts w:ascii="Times New Roman"/>
          <w:b w:val="false"/>
          <w:i w:val="false"/>
          <w:color w:val="000000"/>
          <w:sz w:val="28"/>
        </w:rPr>
        <w:t>
      ___________________________________________</w:t>
      </w:r>
    </w:p>
    <w:bookmarkEnd w:id="2052"/>
    <w:bookmarkStart w:name="z2084" w:id="2053"/>
    <w:p>
      <w:pPr>
        <w:spacing w:after="0"/>
        <w:ind w:left="0"/>
        <w:jc w:val="both"/>
      </w:pPr>
      <w:r>
        <w:rPr>
          <w:rFonts w:ascii="Times New Roman"/>
          <w:b w:val="false"/>
          <w:i w:val="false"/>
          <w:color w:val="000000"/>
          <w:sz w:val="28"/>
        </w:rPr>
        <w:t>
      (тегі, аты, әкесінің аты (бар болса))</w:t>
      </w:r>
    </w:p>
    <w:bookmarkEnd w:id="20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үшін арналған нысанға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әкімшілік құқықбұзушылық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"Мал басының саны"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жануарлары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сәйкестендіру дерекқорынан ауыл</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шаруашылығы жануарлар"</w:t>
            </w:r>
          </w:p>
        </w:tc>
      </w:tr>
    </w:tbl>
    <w:bookmarkStart w:name="z2092" w:id="2054"/>
    <w:p>
      <w:pPr>
        <w:spacing w:after="0"/>
        <w:ind w:left="0"/>
        <w:jc w:val="both"/>
      </w:pPr>
      <w:r>
        <w:rPr>
          <w:rFonts w:ascii="Times New Roman"/>
          <w:b w:val="false"/>
          <w:i w:val="false"/>
          <w:color w:val="000000"/>
          <w:sz w:val="28"/>
        </w:rPr>
        <w:t>
      Әкімшілік деректерді жинауға арналған "Ауыл шаруашылығы жануарларын бірдейлендіру дерекқорынан ауыл шаруашылығы жануарлары басының саны" нысанын толтыру бойынша түсіндірме (БДИСЖ-1)</w:t>
      </w:r>
    </w:p>
    <w:bookmarkEnd w:id="2054"/>
    <w:bookmarkStart w:name="z2093" w:id="2055"/>
    <w:p>
      <w:pPr>
        <w:spacing w:after="0"/>
        <w:ind w:left="0"/>
        <w:jc w:val="left"/>
      </w:pPr>
      <w:r>
        <w:rPr>
          <w:rFonts w:ascii="Times New Roman"/>
          <w:b/>
          <w:i w:val="false"/>
          <w:color w:val="000000"/>
        </w:rPr>
        <w:t xml:space="preserve"> 1-тарау. Жалпы ережелер</w:t>
      </w:r>
    </w:p>
    <w:bookmarkEnd w:id="2055"/>
    <w:bookmarkStart w:name="z2094" w:id="2056"/>
    <w:p>
      <w:pPr>
        <w:spacing w:after="0"/>
        <w:ind w:left="0"/>
        <w:jc w:val="both"/>
      </w:pPr>
      <w:r>
        <w:rPr>
          <w:rFonts w:ascii="Times New Roman"/>
          <w:b w:val="false"/>
          <w:i w:val="false"/>
          <w:color w:val="000000"/>
          <w:sz w:val="28"/>
        </w:rPr>
        <w:t>
      1. Осы түсіндірме "Ауыл шаруашылығы жануарларын бірдейлендіру дерекқорынан ауыл шаруашылығы жануарлары басының саны" әкімшілік деректерді жинауға арналған нысанды (бұданәрі -Нысан) толтыру бойынша бірыңғай талаптарды айқындайды.</w:t>
      </w:r>
    </w:p>
    <w:bookmarkEnd w:id="2056"/>
    <w:bookmarkStart w:name="z2095" w:id="2057"/>
    <w:p>
      <w:pPr>
        <w:spacing w:after="0"/>
        <w:ind w:left="0"/>
        <w:jc w:val="both"/>
      </w:pPr>
      <w:r>
        <w:rPr>
          <w:rFonts w:ascii="Times New Roman"/>
          <w:b w:val="false"/>
          <w:i w:val="false"/>
          <w:color w:val="000000"/>
          <w:sz w:val="28"/>
        </w:rPr>
        <w:t>
      2. Нысанды жергілікті атқарушы органдар құрған ветеринариялық ұйымдар толтырады.</w:t>
      </w:r>
    </w:p>
    <w:bookmarkEnd w:id="2057"/>
    <w:bookmarkStart w:name="z2096" w:id="2058"/>
    <w:p>
      <w:pPr>
        <w:spacing w:after="0"/>
        <w:ind w:left="0"/>
        <w:jc w:val="both"/>
      </w:pPr>
      <w:r>
        <w:rPr>
          <w:rFonts w:ascii="Times New Roman"/>
          <w:b w:val="false"/>
          <w:i w:val="false"/>
          <w:color w:val="000000"/>
          <w:sz w:val="28"/>
        </w:rPr>
        <w:t>
      3. Нысанға оның тегі мен аты-жөні көрсетіле отырып, басшы немесе оның міндетін атқарушы адам қол қояды.</w:t>
      </w:r>
    </w:p>
    <w:bookmarkEnd w:id="2058"/>
    <w:bookmarkStart w:name="z2097" w:id="2059"/>
    <w:p>
      <w:pPr>
        <w:spacing w:after="0"/>
        <w:ind w:left="0"/>
        <w:jc w:val="both"/>
      </w:pPr>
      <w:r>
        <w:rPr>
          <w:rFonts w:ascii="Times New Roman"/>
          <w:b w:val="false"/>
          <w:i w:val="false"/>
          <w:color w:val="000000"/>
          <w:sz w:val="28"/>
        </w:rPr>
        <w:t>
      4. Нысан ауданның (қалалардағы аудандардан басқа), облыстық маңызы бар қаланың жергілікті атқарушы органына, аудандық маңызы бар қаланың,кенттің, ауылдың, ауылдық округтің әкіміне ұсынылады.</w:t>
      </w:r>
    </w:p>
    <w:bookmarkEnd w:id="2059"/>
    <w:bookmarkStart w:name="z2098" w:id="2060"/>
    <w:p>
      <w:pPr>
        <w:spacing w:after="0"/>
        <w:ind w:left="0"/>
        <w:jc w:val="both"/>
      </w:pPr>
      <w:r>
        <w:rPr>
          <w:rFonts w:ascii="Times New Roman"/>
          <w:b w:val="false"/>
          <w:i w:val="false"/>
          <w:color w:val="000000"/>
          <w:sz w:val="28"/>
        </w:rPr>
        <w:t>
      5. Нысан мемлекеттік және орыс тілдерінде толтырылады.</w:t>
      </w:r>
    </w:p>
    <w:bookmarkEnd w:id="2060"/>
    <w:bookmarkStart w:name="z2099" w:id="2061"/>
    <w:p>
      <w:pPr>
        <w:spacing w:after="0"/>
        <w:ind w:left="0"/>
        <w:jc w:val="left"/>
      </w:pPr>
      <w:r>
        <w:rPr>
          <w:rFonts w:ascii="Times New Roman"/>
          <w:b/>
          <w:i w:val="false"/>
          <w:color w:val="000000"/>
        </w:rPr>
        <w:t xml:space="preserve"> 2-тарау. Нысанды толтыру бойынша түсіндірме</w:t>
      </w:r>
    </w:p>
    <w:bookmarkEnd w:id="2061"/>
    <w:bookmarkStart w:name="z2100" w:id="2062"/>
    <w:p>
      <w:pPr>
        <w:spacing w:after="0"/>
        <w:ind w:left="0"/>
        <w:jc w:val="both"/>
      </w:pPr>
      <w:r>
        <w:rPr>
          <w:rFonts w:ascii="Times New Roman"/>
          <w:b w:val="false"/>
          <w:i w:val="false"/>
          <w:color w:val="000000"/>
          <w:sz w:val="28"/>
        </w:rPr>
        <w:t>
      6. 1-кесте. Иелері көрсетілген ауыл шаруашылығы жануарларының саны туралы деректер:</w:t>
      </w:r>
    </w:p>
    <w:bookmarkEnd w:id="2062"/>
    <w:bookmarkStart w:name="z2101" w:id="2063"/>
    <w:p>
      <w:pPr>
        <w:spacing w:after="0"/>
        <w:ind w:left="0"/>
        <w:jc w:val="both"/>
      </w:pPr>
      <w:r>
        <w:rPr>
          <w:rFonts w:ascii="Times New Roman"/>
          <w:b w:val="false"/>
          <w:i w:val="false"/>
          <w:color w:val="000000"/>
          <w:sz w:val="28"/>
        </w:rPr>
        <w:t>
      1-кестенің 1-бағанында реттік нөмірі көрсетіледі;</w:t>
      </w:r>
    </w:p>
    <w:bookmarkEnd w:id="2063"/>
    <w:bookmarkStart w:name="z2102" w:id="2064"/>
    <w:p>
      <w:pPr>
        <w:spacing w:after="0"/>
        <w:ind w:left="0"/>
        <w:jc w:val="both"/>
      </w:pPr>
      <w:r>
        <w:rPr>
          <w:rFonts w:ascii="Times New Roman"/>
          <w:b w:val="false"/>
          <w:i w:val="false"/>
          <w:color w:val="000000"/>
          <w:sz w:val="28"/>
        </w:rPr>
        <w:t>
      2-бағанда әкімшілік-аумақтық объектілердің жіктеуіші бойынша кенттің, ауылдың, ауылдық округтің коды көрсетіледі;</w:t>
      </w:r>
    </w:p>
    <w:bookmarkEnd w:id="2064"/>
    <w:bookmarkStart w:name="z2103" w:id="2065"/>
    <w:p>
      <w:pPr>
        <w:spacing w:after="0"/>
        <w:ind w:left="0"/>
        <w:jc w:val="both"/>
      </w:pPr>
      <w:r>
        <w:rPr>
          <w:rFonts w:ascii="Times New Roman"/>
          <w:b w:val="false"/>
          <w:i w:val="false"/>
          <w:color w:val="000000"/>
          <w:sz w:val="28"/>
        </w:rPr>
        <w:t>
      3-бағанда кенттің,ауылдың,ауылдық округтің атауы көрсетіледі;</w:t>
      </w:r>
    </w:p>
    <w:bookmarkEnd w:id="2065"/>
    <w:bookmarkStart w:name="z2104" w:id="2066"/>
    <w:p>
      <w:pPr>
        <w:spacing w:after="0"/>
        <w:ind w:left="0"/>
        <w:jc w:val="both"/>
      </w:pPr>
      <w:r>
        <w:rPr>
          <w:rFonts w:ascii="Times New Roman"/>
          <w:b w:val="false"/>
          <w:i w:val="false"/>
          <w:color w:val="000000"/>
          <w:sz w:val="28"/>
        </w:rPr>
        <w:t>
      4-бағанда иесінің түрі көрсетіледі;</w:t>
      </w:r>
    </w:p>
    <w:bookmarkEnd w:id="2066"/>
    <w:bookmarkStart w:name="z2105" w:id="2067"/>
    <w:p>
      <w:pPr>
        <w:spacing w:after="0"/>
        <w:ind w:left="0"/>
        <w:jc w:val="both"/>
      </w:pPr>
      <w:r>
        <w:rPr>
          <w:rFonts w:ascii="Times New Roman"/>
          <w:b w:val="false"/>
          <w:i w:val="false"/>
          <w:color w:val="000000"/>
          <w:sz w:val="28"/>
        </w:rPr>
        <w:t>
      5-бағанда бизнес-сәйкестендіру нөмірі, иесінің жеке сәйкестендіру нөмірі көрсетіледі;</w:t>
      </w:r>
    </w:p>
    <w:bookmarkEnd w:id="2067"/>
    <w:bookmarkStart w:name="z2106" w:id="2068"/>
    <w:p>
      <w:pPr>
        <w:spacing w:after="0"/>
        <w:ind w:left="0"/>
        <w:jc w:val="both"/>
      </w:pPr>
      <w:r>
        <w:rPr>
          <w:rFonts w:ascii="Times New Roman"/>
          <w:b w:val="false"/>
          <w:i w:val="false"/>
          <w:color w:val="000000"/>
          <w:sz w:val="28"/>
        </w:rPr>
        <w:t>
      6-бағанда жеке тұлғалардың тегі,аты,әкесінің аты (бар болса) немесе заңды тұлғалардың атауы көрсетіледі;</w:t>
      </w:r>
    </w:p>
    <w:bookmarkEnd w:id="2068"/>
    <w:bookmarkStart w:name="z2107" w:id="2069"/>
    <w:p>
      <w:pPr>
        <w:spacing w:after="0"/>
        <w:ind w:left="0"/>
        <w:jc w:val="both"/>
      </w:pPr>
      <w:r>
        <w:rPr>
          <w:rFonts w:ascii="Times New Roman"/>
          <w:b w:val="false"/>
          <w:i w:val="false"/>
          <w:color w:val="000000"/>
          <w:sz w:val="28"/>
        </w:rPr>
        <w:t>
      7-бағанда ірі қарамалдың саны көрсетіледі;</w:t>
      </w:r>
    </w:p>
    <w:bookmarkEnd w:id="2069"/>
    <w:bookmarkStart w:name="z2108" w:id="2070"/>
    <w:p>
      <w:pPr>
        <w:spacing w:after="0"/>
        <w:ind w:left="0"/>
        <w:jc w:val="both"/>
      </w:pPr>
      <w:r>
        <w:rPr>
          <w:rFonts w:ascii="Times New Roman"/>
          <w:b w:val="false"/>
          <w:i w:val="false"/>
          <w:color w:val="000000"/>
          <w:sz w:val="28"/>
        </w:rPr>
        <w:t>
      8-бағанда ұсақ малдың саны көрсетіледі;</w:t>
      </w:r>
    </w:p>
    <w:bookmarkEnd w:id="2070"/>
    <w:bookmarkStart w:name="z2109" w:id="2071"/>
    <w:p>
      <w:pPr>
        <w:spacing w:after="0"/>
        <w:ind w:left="0"/>
        <w:jc w:val="both"/>
      </w:pPr>
      <w:r>
        <w:rPr>
          <w:rFonts w:ascii="Times New Roman"/>
          <w:b w:val="false"/>
          <w:i w:val="false"/>
          <w:color w:val="000000"/>
          <w:sz w:val="28"/>
        </w:rPr>
        <w:t>
      9-бағанда жылқылардың саны көрсетіледі;</w:t>
      </w:r>
    </w:p>
    <w:bookmarkEnd w:id="2071"/>
    <w:bookmarkStart w:name="z2110" w:id="2072"/>
    <w:p>
      <w:pPr>
        <w:spacing w:after="0"/>
        <w:ind w:left="0"/>
        <w:jc w:val="both"/>
      </w:pPr>
      <w:r>
        <w:rPr>
          <w:rFonts w:ascii="Times New Roman"/>
          <w:b w:val="false"/>
          <w:i w:val="false"/>
          <w:color w:val="000000"/>
          <w:sz w:val="28"/>
        </w:rPr>
        <w:t>
      10-бағанда түйелердің саны көрсетіледі.</w:t>
      </w:r>
    </w:p>
    <w:bookmarkEnd w:id="2072"/>
    <w:bookmarkStart w:name="z2111" w:id="2073"/>
    <w:p>
      <w:pPr>
        <w:spacing w:after="0"/>
        <w:ind w:left="0"/>
        <w:jc w:val="both"/>
      </w:pPr>
      <w:r>
        <w:rPr>
          <w:rFonts w:ascii="Times New Roman"/>
          <w:b w:val="false"/>
          <w:i w:val="false"/>
          <w:color w:val="000000"/>
          <w:sz w:val="28"/>
        </w:rPr>
        <w:t>
      7. 2-кесте. Ауыл шаруашылығы жануарларының түрлері мен жыныстық-жас топтары бойынша қалыптасқан үйірлердің, отарлардың, табындардың саны туралы деректер:</w:t>
      </w:r>
    </w:p>
    <w:bookmarkEnd w:id="2073"/>
    <w:bookmarkStart w:name="z2112" w:id="2074"/>
    <w:p>
      <w:pPr>
        <w:spacing w:after="0"/>
        <w:ind w:left="0"/>
        <w:jc w:val="both"/>
      </w:pPr>
      <w:r>
        <w:rPr>
          <w:rFonts w:ascii="Times New Roman"/>
          <w:b w:val="false"/>
          <w:i w:val="false"/>
          <w:color w:val="000000"/>
          <w:sz w:val="28"/>
        </w:rPr>
        <w:t>
      1-Бағанда реттік нөмірі көрсетіледі;</w:t>
      </w:r>
    </w:p>
    <w:bookmarkEnd w:id="2074"/>
    <w:bookmarkStart w:name="z2113" w:id="2075"/>
    <w:p>
      <w:pPr>
        <w:spacing w:after="0"/>
        <w:ind w:left="0"/>
        <w:jc w:val="both"/>
      </w:pPr>
      <w:r>
        <w:rPr>
          <w:rFonts w:ascii="Times New Roman"/>
          <w:b w:val="false"/>
          <w:i w:val="false"/>
          <w:color w:val="000000"/>
          <w:sz w:val="28"/>
        </w:rPr>
        <w:t>
      2-бағанда әкімшілік-аумақтық объектілердің жіктеуіші бойынша кенттің, ауылдың, ауылдық округтің коды көрсетіледі;</w:t>
      </w:r>
    </w:p>
    <w:bookmarkEnd w:id="2075"/>
    <w:bookmarkStart w:name="z2114" w:id="2076"/>
    <w:p>
      <w:pPr>
        <w:spacing w:after="0"/>
        <w:ind w:left="0"/>
        <w:jc w:val="both"/>
      </w:pPr>
      <w:r>
        <w:rPr>
          <w:rFonts w:ascii="Times New Roman"/>
          <w:b w:val="false"/>
          <w:i w:val="false"/>
          <w:color w:val="000000"/>
          <w:sz w:val="28"/>
        </w:rPr>
        <w:t>
      3-бағанда кенттің,ауылдың,ауылдық округтің атауы көрсетіледі;</w:t>
      </w:r>
    </w:p>
    <w:bookmarkEnd w:id="2076"/>
    <w:bookmarkStart w:name="z2115" w:id="2077"/>
    <w:p>
      <w:pPr>
        <w:spacing w:after="0"/>
        <w:ind w:left="0"/>
        <w:jc w:val="both"/>
      </w:pPr>
      <w:r>
        <w:rPr>
          <w:rFonts w:ascii="Times New Roman"/>
          <w:b w:val="false"/>
          <w:i w:val="false"/>
          <w:color w:val="000000"/>
          <w:sz w:val="28"/>
        </w:rPr>
        <w:t>
      4, 5, 6, 7-бағандарда жыныстық-жас топтары бойынша ірі қара мал гурттарының саны көрсетіледі;</w:t>
      </w:r>
    </w:p>
    <w:bookmarkEnd w:id="2077"/>
    <w:bookmarkStart w:name="z2116" w:id="2078"/>
    <w:p>
      <w:pPr>
        <w:spacing w:after="0"/>
        <w:ind w:left="0"/>
        <w:jc w:val="both"/>
      </w:pPr>
      <w:r>
        <w:rPr>
          <w:rFonts w:ascii="Times New Roman"/>
          <w:b w:val="false"/>
          <w:i w:val="false"/>
          <w:color w:val="000000"/>
          <w:sz w:val="28"/>
        </w:rPr>
        <w:t>
      8, 9, 10-бағандарда жыныстық-жас топтары бойынша ұсақ қара малдың отарлар саны көрсетіледі;</w:t>
      </w:r>
    </w:p>
    <w:bookmarkEnd w:id="2078"/>
    <w:bookmarkStart w:name="z2117" w:id="2079"/>
    <w:p>
      <w:pPr>
        <w:spacing w:after="0"/>
        <w:ind w:left="0"/>
        <w:jc w:val="both"/>
      </w:pPr>
      <w:r>
        <w:rPr>
          <w:rFonts w:ascii="Times New Roman"/>
          <w:b w:val="false"/>
          <w:i w:val="false"/>
          <w:color w:val="000000"/>
          <w:sz w:val="28"/>
        </w:rPr>
        <w:t>
      11, 12-бағандарда жыныстық-жас топтары бойынша жылқы табынының саны көрсетіледі;</w:t>
      </w:r>
    </w:p>
    <w:bookmarkEnd w:id="2079"/>
    <w:bookmarkStart w:name="z2118" w:id="2080"/>
    <w:p>
      <w:pPr>
        <w:spacing w:after="0"/>
        <w:ind w:left="0"/>
        <w:jc w:val="both"/>
      </w:pPr>
      <w:r>
        <w:rPr>
          <w:rFonts w:ascii="Times New Roman"/>
          <w:b w:val="false"/>
          <w:i w:val="false"/>
          <w:color w:val="000000"/>
          <w:sz w:val="28"/>
        </w:rPr>
        <w:t>
      13, 14-бағандарда жыныстық-жас топтары бойынша түйе табынының саны көрсетіледі.</w:t>
      </w:r>
    </w:p>
    <w:bookmarkEnd w:id="2080"/>
    <w:bookmarkStart w:name="z2119" w:id="2081"/>
    <w:p>
      <w:pPr>
        <w:spacing w:after="0"/>
        <w:ind w:left="0"/>
        <w:jc w:val="both"/>
      </w:pPr>
      <w:r>
        <w:rPr>
          <w:rFonts w:ascii="Times New Roman"/>
          <w:b w:val="false"/>
          <w:i w:val="false"/>
          <w:color w:val="000000"/>
          <w:sz w:val="28"/>
        </w:rPr>
        <w:t>
      8. 3-кесте. Шалғайдағы жайылымдарда жаюға арналған ауыл шаруашылығы жануарлары басының саны туралы мәліметтер:</w:t>
      </w:r>
    </w:p>
    <w:bookmarkEnd w:id="2081"/>
    <w:bookmarkStart w:name="z2120" w:id="2082"/>
    <w:p>
      <w:pPr>
        <w:spacing w:after="0"/>
        <w:ind w:left="0"/>
        <w:jc w:val="both"/>
      </w:pPr>
      <w:r>
        <w:rPr>
          <w:rFonts w:ascii="Times New Roman"/>
          <w:b w:val="false"/>
          <w:i w:val="false"/>
          <w:color w:val="000000"/>
          <w:sz w:val="28"/>
        </w:rPr>
        <w:t>
      1-Бағанда реттік нөмірі көрсетіледі;</w:t>
      </w:r>
    </w:p>
    <w:bookmarkEnd w:id="2082"/>
    <w:bookmarkStart w:name="z2121" w:id="2083"/>
    <w:p>
      <w:pPr>
        <w:spacing w:after="0"/>
        <w:ind w:left="0"/>
        <w:jc w:val="both"/>
      </w:pPr>
      <w:r>
        <w:rPr>
          <w:rFonts w:ascii="Times New Roman"/>
          <w:b w:val="false"/>
          <w:i w:val="false"/>
          <w:color w:val="000000"/>
          <w:sz w:val="28"/>
        </w:rPr>
        <w:t>
      2-бағанда әкімшілік-аумақтық объектілердің жіктеуіші бойынша кенттің, ауылдың, ауылдық округтің коды көрсетіледі;</w:t>
      </w:r>
    </w:p>
    <w:bookmarkEnd w:id="2083"/>
    <w:bookmarkStart w:name="z2122" w:id="2084"/>
    <w:p>
      <w:pPr>
        <w:spacing w:after="0"/>
        <w:ind w:left="0"/>
        <w:jc w:val="both"/>
      </w:pPr>
      <w:r>
        <w:rPr>
          <w:rFonts w:ascii="Times New Roman"/>
          <w:b w:val="false"/>
          <w:i w:val="false"/>
          <w:color w:val="000000"/>
          <w:sz w:val="28"/>
        </w:rPr>
        <w:t>
      3-бағанда кенттің,ауылдың,ауылдық округтің атауы көрсетіледі;</w:t>
      </w:r>
    </w:p>
    <w:bookmarkEnd w:id="2084"/>
    <w:bookmarkStart w:name="z2123" w:id="2085"/>
    <w:p>
      <w:pPr>
        <w:spacing w:after="0"/>
        <w:ind w:left="0"/>
        <w:jc w:val="both"/>
      </w:pPr>
      <w:r>
        <w:rPr>
          <w:rFonts w:ascii="Times New Roman"/>
          <w:b w:val="false"/>
          <w:i w:val="false"/>
          <w:color w:val="000000"/>
          <w:sz w:val="28"/>
        </w:rPr>
        <w:t>
      4-бағанда жеке шаруашылықтағы ірі қара мал басының саны көрсетіледі;</w:t>
      </w:r>
    </w:p>
    <w:bookmarkEnd w:id="2085"/>
    <w:bookmarkStart w:name="z2124" w:id="2086"/>
    <w:p>
      <w:pPr>
        <w:spacing w:after="0"/>
        <w:ind w:left="0"/>
        <w:jc w:val="both"/>
      </w:pPr>
      <w:r>
        <w:rPr>
          <w:rFonts w:ascii="Times New Roman"/>
          <w:b w:val="false"/>
          <w:i w:val="false"/>
          <w:color w:val="000000"/>
          <w:sz w:val="28"/>
        </w:rPr>
        <w:t>
      5-бағанда ауыл шаруашылығы тауарын өндірушілердің ірі қара мал басының саны көрсетіледі;</w:t>
      </w:r>
    </w:p>
    <w:bookmarkEnd w:id="2086"/>
    <w:bookmarkStart w:name="z2125" w:id="2087"/>
    <w:p>
      <w:pPr>
        <w:spacing w:after="0"/>
        <w:ind w:left="0"/>
        <w:jc w:val="both"/>
      </w:pPr>
      <w:r>
        <w:rPr>
          <w:rFonts w:ascii="Times New Roman"/>
          <w:b w:val="false"/>
          <w:i w:val="false"/>
          <w:color w:val="000000"/>
          <w:sz w:val="28"/>
        </w:rPr>
        <w:t>
      6-бағандажекешаруашылықтыңұсақмалбасыныңсаныкөрсетіледі;</w:t>
      </w:r>
    </w:p>
    <w:bookmarkEnd w:id="2087"/>
    <w:bookmarkStart w:name="z2126" w:id="2088"/>
    <w:p>
      <w:pPr>
        <w:spacing w:after="0"/>
        <w:ind w:left="0"/>
        <w:jc w:val="both"/>
      </w:pPr>
      <w:r>
        <w:rPr>
          <w:rFonts w:ascii="Times New Roman"/>
          <w:b w:val="false"/>
          <w:i w:val="false"/>
          <w:color w:val="000000"/>
          <w:sz w:val="28"/>
        </w:rPr>
        <w:t>
      7-бағанда ауыл шаруашылығы тауарын өндірушілердің ұсақ мал басының саны көрсетіледі;</w:t>
      </w:r>
    </w:p>
    <w:bookmarkEnd w:id="2088"/>
    <w:bookmarkStart w:name="z2127" w:id="2089"/>
    <w:p>
      <w:pPr>
        <w:spacing w:after="0"/>
        <w:ind w:left="0"/>
        <w:jc w:val="both"/>
      </w:pPr>
      <w:r>
        <w:rPr>
          <w:rFonts w:ascii="Times New Roman"/>
          <w:b w:val="false"/>
          <w:i w:val="false"/>
          <w:color w:val="000000"/>
          <w:sz w:val="28"/>
        </w:rPr>
        <w:t>
      8-бағанда жеке шаруашылықтағы жылқы басының саны көрсетіледі;</w:t>
      </w:r>
    </w:p>
    <w:bookmarkEnd w:id="2089"/>
    <w:bookmarkStart w:name="z2128" w:id="2090"/>
    <w:p>
      <w:pPr>
        <w:spacing w:after="0"/>
        <w:ind w:left="0"/>
        <w:jc w:val="both"/>
      </w:pPr>
      <w:r>
        <w:rPr>
          <w:rFonts w:ascii="Times New Roman"/>
          <w:b w:val="false"/>
          <w:i w:val="false"/>
          <w:color w:val="000000"/>
          <w:sz w:val="28"/>
        </w:rPr>
        <w:t>
      9-бағанда ауыл шаруашылығы тауарын өндірушілер жылқыларының саны көрсетіледі;</w:t>
      </w:r>
    </w:p>
    <w:bookmarkEnd w:id="2090"/>
    <w:bookmarkStart w:name="z2129" w:id="2091"/>
    <w:p>
      <w:pPr>
        <w:spacing w:after="0"/>
        <w:ind w:left="0"/>
        <w:jc w:val="both"/>
      </w:pPr>
      <w:r>
        <w:rPr>
          <w:rFonts w:ascii="Times New Roman"/>
          <w:b w:val="false"/>
          <w:i w:val="false"/>
          <w:color w:val="000000"/>
          <w:sz w:val="28"/>
        </w:rPr>
        <w:t>
      10-бағанда жеке төлдегі түйе басының саны көрсетіледі</w:t>
      </w:r>
    </w:p>
    <w:bookmarkEnd w:id="2091"/>
    <w:bookmarkStart w:name="z2130" w:id="2092"/>
    <w:p>
      <w:pPr>
        <w:spacing w:after="0"/>
        <w:ind w:left="0"/>
        <w:jc w:val="both"/>
      </w:pPr>
      <w:r>
        <w:rPr>
          <w:rFonts w:ascii="Times New Roman"/>
          <w:b w:val="false"/>
          <w:i w:val="false"/>
          <w:color w:val="000000"/>
          <w:sz w:val="28"/>
        </w:rPr>
        <w:t>
      11-​Бағанда ауыл шаруашылығы тауарын өндірушілердің түйе басының саны көрсетіледі.</w:t>
      </w:r>
    </w:p>
    <w:bookmarkEnd w:id="20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 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олардың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Пішін</w:t>
            </w:r>
          </w:p>
        </w:tc>
      </w:tr>
    </w:tbl>
    <w:bookmarkStart w:name="z2137" w:id="2093"/>
    <w:p>
      <w:pPr>
        <w:spacing w:after="0"/>
        <w:ind w:left="0"/>
        <w:jc w:val="both"/>
      </w:pPr>
      <w:r>
        <w:rPr>
          <w:rFonts w:ascii="Times New Roman"/>
          <w:b w:val="false"/>
          <w:i w:val="false"/>
          <w:color w:val="000000"/>
          <w:sz w:val="28"/>
        </w:rPr>
        <w:t>
      Жайылым айналымдарының ұсынылатын схемалары</w:t>
      </w:r>
    </w:p>
    <w:bookmarkEnd w:id="2093"/>
    <w:bookmarkStart w:name="z2138" w:id="2094"/>
    <w:p>
      <w:pPr>
        <w:spacing w:after="0"/>
        <w:ind w:left="0"/>
        <w:jc w:val="both"/>
      </w:pPr>
      <w:r>
        <w:rPr>
          <w:rFonts w:ascii="Times New Roman"/>
          <w:b w:val="false"/>
          <w:i w:val="false"/>
          <w:color w:val="000000"/>
          <w:sz w:val="28"/>
        </w:rPr>
        <w:t xml:space="preserve">
      </w:t>
      </w:r>
    </w:p>
    <w:bookmarkEnd w:id="2094"/>
    <w:p>
      <w:pPr>
        <w:spacing w:after="0"/>
        <w:ind w:left="0"/>
        <w:jc w:val="both"/>
      </w:pPr>
      <w:r>
        <w:drawing>
          <wp:inline distT="0" distB="0" distL="0" distR="0">
            <wp:extent cx="74676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4676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Учаскісінің нөмірі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маусымы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маусымы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маусымы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 маусымы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маусымы</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