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f66e" w14:textId="87af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ауданында 2025-2029 жылдарға арналған жайылымдарды басқару және пайдаланудың жоспарын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2025 жылғы 24 сәуірдегі № 141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Алтынсарин ауданында 2025-2029 жылдарға арналған жайылымдарды басқару және пайдаланудың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Жалпы ережелер</w:t>
      </w:r>
    </w:p>
    <w:bookmarkEnd w:id="3"/>
    <w:bookmarkStart w:name="z13" w:id="4"/>
    <w:p>
      <w:pPr>
        <w:spacing w:after="0"/>
        <w:ind w:left="0"/>
        <w:jc w:val="both"/>
      </w:pPr>
      <w:r>
        <w:rPr>
          <w:rFonts w:ascii="Times New Roman"/>
          <w:b w:val="false"/>
          <w:i w:val="false"/>
          <w:color w:val="000000"/>
          <w:sz w:val="28"/>
        </w:rPr>
        <w:t xml:space="preserve">
      1. Осы Алтынсарин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министрдің "Жайылымдарды басқару және оларды пайдалану жөніндегі үлгілік жоспарды бекіту туралы" Қазақстан Республикасының Ауыл шаруашылығы министрінің 2024 жылғы 29 шілдедегі </w:t>
      </w:r>
      <w:r>
        <w:rPr>
          <w:rFonts w:ascii="Times New Roman"/>
          <w:b w:val="false"/>
          <w:i w:val="false"/>
          <w:color w:val="000000"/>
          <w:sz w:val="28"/>
        </w:rPr>
        <w:t>№ 263</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бұйрығына сәйкес әзірленді.</w:t>
      </w:r>
    </w:p>
    <w:bookmarkEnd w:id="4"/>
    <w:bookmarkStart w:name="z1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5"/>
    <w:bookmarkStart w:name="z15" w:id="6"/>
    <w:p>
      <w:pPr>
        <w:spacing w:after="0"/>
        <w:ind w:left="0"/>
        <w:jc w:val="left"/>
      </w:pPr>
      <w:r>
        <w:rPr>
          <w:rFonts w:ascii="Times New Roman"/>
          <w:b/>
          <w:i w:val="false"/>
          <w:color w:val="000000"/>
        </w:rPr>
        <w:t xml:space="preserve"> Жайылымдарды басқару және пайдалану жоспары</w:t>
      </w:r>
    </w:p>
    <w:bookmarkEnd w:id="6"/>
    <w:bookmarkStart w:name="z16" w:id="7"/>
    <w:p>
      <w:pPr>
        <w:spacing w:after="0"/>
        <w:ind w:left="0"/>
        <w:jc w:val="both"/>
      </w:pPr>
      <w:r>
        <w:rPr>
          <w:rFonts w:ascii="Times New Roman"/>
          <w:b w:val="false"/>
          <w:i w:val="false"/>
          <w:color w:val="000000"/>
          <w:sz w:val="28"/>
        </w:rPr>
        <w:t>
      Жоспарды әзірлеген кезде мыналар ескеріледі:</w:t>
      </w:r>
    </w:p>
    <w:bookmarkEnd w:id="7"/>
    <w:bookmarkStart w:name="z17" w:id="8"/>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8"/>
    <w:bookmarkStart w:name="z18" w:id="9"/>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жердің болуы және оларды санаттар, жер учаскелерінің меншік иелері, жер пайдаланушылар мен алқаптар бойынша бөлу туралы ресми статистикалық ақпарат және мемлекеттік жер кадастрының ақпараттық жүйесіндегі мәліметтер пайдаланылды;</w:t>
      </w:r>
    </w:p>
    <w:bookmarkEnd w:id="9"/>
    <w:bookmarkStart w:name="z19" w:id="10"/>
    <w:p>
      <w:pPr>
        <w:spacing w:after="0"/>
        <w:ind w:left="0"/>
        <w:jc w:val="both"/>
      </w:pPr>
      <w:r>
        <w:rPr>
          <w:rFonts w:ascii="Times New Roman"/>
          <w:b w:val="false"/>
          <w:i w:val="false"/>
          <w:color w:val="000000"/>
          <w:sz w:val="28"/>
        </w:rPr>
        <w:t>
      2) осы Жоспарға 2-қосымшаға сәйкес нысан бойынша жайылымдарды геоботаникалық зерттеу мәліметтері. Осы тармақшаның бірінші бөлігінде көрсетілген мәліметтерді қалыптастыру кезінде Алтынсарин ауданы бойынша 2015-2016 жылдары жүргізілген жайылымдарды геоботаникалық зерттеу нәтижелері пайдаланылды.</w:t>
      </w:r>
    </w:p>
    <w:bookmarkEnd w:id="10"/>
    <w:bookmarkStart w:name="z20" w:id="11"/>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w:t>
      </w:r>
      <w:r>
        <w:rPr>
          <w:rFonts w:ascii="Times New Roman"/>
          <w:b w:val="false"/>
          <w:i w:val="false"/>
          <w:color w:val="000000"/>
          <w:sz w:val="28"/>
        </w:rPr>
        <w:t>№ 35</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19987 болып тіркелген)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bookmarkEnd w:id="11"/>
    <w:bookmarkStart w:name="z21" w:id="12"/>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айдауға арналған сервитуттар туралы мәліметтер.</w:t>
      </w:r>
    </w:p>
    <w:bookmarkEnd w:id="12"/>
    <w:bookmarkStart w:name="z22" w:id="13"/>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облыстың жергілікті атқарушы органы әзірлеген жайылымдық инфрақұрылым объектілерін дамыту және реконструкциялау жөніндегі жоспар негізінде Алтынсарин ауданының әкімдігі ауылдық округтердің әкімдіктерімен бірлесіп жүзеге асырды;</w:t>
      </w:r>
    </w:p>
    <w:bookmarkEnd w:id="13"/>
    <w:bookmarkStart w:name="z23" w:id="14"/>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олардың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bookmarkEnd w:id="14"/>
    <w:bookmarkStart w:name="z24" w:id="15"/>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жыныстық-жас топтары бойынша қалыптастырылған гурттардың, отарлардың, табындардың саны туралы деректер. Осы тармақшаның бірінші бөлігінде көрсетілген мәліметтерді қалыптастыруды Алтынсарин ауданының әкімдігі ауылдық округтердің әкімдіктерімен бірлесіп жүзеге асырды;</w:t>
      </w:r>
    </w:p>
    <w:bookmarkEnd w:id="15"/>
    <w:bookmarkStart w:name="z25" w:id="16"/>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жаюға арналған ауыл шаруашылығы жануарлары басының саны туралы мәліметтер. Осы тармақшаның бірінші бөлігінде көрсетілген мәліметтерді қалыптастыруды Алтынсарин ауданының әкімдігі ауылдық округтердің әкімдіктерімен бірлесіп жүзеге асырды;</w:t>
      </w:r>
    </w:p>
    <w:bookmarkEnd w:id="16"/>
    <w:bookmarkStart w:name="z26" w:id="17"/>
    <w:p>
      <w:pPr>
        <w:spacing w:after="0"/>
        <w:ind w:left="0"/>
        <w:jc w:val="both"/>
      </w:pPr>
      <w:r>
        <w:rPr>
          <w:rFonts w:ascii="Times New Roman"/>
          <w:b w:val="false"/>
          <w:i w:val="false"/>
          <w:color w:val="000000"/>
          <w:sz w:val="28"/>
        </w:rPr>
        <w:t>
      8) 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bookmarkEnd w:id="17"/>
    <w:bookmarkStart w:name="z27" w:id="18"/>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20540 болып тіркелген) бекітілген Ауыл шаруашылығы жануарларын жаю үлгілік қағидалары негізінде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4-тармағының 5-1) тармақшасына сәйкес Алтынсарин ауданының әкімдігі бекітетін ауыл шаруашылығы жануарларын жаю қағидаларына сәйкес жүзеге асырылады.</w:t>
      </w:r>
    </w:p>
    <w:bookmarkEnd w:id="18"/>
    <w:bookmarkStart w:name="z28" w:id="19"/>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12259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End w:id="19"/>
    <w:bookmarkStart w:name="z29" w:id="20"/>
    <w:p>
      <w:pPr>
        <w:spacing w:after="0"/>
        <w:ind w:left="0"/>
        <w:jc w:val="both"/>
      </w:pPr>
      <w:r>
        <w:rPr>
          <w:rFonts w:ascii="Times New Roman"/>
          <w:b w:val="false"/>
          <w:i w:val="false"/>
          <w:color w:val="000000"/>
          <w:sz w:val="28"/>
        </w:rPr>
        <w:t>
      9) осы Жоспарға 5-қосымшаға сәйкес нысан бойынша жайылым айналымдарының ұсынылатын схемалары;</w:t>
      </w:r>
    </w:p>
    <w:bookmarkEnd w:id="20"/>
    <w:bookmarkStart w:name="z30" w:id="21"/>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1"/>
    <w:bookmarkStart w:name="z31" w:id="22"/>
    <w:p>
      <w:pPr>
        <w:spacing w:after="0"/>
        <w:ind w:left="0"/>
        <w:jc w:val="both"/>
      </w:pPr>
      <w:r>
        <w:rPr>
          <w:rFonts w:ascii="Times New Roman"/>
          <w:b w:val="false"/>
          <w:i w:val="false"/>
          <w:color w:val="000000"/>
          <w:sz w:val="28"/>
        </w:rPr>
        <w:t>
      4. Жоспарда келесі қосымшалар бар:</w:t>
      </w:r>
    </w:p>
    <w:bookmarkEnd w:id="22"/>
    <w:bookmarkStart w:name="z32" w:id="23"/>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 маусымдық, құрғақ және мәдени түрлері,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3"/>
    <w:bookmarkStart w:name="z33" w:id="24"/>
    <w:p>
      <w:pPr>
        <w:spacing w:after="0"/>
        <w:ind w:left="0"/>
        <w:jc w:val="both"/>
      </w:pPr>
      <w:r>
        <w:rPr>
          <w:rFonts w:ascii="Times New Roman"/>
          <w:b w:val="false"/>
          <w:i w:val="false"/>
          <w:color w:val="000000"/>
          <w:sz w:val="28"/>
        </w:rPr>
        <w:t>
      Ауданның климаты континенталды. Қаңтардың орташа температурасы − 17—18°С., шілденің орташа температурасы - 21°С — 22°С., жауын-шашынның орташа жылдық мөлшері-250-300 мм.</w:t>
      </w:r>
    </w:p>
    <w:bookmarkEnd w:id="24"/>
    <w:bookmarkStart w:name="z34" w:id="25"/>
    <w:p>
      <w:pPr>
        <w:spacing w:after="0"/>
        <w:ind w:left="0"/>
        <w:jc w:val="both"/>
      </w:pPr>
      <w:r>
        <w:rPr>
          <w:rFonts w:ascii="Times New Roman"/>
          <w:b w:val="false"/>
          <w:i w:val="false"/>
          <w:color w:val="000000"/>
          <w:sz w:val="28"/>
        </w:rPr>
        <w:t>
      Гидрографиялық желіге шығысында Обаған өзенінің орта ағысы, Құсмұрын көлінің солтүстік бөлігі, оңтүстік-шығысында көптеген үлкен және кіші көлдер кіреді.</w:t>
      </w:r>
    </w:p>
    <w:bookmarkEnd w:id="25"/>
    <w:bookmarkStart w:name="z35" w:id="26"/>
    <w:p>
      <w:pPr>
        <w:spacing w:after="0"/>
        <w:ind w:left="0"/>
        <w:jc w:val="both"/>
      </w:pPr>
      <w:r>
        <w:rPr>
          <w:rFonts w:ascii="Times New Roman"/>
          <w:b w:val="false"/>
          <w:i w:val="false"/>
          <w:color w:val="000000"/>
          <w:sz w:val="28"/>
        </w:rPr>
        <w:t>
      Жазықта оңтүстік қара топырақтар кең таралған.</w:t>
      </w:r>
    </w:p>
    <w:bookmarkEnd w:id="26"/>
    <w:bookmarkStart w:name="z36" w:id="27"/>
    <w:p>
      <w:pPr>
        <w:spacing w:after="0"/>
        <w:ind w:left="0"/>
        <w:jc w:val="both"/>
      </w:pPr>
      <w:r>
        <w:rPr>
          <w:rFonts w:ascii="Times New Roman"/>
          <w:b w:val="false"/>
          <w:i w:val="false"/>
          <w:color w:val="000000"/>
          <w:sz w:val="28"/>
        </w:rPr>
        <w:t>
      Өсімдік жамылғысы қауырсынды шөптермен араласады. Ауданның солтүстік-батысын Аракарағай қарағайлы орманы, солтүстік-шығысын Сарыкөл орман шаруашылығының қайың ормандары алып жатыр.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8"/>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28"/>
    <w:bookmarkStart w:name="z42" w:id="29"/>
    <w:p>
      <w:pPr>
        <w:spacing w:after="0"/>
        <w:ind w:left="0"/>
        <w:jc w:val="both"/>
      </w:pPr>
      <w:r>
        <w:rPr>
          <w:rFonts w:ascii="Times New Roman"/>
          <w:b w:val="false"/>
          <w:i w:val="false"/>
          <w:color w:val="000000"/>
          <w:sz w:val="28"/>
        </w:rPr>
        <w:t>
      Кесте 1. Алтынсарин ауданының жер санаттары бойынша жайылымдарды бөлу, мың, га.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шаруашылық мақсаттағы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Кесте 2. Елді мекеннің жайылымдарын бөлу,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қанағаттандыруға арналған ауыл шаруашылығы жануарларын жаю бойынша жеке аула,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Ільяс Омаров атынд.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Докучаевка а., Ілияс Омаров атынд.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Большечураков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Чураковка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Мәриям Хәкімжанова атынд.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1"/>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құжаттарының негізінде меншік иелері мен жер пайдаланушылар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Абдухалимов Кенжебек Ергазевич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660420301028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Ерлан Кабатаевич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Ерлан Кабатаевич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Ерлан Кабатаевич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710718301248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670208450262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670208450262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940703012420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940703012420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940703012420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Ануарбек Абилгазимович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320905350072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Максут Галиханович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600826350449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Куанышбаева Гульнара Сагимбаевна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690325450448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Тойшибаев Аманжол Агайдарович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731231300497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Максут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560118350201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Максут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560118350201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Чаговцев Виктор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841004350481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Чаговцев Виктор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841004350481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Ястребова Надежда Викторовна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880508451054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Андрей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740403301391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Андрей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740403301391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Зейналов Рафик Рашидоглы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630401301940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Карабекова Гульжан Жуламановна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640114450322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Юрий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Космакова Нина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550202401670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Космакова Нина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550202401670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730119300485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Кулинич Лидия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420116450196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Кулинич Лидия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420116450196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581008350208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581008350208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Мущинский Сергей Эдвардович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560208401249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Насонова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500106400621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Насонова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500106400621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Дмитрий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131164021898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Сайфуллин Сергей Камильевич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Смагина Надежда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590407400505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Бидайбаевна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Бидайбаевна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Бидайбаевна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Бидайбаевна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670208450262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670208450262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Гульзия Мырзатаевна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751003400358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Карлович Николай Миронович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5604270350519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Юрий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Юрий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Юрий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Люзолин Виктор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600605350328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Болатбак Турлыбекович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740808350250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Рябец Анатолий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580515300069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Валентина Виктровна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840610450023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Сергеева Ирина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600405450416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Ербол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750528301193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Есимхан Баймагамбетович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Есимхан Баймагамбетович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Шкоденко Владимир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820202350648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Василий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620703350601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Жакан Сейдагазиевич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710928300281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Даулет Каиржанович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Даулет Каиржанович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Кажет Сагандыкович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760721350013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Буймистров Генадий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Елусизов Серимжан Сабыржанович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Тохтар Саветович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Талгат Тлемисович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Гульнара Рамазановна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691113450160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Серик Селиханович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Серик Селиханович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Чаговцев Виктор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841004350481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Шамбулов Амангельды Акимжанович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440331350037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"Ашим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"Ашим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"Ашим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Серик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720811350075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Бекишова Айгуль Марденовна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510228301460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700622401131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700622401131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700622401131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700622401131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700622401131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Достяров Молдабек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Достяров Молдабек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Достяров Молдабек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Достяров Молдабек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"Ашим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Алпыспай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490601302300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650720301047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Оджахвердиева Эсмира Губат кзы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750824499020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Абдрахман Исмаилович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410715300191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Жанибек Кожахметович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380502300531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380502300531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380502300531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Ыбрай Кабдулович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661112350103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Сакен Буранбаевич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Сакен Буранбаевич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Антоньянцев Валерий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880310351279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Мыхансалыкович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Багит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711223300449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 Эсимжан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 Эсимжан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 Эсимжан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Батталова Динара Сейткасимовна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831113450191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Биктаманов Берик Исенгалиевич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720501350086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Евгений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770506301761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810728300077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810728300077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 Есинбай Мухамбеткалиевич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680116300843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 Есинбай Мухамбеткалиевич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680116300843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 Есинбай Мухамбеткалиевич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680116300843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Есетаева Тынсшиз Асылбековна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640213450102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690404350064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690404350064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690404350064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Марат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591012350283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Марат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591012350283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Абай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930611350458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Капсултанов Серик Тулемисович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620106301102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Темирхан Адельханович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Наргожа Тенизбаевич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010564018835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880623350134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Берык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650212350172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Берык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650212350172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Мыхансалыкович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Мыхансалыкович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770411350505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520120301930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Наталья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010760004922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Наталья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010760004922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Наталья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010760004922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 Аяган Жакинович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411224300393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"Кубековское"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 KST"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220340014005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 Harvest"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240240008972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 Harvest"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240240008972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"KazGreenery"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"QUANTAR - 2023"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"QUANTAR - 2023"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230140038394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"QUANTAR - 2023"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230140038394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"QUANTAR-2023"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230140038394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"Гулькащима"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101400004196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"КазНурСтрой 10"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111040020504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"Коллекторское агентство "Олжа"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"Сатай-7"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"Сатай-7"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"Сатай-7"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Дукас-2020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"Балталы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160240033503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"Балталы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160240033503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"Балталы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160240033503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540002995500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Жер-2012"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120640015162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Жер-2012"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120640015162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"Auscan Agro Grop"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901131451021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"DS&amp;V"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 Агро 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 Агро 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440002083000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Турлыханов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Турлыханов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 2050"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161040005535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0 51040002780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540002995500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Кам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190140038681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Кам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190140038681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12178021034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980304000904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980304000904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980304000904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12178010062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5" w:id="32"/>
    <w:p>
      <w:pPr>
        <w:spacing w:after="0"/>
        <w:ind w:left="0"/>
        <w:jc w:val="both"/>
      </w:pPr>
      <w:r>
        <w:rPr>
          <w:rFonts w:ascii="Times New Roman"/>
          <w:b w:val="false"/>
          <w:i w:val="false"/>
          <w:color w:val="000000"/>
          <w:sz w:val="28"/>
        </w:rPr>
        <w:t>
      Кесте 4. Жайылымдарды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r>
    </w:tbl>
    <w:bookmarkStart w:name="z47" w:id="34"/>
    <w:p>
      <w:pPr>
        <w:spacing w:after="0"/>
        <w:ind w:left="0"/>
        <w:jc w:val="both"/>
      </w:pPr>
      <w:r>
        <w:rPr>
          <w:rFonts w:ascii="Times New Roman"/>
          <w:b w:val="false"/>
          <w:i w:val="false"/>
          <w:color w:val="000000"/>
          <w:sz w:val="28"/>
        </w:rPr>
        <w:t>
      Кесте 5. Қажетті қосымша жайылымдар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bookmarkStart w:name="z49" w:id="36"/>
    <w:p>
      <w:pPr>
        <w:spacing w:after="0"/>
        <w:ind w:left="0"/>
        <w:jc w:val="left"/>
      </w:pPr>
      <w:r>
        <w:rPr>
          <w:rFonts w:ascii="Times New Roman"/>
          <w:b/>
          <w:i w:val="false"/>
          <w:color w:val="000000"/>
        </w:rPr>
        <w:t xml:space="preserve"> Жайылымдарды геоботаникалық зерттеу мәліметтері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Күні, шифрларполегендейжабиғи жем-шөп алқаптарының жіктелуі жыл</w:t>
            </w:r>
          </w:p>
          <w:bookmarkEnd w:id="37"/>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Контурлар мен сипаттамалардың нөмірлері (қосымша)</w:t>
            </w:r>
          </w:p>
          <w:bookmarkEnd w:id="38"/>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Табиғи жемшөп алқаптарының рельефке, топыраққа орайластырылуымен олардың типтерінің (айырмашылықтарының, модификацияларының) атауы. Жердің басқа жерлерінің атауы</w:t>
            </w:r>
          </w:p>
          <w:bookmarkEnd w:id="39"/>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Көрікті жерлер</w:t>
            </w:r>
          </w:p>
          <w:bookmarkEnd w:id="40"/>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Контурға қатысу пайызы</w:t>
            </w:r>
          </w:p>
          <w:bookmarkEnd w:id="41"/>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Ауданы, га</w:t>
            </w:r>
          </w:p>
          <w:bookmarkEnd w:id="42"/>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Қазіргі пайдалану</w:t>
            </w:r>
          </w:p>
          <w:bookmarkEnd w:id="43"/>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Жалпы өнімділік, ц/га (жылдық зерттеу)</w:t>
            </w:r>
          </w:p>
          <w:bookmarkEnd w:id="44"/>
          <w:p>
            <w:pPr>
              <w:spacing w:after="20"/>
              <w:ind w:left="20"/>
              <w:jc w:val="both"/>
            </w:pPr>
            <w:r>
              <w:rPr>
                <w:rFonts w:ascii="Times New Roman"/>
                <w:b w:val="false"/>
                <w:i w:val="false"/>
                <w:color w:val="000000"/>
                <w:sz w:val="20"/>
              </w:rPr>
              <w:t>
8</w:t>
            </w:r>
          </w:p>
        </w:tc>
      </w:tr>
    </w:tbl>
    <w:bookmarkStart w:name="z58"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Жейтін өсімдіктердің өнімділігі: ц/га құрғақ масса, Жембірліктерінің ц/га, сіңімді ақуыздыңкг/га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өнімділік өсімдік: ц/га құрғақ массалар (алым), ц/га кормовых бірлік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ц құрғақ масса (алым), ц Жембірліктері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малтүрі. Ұсынылады әдебиеттер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9" w:id="46"/>
    <w:p>
      <w:pPr>
        <w:spacing w:after="0"/>
        <w:ind w:left="0"/>
        <w:jc w:val="both"/>
      </w:pPr>
      <w:r>
        <w:rPr>
          <w:rFonts w:ascii="Times New Roman"/>
          <w:b w:val="false"/>
          <w:i w:val="false"/>
          <w:color w:val="000000"/>
          <w:sz w:val="28"/>
        </w:rPr>
        <w:t>
      Негізгі учаске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 жазық.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түрлі шөпті-эфемерлі-кузиниев</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Жусанкөз (жоңышқа серпоид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одуванчика, крандар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 блюграсс, қияқ</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бағаналы, қоңыр-қалың-</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зинияс Сырдария, жусан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серозема қарапайым Солтүстік толық</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сазды, барлық жерде кездесетін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Эфемерлік-күзгі жусан-түрлі шөптер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қияқ, қопсытқыш</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құлатылған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шөл, жусан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жоңышқа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серпоид, кран, цикут,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сүйегі, ұзын шашты, от жағу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60" w:id="47"/>
    <w:p>
      <w:pPr>
        <w:spacing w:after="0"/>
        <w:ind w:left="0"/>
        <w:jc w:val="both"/>
      </w:pPr>
      <w:r>
        <w:rPr>
          <w:rFonts w:ascii="Times New Roman"/>
          <w:b w:val="false"/>
          <w:i w:val="false"/>
          <w:color w:val="000000"/>
          <w:sz w:val="28"/>
        </w:rPr>
        <w:t>
      сол топырақтағы шатыр жабыны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жайылы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bl>
    <w:bookmarkStart w:name="z61" w:id="48"/>
    <w:p>
      <w:pPr>
        <w:spacing w:after="0"/>
        <w:ind w:left="0"/>
        <w:jc w:val="both"/>
      </w:pPr>
      <w:r>
        <w:rPr>
          <w:rFonts w:ascii="Times New Roman"/>
          <w:b w:val="false"/>
          <w:i w:val="false"/>
          <w:color w:val="000000"/>
          <w:sz w:val="28"/>
        </w:rPr>
        <w:t>
      24.04.2019 2 Көлденең жазық</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Эфемерлі-түрлі шөпті-күзгі жусан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 жалбыз- ликлуковичный, қалың бағаналы қияқ,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құлатылған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жайылымдар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 жоңышқа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видовскота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тәрізді, кран тәрізді, ода-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ванчиковыковый, жусан қосулы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азайту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каштан толық дамымаған-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топырақтарда, Батыс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Шымтезек-шөпті-эфемерлі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шөптер Лессинга,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Волосатик, феску, кәдімгі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цикут краны, кәдімгі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одуванчика, шөгінділер-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вая, блюграсс) Ашық каштан аз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сазды топырақтар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Эфемерлік әр түрлі шөптер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ұзын шашты, отты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құлатылған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шатыр,көкжидек, төсек-орын,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шалфейі, даланы ұмытпа)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қосулы ашық каштан толық дамымаған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24.04.2019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Көлденең жазық.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Эфемерлі-түрлі шөпті-күзгі жусан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 жалбыз- ликлуковичный, қалың</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қияқ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 жоңышқа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тәрізді, кран тәрізді, ода-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жүктемену азайту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ванчиковыковый, жусан қосулы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Ашық каштан толық дамымаған-</w:t>
            </w:r>
          </w:p>
          <w:bookmarkEnd w:id="49"/>
          <w:p>
            <w:pPr>
              <w:spacing w:after="20"/>
              <w:ind w:left="20"/>
              <w:jc w:val="both"/>
            </w:pPr>
            <w:r>
              <w:rPr>
                <w:rFonts w:ascii="Times New Roman"/>
                <w:b w:val="false"/>
                <w:i w:val="false"/>
                <w:color w:val="000000"/>
                <w:sz w:val="20"/>
              </w:rPr>
              <w:t>
сазды топырақтарда, Батыс беткейлерде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63" w:id="50"/>
    <w:p>
      <w:pPr>
        <w:spacing w:after="0"/>
        <w:ind w:left="0"/>
        <w:jc w:val="both"/>
      </w:pPr>
      <w:r>
        <w:rPr>
          <w:rFonts w:ascii="Times New Roman"/>
          <w:b w:val="false"/>
          <w:i w:val="false"/>
          <w:color w:val="000000"/>
          <w:sz w:val="28"/>
        </w:rPr>
        <w:t>
      24.04.2019 4 Жазық бет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Шымтезек-шөпті-эфемерлі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шөптер Лессинга,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түріне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Волосатик, феску, кәдімгі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одуванчика, шөгінділер-</w:t>
            </w:r>
          </w:p>
          <w:bookmarkEnd w:id="51"/>
          <w:p>
            <w:pPr>
              <w:spacing w:after="20"/>
              <w:ind w:left="20"/>
              <w:jc w:val="both"/>
            </w:pPr>
            <w:r>
              <w:rPr>
                <w:rFonts w:ascii="Times New Roman"/>
                <w:b w:val="false"/>
                <w:i w:val="false"/>
                <w:color w:val="000000"/>
                <w:sz w:val="20"/>
              </w:rPr>
              <w:t>
вая, блюграсс) Ашық каштан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Эфемерлік-түрлі шөптер (таспа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шашты, отты шатыр, жалбыз-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ликлуковичный, подмаренникцепкий,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шөлді, ұмытпаңызөңдеу) қосулы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каштан толық дамымаған-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Тамырсабақтары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2"/>
    <w:p>
      <w:pPr>
        <w:spacing w:after="0"/>
        <w:ind w:left="0"/>
        <w:jc w:val="both"/>
      </w:pPr>
      <w:r>
        <w:rPr>
          <w:rFonts w:ascii="Times New Roman"/>
          <w:b w:val="false"/>
          <w:i w:val="false"/>
          <w:color w:val="000000"/>
          <w:sz w:val="28"/>
        </w:rPr>
        <w:t>
      ############### #### ###### 2343</w:t>
      </w:r>
    </w:p>
    <w:bookmarkEnd w:id="52"/>
    <w:bookmarkStart w:name="z66" w:id="53"/>
    <w:p>
      <w:pPr>
        <w:spacing w:after="0"/>
        <w:ind w:left="0"/>
        <w:jc w:val="both"/>
      </w:pPr>
      <w:r>
        <w:rPr>
          <w:rFonts w:ascii="Times New Roman"/>
          <w:b w:val="false"/>
          <w:i w:val="false"/>
          <w:color w:val="000000"/>
          <w:sz w:val="28"/>
        </w:rPr>
        <w:t>
      24.04.2019 5 Жазық бет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Типчаково-тирсово-эфемеровыеәртүрлі-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 (бетегелі, қауырсынды-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түріне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сатик, көкжидек, шөгінділер-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мыңжапырақ-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ный, краникикут) ашық-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дамымаған саздақ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Шымтезек-шөпті-эфема-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ровые (ковылиЛессингаиволосатик, сұлы-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Ницца, кәдімгі мыңжапырақ, краникикут, одуван-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мыңжапырақ, одуванчика-</w:t>
            </w:r>
          </w:p>
          <w:bookmarkEnd w:id="54"/>
          <w:p>
            <w:pPr>
              <w:spacing w:after="20"/>
              <w:ind w:left="20"/>
              <w:jc w:val="both"/>
            </w:pPr>
            <w:r>
              <w:rPr>
                <w:rFonts w:ascii="Times New Roman"/>
                <w:b w:val="false"/>
                <w:i w:val="false"/>
                <w:color w:val="000000"/>
                <w:sz w:val="20"/>
              </w:rPr>
              <w:t>
дәрілік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чикобыковый, шөгінді бағаналы-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 #### ###### 3058</w:t>
      </w:r>
    </w:p>
    <w:bookmarkEnd w:id="55"/>
    <w:bookmarkStart w:name="z69" w:id="56"/>
    <w:p>
      <w:pPr>
        <w:spacing w:after="0"/>
        <w:ind w:left="0"/>
        <w:jc w:val="both"/>
      </w:pPr>
      <w:r>
        <w:rPr>
          <w:rFonts w:ascii="Times New Roman"/>
          <w:b w:val="false"/>
          <w:i w:val="false"/>
          <w:color w:val="000000"/>
          <w:sz w:val="28"/>
        </w:rPr>
        <w:t>
      24.04.2019 6 Жазық бет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 Шымтезек-эфемер-жусан-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затырсованные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пастбищадлявсех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ковылолосатик, лентоостник длиново-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видовскота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лосистый, блюграсс, костеркро-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вельный, бурачок, шөл, жусан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шыбық тәрізді, бұйра бұталар-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ковая) Ашық-каштан, дамымаған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Типчаково-тирсово-эфемеровыеәртүрлі-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 (бетегелі, қауырсынды-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затырсованные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лосатик, көкжидек, шөгінділер-</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мыңжапырақ, краникикут)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Тамыр сабақтары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 #### ###### 1238</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Шөпті-жусанды-эфемерлі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одуванчика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тысячелистник,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пастбищадля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кран, цикут,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овец,козилошадей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мугворт, көкжидек-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шөгінділер, боракс-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 шөл) кәдімгі сероземаларда солтүстік толық дамымаған саздауыт-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Күзгі жусанды-эфемерлі-әр түрлі шөптер-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Ныескузиниямен (жусанкүздік,көкшөп</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пиязшықты,қия-қыбыр қалың бағаналы,сен-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ақжидеккәдімгі, гераньлуго-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кәдімгі бәйшешек, тырна-никцикутовый, Сырдария немере ағасы) арналған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техтопырақтарда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биша ############### #### 2501</w:t>
      </w:r>
    </w:p>
    <w:bookmarkEnd w:id="58"/>
    <w:bookmarkStart w:name="z72" w:id="59"/>
    <w:p>
      <w:pPr>
        <w:spacing w:after="0"/>
        <w:ind w:left="0"/>
        <w:jc w:val="both"/>
      </w:pPr>
      <w:r>
        <w:rPr>
          <w:rFonts w:ascii="Times New Roman"/>
          <w:b w:val="false"/>
          <w:i w:val="false"/>
          <w:color w:val="000000"/>
          <w:sz w:val="28"/>
        </w:rPr>
        <w:t>
      25.04.2019 8 Көлденең жазық.</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Эфемерлі-әр түрлі шөптесін-күзгі жыныстылар-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(лентақұйрықұзын түкті, өрім-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көгалшапты, борак-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шоқ, тік мүйізді мүйізтұмсық,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қысқарту-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қарапайым,жоңышқа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тәрізді, тырна тәріздіцикутты,оду-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ванчиктәдеттен тыс, жусан төскен) арналған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солтүстік жыныстардағы сероземахтар-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игерілген сазды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Эфемерлі-әр түрлі шөптесін-күзгі жыныстылар-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(лентақұйрық ұзын түкті,өрім-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көгалшапты,борак-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шоқ, тік мүйізді мүйізтұмсық,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қысқарту-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қарапайым,жоңышқа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тәрізді,тырна тәріздіцикутты,оду-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ванчик кәдімгі, жусан күзгі) арналған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 кәдімгі солтүстікжыныстықжыныс-бірлі-жарым игерілген сазды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Эфемерлі-әр түрлі шөптесін-күзгі жыныстылар-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(лентақұйрықұзын түкті, өрім-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қалқанды,көгалшапты,борак-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шоқ,тік мүйізді мүйізтұмсық,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қысқарту-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мыңжапыраққарапайым,жоңышқа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тәрізді,тырна тәріздіцикутты,оду-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ванчик кәдімгі,жусан күзгі) арналған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солтүстік жыныстардағы сероземахтар-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игерілген сазды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шөптесін-эфемерлі-күзгі жыныстылар-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(жоңышқасүт тәріздес,құмайқұс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лапландия, тырна тәріздіцикутты,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жылқы</w:t>
            </w:r>
          </w:p>
        </w:tc>
      </w:tr>
    </w:tbl>
    <w:bookmarkStart w:name="z73" w:id="60"/>
    <w:p>
      <w:pPr>
        <w:spacing w:after="0"/>
        <w:ind w:left="0"/>
        <w:jc w:val="both"/>
      </w:pPr>
      <w:r>
        <w:rPr>
          <w:rFonts w:ascii="Times New Roman"/>
          <w:b w:val="false"/>
          <w:i w:val="false"/>
          <w:color w:val="000000"/>
          <w:sz w:val="28"/>
        </w:rPr>
        <w:t>
      (21). бәйшешек кәдімгі, көксерке-әқұ</w:t>
      </w:r>
    </w:p>
    <w:bookmarkEnd w:id="60"/>
    <w:bookmarkStart w:name="z74" w:id="61"/>
    <w:p>
      <w:pPr>
        <w:spacing w:after="0"/>
        <w:ind w:left="0"/>
        <w:jc w:val="both"/>
      </w:pPr>
      <w:r>
        <w:rPr>
          <w:rFonts w:ascii="Times New Roman"/>
          <w:b w:val="false"/>
          <w:i w:val="false"/>
          <w:color w:val="000000"/>
          <w:sz w:val="28"/>
        </w:rPr>
        <w:t>
      биязы, қия-қия қалың бағаналы, бұрғы</w:t>
      </w:r>
    </w:p>
    <w:bookmarkEnd w:id="61"/>
    <w:bookmarkStart w:name="z75" w:id="62"/>
    <w:p>
      <w:pPr>
        <w:spacing w:after="0"/>
        <w:ind w:left="0"/>
        <w:jc w:val="both"/>
      </w:pPr>
      <w:r>
        <w:rPr>
          <w:rFonts w:ascii="Times New Roman"/>
          <w:b w:val="false"/>
          <w:i w:val="false"/>
          <w:color w:val="000000"/>
          <w:sz w:val="28"/>
        </w:rPr>
        <w:t>
      шөлейт, жусан күздік) налугово-се-</w:t>
      </w:r>
    </w:p>
    <w:bookmarkEnd w:id="62"/>
    <w:bookmarkStart w:name="z76" w:id="63"/>
    <w:p>
      <w:pPr>
        <w:spacing w:after="0"/>
        <w:ind w:left="0"/>
        <w:jc w:val="both"/>
      </w:pPr>
      <w:r>
        <w:rPr>
          <w:rFonts w:ascii="Times New Roman"/>
          <w:b w:val="false"/>
          <w:i w:val="false"/>
          <w:color w:val="000000"/>
          <w:sz w:val="28"/>
        </w:rPr>
        <w:t>
      кәдімгі солтүстік раушан гүлдері-</w:t>
      </w:r>
    </w:p>
    <w:bookmarkEnd w:id="63"/>
    <w:bookmarkStart w:name="z77" w:id="64"/>
    <w:p>
      <w:pPr>
        <w:spacing w:after="0"/>
        <w:ind w:left="0"/>
        <w:jc w:val="both"/>
      </w:pPr>
      <w:r>
        <w:rPr>
          <w:rFonts w:ascii="Times New Roman"/>
          <w:b w:val="false"/>
          <w:i w:val="false"/>
          <w:color w:val="000000"/>
          <w:sz w:val="28"/>
        </w:rPr>
        <w:t>
      сазды сазды топырақтарда</w:t>
      </w:r>
    </w:p>
    <w:bookmarkEnd w:id="64"/>
    <w:bookmarkStart w:name="z78" w:id="65"/>
    <w:p>
      <w:pPr>
        <w:spacing w:after="0"/>
        <w:ind w:left="0"/>
        <w:jc w:val="both"/>
      </w:pPr>
      <w:r>
        <w:rPr>
          <w:rFonts w:ascii="Times New Roman"/>
          <w:b w:val="false"/>
          <w:i w:val="false"/>
          <w:color w:val="000000"/>
          <w:sz w:val="28"/>
        </w:rPr>
        <w:t>
      25.04.2019 12 Көлденең жазық.</w:t>
      </w:r>
    </w:p>
    <w:bookmarkEnd w:id="65"/>
    <w:bookmarkStart w:name="z79" w:id="66"/>
    <w:p>
      <w:pPr>
        <w:spacing w:after="0"/>
        <w:ind w:left="0"/>
        <w:jc w:val="both"/>
      </w:pPr>
      <w:r>
        <w:rPr>
          <w:rFonts w:ascii="Times New Roman"/>
          <w:b w:val="false"/>
          <w:i w:val="false"/>
          <w:color w:val="000000"/>
          <w:sz w:val="28"/>
        </w:rPr>
        <w:t>
      38Бб 1.Эфемерлі-әр түрлі шөптесін-күзгі жыныстылар- паста 60 224 Жайылым 4,0 2.6 2.5 1.3 4,0 орташа сынғандар, ӘҚҰ</w:t>
      </w:r>
    </w:p>
    <w:bookmarkEnd w:id="66"/>
    <w:bookmarkStart w:name="z80" w:id="67"/>
    <w:p>
      <w:pPr>
        <w:spacing w:after="0"/>
        <w:ind w:left="0"/>
        <w:jc w:val="both"/>
      </w:pPr>
      <w:r>
        <w:rPr>
          <w:rFonts w:ascii="Times New Roman"/>
          <w:b w:val="false"/>
          <w:i w:val="false"/>
          <w:color w:val="000000"/>
          <w:sz w:val="28"/>
        </w:rPr>
        <w:t>
      Пр-2в дық (лента құйрық ұзын шашты,кос-биша жеке меншік 2,8 1.4 1.2 0.4 2,8 мыңжапырақ, жайылымдар үшін</w:t>
      </w:r>
    </w:p>
    <w:bookmarkEnd w:id="67"/>
    <w:bookmarkStart w:name="z81" w:id="68"/>
    <w:p>
      <w:pPr>
        <w:spacing w:after="0"/>
        <w:ind w:left="0"/>
        <w:jc w:val="both"/>
      </w:pPr>
      <w:r>
        <w:rPr>
          <w:rFonts w:ascii="Times New Roman"/>
          <w:b w:val="false"/>
          <w:i w:val="false"/>
          <w:color w:val="000000"/>
          <w:sz w:val="28"/>
        </w:rPr>
        <w:t>
      қалқанды, көгалшапты, борак-малдың 32,3 14.9 8.9 2.3 бәйшешек-қой, ешкі, жылқы</w:t>
      </w:r>
    </w:p>
    <w:bookmarkEnd w:id="68"/>
    <w:bookmarkStart w:name="z82" w:id="69"/>
    <w:p>
      <w:pPr>
        <w:spacing w:after="0"/>
        <w:ind w:left="0"/>
        <w:jc w:val="both"/>
      </w:pPr>
      <w:r>
        <w:rPr>
          <w:rFonts w:ascii="Times New Roman"/>
          <w:b w:val="false"/>
          <w:i w:val="false"/>
          <w:color w:val="000000"/>
          <w:sz w:val="28"/>
        </w:rPr>
        <w:t>
      шөлейтті шоқ,тік мүйізді мүйізтұмсық, әқұ дәрілік заттар Жайылымдарды қысқарту-</w:t>
      </w:r>
    </w:p>
    <w:bookmarkEnd w:id="69"/>
    <w:bookmarkStart w:name="z83" w:id="70"/>
    <w:p>
      <w:pPr>
        <w:spacing w:after="0"/>
        <w:ind w:left="0"/>
        <w:jc w:val="both"/>
      </w:pPr>
      <w:r>
        <w:rPr>
          <w:rFonts w:ascii="Times New Roman"/>
          <w:b w:val="false"/>
          <w:i w:val="false"/>
          <w:color w:val="000000"/>
          <w:sz w:val="28"/>
        </w:rPr>
        <w:t>
      мыңжапырақ қарапайым,жоңышқа жүкті тиеу</w:t>
      </w:r>
    </w:p>
    <w:bookmarkEnd w:id="70"/>
    <w:bookmarkStart w:name="z84" w:id="71"/>
    <w:p>
      <w:pPr>
        <w:spacing w:after="0"/>
        <w:ind w:left="0"/>
        <w:jc w:val="both"/>
      </w:pPr>
      <w:r>
        <w:rPr>
          <w:rFonts w:ascii="Times New Roman"/>
          <w:b w:val="false"/>
          <w:i w:val="false"/>
          <w:color w:val="000000"/>
          <w:sz w:val="28"/>
        </w:rPr>
        <w:t>
      орақ тәрізді,тырна тәріздіцикутты,оду-</w:t>
      </w:r>
    </w:p>
    <w:bookmarkEnd w:id="71"/>
    <w:bookmarkStart w:name="z85" w:id="72"/>
    <w:p>
      <w:pPr>
        <w:spacing w:after="0"/>
        <w:ind w:left="0"/>
        <w:jc w:val="both"/>
      </w:pPr>
      <w:r>
        <w:rPr>
          <w:rFonts w:ascii="Times New Roman"/>
          <w:b w:val="false"/>
          <w:i w:val="false"/>
          <w:color w:val="000000"/>
          <w:sz w:val="28"/>
        </w:rPr>
        <w:t>
      ванчиккәдімгі, жусанкүзгі) арналған</w:t>
      </w:r>
    </w:p>
    <w:bookmarkEnd w:id="72"/>
    <w:bookmarkStart w:name="z86" w:id="73"/>
    <w:p>
      <w:pPr>
        <w:spacing w:after="0"/>
        <w:ind w:left="0"/>
        <w:jc w:val="both"/>
      </w:pPr>
      <w:r>
        <w:rPr>
          <w:rFonts w:ascii="Times New Roman"/>
          <w:b w:val="false"/>
          <w:i w:val="false"/>
          <w:color w:val="000000"/>
          <w:sz w:val="28"/>
        </w:rPr>
        <w:t>
      кәдімгі солтүстік жыныстардағы сероземахтар-</w:t>
      </w:r>
    </w:p>
    <w:bookmarkEnd w:id="73"/>
    <w:bookmarkStart w:name="z87" w:id="74"/>
    <w:p>
      <w:pPr>
        <w:spacing w:after="0"/>
        <w:ind w:left="0"/>
        <w:jc w:val="both"/>
      </w:pPr>
      <w:r>
        <w:rPr>
          <w:rFonts w:ascii="Times New Roman"/>
          <w:b w:val="false"/>
          <w:i w:val="false"/>
          <w:color w:val="000000"/>
          <w:sz w:val="28"/>
        </w:rPr>
        <w:t>
      бірлі-жарым игерілген сазды</w:t>
      </w:r>
    </w:p>
    <w:bookmarkEnd w:id="74"/>
    <w:bookmarkStart w:name="z88" w:id="75"/>
    <w:p>
      <w:pPr>
        <w:spacing w:after="0"/>
        <w:ind w:left="0"/>
        <w:jc w:val="both"/>
      </w:pPr>
      <w:r>
        <w:rPr>
          <w:rFonts w:ascii="Times New Roman"/>
          <w:b w:val="false"/>
          <w:i w:val="false"/>
          <w:color w:val="000000"/>
          <w:sz w:val="28"/>
        </w:rPr>
        <w:t>
      38Бв 2.Эфемерлі-күзгі жусанды (көкшөпке- паста 40 149 4,3 2,0 2,6 1,6 5.1 орташақұлатылғандар</w:t>
      </w:r>
    </w:p>
    <w:bookmarkEnd w:id="75"/>
    <w:bookmarkStart w:name="z89" w:id="76"/>
    <w:p>
      <w:pPr>
        <w:spacing w:after="0"/>
        <w:ind w:left="0"/>
        <w:jc w:val="both"/>
      </w:pPr>
      <w:r>
        <w:rPr>
          <w:rFonts w:ascii="Times New Roman"/>
          <w:b w:val="false"/>
          <w:i w:val="false"/>
          <w:color w:val="000000"/>
          <w:sz w:val="28"/>
        </w:rPr>
        <w:t>
      Пр-2в жасанды,костеркровельный,шөгінділер- биша 3,1 1,0 1,4 0,6 3.3</w:t>
      </w:r>
    </w:p>
    <w:bookmarkEnd w:id="76"/>
    <w:bookmarkStart w:name="z90" w:id="77"/>
    <w:p>
      <w:pPr>
        <w:spacing w:after="0"/>
        <w:ind w:left="0"/>
        <w:jc w:val="both"/>
      </w:pPr>
      <w:r>
        <w:rPr>
          <w:rFonts w:ascii="Times New Roman"/>
          <w:b w:val="false"/>
          <w:i w:val="false"/>
          <w:color w:val="000000"/>
          <w:sz w:val="28"/>
        </w:rPr>
        <w:t>
      жүз бағаналы,тырна тәріздіцикутты,таспа аралықұзын түкті,жусан 30,7 6,4 8,7 3,5</w:t>
      </w:r>
    </w:p>
    <w:bookmarkEnd w:id="77"/>
    <w:bookmarkStart w:name="z91" w:id="78"/>
    <w:p>
      <w:pPr>
        <w:spacing w:after="0"/>
        <w:ind w:left="0"/>
        <w:jc w:val="both"/>
      </w:pPr>
      <w:r>
        <w:rPr>
          <w:rFonts w:ascii="Times New Roman"/>
          <w:b w:val="false"/>
          <w:i w:val="false"/>
          <w:color w:val="000000"/>
          <w:sz w:val="28"/>
        </w:rPr>
        <w:t>
      күзгі) сол үшін жапырақтарда</w:t>
      </w:r>
    </w:p>
    <w:bookmarkEnd w:id="78"/>
    <w:bookmarkStart w:name="z92" w:id="79"/>
    <w:p>
      <w:pPr>
        <w:spacing w:after="0"/>
        <w:ind w:left="0"/>
        <w:jc w:val="both"/>
      </w:pPr>
      <w:r>
        <w:rPr>
          <w:rFonts w:ascii="Times New Roman"/>
          <w:b w:val="false"/>
          <w:i w:val="false"/>
          <w:color w:val="000000"/>
          <w:sz w:val="28"/>
        </w:rPr>
        <w:t>
      Барлығы:</w:t>
      </w:r>
    </w:p>
    <w:bookmarkEnd w:id="79"/>
    <w:bookmarkStart w:name="z93" w:id="80"/>
    <w:p>
      <w:pPr>
        <w:spacing w:after="0"/>
        <w:ind w:left="0"/>
        <w:jc w:val="both"/>
      </w:pPr>
      <w:r>
        <w:rPr>
          <w:rFonts w:ascii="Times New Roman"/>
          <w:b w:val="false"/>
          <w:i w:val="false"/>
          <w:color w:val="000000"/>
          <w:sz w:val="28"/>
        </w:rPr>
        <w:t>
      100 373</w:t>
      </w:r>
    </w:p>
    <w:bookmarkEnd w:id="80"/>
    <w:bookmarkStart w:name="z94" w:id="81"/>
    <w:p>
      <w:pPr>
        <w:spacing w:after="0"/>
        <w:ind w:left="0"/>
        <w:jc w:val="both"/>
      </w:pPr>
      <w:r>
        <w:rPr>
          <w:rFonts w:ascii="Times New Roman"/>
          <w:b w:val="false"/>
          <w:i w:val="false"/>
          <w:color w:val="000000"/>
          <w:sz w:val="28"/>
        </w:rPr>
        <w:t>
      1641</w:t>
      </w:r>
    </w:p>
    <w:bookmarkEnd w:id="81"/>
    <w:bookmarkStart w:name="z95" w:id="82"/>
    <w:p>
      <w:pPr>
        <w:spacing w:after="0"/>
        <w:ind w:left="0"/>
        <w:jc w:val="both"/>
      </w:pPr>
      <w:r>
        <w:rPr>
          <w:rFonts w:ascii="Times New Roman"/>
          <w:b w:val="false"/>
          <w:i w:val="false"/>
          <w:color w:val="000000"/>
          <w:sz w:val="28"/>
        </w:rPr>
        <w:t>
      1119</w:t>
      </w:r>
    </w:p>
    <w:bookmarkEnd w:id="82"/>
    <w:bookmarkStart w:name="z96" w:id="83"/>
    <w:p>
      <w:pPr>
        <w:spacing w:after="0"/>
        <w:ind w:left="0"/>
        <w:jc w:val="both"/>
      </w:pPr>
      <w:r>
        <w:rPr>
          <w:rFonts w:ascii="Times New Roman"/>
          <w:b w:val="false"/>
          <w:i w:val="false"/>
          <w:color w:val="000000"/>
          <w:sz w:val="28"/>
        </w:rPr>
        <w:t>
      26.04.2019 13 Көлденең жазық</w:t>
      </w:r>
    </w:p>
    <w:bookmarkEnd w:id="83"/>
    <w:bookmarkStart w:name="z97" w:id="84"/>
    <w:p>
      <w:pPr>
        <w:spacing w:after="0"/>
        <w:ind w:left="0"/>
        <w:jc w:val="both"/>
      </w:pPr>
      <w:r>
        <w:rPr>
          <w:rFonts w:ascii="Times New Roman"/>
          <w:b w:val="false"/>
          <w:i w:val="false"/>
          <w:color w:val="000000"/>
          <w:sz w:val="28"/>
        </w:rPr>
        <w:t>
      48 1. Егістік жер егістік 100 5250</w:t>
      </w:r>
    </w:p>
    <w:bookmarkEnd w:id="84"/>
    <w:bookmarkStart w:name="z98" w:id="85"/>
    <w:p>
      <w:pPr>
        <w:spacing w:after="0"/>
        <w:ind w:left="0"/>
        <w:jc w:val="both"/>
      </w:pPr>
      <w:r>
        <w:rPr>
          <w:rFonts w:ascii="Times New Roman"/>
          <w:b w:val="false"/>
          <w:i w:val="false"/>
          <w:color w:val="000000"/>
          <w:sz w:val="28"/>
        </w:rPr>
        <w:t>
      26.04.2019 14 Көлденең жазық.</w:t>
      </w:r>
    </w:p>
    <w:bookmarkEnd w:id="85"/>
    <w:bookmarkStart w:name="z99" w:id="86"/>
    <w:p>
      <w:pPr>
        <w:spacing w:after="0"/>
        <w:ind w:left="0"/>
        <w:jc w:val="both"/>
      </w:pPr>
      <w:r>
        <w:rPr>
          <w:rFonts w:ascii="Times New Roman"/>
          <w:b w:val="false"/>
          <w:i w:val="false"/>
          <w:color w:val="000000"/>
          <w:sz w:val="28"/>
        </w:rPr>
        <w:t>
      38Бв (15) 1. Эфемерлі-күзгі жусанды (көкшөпке- паста 70 969 Жайылым 4.0 4,3 2,0 2,6 1,6 5.1 орташа құлатылғандар ӘҚҰ</w:t>
      </w:r>
    </w:p>
    <w:bookmarkEnd w:id="86"/>
    <w:bookmarkStart w:name="z100" w:id="87"/>
    <w:p>
      <w:pPr>
        <w:spacing w:after="0"/>
        <w:ind w:left="0"/>
        <w:jc w:val="both"/>
      </w:pPr>
      <w:r>
        <w:rPr>
          <w:rFonts w:ascii="Times New Roman"/>
          <w:b w:val="false"/>
          <w:i w:val="false"/>
          <w:color w:val="000000"/>
          <w:sz w:val="28"/>
        </w:rPr>
        <w:t>
      Пр-2в (10) қолдан жасалған,костер кровельный, шөгінділер- жайыл жеке меншік 3.6 3,1 1,0 1,4 0,6 3.3 жайылымдар үшін</w:t>
      </w:r>
    </w:p>
    <w:bookmarkEnd w:id="87"/>
    <w:bookmarkStart w:name="z101" w:id="88"/>
    <w:p>
      <w:pPr>
        <w:spacing w:after="0"/>
        <w:ind w:left="0"/>
        <w:jc w:val="both"/>
      </w:pPr>
      <w:r>
        <w:rPr>
          <w:rFonts w:ascii="Times New Roman"/>
          <w:b w:val="false"/>
          <w:i w:val="false"/>
          <w:color w:val="000000"/>
          <w:sz w:val="28"/>
        </w:rPr>
        <w:t>
      жүз бағаналы,тырна тәріздіцикутты, малдың 30,7 6,4 8,7 3,5 қой, ешкі, жылқы</w:t>
      </w:r>
    </w:p>
    <w:bookmarkEnd w:id="88"/>
    <w:bookmarkStart w:name="z102" w:id="89"/>
    <w:p>
      <w:pPr>
        <w:spacing w:after="0"/>
        <w:ind w:left="0"/>
        <w:jc w:val="both"/>
      </w:pPr>
      <w:r>
        <w:rPr>
          <w:rFonts w:ascii="Times New Roman"/>
          <w:b w:val="false"/>
          <w:i w:val="false"/>
          <w:color w:val="000000"/>
          <w:sz w:val="28"/>
        </w:rPr>
        <w:t>
      жусан күздік) на сероземах ерекше- әқұ Жайылымдарды қысқарту-</w:t>
      </w:r>
    </w:p>
    <w:bookmarkEnd w:id="89"/>
    <w:bookmarkStart w:name="z103" w:id="90"/>
    <w:p>
      <w:pPr>
        <w:spacing w:after="0"/>
        <w:ind w:left="0"/>
        <w:jc w:val="both"/>
      </w:pPr>
      <w:r>
        <w:rPr>
          <w:rFonts w:ascii="Times New Roman"/>
          <w:b w:val="false"/>
          <w:i w:val="false"/>
          <w:color w:val="000000"/>
          <w:sz w:val="28"/>
        </w:rPr>
        <w:t>
      солтүстік толық игерілмеген саздақтар-ның</w:t>
      </w:r>
    </w:p>
    <w:bookmarkEnd w:id="90"/>
    <w:bookmarkStart w:name="z104" w:id="91"/>
    <w:p>
      <w:pPr>
        <w:spacing w:after="0"/>
        <w:ind w:left="0"/>
        <w:jc w:val="both"/>
      </w:pPr>
      <w:r>
        <w:rPr>
          <w:rFonts w:ascii="Times New Roman"/>
          <w:b w:val="false"/>
          <w:i w:val="false"/>
          <w:color w:val="000000"/>
          <w:sz w:val="28"/>
        </w:rPr>
        <w:t>
      жүкті тиеу</w:t>
      </w:r>
    </w:p>
    <w:bookmarkEnd w:id="91"/>
    <w:bookmarkStart w:name="z105" w:id="92"/>
    <w:p>
      <w:pPr>
        <w:spacing w:after="0"/>
        <w:ind w:left="0"/>
        <w:jc w:val="both"/>
      </w:pPr>
      <w:r>
        <w:rPr>
          <w:rFonts w:ascii="Times New Roman"/>
          <w:b w:val="false"/>
          <w:i w:val="false"/>
          <w:color w:val="000000"/>
          <w:sz w:val="28"/>
        </w:rPr>
        <w:t>
      38Бг (17) 2. Арамшөпті-әр түрлі шөптесін-күзгі жусан- жайыл 30 416 5.6 0.6 1.0 1.3 0.6 1.3 қатты</w:t>
      </w:r>
    </w:p>
    <w:bookmarkEnd w:id="92"/>
    <w:bookmarkStart w:name="z106" w:id="93"/>
    <w:p>
      <w:pPr>
        <w:spacing w:after="0"/>
        <w:ind w:left="0"/>
        <w:jc w:val="both"/>
      </w:pPr>
      <w:r>
        <w:rPr>
          <w:rFonts w:ascii="Times New Roman"/>
          <w:b w:val="false"/>
          <w:i w:val="false"/>
          <w:color w:val="000000"/>
          <w:sz w:val="28"/>
        </w:rPr>
        <w:t>
      Пр-2в дық (танси ерекше,жүгері гүлі расто- 0.4 0.6 0.8 0.2 0.8 бітелген,</w:t>
      </w:r>
    </w:p>
    <w:bookmarkEnd w:id="93"/>
    <w:bookmarkStart w:name="z107" w:id="94"/>
    <w:p>
      <w:pPr>
        <w:spacing w:after="0"/>
        <w:ind w:left="0"/>
        <w:jc w:val="both"/>
      </w:pPr>
      <w:r>
        <w:rPr>
          <w:rFonts w:ascii="Times New Roman"/>
          <w:b w:val="false"/>
          <w:i w:val="false"/>
          <w:color w:val="000000"/>
          <w:sz w:val="28"/>
        </w:rPr>
        <w:t>
      бидай, катран котчиевский,одуванчика 7.3 8.5 7.7 1.6 тансы,</w:t>
      </w:r>
    </w:p>
    <w:bookmarkEnd w:id="94"/>
    <w:bookmarkStart w:name="z108" w:id="95"/>
    <w:p>
      <w:pPr>
        <w:spacing w:after="0"/>
        <w:ind w:left="0"/>
        <w:jc w:val="both"/>
      </w:pPr>
      <w:r>
        <w:rPr>
          <w:rFonts w:ascii="Times New Roman"/>
          <w:b w:val="false"/>
          <w:i w:val="false"/>
          <w:color w:val="000000"/>
          <w:sz w:val="28"/>
        </w:rPr>
        <w:t>
      кәдімгі, тырна цикуттық,ұмытпаңыз өрістік, күздік жусан) бәйшешек-</w:t>
      </w:r>
    </w:p>
    <w:bookmarkEnd w:id="95"/>
    <w:bookmarkStart w:name="z109" w:id="96"/>
    <w:p>
      <w:pPr>
        <w:spacing w:after="0"/>
        <w:ind w:left="0"/>
        <w:jc w:val="both"/>
      </w:pPr>
      <w:r>
        <w:rPr>
          <w:rFonts w:ascii="Times New Roman"/>
          <w:b w:val="false"/>
          <w:i w:val="false"/>
          <w:color w:val="000000"/>
          <w:sz w:val="28"/>
        </w:rPr>
        <w:t>
      дәрілік заттар</w:t>
      </w:r>
    </w:p>
    <w:bookmarkEnd w:id="96"/>
    <w:bookmarkStart w:name="z110" w:id="97"/>
    <w:p>
      <w:pPr>
        <w:spacing w:after="0"/>
        <w:ind w:left="0"/>
        <w:jc w:val="both"/>
      </w:pPr>
      <w:r>
        <w:rPr>
          <w:rFonts w:ascii="Times New Roman"/>
          <w:b w:val="false"/>
          <w:i w:val="false"/>
          <w:color w:val="000000"/>
          <w:sz w:val="28"/>
        </w:rPr>
        <w:t>
      бірдей топырақтар</w:t>
      </w:r>
    </w:p>
    <w:bookmarkEnd w:id="97"/>
    <w:bookmarkStart w:name="z111" w:id="98"/>
    <w:p>
      <w:pPr>
        <w:spacing w:after="0"/>
        <w:ind w:left="0"/>
        <w:jc w:val="both"/>
      </w:pPr>
      <w:r>
        <w:rPr>
          <w:rFonts w:ascii="Times New Roman"/>
          <w:b w:val="false"/>
          <w:i w:val="false"/>
          <w:color w:val="000000"/>
          <w:sz w:val="28"/>
        </w:rPr>
        <w:t>
      Барлығы : қою 100 1385 ################### 4.0 5540</w:t>
      </w:r>
    </w:p>
    <w:bookmarkEnd w:id="98"/>
    <w:bookmarkStart w:name="z112" w:id="99"/>
    <w:p>
      <w:pPr>
        <w:spacing w:after="0"/>
        <w:ind w:left="0"/>
        <w:jc w:val="both"/>
      </w:pPr>
      <w:r>
        <w:rPr>
          <w:rFonts w:ascii="Times New Roman"/>
          <w:b w:val="false"/>
          <w:i w:val="false"/>
          <w:color w:val="000000"/>
          <w:sz w:val="28"/>
        </w:rPr>
        <w:t>
      Биша ################### 2.6 3601</w:t>
      </w:r>
    </w:p>
    <w:bookmarkEnd w:id="99"/>
    <w:bookmarkStart w:name="z113" w:id="100"/>
    <w:p>
      <w:pPr>
        <w:spacing w:after="0"/>
        <w:ind w:left="0"/>
        <w:jc w:val="both"/>
      </w:pPr>
      <w:r>
        <w:rPr>
          <w:rFonts w:ascii="Times New Roman"/>
          <w:b w:val="false"/>
          <w:i w:val="false"/>
          <w:color w:val="000000"/>
          <w:sz w:val="28"/>
        </w:rPr>
        <w:t>
      26.04.2019 ж 15 Көлденең жазық.</w:t>
      </w:r>
    </w:p>
    <w:bookmarkEnd w:id="100"/>
    <w:bookmarkStart w:name="z114" w:id="101"/>
    <w:p>
      <w:pPr>
        <w:spacing w:after="0"/>
        <w:ind w:left="0"/>
        <w:jc w:val="both"/>
      </w:pPr>
      <w:r>
        <w:rPr>
          <w:rFonts w:ascii="Times New Roman"/>
          <w:b w:val="false"/>
          <w:i w:val="false"/>
          <w:color w:val="000000"/>
          <w:sz w:val="28"/>
        </w:rPr>
        <w:t>
      38Bv (6) 1. Эфемерлі көк шөп ( блюграс - қою 100 593 Жайылым 4.4 4.3 2.0 2.6 1.6 5.1 3024 Орташа бұзылған</w:t>
      </w:r>
    </w:p>
    <w:bookmarkEnd w:id="101"/>
    <w:bookmarkStart w:name="z115" w:id="102"/>
    <w:p>
      <w:pPr>
        <w:spacing w:after="0"/>
        <w:ind w:left="0"/>
        <w:jc w:val="both"/>
      </w:pPr>
      <w:r>
        <w:rPr>
          <w:rFonts w:ascii="Times New Roman"/>
          <w:b w:val="false"/>
          <w:i w:val="false"/>
          <w:color w:val="000000"/>
          <w:sz w:val="28"/>
        </w:rPr>
        <w:t>
      Pr-2v ковичный , костерровельный , осокатол - Биша жеке 3.1 1.0 1.4 0.6 3.3 1957 жайлым жайлым</w:t>
      </w:r>
    </w:p>
    <w:bookmarkEnd w:id="102"/>
    <w:bookmarkStart w:name="z116" w:id="103"/>
    <w:p>
      <w:pPr>
        <w:spacing w:after="0"/>
        <w:ind w:left="0"/>
        <w:jc w:val="both"/>
      </w:pPr>
      <w:r>
        <w:rPr>
          <w:rFonts w:ascii="Times New Roman"/>
          <w:b w:val="false"/>
          <w:i w:val="false"/>
          <w:color w:val="000000"/>
          <w:sz w:val="28"/>
        </w:rPr>
        <w:t>
      бағаналы , кран-цикут , мал 30.7 6.4 8.7 3.5 қой , ешкі жылқысы</w:t>
      </w:r>
    </w:p>
    <w:bookmarkEnd w:id="103"/>
    <w:bookmarkStart w:name="z117" w:id="104"/>
    <w:p>
      <w:pPr>
        <w:spacing w:after="0"/>
        <w:ind w:left="0"/>
        <w:jc w:val="both"/>
      </w:pPr>
      <w:r>
        <w:rPr>
          <w:rFonts w:ascii="Times New Roman"/>
          <w:b w:val="false"/>
          <w:i w:val="false"/>
          <w:color w:val="000000"/>
          <w:sz w:val="28"/>
        </w:rPr>
        <w:t>
      жусан) насерогемах- vlo Қысқарту жайлымдар -</w:t>
      </w:r>
    </w:p>
    <w:bookmarkEnd w:id="104"/>
    <w:bookmarkStart w:name="z118" w:id="105"/>
    <w:p>
      <w:pPr>
        <w:spacing w:after="0"/>
        <w:ind w:left="0"/>
        <w:jc w:val="both"/>
      </w:pPr>
      <w:r>
        <w:rPr>
          <w:rFonts w:ascii="Times New Roman"/>
          <w:b w:val="false"/>
          <w:i w:val="false"/>
          <w:color w:val="000000"/>
          <w:sz w:val="28"/>
        </w:rPr>
        <w:t>
      Солтустық</w:t>
      </w:r>
    </w:p>
    <w:bookmarkEnd w:id="105"/>
    <w:bookmarkStart w:name="z119" w:id="106"/>
    <w:p>
      <w:pPr>
        <w:spacing w:after="0"/>
        <w:ind w:left="0"/>
        <w:jc w:val="both"/>
      </w:pPr>
      <w:r>
        <w:rPr>
          <w:rFonts w:ascii="Times New Roman"/>
          <w:b w:val="false"/>
          <w:i w:val="false"/>
          <w:color w:val="000000"/>
          <w:sz w:val="28"/>
        </w:rPr>
        <w:t>
      жалпы ханымдар саздауыт - жаңа жүктеме</w:t>
      </w:r>
    </w:p>
    <w:bookmarkEnd w:id="106"/>
    <w:bookmarkStart w:name="z120" w:id="107"/>
    <w:p>
      <w:pPr>
        <w:spacing w:after="0"/>
        <w:ind w:left="0"/>
        <w:jc w:val="both"/>
      </w:pPr>
      <w:r>
        <w:rPr>
          <w:rFonts w:ascii="Times New Roman"/>
          <w:b w:val="false"/>
          <w:i w:val="false"/>
          <w:color w:val="000000"/>
          <w:sz w:val="28"/>
        </w:rPr>
        <w:t>
      Сіз</w:t>
      </w:r>
    </w:p>
    <w:bookmarkEnd w:id="107"/>
    <w:bookmarkStart w:name="z121" w:id="108"/>
    <w:p>
      <w:pPr>
        <w:spacing w:after="0"/>
        <w:ind w:left="0"/>
        <w:jc w:val="both"/>
      </w:pPr>
      <w:r>
        <w:rPr>
          <w:rFonts w:ascii="Times New Roman"/>
          <w:b w:val="false"/>
          <w:i w:val="false"/>
          <w:color w:val="000000"/>
          <w:sz w:val="28"/>
        </w:rPr>
        <w:t>
      26.04.2019 ж 16 Көлденең жазық.</w:t>
      </w:r>
    </w:p>
    <w:bookmarkEnd w:id="108"/>
    <w:bookmarkStart w:name="z122" w:id="109"/>
    <w:p>
      <w:pPr>
        <w:spacing w:after="0"/>
        <w:ind w:left="0"/>
        <w:jc w:val="both"/>
      </w:pPr>
      <w:r>
        <w:rPr>
          <w:rFonts w:ascii="Times New Roman"/>
          <w:b w:val="false"/>
          <w:i w:val="false"/>
          <w:color w:val="000000"/>
          <w:sz w:val="28"/>
        </w:rPr>
        <w:t>
      48 1. Егістік жер егістік жер 100 94</w:t>
      </w:r>
    </w:p>
    <w:bookmarkEnd w:id="109"/>
    <w:bookmarkStart w:name="z123" w:id="110"/>
    <w:p>
      <w:pPr>
        <w:spacing w:after="0"/>
        <w:ind w:left="0"/>
        <w:jc w:val="both"/>
      </w:pPr>
      <w:r>
        <w:rPr>
          <w:rFonts w:ascii="Times New Roman"/>
          <w:b w:val="false"/>
          <w:i w:val="false"/>
          <w:color w:val="000000"/>
          <w:sz w:val="28"/>
        </w:rPr>
        <w:t>
      26.04.2019 ж 17 Тау етегі жайлап толқынды жазық .</w:t>
      </w:r>
    </w:p>
    <w:bookmarkEnd w:id="110"/>
    <w:bookmarkStart w:name="z124" w:id="111"/>
    <w:p>
      <w:pPr>
        <w:spacing w:after="0"/>
        <w:ind w:left="0"/>
        <w:jc w:val="both"/>
      </w:pPr>
      <w:r>
        <w:rPr>
          <w:rFonts w:ascii="Times New Roman"/>
          <w:b w:val="false"/>
          <w:i w:val="false"/>
          <w:color w:val="000000"/>
          <w:sz w:val="28"/>
        </w:rPr>
        <w:t>
      38Аа (7) . 1. Эфемерлік-күздік жусан аралас шөптер- қою 60 1709 Жайылым . 3.6 2.7 2.6 1.5 3.6 Орташа Жайылымдар</w:t>
      </w:r>
    </w:p>
    <w:bookmarkEnd w:id="111"/>
    <w:bookmarkStart w:name="z125" w:id="112"/>
    <w:p>
      <w:pPr>
        <w:spacing w:after="0"/>
        <w:ind w:left="0"/>
        <w:jc w:val="both"/>
      </w:pPr>
      <w:r>
        <w:rPr>
          <w:rFonts w:ascii="Times New Roman"/>
          <w:b w:val="false"/>
          <w:i w:val="false"/>
          <w:color w:val="000000"/>
          <w:sz w:val="28"/>
        </w:rPr>
        <w:t>
      Pr-2a (8) ( Carex қалың стильді, көк шөп lu - Биша жеке 4.8 2.5 1.5 1.3 0,5 2.5 құлатылған барлық турлер үшін</w:t>
      </w:r>
    </w:p>
    <w:bookmarkEnd w:id="112"/>
    <w:bookmarkStart w:name="z126" w:id="113"/>
    <w:p>
      <w:pPr>
        <w:spacing w:after="0"/>
        <w:ind w:left="0"/>
        <w:jc w:val="both"/>
      </w:pPr>
      <w:r>
        <w:rPr>
          <w:rFonts w:ascii="Times New Roman"/>
          <w:b w:val="false"/>
          <w:i w:val="false"/>
          <w:color w:val="000000"/>
          <w:sz w:val="28"/>
        </w:rPr>
        <w:t>
      (59) . ковичный, бурачок шөлі, костеркро - мал . 30.2 13.0 8.9 3.4 кішкентай .</w:t>
      </w:r>
    </w:p>
    <w:bookmarkEnd w:id="113"/>
    <w:bookmarkStart w:name="z127" w:id="114"/>
    <w:p>
      <w:pPr>
        <w:spacing w:after="0"/>
        <w:ind w:left="0"/>
        <w:jc w:val="both"/>
      </w:pPr>
      <w:r>
        <w:rPr>
          <w:rFonts w:ascii="Times New Roman"/>
          <w:b w:val="false"/>
          <w:i w:val="false"/>
          <w:color w:val="000000"/>
          <w:sz w:val="28"/>
        </w:rPr>
        <w:t>
      (9) . велин, жусан, мыңжапырақ vlo . Қысқарту жайлымдар -</w:t>
      </w:r>
    </w:p>
    <w:bookmarkEnd w:id="114"/>
    <w:bookmarkStart w:name="z128" w:id="115"/>
    <w:p>
      <w:pPr>
        <w:spacing w:after="0"/>
        <w:ind w:left="0"/>
        <w:jc w:val="both"/>
      </w:pPr>
      <w:r>
        <w:rPr>
          <w:rFonts w:ascii="Times New Roman"/>
          <w:b w:val="false"/>
          <w:i w:val="false"/>
          <w:color w:val="000000"/>
          <w:sz w:val="28"/>
        </w:rPr>
        <w:t>
      (11) . кәдімгі, жоңышқа, . жаңа жүктеме</w:t>
      </w:r>
    </w:p>
    <w:bookmarkEnd w:id="115"/>
    <w:bookmarkStart w:name="z129" w:id="116"/>
    <w:p>
      <w:pPr>
        <w:spacing w:after="0"/>
        <w:ind w:left="0"/>
        <w:jc w:val="both"/>
      </w:pPr>
      <w:r>
        <w:rPr>
          <w:rFonts w:ascii="Times New Roman"/>
          <w:b w:val="false"/>
          <w:i w:val="false"/>
          <w:color w:val="000000"/>
          <w:sz w:val="28"/>
        </w:rPr>
        <w:t>
      (71) сиэроземдерде жиі кездеседі - 3.5</w:t>
      </w:r>
    </w:p>
    <w:bookmarkEnd w:id="116"/>
    <w:bookmarkStart w:name="z130" w:id="117"/>
    <w:p>
      <w:pPr>
        <w:spacing w:after="0"/>
        <w:ind w:left="0"/>
        <w:jc w:val="both"/>
      </w:pPr>
      <w:r>
        <w:rPr>
          <w:rFonts w:ascii="Times New Roman"/>
          <w:b w:val="false"/>
          <w:i w:val="false"/>
          <w:color w:val="000000"/>
          <w:sz w:val="28"/>
        </w:rPr>
        <w:t>
      (39) жаңа солтүстік кәдімгі сазды 3.8</w:t>
      </w:r>
    </w:p>
    <w:bookmarkEnd w:id="117"/>
    <w:bookmarkStart w:name="z131" w:id="118"/>
    <w:p>
      <w:pPr>
        <w:spacing w:after="0"/>
        <w:ind w:left="0"/>
        <w:jc w:val="both"/>
      </w:pPr>
      <w:r>
        <w:rPr>
          <w:rFonts w:ascii="Times New Roman"/>
          <w:b w:val="false"/>
          <w:i w:val="false"/>
          <w:color w:val="000000"/>
          <w:sz w:val="28"/>
        </w:rPr>
        <w:t>
      38Ва (68) 2. Эфемерлі-жусанды-тирсовые ( ленто - қою 40 1140 4.6 5.1 2.6 4.3 3.0 5.1 орташа</w:t>
      </w:r>
    </w:p>
    <w:bookmarkEnd w:id="118"/>
    <w:bookmarkStart w:name="z132" w:id="119"/>
    <w:p>
      <w:pPr>
        <w:spacing w:after="0"/>
        <w:ind w:left="0"/>
        <w:jc w:val="both"/>
      </w:pPr>
      <w:r>
        <w:rPr>
          <w:rFonts w:ascii="Times New Roman"/>
          <w:b w:val="false"/>
          <w:i w:val="false"/>
          <w:color w:val="000000"/>
          <w:sz w:val="28"/>
        </w:rPr>
        <w:t>
      Pr-3a (69) . ұзын шашты тент, көк шөп - Биша . 3.6 1.5 2.1 1,1 3.6 құлатты</w:t>
      </w:r>
    </w:p>
    <w:bookmarkEnd w:id="119"/>
    <w:bookmarkStart w:name="z133" w:id="120"/>
    <w:p>
      <w:pPr>
        <w:spacing w:after="0"/>
        <w:ind w:left="0"/>
        <w:jc w:val="both"/>
      </w:pPr>
      <w:r>
        <w:rPr>
          <w:rFonts w:ascii="Times New Roman"/>
          <w:b w:val="false"/>
          <w:i w:val="false"/>
          <w:color w:val="000000"/>
          <w:sz w:val="28"/>
        </w:rPr>
        <w:t>
      (70) . ны, жуан стильді қияқ, алиссум . 42.1 11.3 13.0 6.2</w:t>
      </w:r>
    </w:p>
    <w:bookmarkEnd w:id="120"/>
    <w:bookmarkStart w:name="z134" w:id="121"/>
    <w:p>
      <w:pPr>
        <w:spacing w:after="0"/>
        <w:ind w:left="0"/>
        <w:jc w:val="both"/>
      </w:pPr>
      <w:r>
        <w:rPr>
          <w:rFonts w:ascii="Times New Roman"/>
          <w:b w:val="false"/>
          <w:i w:val="false"/>
          <w:color w:val="000000"/>
          <w:sz w:val="28"/>
        </w:rPr>
        <w:t>
      (13) шөл, шатыр оты, жусан 4.9</w:t>
      </w:r>
    </w:p>
    <w:bookmarkEnd w:id="121"/>
    <w:bookmarkStart w:name="z135" w:id="122"/>
    <w:p>
      <w:pPr>
        <w:spacing w:after="0"/>
        <w:ind w:left="0"/>
        <w:jc w:val="both"/>
      </w:pPr>
      <w:r>
        <w:rPr>
          <w:rFonts w:ascii="Times New Roman"/>
          <w:b w:val="false"/>
          <w:i w:val="false"/>
          <w:color w:val="000000"/>
          <w:sz w:val="28"/>
        </w:rPr>
        <w:t>
      күзде, жусанда, қауырсынды шөпте -</w:t>
      </w:r>
    </w:p>
    <w:bookmarkEnd w:id="122"/>
    <w:bookmarkStart w:name="z136" w:id="123"/>
    <w:p>
      <w:pPr>
        <w:spacing w:after="0"/>
        <w:ind w:left="0"/>
        <w:jc w:val="both"/>
      </w:pPr>
      <w:r>
        <w:rPr>
          <w:rFonts w:ascii="Times New Roman"/>
          <w:b w:val="false"/>
          <w:i w:val="false"/>
          <w:color w:val="000000"/>
          <w:sz w:val="28"/>
        </w:rPr>
        <w:t>
      мозатик ) кәдімгі сұр топырақтарда</w:t>
      </w:r>
    </w:p>
    <w:bookmarkEnd w:id="123"/>
    <w:bookmarkStart w:name="z137" w:id="124"/>
    <w:p>
      <w:pPr>
        <w:spacing w:after="0"/>
        <w:ind w:left="0"/>
        <w:jc w:val="both"/>
      </w:pPr>
      <w:r>
        <w:rPr>
          <w:rFonts w:ascii="Times New Roman"/>
          <w:b w:val="false"/>
          <w:i w:val="false"/>
          <w:color w:val="000000"/>
          <w:sz w:val="28"/>
        </w:rPr>
        <w:t>
      нақты дамымаған саздылық</w:t>
      </w:r>
    </w:p>
    <w:bookmarkEnd w:id="124"/>
    <w:bookmarkStart w:name="z138" w:id="125"/>
    <w:p>
      <w:pPr>
        <w:spacing w:after="0"/>
        <w:ind w:left="0"/>
        <w:jc w:val="both"/>
      </w:pPr>
      <w:r>
        <w:rPr>
          <w:rFonts w:ascii="Times New Roman"/>
          <w:b w:val="false"/>
          <w:i w:val="false"/>
          <w:color w:val="000000"/>
          <w:sz w:val="28"/>
        </w:rPr>
        <w:t>
      3. Астық тұқымдастар-шөпті-эфемерлік арамшөптер-</w:t>
      </w:r>
    </w:p>
    <w:bookmarkEnd w:id="125"/>
    <w:bookmarkStart w:name="z139" w:id="126"/>
    <w:p>
      <w:pPr>
        <w:spacing w:after="0"/>
        <w:ind w:left="0"/>
        <w:jc w:val="both"/>
      </w:pPr>
      <w:r>
        <w:rPr>
          <w:rFonts w:ascii="Times New Roman"/>
          <w:b w:val="false"/>
          <w:i w:val="false"/>
          <w:color w:val="000000"/>
          <w:sz w:val="28"/>
        </w:rPr>
        <w:t>
      басқасына дейін 5%</w:t>
      </w:r>
    </w:p>
    <w:bookmarkEnd w:id="126"/>
    <w:bookmarkStart w:name="z140" w:id="127"/>
    <w:p>
      <w:pPr>
        <w:spacing w:after="0"/>
        <w:ind w:left="0"/>
        <w:jc w:val="both"/>
      </w:pPr>
      <w:r>
        <w:rPr>
          <w:rFonts w:ascii="Times New Roman"/>
          <w:b w:val="false"/>
          <w:i w:val="false"/>
          <w:color w:val="000000"/>
          <w:sz w:val="28"/>
        </w:rPr>
        <w:t>
      Барлығы : қою 100 2849 ##### ##### ##### #### ###### 11966</w:t>
      </w:r>
    </w:p>
    <w:bookmarkEnd w:id="127"/>
    <w:bookmarkStart w:name="z141" w:id="128"/>
    <w:p>
      <w:pPr>
        <w:spacing w:after="0"/>
        <w:ind w:left="0"/>
        <w:jc w:val="both"/>
      </w:pPr>
      <w:r>
        <w:rPr>
          <w:rFonts w:ascii="Times New Roman"/>
          <w:b w:val="false"/>
          <w:i w:val="false"/>
          <w:color w:val="000000"/>
          <w:sz w:val="28"/>
        </w:rPr>
        <w:t>
      8262</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6" w:id="12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1" w:id="130"/>
    <w:p>
      <w:pPr>
        <w:spacing w:after="0"/>
        <w:ind w:left="0"/>
        <w:jc w:val="both"/>
      </w:pPr>
      <w:r>
        <w:rPr>
          <w:rFonts w:ascii="Times New Roman"/>
          <w:b w:val="false"/>
          <w:i w:val="false"/>
          <w:color w:val="000000"/>
          <w:sz w:val="28"/>
        </w:rPr>
        <w:t xml:space="preserve">
      Әкімшілік деректерді жинауға арналған нысан. </w:t>
      </w:r>
    </w:p>
    <w:bookmarkEnd w:id="130"/>
    <w:bookmarkStart w:name="z152" w:id="131"/>
    <w:p>
      <w:pPr>
        <w:spacing w:after="0"/>
        <w:ind w:left="0"/>
        <w:jc w:val="both"/>
      </w:pPr>
      <w:r>
        <w:rPr>
          <w:rFonts w:ascii="Times New Roman"/>
          <w:b w:val="false"/>
          <w:i w:val="false"/>
          <w:color w:val="000000"/>
          <w:sz w:val="28"/>
        </w:rPr>
        <w:t xml:space="preserve">
      Ұсынылады: ауданның (қалалардағы аудандардан басқа), облыстық маңызы бар қаланың жергілікті атқарушы органына, аудандық маңызы бар қаланың, кенттің, ауылдың, ауылдық округтің әкіміне. </w:t>
      </w:r>
    </w:p>
    <w:bookmarkEnd w:id="131"/>
    <w:bookmarkStart w:name="z153" w:id="132"/>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www.gov.kz </w:t>
      </w:r>
    </w:p>
    <w:bookmarkEnd w:id="132"/>
    <w:bookmarkStart w:name="z154" w:id="133"/>
    <w:p>
      <w:pPr>
        <w:spacing w:after="0"/>
        <w:ind w:left="0"/>
        <w:jc w:val="both"/>
      </w:pPr>
      <w:r>
        <w:rPr>
          <w:rFonts w:ascii="Times New Roman"/>
          <w:b w:val="false"/>
          <w:i w:val="false"/>
          <w:color w:val="000000"/>
          <w:sz w:val="28"/>
        </w:rPr>
        <w:t xml:space="preserve">
      Ауыл шаруашылығы жануарларын бірдейлендіру дерекқорынан ауыл шаруашылығы жануарлары басының саны </w:t>
      </w:r>
    </w:p>
    <w:bookmarkEnd w:id="133"/>
    <w:bookmarkStart w:name="z155" w:id="134"/>
    <w:p>
      <w:pPr>
        <w:spacing w:after="0"/>
        <w:ind w:left="0"/>
        <w:jc w:val="both"/>
      </w:pPr>
      <w:r>
        <w:rPr>
          <w:rFonts w:ascii="Times New Roman"/>
          <w:b w:val="false"/>
          <w:i w:val="false"/>
          <w:color w:val="000000"/>
          <w:sz w:val="28"/>
        </w:rPr>
        <w:t xml:space="preserve">
      Әкімшілік деректер нысанының индексі: БДИСЖ-1 нысаны Жиілігі: жылына бір рет </w:t>
      </w:r>
    </w:p>
    <w:bookmarkEnd w:id="134"/>
    <w:bookmarkStart w:name="z156" w:id="135"/>
    <w:p>
      <w:pPr>
        <w:spacing w:after="0"/>
        <w:ind w:left="0"/>
        <w:jc w:val="both"/>
      </w:pPr>
      <w:r>
        <w:rPr>
          <w:rFonts w:ascii="Times New Roman"/>
          <w:b w:val="false"/>
          <w:i w:val="false"/>
          <w:color w:val="000000"/>
          <w:sz w:val="28"/>
        </w:rPr>
        <w:t xml:space="preserve">
      Есепті кезең: 2024 жылғы 31 наурыздағы жағдай бойынша </w:t>
      </w:r>
    </w:p>
    <w:bookmarkEnd w:id="135"/>
    <w:bookmarkStart w:name="z157" w:id="136"/>
    <w:p>
      <w:pPr>
        <w:spacing w:after="0"/>
        <w:ind w:left="0"/>
        <w:jc w:val="both"/>
      </w:pPr>
      <w:r>
        <w:rPr>
          <w:rFonts w:ascii="Times New Roman"/>
          <w:b w:val="false"/>
          <w:i w:val="false"/>
          <w:color w:val="000000"/>
          <w:sz w:val="28"/>
        </w:rPr>
        <w:t xml:space="preserve">
      Ақпаратты ұсынатын тұлғалар тобы: жергілікті атқарушы органдар құрған ветеринариялық ұйымдар Әкімшілік деректер нысанын ұсыну мерзімі: жыл сайын есепті кезеңнен кейін 1 сәуірге дейін (қоса алғанда) </w:t>
      </w:r>
    </w:p>
    <w:bookmarkEnd w:id="136"/>
    <w:bookmarkStart w:name="z158" w:id="137"/>
    <w:p>
      <w:pPr>
        <w:spacing w:after="0"/>
        <w:ind w:left="0"/>
        <w:jc w:val="both"/>
      </w:pPr>
      <w:r>
        <w:rPr>
          <w:rFonts w:ascii="Times New Roman"/>
          <w:b w:val="false"/>
          <w:i w:val="false"/>
          <w:color w:val="000000"/>
          <w:sz w:val="28"/>
        </w:rPr>
        <w:t>
      Кесте 1. Ауыл шаруашылығы жануарларының иелерін көрсете отырып, олардың саны туралы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иесінің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841022351399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Шлатгаур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660420301028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Абдухалимов Кенжебек Ергазиевич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Абылгазимов Садык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690707350428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Абылгазимов Серик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611223401275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Балкия Сактагановна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760329400429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Акмурзина Жанат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420101313028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Турсун Бодихович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791027402461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Антоненко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610119350655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Жолбарыс Мыкансалыкович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Мыкансалыкович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Роберт Абрарович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КайратМыкансалыкович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Орал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Баданов Турумтай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710730300790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Жумакелды Игиликович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701227350298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800114350172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Байтухин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510404350108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Барамбаев Анатолий Касьянович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931015451198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Бахыт Айгул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760815400331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Беллер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680308350198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Билаш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671211400996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Ближенская Татьяна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920319451324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870606350635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900830351362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881106450407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830627451617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640830350567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700509401038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Брыжко Елена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761119350569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Буракевич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671001301669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ВикторФедорович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860621451134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Велина Анастасия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800418300654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541110300469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821005350176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Гайдученко Дмитрий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731222350434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Гапич Александр Валерьвич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801126301905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Гапич Илья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730125450877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Гараева Замина Самедкызы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650705300720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Гладушко Олег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760919350119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Гневный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520501302553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Гневный Вячеслав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700120300564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Александр Власович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550625350494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Даткабаев Батырхан Байсултанович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670609400164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Дильман Любовь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Дильман Рудольф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810519450370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Достанова Динара Танаткановна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640614350116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Дробков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701103350421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840524351395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Дуримхан Жайберген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750913450428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Дюсова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Серимжан Сабыржанович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590910301244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800415302535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Максат Бекбосынович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670915350722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Жайкок Силамхан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700311350579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Жайкок Тилейхан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890206450741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Животовская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710331401386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Жих Людмила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800718350146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Жовнер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710827300986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Адиль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780306301290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Загородний Валентин Афанасьевич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810206350322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Денис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691217401099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670705350512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Кайыржан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651025300519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Амирбек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721024300449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Марат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320905350072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Ануарбек Абылгазимович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Адиль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990501350906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Кабатаев Даурен Ерланович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980508350675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Кабжелел Бекарыс Кайратулы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760716350264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Багдат Жолдыбаевич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701027301103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Кайрат Жолдыбаевич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750920303319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Ерлан Надырбаевич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670915350524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Капиятов Кабжалел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580801402294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Капышева Вера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870707350931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Картоев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Картоев Муса Аюпович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780331301871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Кибяра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710101353078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Кисыков Сайлау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581007350600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 Андрей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Колиниченко Виктор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920820351103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Колядов Геннадий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Никита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630710300108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240664023268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"ДИД"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710718301248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010726551214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Қайсаров Равиль Сағындықұлы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Лесин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700115450044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Линник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930105350556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Лопатик Дмитрий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Лопатик Константин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860223350710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580305300463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Лупач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830717350919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Исмаил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941122351551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Аскарбек Кайратулы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790819302894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730506301655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770412450294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 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751004300406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Мауль Владимир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891015350064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Микитин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780613302634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Миндеев Сагандык Кайсарович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610928401989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Мироненко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751111401026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Ольга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871209351053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791031350153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Петр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700706350427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Мурадов Ариф Гудрат-оглы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811023351219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Тилеубек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710906350317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Султанбек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Марат Абдибекович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690116300518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 Абдыбекович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721201300362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Нуржан Абдибекович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770429301614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Мухаметзянов Виктор Гамильевич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760816301557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 Өзбек Серікбайұлы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850422451081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Нагашбай Бахыт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Берик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590905401779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Найманова Рауза 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580725350582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Нурбай Семейхан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710317350236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Оленберг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730308450841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Оленберг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Оленберг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490810302010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Талгат Шайзадинович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710225399020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Охас Жулдызбай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830107450969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Падалкина Анна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580712350105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Передириев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Прилипко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750916401892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Раскевич Евгенья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Рахаткалиев Аманжол Мурзахметович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890907451818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Рыгина Анастасия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670505350436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900421450278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Салаватулина Юлия Рамиловна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470807350228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Самоловов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650423350338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Саргожин Ерлан Кабжалелович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820412351293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Саргожин. Кабжалел.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Саргожин. Нурбай. Габжалелович.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801106350042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770917300512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930414350645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Сериктай Дархан Толыбаевич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810912451107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 Заряна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720304450203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Лариса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780615301270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580829300501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Бахытжан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691127300144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Клышбек Шинтемирович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610308301753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Тайкотов Сансызбай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641002300412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Жумагали. Бажикенович.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760304450568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Татумбетов Курмангали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660723300087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Титенков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790429301380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Асет Акынбекович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850409350948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Тюря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Мырзабек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Усмаев Ханпаша Заудинович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661104301329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951027350688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Хряков Иван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880304350803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Жадгер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841004350481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Чаговцев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670517300603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Черкасов Игорь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571002350136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Шахмурзаев Ваха Махмудович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870904350536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960613450768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Шкабара Мария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650630300634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Шмаков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Большечураков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880508451054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Ястребова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Абражей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Акст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760113350622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Габит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680917301370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430228350114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Асубай Уйсивхан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770630402334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Берманова Жанбупе Рахымбергеновна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820822351222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Жалгасбек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753356666666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Жуай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Болгердт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870727350811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анатолий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Георгий Трифонович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570221350104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Воротков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690721300795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Дияров Сахиб Рузман-оглы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820210351057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Долженко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690528300904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630401301940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Зейналов Рафик Рашид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500721901181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530820400649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021006651141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Татьяна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710901350875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Хажбан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940510401072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Асия Мирамовна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880825350608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Эмин Джалал-Оглы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131164021898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710608350179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КиселҰв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800103300849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680526450324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Курпелянская Светлана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731120301124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Кутюков Василий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740403301391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Андрей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581008350208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581219400485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710625350558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Найпак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Найпак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750415350503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 Батаа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560701350072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Танаткан Сагатулы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740601350364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561124300984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Приказюк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550905350505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Разуванов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821229350520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Разуванов Денис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650420350565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781004301241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Серпиков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Сергей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810425450756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Тахтымурат Серитгуль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840205351390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Толеубай 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041140003869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800904350157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Тургаев Бахтяр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711001350647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Хавдолда Сеймурат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730925450618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Худабай Нарша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860111351036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Швайко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590918400404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Швайко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950623450285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Гульмира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670618400946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620113450521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Шпаковская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810426450385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Эрмандраут Олеся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Талгат Тимурович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520704300610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Захир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940706301319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 Артур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691001450568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Абжанова Тогжан Галымова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Данияр Кайсарович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850922350124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Руслан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610121301152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Мадияр 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760721350013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Кажет Сагындыкович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Жумаш Смалович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470303450254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Бессалова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540901301444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Броншвайч Петр Генадевич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871215350068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Глушин Василий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840116350666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Глущук Идрис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390118300477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Петр Макарович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820308351476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Должанский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841113350976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Ауесхан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Еркенов Бисенбай 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570420301049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Самат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620328350089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Есентемиров Ерлан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610411350503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Житчаев Алмат Биржанович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720609400842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Гаухар Канатовна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680102400794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Раушан Канатовна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580326401472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Сауле Молдагалиевна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610607350033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Тулеген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930107351169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Андрей Жанайдарович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Урустам Боранбаевич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781214350192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Руслан Токтагулович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780320450291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870505351037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Кандыба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900226399016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Капистерницкий Василий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791219401259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Карагожина Анаара Даулетовна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910501351810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Аигул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820729351336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Кивелев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Кивилев Алексей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470426350237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Кивилев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000540002995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690325450448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Куанышбаева Гульнара Сагимбаевна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740423301656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Криуля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920127351067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Канат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560611350281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510613300178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Кульдинов Орал 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630502399039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Роибов Амруло Саймахмадович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Ладыженский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671206300457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Липарин Василий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920711351180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Липарин Сергей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741031400418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Липарина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 Виктор Тимурович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 Кирилл Тимурович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790526350237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 Тимофей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951105350832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Маурер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670721300721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Маурер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Маурер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590408301007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Мензарипов Жомарт Мирасович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Назар Темирланович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Муругин Александр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750107301184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Мытько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Антон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800826350292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Талгат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970504450211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Нуржанова Мейрамкуль Жумабековна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620720450551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Орманбекова Акбота Ермухановна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751003303257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Парастатиди Дмитрий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710228301105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Передерий Владимир Алекссевич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Владимир Алекссевич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Геннадий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661024400765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Пономарева Евгений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640106401251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Прокопович Галина Евгеньева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710704300739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Прокопович Юрий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910405000360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Роибов Фазлиддин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750812450052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Рубанова Любовь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590427300974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Дамир Мерханович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701121401448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Синтковская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570329450316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Солокова Галина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830221350704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640727401268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Султангазина Роза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800705450200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Мария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590731350021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Канат Рауанович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650703301103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Эмир Рауанович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751014301002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Тогусаев Ринат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Тогусаев Султан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"АгроКомТрейд"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"Мельагропром"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750220350028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Мурат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Султан Сейфоллович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561127300554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Туркеев Абылайхан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631218300920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Мендыгалым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990227350608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 Досбол Сандыбекулы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860117350724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710830400806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890318350910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Чижевич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Шайжанов Жанайдар Химаденоувич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620902400633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Замира Мухтаровна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440331350037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Шамбулов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701216300380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Шмаков Петр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Новоалекссевка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761019301091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Мариям Хәкімжанова</w:t>
            </w:r>
          </w:p>
          <w:bookmarkEnd w:id="13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Даурен Кадирбаевич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xml:space="preserve">
Мариям Хәкімжанова </w:t>
            </w:r>
          </w:p>
          <w:bookmarkEnd w:id="13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680228450637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Райкаш Катаевна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xml:space="preserve">
Мариям Хәкімжанова </w:t>
            </w:r>
          </w:p>
          <w:bookmarkEnd w:id="14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980530350566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Адушкин Денис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xml:space="preserve">
Мариям Хәкімжанова </w:t>
            </w:r>
          </w:p>
          <w:bookmarkEnd w:id="14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790924301440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Аисин Каират Габитович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xml:space="preserve">
Мариям Хәкімжанова </w:t>
            </w:r>
          </w:p>
          <w:bookmarkEnd w:id="14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630520302490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Мажит Едрисович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xml:space="preserve">
Мариям Хәкімжанова </w:t>
            </w:r>
          </w:p>
          <w:bookmarkEnd w:id="14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561229401147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Алланбаева Зияда Доскалиевна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Григорий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xml:space="preserve">
Мариям Хәкімжанова </w:t>
            </w:r>
          </w:p>
          <w:bookmarkEnd w:id="14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Тимур Аманбаевич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680310450622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xml:space="preserve">
Мариям Хәкімжанова </w:t>
            </w:r>
          </w:p>
          <w:bookmarkEnd w:id="14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600210301075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Бакыткали Рахымжанович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xml:space="preserve">
Мариям Хәкімжанова </w:t>
            </w:r>
          </w:p>
          <w:bookmarkEnd w:id="14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xml:space="preserve">
Мариям Хәкімжанова </w:t>
            </w:r>
          </w:p>
          <w:bookmarkEnd w:id="14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650702300962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Багнюк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620406350667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Малик Дуйсенбекович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xml:space="preserve">
Мариям Хәкімжанова </w:t>
            </w:r>
          </w:p>
          <w:bookmarkEnd w:id="14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710730300790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Жумакелды Игиликович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730920301110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Баисалбеков Бакыт Утешович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xml:space="preserve">
Мариям Хәкімжанова </w:t>
            </w:r>
          </w:p>
          <w:bookmarkEnd w:id="14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Байсмаков Дамир Капашевич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xml:space="preserve">
Мариям Хәкімжанова </w:t>
            </w:r>
          </w:p>
          <w:bookmarkEnd w:id="15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630414400167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Бактыгереева Галина Нургазыевна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xml:space="preserve">
Мариям Хәкімжанова </w:t>
            </w:r>
          </w:p>
          <w:bookmarkEnd w:id="15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980325350274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Кеншілік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xml:space="preserve">
Мариям Хәкімжанова </w:t>
            </w:r>
          </w:p>
          <w:bookmarkEnd w:id="15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Талгат Сагындыкович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xml:space="preserve">
Мариям Хәкімжанова </w:t>
            </w:r>
          </w:p>
          <w:bookmarkEnd w:id="15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870817450371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Гульнур Мейрамовна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xml:space="preserve">
Мариям Хәкімжанова </w:t>
            </w:r>
          </w:p>
          <w:bookmarkEnd w:id="15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Буваханов Умид Хасанович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 Туйах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xml:space="preserve">
Мариям Хәкімжанова </w:t>
            </w:r>
          </w:p>
          <w:bookmarkEnd w:id="15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780812350081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Куандык Таймаганбетович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751203301367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Гелетин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xml:space="preserve">
Мариям Хәкімжанова </w:t>
            </w:r>
          </w:p>
          <w:bookmarkEnd w:id="15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810307300761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Гелетин Максим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Александр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xml:space="preserve">
Мариям Хәкімжанова </w:t>
            </w:r>
          </w:p>
          <w:bookmarkEnd w:id="15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700405300464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Владимир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781012350421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Гулян Мовсес Аркадеич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xml:space="preserve">
Мариям Хәкімжанова </w:t>
            </w:r>
          </w:p>
          <w:bookmarkEnd w:id="15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770519350562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Низами 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790921300783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xml:space="preserve">
Мариям Хәкімжанова </w:t>
            </w:r>
          </w:p>
          <w:bookmarkEnd w:id="15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720918300020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Данилюк Алексей Михайлович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651219300692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Дельдибеков Сайлаубек Тургумбаевич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xml:space="preserve">
Мариям Хәкімжанова </w:t>
            </w:r>
          </w:p>
          <w:bookmarkEnd w:id="16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Олжас Амангельдиевич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610707450413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Епифанова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xml:space="preserve">
Мариям Хәкімжанова </w:t>
            </w:r>
          </w:p>
          <w:bookmarkEnd w:id="16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Айтмурза Алматович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590315301160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Алкат Алматович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xml:space="preserve">
Мариям Хәкімжанова </w:t>
            </w:r>
          </w:p>
          <w:bookmarkEnd w:id="16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Болат Алматович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640720301651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Дуйсенбай Омарович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xml:space="preserve">
Мариям Хәкімжанова </w:t>
            </w:r>
          </w:p>
          <w:bookmarkEnd w:id="16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571006450698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Бахытгуль Баеновна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511223300874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Ермагамбетов Альтай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xml:space="preserve">
Мариям Хәкімжанова </w:t>
            </w:r>
          </w:p>
          <w:bookmarkEnd w:id="16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780707301974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Канат Альтаевич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690811301386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Нурлан Бегайдарович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xml:space="preserve">
Мариям Хәкімжанова </w:t>
            </w:r>
          </w:p>
          <w:bookmarkEnd w:id="16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Ерлан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Ермухамбетов Мурат Нурсалинович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xml:space="preserve">
Мариям Хәкімжанова </w:t>
            </w:r>
          </w:p>
          <w:bookmarkEnd w:id="16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651109300872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Нагашыбай Айтболсынович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511018300314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xml:space="preserve">
Мариям Хәкімжанова </w:t>
            </w:r>
          </w:p>
          <w:bookmarkEnd w:id="16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730415350163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Жамбеков Марат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711210401394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Жамбекова Бахытгуль Амантаевна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xml:space="preserve">
Мариям Хәкімжанова </w:t>
            </w:r>
          </w:p>
          <w:bookmarkEnd w:id="16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720310450216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Жамбекова Гульдар Саруаровна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Каиржан Есенгалиевич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xml:space="preserve">
Мариям Хәкімжанова </w:t>
            </w:r>
          </w:p>
          <w:bookmarkEnd w:id="16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890910351907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Жильцов Антон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660614800738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xml:space="preserve">
Мариям Хәкімжанова </w:t>
            </w:r>
          </w:p>
          <w:bookmarkEnd w:id="17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850714350916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480202301361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Тохтар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xml:space="preserve">
Мариям Хәкімжанова </w:t>
            </w:r>
          </w:p>
          <w:bookmarkEnd w:id="17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671130300028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Задорожный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780730450260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Зайнутдинова Жумагуль Жумабековна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xml:space="preserve">
Мариям Хәкімжанова </w:t>
            </w:r>
          </w:p>
          <w:bookmarkEnd w:id="17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Закалюжный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911217350168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Тлектес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xml:space="preserve">
Мариям Хәкімжанова </w:t>
            </w:r>
          </w:p>
          <w:bookmarkEnd w:id="17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740623350097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Алмат Дюсюмбаевич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700523300773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Мурат Егизбаевич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xml:space="preserve">
Мариям Хәкімжанова </w:t>
            </w:r>
          </w:p>
          <w:bookmarkEnd w:id="17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840515450473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Гелетина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631124350084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К.А." Ниязбеков Кельдебай Айткужинович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xml:space="preserve">
Мариям Хәкімжанова </w:t>
            </w:r>
          </w:p>
          <w:bookmarkEnd w:id="17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Ишмуратова Зайтуна Магфуровна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580216350565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 Богобай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xml:space="preserve">
Мариям Хәкімжанова </w:t>
            </w:r>
          </w:p>
          <w:bookmarkEnd w:id="17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640509300129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Каламбаев Султан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xml:space="preserve">
Мариям Хәкімжанова </w:t>
            </w:r>
          </w:p>
          <w:bookmarkEnd w:id="17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640509300129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Каламбаев Султан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791104302126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xml:space="preserve">
Мариям Хәкімжанова </w:t>
            </w:r>
          </w:p>
          <w:bookmarkEnd w:id="17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Каптюг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860101351319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Карабаленов Дамир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xml:space="preserve">
Мариям Хәкімжанова </w:t>
            </w:r>
          </w:p>
          <w:bookmarkEnd w:id="17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610306350275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Мухаметжан Капасович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850707351004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Дулат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xml:space="preserve">
Мариям Хәкімжанова </w:t>
            </w:r>
          </w:p>
          <w:bookmarkEnd w:id="18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Ербол Мухамедказиевич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710713400932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Алтыншаш Такатовна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xml:space="preserve">
Мариям Хәкімжанова </w:t>
            </w:r>
          </w:p>
          <w:bookmarkEnd w:id="18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780816301302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Катаманов Валерий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530810401098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Кауменова Жанылсын Жумашовна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xml:space="preserve">
Мариям Хәкімжанова </w:t>
            </w:r>
          </w:p>
          <w:bookmarkEnd w:id="18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770109401591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Кашапова Алена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470901301312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Кежекеев Ауезхан Сыздыкович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3"/>
          <w:p>
            <w:pPr>
              <w:spacing w:after="20"/>
              <w:ind w:left="20"/>
              <w:jc w:val="both"/>
            </w:pPr>
            <w:r>
              <w:rPr>
                <w:rFonts w:ascii="Times New Roman"/>
                <w:b w:val="false"/>
                <w:i w:val="false"/>
                <w:color w:val="000000"/>
                <w:sz w:val="20"/>
              </w:rPr>
              <w:t xml:space="preserve">
Мариям Хәкімжанова </w:t>
            </w:r>
          </w:p>
          <w:bookmarkEnd w:id="18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760103301769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Кенжекеев Адилхан Бакитович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770315400593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Кинешева Гульшат Альтаевна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4"/>
          <w:p>
            <w:pPr>
              <w:spacing w:after="20"/>
              <w:ind w:left="20"/>
              <w:jc w:val="both"/>
            </w:pPr>
            <w:r>
              <w:rPr>
                <w:rFonts w:ascii="Times New Roman"/>
                <w:b w:val="false"/>
                <w:i w:val="false"/>
                <w:color w:val="000000"/>
                <w:sz w:val="20"/>
              </w:rPr>
              <w:t xml:space="preserve">
Мариям Хәкімжанова </w:t>
            </w:r>
          </w:p>
          <w:bookmarkEnd w:id="18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630925350096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Ковальков СемҰн СемҰнович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5"/>
          <w:p>
            <w:pPr>
              <w:spacing w:after="20"/>
              <w:ind w:left="20"/>
              <w:jc w:val="both"/>
            </w:pPr>
            <w:r>
              <w:rPr>
                <w:rFonts w:ascii="Times New Roman"/>
                <w:b w:val="false"/>
                <w:i w:val="false"/>
                <w:color w:val="000000"/>
                <w:sz w:val="20"/>
              </w:rPr>
              <w:t xml:space="preserve">
Мариям Хәкімжанова </w:t>
            </w:r>
          </w:p>
          <w:bookmarkEnd w:id="18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550407350409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Конгратбаев Мухтарбай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180964013941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глава Абдрахманова Айнагуль Бидайбаевна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6"/>
          <w:p>
            <w:pPr>
              <w:spacing w:after="20"/>
              <w:ind w:left="20"/>
              <w:jc w:val="both"/>
            </w:pPr>
            <w:r>
              <w:rPr>
                <w:rFonts w:ascii="Times New Roman"/>
                <w:b w:val="false"/>
                <w:i w:val="false"/>
                <w:color w:val="000000"/>
                <w:sz w:val="20"/>
              </w:rPr>
              <w:t xml:space="preserve">
Мариям Хәкімжанова </w:t>
            </w:r>
          </w:p>
          <w:bookmarkEnd w:id="18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700531300965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Ерсин Умутанович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xml:space="preserve">
Мариям Хәкімжанова </w:t>
            </w:r>
          </w:p>
          <w:bookmarkEnd w:id="18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Сапаргали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721107450582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Мираш Калиолловна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8"/>
          <w:p>
            <w:pPr>
              <w:spacing w:after="20"/>
              <w:ind w:left="20"/>
              <w:jc w:val="both"/>
            </w:pPr>
            <w:r>
              <w:rPr>
                <w:rFonts w:ascii="Times New Roman"/>
                <w:b w:val="false"/>
                <w:i w:val="false"/>
                <w:color w:val="000000"/>
                <w:sz w:val="20"/>
              </w:rPr>
              <w:t xml:space="preserve">
Мариям Хәкімжанова </w:t>
            </w:r>
          </w:p>
          <w:bookmarkEnd w:id="18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Серикжан Бурунбаевич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700725300038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Асан Курганбекович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9"/>
          <w:p>
            <w:pPr>
              <w:spacing w:after="20"/>
              <w:ind w:left="20"/>
              <w:jc w:val="both"/>
            </w:pPr>
            <w:r>
              <w:rPr>
                <w:rFonts w:ascii="Times New Roman"/>
                <w:b w:val="false"/>
                <w:i w:val="false"/>
                <w:color w:val="000000"/>
                <w:sz w:val="20"/>
              </w:rPr>
              <w:t xml:space="preserve">
Мариям Хәкімжанова </w:t>
            </w:r>
          </w:p>
          <w:bookmarkEnd w:id="18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560123350447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Леконцев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Лещинский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xml:space="preserve">
Мариям Хәкімжанова </w:t>
            </w:r>
          </w:p>
          <w:bookmarkEnd w:id="19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Мактыбаев Жансултан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790705302081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Малюженко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xml:space="preserve">
Мариям Хәкімжанова </w:t>
            </w:r>
          </w:p>
          <w:bookmarkEnd w:id="19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700412350598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эрик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670721401429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Мацкан Зинаида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xml:space="preserve">
Мариям Хәкімжанова </w:t>
            </w:r>
          </w:p>
          <w:bookmarkEnd w:id="19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800223303857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641216300654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Нурлан Магзунович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xml:space="preserve">
Мариям Хәкімжанова </w:t>
            </w:r>
          </w:p>
          <w:bookmarkEnd w:id="19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750713301367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Мурсалин Тлек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660415301794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Тулеген Кенжетаевич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xml:space="preserve">
Мариям Хәкімжанова </w:t>
            </w:r>
          </w:p>
          <w:bookmarkEnd w:id="19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Айткожа Шиткибаевич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851027350240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Бакыт Айткожанович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xml:space="preserve">
Мариям Хәкімжанова </w:t>
            </w:r>
          </w:p>
          <w:bookmarkEnd w:id="19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851015451130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Светлана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680219300249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Ермек Имамбаевич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xml:space="preserve">
Мариям Хәкімжанова </w:t>
            </w:r>
          </w:p>
          <w:bookmarkEnd w:id="19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740808350250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Болатбек Турлыбекович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611112301661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Нурлан Турлыбекович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xml:space="preserve">
Мариям Хәкімжанова </w:t>
            </w:r>
          </w:p>
          <w:bookmarkEnd w:id="19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671203300817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Эрлан Турлыбекович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Мариям Хәкімжанова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770912301312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Куат Есенжолович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Талгат Есенжолович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Нурлубаев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xml:space="preserve">
Мариям Хәкімжанова </w:t>
            </w:r>
          </w:p>
          <w:bookmarkEnd w:id="19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Сайтыган Турлубекович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Сакен Мурсалович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xml:space="preserve">
Мариям Хәкімжанова </w:t>
            </w:r>
          </w:p>
          <w:bookmarkEnd w:id="19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590803301272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Батыр Сапаржанович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561212301089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Досымхан Силданович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xml:space="preserve">
Мариям Хәкімжанова </w:t>
            </w:r>
          </w:p>
          <w:bookmarkEnd w:id="20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Дулат Досымханович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881224450530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Ольховская Айгуль Николаевна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xml:space="preserve">
Мариям Хәкімжанова </w:t>
            </w:r>
          </w:p>
          <w:bookmarkEnd w:id="20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Ортнер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860619351414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Палахов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xml:space="preserve">
Мариям Хәкімжанова </w:t>
            </w:r>
          </w:p>
          <w:bookmarkEnd w:id="20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800607302172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Паненко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Примак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xml:space="preserve">
Мариям Хәкімжанова </w:t>
            </w:r>
          </w:p>
          <w:bookmarkEnd w:id="20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840612351581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Примак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930424350590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 Владимир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xml:space="preserve">
Мариям Хәкімжанова </w:t>
            </w:r>
          </w:p>
          <w:bookmarkEnd w:id="20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850727451199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Рахменова Самал Каируловна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570223302046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Жумабек Баяхметович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xml:space="preserve">
Мариям Хәкімжанова </w:t>
            </w:r>
          </w:p>
          <w:bookmarkEnd w:id="20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840909350111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Кайрат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820717350858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Руслан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xml:space="preserve">
Мариям Хәкімжанова </w:t>
            </w:r>
          </w:p>
          <w:bookmarkEnd w:id="20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951204351310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Ращупкин Антон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630305400947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Ращупкина Надежда Кириловна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xml:space="preserve">
Мариям Хәкімжанова </w:t>
            </w:r>
          </w:p>
          <w:bookmarkEnd w:id="20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600314450719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Редькина Татьяна Кузьминична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850708451076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Репецкая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xml:space="preserve">
Мариям Хәкімжанова </w:t>
            </w:r>
          </w:p>
          <w:bookmarkEnd w:id="20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580515300069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Рябец Анатолий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641217300690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Серик Сейдалович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xml:space="preserve">
Мариям Хәкімжанова </w:t>
            </w:r>
          </w:p>
          <w:bookmarkEnd w:id="20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670912350022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Ануарбек Ахмедкалиевич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921124350302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Мадьяр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xml:space="preserve">
Мариям Хәкімжанова </w:t>
            </w:r>
          </w:p>
          <w:bookmarkEnd w:id="21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990617450389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Сандыбаева Вероника Александровна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Казбек Казакбаевич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651126300726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Саутбаев Ерсин Шайеамалович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581103301011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750330301395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Нурлан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Жомарт Тулеуович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750528301193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Сериков Ербол Жумагалиевич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740401400872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Сивицкая Наталья Викторовна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890915451554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Силкина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790226402867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Гульмира Инкарбековна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820131450096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Смеречинская Елена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951117450148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Смольянинова Анеля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510320300889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Владимир Алесандрович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630826401600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Татьяна Иокубасовна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770917350060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Стешенко Владимир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830525451127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Строикова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550217300330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Суиесинов Ерман Тулеуханович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830531350727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Суиесинов Жандос Тулеуханович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880704451032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Суиесинова Гульшат Оразалыновна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Суиналин Балтабай Булатович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850907350519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Султангиреев Кайрат Нурланович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881025350106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Тапаев Талгат Бахытжанович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Есимхан Баймугомбетович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Тлиулинов Томин Исмагулович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210340033307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"ЕР-ШАЙХ"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"Темте"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540919450080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Толстушка Вера Емельяновна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010140004196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"Оскар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Уакбаев Кайсар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661018400668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Утебасова Алла Есеновна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681016350244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Мурзахмет Саруарович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800710300245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Уханов Вячеслав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020806551111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Фролов Анатолий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xml:space="preserve">
Мариям Хәкімжанова </w:t>
            </w:r>
          </w:p>
          <w:bookmarkEnd w:id="21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670824301234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Есен Бакытжанович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xml:space="preserve">
Мариям Хәкімжанова </w:t>
            </w:r>
          </w:p>
          <w:bookmarkEnd w:id="21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820523350566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740709450457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 Жанар Багитжановна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xml:space="preserve">
Мариям Хәкімжанова </w:t>
            </w:r>
          </w:p>
          <w:bookmarkEnd w:id="213"/>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570502350304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Хиналхан Сабак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Ильгис Назипович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xml:space="preserve">
Мариям Хәкімжанова </w:t>
            </w:r>
          </w:p>
          <w:bookmarkEnd w:id="214"/>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951121401538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Шахаб Әйгерім Архабайқызы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800717450028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Динара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xml:space="preserve">
Мариям Хәкімжанова </w:t>
            </w:r>
          </w:p>
          <w:bookmarkEnd w:id="215"/>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820202350648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Шкоденко Вламидир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880811350760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шкоденко юрий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xml:space="preserve">
Мариям Хәкімжанова </w:t>
            </w:r>
          </w:p>
          <w:bookmarkEnd w:id="216"/>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740318301744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Шоть Павел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xml:space="preserve">
Мариям Хәкімжанова </w:t>
            </w:r>
          </w:p>
          <w:bookmarkEnd w:id="217"/>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550526300985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Ягодин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Мариям Хәкімжанова</w:t>
            </w:r>
          </w:p>
          <w:bookmarkEnd w:id="218"/>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Ягодин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Мариям Хәкімжанова</w:t>
            </w:r>
          </w:p>
          <w:bookmarkEnd w:id="219"/>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621010401833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Ягодина Тамара 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Мариям Хәкімжанова</w:t>
            </w:r>
          </w:p>
          <w:bookmarkEnd w:id="220"/>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760327400309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Янсон Ольга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Мариям Хәкімжанов а</w:t>
            </w:r>
          </w:p>
          <w:bookmarkEnd w:id="221"/>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Мариям Хәкімжанова</w:t>
            </w:r>
          </w:p>
          <w:bookmarkEnd w:id="222"/>
          <w:p>
            <w:pPr>
              <w:spacing w:after="20"/>
              <w:ind w:left="20"/>
              <w:jc w:val="both"/>
            </w:pPr>
            <w:r>
              <w:rPr>
                <w:rFonts w:ascii="Times New Roman"/>
                <w:b w:val="false"/>
                <w:i w:val="false"/>
                <w:color w:val="000000"/>
                <w:sz w:val="20"/>
              </w:rPr>
              <w:t>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680201350534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991228350192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Айрат Абатович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681114450134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Бахыт Дильдибековна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790121301346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Абдеев Асылхан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651019350512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Ермек Есенгазиевич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780901350134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Кайрат Бахытгиреевич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720811350075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Серик Касымбекович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711112350452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Аносинцев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940806351160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Ахматгалин Руслан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581028300282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Талгат Камбарович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580907301454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Бауыржан Жумасейтович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Руслан Бауыржанович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751205400415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Фарида Есимовна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 Манас Сактаганович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570531300699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Байкасынов Киыкбай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591202301238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Байсаматов Мурзахмет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Бараков Оразалы Тулеович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820703351334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Берген Тобылович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870215450973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Бермагамбетова Гульнар Тулеухановна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740422400916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Достьярова Алинур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661214300518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Булат Керейбаевич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900118350551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Валихан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Ерден Керейбаевич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580624301199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Курмангали Керейбаевич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Ануарбек Ашимбекович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720808450471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Дустьярова Зибагуль Ашимбековна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Аблай Жакыпович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Булатбек Жакыпович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Есиргепов Жанарбек Алкаубаевич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721030301547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Ескатов Болат Жаукенович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Жаксалыков Болат Балдырганович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710610400883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Жакслыкова Бибигуль Оразгалиевна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761102401049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Жакслыкова Гульшат Балдыргановна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660713300363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Амангельды Базылканович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700325301814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Бирлик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831017351270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Зигунов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711129301338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Култанов Фазылжан Куанышбаевич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760107350134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Есмагул Сулейменович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Касенбеков Балта Каршигаулы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720819300578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Адильбек Абуталинович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820208450094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Бибигуль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771028400893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Мирамкуль Абуталиновна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Карбашов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490601302300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Алпыспай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510113300209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Темиртай Абилгазинович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800124450252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Кусмагамбетова Баянгуль Куановна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850719351248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Кусмаганбетов Беймурат Есиммагзамович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681215300297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Мальгин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Мирам Алтай Абишулы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510126400236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Мулина Екатерина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Кайрат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640522301702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Нурлан Касымбекович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720327350153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Булат Сулейменович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930118350587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 Еркин Кайратович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650727350340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Кайрат Файзоллович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740820400315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Шайзада Садвакасовна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620117450474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Назирова Булбул Илясовна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710702401772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Нугиманова Сымбат Башировна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801206301226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Болат Ислямбекович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670820300274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Нуркеев Дулат Самитович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690603350185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680726400456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Анар Калихановна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711006350545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Кайрат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580922401660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540514450435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Сабирова София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Садирбаев Нагашбай Ерманович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Асет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850624450254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Саклакова Олеся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601024300455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Салапонов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471213300196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Жарр Байсалович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751021350108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Аманжол Кожахметович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760402301506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Сеилбеков Калабай Кенебаевич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641005300032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Серик Еркинович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790328401813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Сералина Данагуль Бакиджановна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Ермек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811012350569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Ерлан Жалгасбаевич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951204351340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Тлеукенов Аблайхан Маратович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661106301424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Тлеукенов Марат Бактиярович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170840017185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Глобал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620909300813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Тукебаев Берик Жетписбаевич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600716301294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Тулубаев Амангельды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Айтжан Сейфуллинич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380502300531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Болатбек Ментаевич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600815400627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910317401988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Шаимердина Гульжакан Сеитжанқызы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630418402066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Шальгибаева Ельсия Садвуакасовна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Сакен Бурамбаевич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700812350087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Мурат Ауезулы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560818350039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Ермик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510401350489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Абдулин Рашит Кайролинович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710617350247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Абилов Серик Жумаканович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 Туркен Кайыржанович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590816350477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Адильбеков Жауда Смагулович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770705350474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Руслан Ибрагимжанович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820723350325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Асет Кызырович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781022303553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Алентаевич Батирбек Елбекович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870519350286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Дидар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490107300804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Альмагамбетов Айтжан Рамазанович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880310351279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Антоньянцев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560301302454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Атоманенко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700501350531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Мирам Жумадилович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Мыкансалыкович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580304350206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Бадыров Мухтар Даудович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Ашим Кайсарович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710211350211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Азамат Ансаганович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711223300449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Байтикенов Багит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690226350057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Баитикенов Ниазбек Сапарович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751003400358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Бакирова Гульзия Мырзатаевна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720826300754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Балабиев Александр Эсимжанович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700101452331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Балабиева Галина Эсимжановна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Баланчук Сергей Адамович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780404300542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Артур Жаманбаевич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700524350200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Балгужин Тулеген Тулемисович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620813450339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Балгужина Кульзираш Тулемисовна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680201400613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Безганс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900607450170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Березовская Марина Михайыловна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770610450553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Булачкина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770724350051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Булочкин Василий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770506301761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751129450240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Ващенко Людмила Дмитреевна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671208450252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770513402030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Гартвиг Марина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530812450314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Гартвиг Татьяна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760909350045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Гаус Андрей Христьянович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900128450780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 Надежда 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830707450950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Горбенко Ольга Петровна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710614450663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690118350327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Гредасов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940307451570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Гусеинова МАрия Ахмедхан 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510508400619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Дарменова Рискен Досказыевна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750202301349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Денсембеев Берген Торсунбаевич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891219400132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Джакипова Салтанат Сейдехановна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421029450060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Джамбулова Зиза Сундетовна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740315450702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Дорошок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861228300724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Берекет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780421350303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Досполов Рустем Исмарзович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820726350024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Досполов Серик Исмарзаевич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590420300748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Думин николай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781230350010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Дуспаев Азамат 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840708351276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Ельдебаев Арман Султанович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710821300785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Ерденов Сагит Дюсенбекович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701230300476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Ермагомбетов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710203301525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Есенжолов Еркен Кабиевич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841108350645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 Александр Александорович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811012350589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Жалмагамбетов Нурлан Серикжанович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520420300864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Ерден Амренович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841120450697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Жансеитова Рената Расимовна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720713350022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Жуанышев Марат Сапаргалиевич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Жуванышев Кайрат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Махадис Ахмедьянович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630227350448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Мукаш Ахмедьянович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Мухтар Ахмедьевич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690102301193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Мейрам Атымтаевич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Мейрам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821208351059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Закиров Булат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Мурат Сабирович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790620302298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Мурат Батржанович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Зартдинов Айрат Ильясович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850830351053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Ибишев Нурлан Ризаевич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Болат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650310350016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Жанакия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831117351056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Казахстан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531014400481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Ибраева Карлыгаш Хамитовна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750203300633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Алимжан Курмангалиевич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720223350039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Аскар Нуртасович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890623350730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Есет Оразович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821015350110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Нурлан Мырзахметович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Серик Мурзахметович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020718550739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Издунис Никита Радионович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670215300621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Издунис Радион Борисович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690403400683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Издунис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 Александр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740712350318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Константин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831113450191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Айбек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840226350703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Коблан Султанбекович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500227450389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Исмухаметова Алтыншаш Кульшиновна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881117350818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Кабжанов Алтыбай Мукашевич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610514350543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Дюсунбе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750608350196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Исхак Сейткалиевич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860317351501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Серик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920218301213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Канибеков Нуржан Амангельдыулы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850424350938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Капсултанов Алибек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Капсултанов Серик Тулемисович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801123450517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Капсултанова Анара Рахимжановна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630719300377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Карасартов Валерий Касенович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781118400963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Карасартова Валентина Касеновна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Темирхан Адильханович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590402301361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Каколенко Иван Иванович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700108350139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Сергей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770412350639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Кисаев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Кисилев михаил Викторович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850506450634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Коверина Марина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910802350715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Кокушев Канат Кайдарович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920820351103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Колядов Геннадий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830805350957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Конуспаев Амир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640601300961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Корка Генадий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570731300329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840402451209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Юлия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740719300489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Кульпейсов Хасым Сейтказымович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820728350035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Касымбек Купеевич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710819300724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Берык Нуркеевич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930611350458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Абай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591218350411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Леготин Николай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901107351631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Леготин Николай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640829350383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881129350964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Георгий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651010400454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Лоргина Надежда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650519350022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Маилибаев Марат Силимжанович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690708350087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Манжелеев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690124400518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Марданова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901103350865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Маркварт Артур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900218351068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Мирзаев Иззат Юрьевич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700315350075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751216350405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Кенжебек Мурзагазиевич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730530350020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Мукужанов Алмас Сеитмуратович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670206300494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 Берик Сеитмуратович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550813450353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Нурсултанова Кулбану Галимжановна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Нуртасов Жайлыбай Амангельдинович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Нуртасов Кошкарбай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850214450994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841002351429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491011350267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Папроцкий Леонтий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770126350407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740719301417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ПлетнҰв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691206350487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Продиус Анатолий Григорьевич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610621350486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Каблыкан Нуркеевич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390813300821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Виктор Степанович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760726402245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Салимгереева Лилия Тагировна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660802350220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Кайрат Калмантаевич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690521302102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Жанибек Маденбекович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820325451267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Семенченя Любовь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680430300573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Сергалиев Арман Даулеткельдинович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860811451266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Сердцева Александра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880422451473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Сердцева Елена Сергеевна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570212350016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Алим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890503451059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Солодкова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690303350243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Бекболсын Кабытаевич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850810402667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Сухорева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620213300780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Таишиков Кайырбек Куанышбаевич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780204300654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Таишиков Муратбек Куанышбаевич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680801302427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Касымкан Сетказыевич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630213350759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Халел Сейтказович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560519450076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Гульсум Тараловна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881207451080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Тимеева Надежда Рашидовна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620625301302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Сураган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750829350049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Мурат Мырзагалиевич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940207351025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Алишер Рахатович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530525350060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Тлеуов Куанышбай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740131450128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Жанылсын Казтаевна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"DS&amp;V"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931022351109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Тогжанов Азат Мейрамович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660223350749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Мейрам Дильдибекович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160840023405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 Агро Сервис"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030240002612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"Д.Турлыханов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710413350248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Тюлюбаев Сагандык Жанситович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461011400688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Тюлюбаева Сакупжемал Кайдпровна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790213302087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Берик Какимжанович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751221350105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Серик Какимжанович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750207300704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 Назар Куанышевич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750218300704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Утетлеуов Назар Куанышович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Утетлеуов Тимур Толендинович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610827450698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Нагима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850122350303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Царук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591004300898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Царук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680128350210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Цвигун ПҰтр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Шайкамалов Кубжарас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730302350228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Шайкамалов Нурлан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Шамганов Бекмурат Бекенович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821226351057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Шамганов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Шамганов Жаслан Асылханович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670225300686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Шарафиденов Тойкен Аманкельдинович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770814402641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Шарафиденова Айна Аманкельдиновна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490622400741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Кульзия Ануевна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840403350894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Шаяметов Тимур Тимурович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740403350893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Тимур Айтынович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630409301314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 Александр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870516350705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Шимин Евгений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820106351369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 Максим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570101405797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Элпидина Зинаида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700101302814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ПҰтр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690611350218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Багрий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950829351396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 Жасаган Рымжанович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700410301529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Бибик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660319300645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Васьковский Игорь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851210350235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Владыкин Николай Сергеевич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Мурат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830914350731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Салават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531017400250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Гапочко Надежда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880504451101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Юлия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761213350559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Даулет Куатович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690417350322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Забелин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660428450620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Зацепина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870907450460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Зырянова Валентина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Зюбин Вениамин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791027402174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710114450407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Иванова Ольга Викторовна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880905450391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Ивлева Вера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Канюка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620622350324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Клат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760908301021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сельскохозяйственый колледж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851124350575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841126450656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 нина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631225450436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Осокина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450807400135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Паномаренко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620410301452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840901350970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Прудников Дмитрий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600116450594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Прудникова Светлана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Нурлан Акбарович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651126350376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Татарский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Трипельгорн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720713350306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Урбанович Валерий Иванович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750924300217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Фотлер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481021350256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Сергей Исмурзович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801108350310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Ховалкин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851121350856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Ховалкин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Чуев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920626351842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Чуев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670207350169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Винер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820704350282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Шляк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950609350837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Шпехт Николай Борисович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850424350963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Денис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700830400302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 Ирина Серафимовна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680521301487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Вахид Агамалыоглы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690916400959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Ырыс Зулфихаровна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740718450575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Агибаева Гульнара Калиевна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810530350582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770601400439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Кымбат Кадиржановна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870519350286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Дидар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780830350139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Серик Баймолдинович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790918301498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Апаев Олег Давлатянович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820419351152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641113401054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Атаманова Татьяна Расуловна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631128301692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Баимбаев Булат Жандарович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Ермек Мухамедьрович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800308301624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Ерсен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860608450244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Байтикенова Альмагуль Бахитовна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770411350505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550421350029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Сергей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Балтоканов Даулет Бердибекович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Банный Сергей Алеексеевич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550305301357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Бейбит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910311351332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Бекишев Медет Бейбитович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Браздецкий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670914300522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Браздецкий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880712351067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Братушка Вячеслав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620116301246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Братушко Василий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591116350060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Бухаленко Павел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730119400907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Гадиева Людмила Магомедовна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560629400923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Алла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890821450644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Григоренко Виктория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740707350444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Грицык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790621450278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Гусеинова Альмаз Али қызы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861104350766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Демиденко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Демиденко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790611301439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Андрей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510603350239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Леонид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840106350304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Леонид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011121551036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Владислав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890309350535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Жердев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661029400925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Жердева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771031301257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760105350639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Жимбаев Адылбек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550825350233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Аксерке Темешевич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811109351108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Амир Аксеркенович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800816302149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Косылбай Аксеркенович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860716351560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Талгат Аксеркенович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700119301227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Зюбан Владимр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960422450591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Зюбан Лидия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Зюбан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670719350251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Талгат Абдулеевич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540813350474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Хайролла Абдулаевич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750119301209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Искабулов Жаксалык Сагидуллович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620806300843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Калаков Балга 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561231350040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Мурат Мукасулы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510817300147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Картоев Баметгерий Есеналиевич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651208350252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Кащенко Александр Дмитриевич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760309350707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Кивилев Андрей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870804450589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Клевцова Лилия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Кобзенко Сергей Анатольевич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650519300353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Кожакарь Валерий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920125351125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830204351125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Козюра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700607350449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870610351447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Рустам Какимбекович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570410350578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Кундубаев Куандык Утепаевич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680205401445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Лукомская Светлана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Лукомский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Магаметов Руслан Вахович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630828450085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Сергей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540320400692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Малыхина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941124350495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760415450561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Малюгина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750426350543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Манат Буркутбаевич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Марат Буркутбаевич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730707450692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Мозговенко Любовь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660913350422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Мушкудиани Андрия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630201350406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Нуркинов Тойбазар Хасенович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770313301594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 Игорь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840119351343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Отмаханов Анатолий Викторович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800714301869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Отмахов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481215401410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Патрашкан Зейнеш Армантаевна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701230450342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640313450374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Светлана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710328450371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Рахматулина Жанат Абдоллаевна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550515350208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Рахметов Дильдабек Онаибекович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780301301372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750815301669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Сагумбаев Ануар Абдолович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Сагумбаева Карлыгаш Абдоллаевна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520217300434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Салько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571023350488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Сарыков Сарсембай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730502450717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Сарыкова Айгуль Махметовна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560406450302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Сарыкова Раиса 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820628450890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Сарыкова Светлана Куанышбаевна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570502350230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Сеиткалиев Оразбай Коишыгаринович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651217301293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730515450527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Людмила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Марлен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630614450557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Айгуль Альжановна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900608350892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Таравский Алексей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930418350835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Таравский Сергей Игорович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660205301247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Анатолий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Орал Тобулович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880609451291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Утетлеуова Наргиз Амангельдыновна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810522401498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Утетлеуова Сабира Сапкеновна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760117350614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Фаткулин Марат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660812300982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Холодняк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850812351095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Цюпик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640712350288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Чичулин Валерий Вениаминович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780308403086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Шаломанова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640506350466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 Владимир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880122351179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670523301387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Алдияр Куйшибаевич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751031350033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Кенжегали Койшибаевич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860207351404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Шумуров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790717350324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Шумуров Ринат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810328450917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Шумурова Айгуль Уразбековна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910202451495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Шумурова Марина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890825450775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Шумурова Роза Сарсенбаевна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711028350585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Илдар Габидович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670421450555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Якупова Ирина Габидовна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981022450197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Якупова Танзиля Илдаровна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900327351179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Бауржан Галимжанович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660728350229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Манат Жандарбекович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010760004922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Тойшыбаев Рашит 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711003350152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 Ниазбек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741109450369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Акмарал Зарлыковна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820329450042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710928300281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Жакан Сейдагазиевич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780124301965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Азанов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790925301575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Азанов Виктор Сергеевич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520806400670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Азанова Людмила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740101408430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Аккуженова Айгул Боранбаевна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920505351091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Абдрахман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691007400712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Лариса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Арман Ануарбекович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860501350474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Анискин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620910350439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Анискин Виктор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661121350271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Анискин Петр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650326400539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Аниськина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810705300547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Ануфриев Генадий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561001402056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Аугантаева Кульжан Кастаевна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960705351373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Ахметқали Ернар Ерсұлтанұлы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640304300749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Мухтар Мукансаликович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670304350483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Мирамбек Турсунович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Кайрат Мыкансалыкович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890925451360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Динара Жандарбековна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821206350288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Бабиков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650812450517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Бабкина Татьяна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Баданов Жуматай Иргебаевич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860116351073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Жантимир Уразканович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721004350080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Тимур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Баизаков Канат Тыкышовичч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920713451485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Байтурганова Акбота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870505350606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Бакун Нурлан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710616350241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Баранов Николай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770914450417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Баранова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710919450047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Басалбаева Лидия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700308451110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Бевз Нина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660611450437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Бекенбай Жайна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840612351373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Бекенбай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Бекенбай Жаркын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901213450458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Бекишова Айгуль Марденовна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Бекқожа Амантай Сәкенұлы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820124450612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 Татьяна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Бензик Константин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730524401669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Бензикова Инна Родионовна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910610450287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Берестовая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570126350514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Берестовой 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801219350502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Берестовой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850322451187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Бибер Тамара Валерьевна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Бидаулетов Нурлан Шылымович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681001450754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Бидаулетова Ботакоз Ангаровна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630801450296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Бильская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731017450406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Бирмагамбетова Гульжанат Зарлыковна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681221400191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901129450828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Булатаева Динара Асылбекована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731125400209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Буняк Вера Васильевна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880429399023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890708450104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Васильева Оксана Владимировна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841021350444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Станислав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Войтенко Александр Александроич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981009350348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Войтенко Егор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560313400419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Волохова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Гаврищук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630825450504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Галымкулова Кулаим Мирамбекова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831212350361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Кайсарбек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741023301094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Сарсенбай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930109351318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Гацембилер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490824300327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971114350238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Владислав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254657676744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510903450226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Грицай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611130300463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Александр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Дмитриеев Евгений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Дордий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571109300489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Дорошев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940526350804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 Мадияр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600212350515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Драпчук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Денис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730818350312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Евстегнеев Валерий Михайлович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781218301532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Евстегнеев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590123300149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Абай Тулеевич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870922350168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Габит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610101306421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Сагынай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571219401005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Нагима Газизовна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750116450079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Жарылгапова Жанара Мирамбековна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820615451194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Жеравова Наталья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720107350602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Жобаев Хазбек Мамбаевич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560510402050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Жуков Василий Сергеевич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Жуков Сергей Витальевич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620710300099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731212400955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Жукова Екатерина Валериановна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600928301574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Жомарт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Мурат Кужабаевич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840324451304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Карашаш Касымхановна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970115350449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Жұмәділ ұлы Ораз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860116351093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Зюбан Борис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871202350780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Артем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810816350686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Михаил Валерьевич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710924401521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610227450183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540320401412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Надежда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420113350147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560112401198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Именалинова Балкия Бектурсуновна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Тиштикбаев Токтамыс Жаркеевич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950922350908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 Мерей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930601350999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Айтбай Маратұлы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750608301069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 Байман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581008350120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Қойшыбай Сапиұлы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640930300188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Иралин Жандарбек Угланович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Иркебаев Аманжол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790515403422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411224300393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Мусафиров Аяган Жакинович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160564009330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Манат Жандарбекович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010564018835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Бидалы Майраш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600804350022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Кабиев Кадир Мухтарович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920511451199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Азиза Амантайқызы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Каиркенов Сайрам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860815351003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Жаслан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910401351054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Наурызбай Дуйсенбайулы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Калымова Аниза Бакишовна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Евгений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710728300889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Каминский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750920303319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Ерлан Надырбаевич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721001401390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Кантлер Светлана Геннадьевна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820821350982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Капестерницкий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651118350184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Мурат Жанабильевич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700817350272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Карипбеков Береке Садауович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Картоев Расул Халтович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Балгабай Бирмагамбетович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871129350040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Кашаков Амангельды Ирназарович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650706350178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Кикимов Жоламан Ыскакович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560128300498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Киколенко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650820301437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Жумабек Есмагамбетович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760717301231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610812450163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Кожахметова Клара Есмагамбетовна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900706351269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920315351217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Дмитрий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630727350476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Федр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750702300913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Король Сергей Афанасьевич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680224400400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Криуля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Кубенов Берик Жанбирбаевич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Берик Жанбырбаевич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781020301665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Кудрин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800731450381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Кузьмина Ольга Дмитриевна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Кульдинова Майя Ауезхановна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840323350641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Қоеке Ернұр Қобдығалық 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600101353580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Лаба Николай Владимирович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830724450616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Ларина Дианна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780924450275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890628451118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Латышова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Лосминский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800108300639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Лосминский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670530301008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Мазауов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920219351344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Мағауов Азат Ербол 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550907401386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Маймакова Мария Асильбековна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530628401752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Наталья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580702450197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Малдыбаева Маржанкуль Мендыбаевна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581015350218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Аман Амирович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Юрий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680714450103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Мауль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640814350282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Мауэр Алексей Альбертович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Мерханов Адильхан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670701350570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Мерханов Алимхан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741017399058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Мерханов Кайрат Сансызбаевич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890617350450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Минеев Владимир Дмитриевич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940119450431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Мисевич Анжелика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Мисевич Валерий Станиславович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760705301602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Мнайдаров Галымжан Мурзабаевич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700601450383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Мукужанова Айзада Касымхановна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641216300654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Нурлан Магзунович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 Ахмеджан Аяганович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630527300026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Темиржан Карибжанович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991126350287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Мухтаров Нурбулат Ержанович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840129450752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Нагар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851105350175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741025350118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810327300780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Галимжан Омирзакович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750206450197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Оныщак Татьяна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811027350580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Кайрат Лиясович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730629450242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Ортнер Светлана Яковлевна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641213400921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Османова Тамам Курбановна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700406300727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Петр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Петри Анатолий Яковлевич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740111300631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Вячеслав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671105350078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881223351150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Пожарский Сергей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620225300349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 Василий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970602350496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Полонский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620227300806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Потлатый Степан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540126301233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Райкин Куат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640910301711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Ратушный Сергеи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861222350986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Ратушный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860906450323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Ргебаева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591114300747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Рева Александр Николаевич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710322450389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Рогалевич Валентина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841123450920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Романовская Юлия Андреевна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850715350941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Сабах Толепберген Жомартович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651120450230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Савальчук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760806401390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Савальчук Сергей Иванович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580701350204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Жолдыбек Исмагулович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Бакыт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901123350948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Садуакасов Еркебулан Саиранович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781114301973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Самидосов Ербулат Мухтарович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Самидосова Ырыспеке Хамитовна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650423350338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Саргожин Ерлан Кабжалелович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661014350236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Жаксалык Кожахметович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520131350156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Есимжан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790419301118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Сейдазимов Руслан Доскалиевич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Сейдазымов Талгат Доскалиевич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550829300196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Мереке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111214503660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Сеитенов Эмиль Маратович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Дуйсенбай Койшыгараевич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750623400485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Семеннюкова Лиана Степановна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770626350207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Семенюков Петр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550627450075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 Зоя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468764354968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970306450433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Сидирякова Ольга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750811450443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Сильченкова Татьяна Владимировна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Алимхан Сыздыкович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741113400453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Михаил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800723301706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Степунин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Столбенко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Строиков Анатолий Иванович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601114301135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Мукыш Сыздыкович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Василий Максимович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760720301081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Ташанов Асылбек 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570722300290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Ткачук Николай Геннадьевич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890625350088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Тлеубергенов Альмурат Конырбаевич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731231300497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Тойшибаев Алмас Агайдарович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180340003822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600330301355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Тумембаев Айтмухамед Мурзагазинович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900704351347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Бауыржан Максатович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731105350527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Тусов Каблан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730101353120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Ульченко Андрей Игорьевич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640625300447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Есенгельды Байжанович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Бердыбек Селеуович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700707300802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Серик Бауыржанович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640515401136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Утепбаева Майгуль Ашимбековна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760806400550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Фадеева Оксана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Фадиев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Фищук Вячеслав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650310400412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Мария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581113301094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Фриц Анатолий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830407350021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Фриц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810522350370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Фриц Олег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550108400493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Хайдарова Умут Асхатовна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Хваль Елена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800809350011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 Олег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Худолий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630114400582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Цаан Мария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Цебер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Цебер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Черенев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520216300191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Чиченков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550906450205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 Ольга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590429300261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Чуриков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Орыкпай Хамзиевич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961101350384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Шайхығали Жанат Алпысұлы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521108350222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Шарапов Валерий Дмитриевич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740407350111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Шибельгут Александр Егорович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810808350583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Шигамбаев Мурат Байболатович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446776749964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Шлейкина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660713300375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Шнайдер Александр Федорович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420913400146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Шнайдер Ксения Петровна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591212450544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Ястребова Татьяна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3"/>
    <w:p>
      <w:pPr>
        <w:spacing w:after="0"/>
        <w:ind w:left="0"/>
        <w:jc w:val="both"/>
      </w:pPr>
      <w:r>
        <w:rPr>
          <w:rFonts w:ascii="Times New Roman"/>
          <w:b w:val="false"/>
          <w:i w:val="false"/>
          <w:color w:val="000000"/>
          <w:sz w:val="28"/>
        </w:rPr>
        <w:t>
      Кесте 2. Ауыл шаруашылығы жануарларының түрлері мен жыныстық - жас топтары бойынша қалыптастырылған гурттардың, отарлардың, табындардың саны туралы деректер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(тоқтылар, текелер)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(қозылар, лақтар)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5" w:id="224"/>
    <w:p>
      <w:pPr>
        <w:spacing w:after="0"/>
        <w:ind w:left="0"/>
        <w:jc w:val="both"/>
      </w:pPr>
      <w:r>
        <w:rPr>
          <w:rFonts w:ascii="Times New Roman"/>
          <w:b w:val="false"/>
          <w:i w:val="false"/>
          <w:color w:val="000000"/>
          <w:sz w:val="28"/>
        </w:rPr>
        <w:t>
      Кесте 3. Шалғайдағы жайылымдарда жаюға арналған ауыл шаруашылығы жануарлары басының саны туралы мәліметтер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 бойынша кент, ауыл, ауылдық округ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51" w:id="225"/>
    <w:p>
      <w:pPr>
        <w:spacing w:after="0"/>
        <w:ind w:left="0"/>
        <w:jc w:val="both"/>
      </w:pPr>
      <w:r>
        <w:rPr>
          <w:rFonts w:ascii="Times New Roman"/>
          <w:b w:val="false"/>
          <w:i w:val="false"/>
          <w:color w:val="000000"/>
          <w:sz w:val="28"/>
        </w:rPr>
        <w:t>
      Әкімшілік-аумақтық бірлік аумағында жер санаттары, жер учаскелерінің меншік иелері және жер пайдаланушылар бөлінісінде жайылымдардың орналасу схемасы (картасы) құқық белгілейтін құжаттар негізінде</w:t>
      </w:r>
    </w:p>
    <w:bookmarkEnd w:id="225"/>
    <w:bookmarkStart w:name="z25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58" w:id="227"/>
    <w:p>
      <w:pPr>
        <w:spacing w:after="0"/>
        <w:ind w:left="0"/>
        <w:jc w:val="left"/>
      </w:pPr>
      <w:r>
        <w:rPr>
          <w:rFonts w:ascii="Times New Roman"/>
          <w:b/>
          <w:i w:val="false"/>
          <w:color w:val="000000"/>
        </w:rPr>
        <w:t xml:space="preserve"> Жайылым айналымының қолайлы схемалары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bl>
    <w:bookmarkStart w:name="z259" w:id="228"/>
    <w:p>
      <w:pPr>
        <w:spacing w:after="0"/>
        <w:ind w:left="0"/>
        <w:jc w:val="both"/>
      </w:pPr>
      <w:r>
        <w:rPr>
          <w:rFonts w:ascii="Times New Roman"/>
          <w:b w:val="false"/>
          <w:i w:val="false"/>
          <w:color w:val="000000"/>
          <w:sz w:val="28"/>
        </w:rPr>
        <w:t>
      Ескертпе: 1, 2, 3, 4-қаламдарды бір жылда пайдалану кезектілігі.</w:t>
      </w:r>
    </w:p>
    <w:bookmarkEnd w:id="228"/>
    <w:bookmarkStart w:name="z260"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6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74" w:id="231"/>
    <w:p>
      <w:pPr>
        <w:spacing w:after="0"/>
        <w:ind w:left="0"/>
        <w:jc w:val="both"/>
      </w:pPr>
      <w:r>
        <w:rPr>
          <w:rFonts w:ascii="Times New Roman"/>
          <w:b w:val="false"/>
          <w:i w:val="false"/>
          <w:color w:val="000000"/>
          <w:sz w:val="28"/>
        </w:rPr>
        <w:t>
      Большая Чураковка ауылы</w:t>
      </w:r>
    </w:p>
    <w:bookmarkEnd w:id="231"/>
    <w:bookmarkStart w:name="z27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6299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33"/>
    <w:p>
      <w:pPr>
        <w:spacing w:after="0"/>
        <w:ind w:left="0"/>
        <w:jc w:val="both"/>
      </w:pPr>
      <w:r>
        <w:rPr>
          <w:rFonts w:ascii="Times New Roman"/>
          <w:b w:val="false"/>
          <w:i w:val="false"/>
          <w:color w:val="000000"/>
          <w:sz w:val="28"/>
        </w:rPr>
        <w:t>
      Докучаевка ауылы</w:t>
      </w:r>
    </w:p>
    <w:bookmarkEnd w:id="233"/>
    <w:bookmarkStart w:name="z27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6921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21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Новоалексеевка ауылы</w:t>
      </w:r>
    </w:p>
    <w:bookmarkStart w:name="z27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36"/>
    <w:p>
      <w:pPr>
        <w:spacing w:after="0"/>
        <w:ind w:left="0"/>
        <w:jc w:val="both"/>
      </w:pPr>
      <w:r>
        <w:rPr>
          <w:rFonts w:ascii="Times New Roman"/>
          <w:b w:val="false"/>
          <w:i w:val="false"/>
          <w:color w:val="000000"/>
          <w:sz w:val="28"/>
        </w:rPr>
        <w:t>
      Ілияс Омаров ауылы</w:t>
      </w:r>
    </w:p>
    <w:bookmarkEnd w:id="236"/>
    <w:bookmarkStart w:name="z281"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9977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38"/>
    <w:p>
      <w:pPr>
        <w:spacing w:after="0"/>
        <w:ind w:left="0"/>
        <w:jc w:val="both"/>
      </w:pPr>
      <w:r>
        <w:rPr>
          <w:rFonts w:ascii="Times New Roman"/>
          <w:b w:val="false"/>
          <w:i w:val="false"/>
          <w:color w:val="000000"/>
          <w:sz w:val="28"/>
        </w:rPr>
        <w:t xml:space="preserve">
      ПриозҰрное ауылы </w:t>
      </w:r>
    </w:p>
    <w:bookmarkEnd w:id="238"/>
    <w:bookmarkStart w:name="z283"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5321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213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40"/>
    <w:p>
      <w:pPr>
        <w:spacing w:after="0"/>
        <w:ind w:left="0"/>
        <w:jc w:val="both"/>
      </w:pPr>
      <w:r>
        <w:rPr>
          <w:rFonts w:ascii="Times New Roman"/>
          <w:b w:val="false"/>
          <w:i w:val="false"/>
          <w:color w:val="000000"/>
          <w:sz w:val="28"/>
        </w:rPr>
        <w:t>
      Первомайское ауылы</w:t>
      </w:r>
    </w:p>
    <w:bookmarkEnd w:id="240"/>
    <w:bookmarkStart w:name="z28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5029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29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Силантьев ауылы</w:t>
      </w:r>
    </w:p>
    <w:bookmarkStart w:name="z287"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5016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16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43"/>
    <w:p>
      <w:pPr>
        <w:spacing w:after="0"/>
        <w:ind w:left="0"/>
        <w:jc w:val="both"/>
      </w:pPr>
      <w:r>
        <w:rPr>
          <w:rFonts w:ascii="Times New Roman"/>
          <w:b w:val="false"/>
          <w:i w:val="false"/>
          <w:color w:val="000000"/>
          <w:sz w:val="28"/>
        </w:rPr>
        <w:t>
      Танабай ауылы</w:t>
      </w:r>
    </w:p>
    <w:bookmarkEnd w:id="243"/>
    <w:bookmarkStart w:name="z28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61214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214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45"/>
    <w:p>
      <w:pPr>
        <w:spacing w:after="0"/>
        <w:ind w:left="0"/>
        <w:jc w:val="both"/>
      </w:pPr>
      <w:r>
        <w:rPr>
          <w:rFonts w:ascii="Times New Roman"/>
          <w:b w:val="false"/>
          <w:i w:val="false"/>
          <w:color w:val="000000"/>
          <w:sz w:val="28"/>
        </w:rPr>
        <w:t xml:space="preserve">
      Щербаково ауылы </w:t>
      </w:r>
    </w:p>
    <w:bookmarkEnd w:id="245"/>
    <w:bookmarkStart w:name="z29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5257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57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47"/>
    <w:p>
      <w:pPr>
        <w:spacing w:after="0"/>
        <w:ind w:left="0"/>
        <w:jc w:val="both"/>
      </w:pPr>
      <w:r>
        <w:rPr>
          <w:rFonts w:ascii="Times New Roman"/>
          <w:b w:val="false"/>
          <w:i w:val="false"/>
          <w:color w:val="000000"/>
          <w:sz w:val="28"/>
        </w:rPr>
        <w:t>
      Шоқай ауылы</w:t>
      </w:r>
    </w:p>
    <w:bookmarkEnd w:id="247"/>
    <w:bookmarkStart w:name="z29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213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136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49"/>
    <w:p>
      <w:pPr>
        <w:spacing w:after="0"/>
        <w:ind w:left="0"/>
        <w:jc w:val="both"/>
      </w:pPr>
      <w:r>
        <w:rPr>
          <w:rFonts w:ascii="Times New Roman"/>
          <w:b w:val="false"/>
          <w:i w:val="false"/>
          <w:color w:val="000000"/>
          <w:sz w:val="28"/>
        </w:rPr>
        <w:t>
      Шартты белгілер:</w:t>
      </w:r>
    </w:p>
    <w:bookmarkEnd w:id="249"/>
    <w:bookmarkStart w:name="z29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01"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6045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45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31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52451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451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