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d47a08" w14:textId="dd47a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Панфилов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Жетісу облысы Панфилов аудандық мәслихатының 2025 жылғы 11 тамыздағы № 8-45-196 шешімі</w:t>
      </w:r>
    </w:p>
    <w:p>
      <w:pPr>
        <w:spacing w:after="0"/>
        <w:ind w:left="0"/>
        <w:jc w:val="both"/>
      </w:pPr>
      <w:bookmarkStart w:name="z7" w:id="0"/>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Панфилов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Панфилов ауданы бойынша 2025-2029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xml:space="preserve">
      2. Панфилов аудандық мәслихатының 2025 жылғы 21 қантардағы "Панфилов ауданы бойынша 2025-2029 жылдарға арналған жайылымдарды басқару және оларды пайдалану жөніндегі жоспарды бекіту туралы" </w:t>
      </w:r>
      <w:r>
        <w:rPr>
          <w:rFonts w:ascii="Times New Roman"/>
          <w:b w:val="false"/>
          <w:i w:val="false"/>
          <w:color w:val="000000"/>
          <w:sz w:val="28"/>
        </w:rPr>
        <w:t>№ 8-37-157</w:t>
      </w:r>
      <w:r>
        <w:rPr>
          <w:rFonts w:ascii="Times New Roman"/>
          <w:b w:val="false"/>
          <w:i w:val="false"/>
          <w:color w:val="000000"/>
          <w:sz w:val="28"/>
        </w:rPr>
        <w:t xml:space="preserve"> (Нормативтік құқықтық актілерді мемлекеттік тіркеу тізілімінде 2025 жылдың 29 қаңтарында № 206826 болып тіркелген) шешімінің күші жойылды деп танылсын.</w:t>
      </w:r>
    </w:p>
    <w:bookmarkEnd w:id="2"/>
    <w:bookmarkStart w:name="z10" w:id="3"/>
    <w:p>
      <w:pPr>
        <w:spacing w:after="0"/>
        <w:ind w:left="0"/>
        <w:jc w:val="both"/>
      </w:pPr>
      <w:r>
        <w:rPr>
          <w:rFonts w:ascii="Times New Roman"/>
          <w:b w:val="false"/>
          <w:i w:val="false"/>
          <w:color w:val="000000"/>
          <w:sz w:val="28"/>
        </w:rPr>
        <w:t>
       3. Осы шешімнің орындалуын бақылау аудан әкімінің жетекшілік ететін орынбасарына жүктелсін.</w:t>
      </w:r>
    </w:p>
    <w:bookmarkEnd w:id="3"/>
    <w:bookmarkStart w:name="z11" w:id="4"/>
    <w:p>
      <w:pPr>
        <w:spacing w:after="0"/>
        <w:ind w:left="0"/>
        <w:jc w:val="both"/>
      </w:pPr>
      <w:r>
        <w:rPr>
          <w:rFonts w:ascii="Times New Roman"/>
          <w:b w:val="false"/>
          <w:i w:val="false"/>
          <w:color w:val="000000"/>
          <w:sz w:val="28"/>
        </w:rPr>
        <w:t>
      4. Осы шешім оның алғашқы ресми жарияланған күннен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Шоқпаров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аудандық мәслихатының 2025 жылғы 11 тамыздағы "Панфилов ауданы бойынша 2025-2029 жылдарға арналған жайылымдарды басқару және оларды пайдалану жөніндегі жоспарды бекіту туралы" № 8-45-196 шешіміне қосымша</w:t>
            </w:r>
          </w:p>
        </w:tc>
      </w:tr>
    </w:tbl>
    <w:bookmarkStart w:name="z14" w:id="5"/>
    <w:p>
      <w:pPr>
        <w:spacing w:after="0"/>
        <w:ind w:left="0"/>
        <w:jc w:val="left"/>
      </w:pPr>
      <w:r>
        <w:rPr>
          <w:rFonts w:ascii="Times New Roman"/>
          <w:b/>
          <w:i w:val="false"/>
          <w:color w:val="000000"/>
        </w:rPr>
        <w:t xml:space="preserve"> Панфилов ауданының жайылымдарды басқару және оларды пайдалану жөніндегі 2025-2029 жылдарға арналған жоспар</w:t>
      </w:r>
    </w:p>
    <w:bookmarkEnd w:id="5"/>
    <w:bookmarkStart w:name="z15" w:id="6"/>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6"/>
    <w:bookmarkStart w:name="z16" w:id="7"/>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7"/>
    <w:bookmarkStart w:name="z17" w:id="8"/>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8"/>
    <w:bookmarkStart w:name="z18" w:id="9"/>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 </w:t>
      </w:r>
    </w:p>
    <w:bookmarkEnd w:id="9"/>
    <w:bookmarkStart w:name="z19" w:id="10"/>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bookmarkEnd w:id="10"/>
    <w:bookmarkStart w:name="z20" w:id="11"/>
    <w:p>
      <w:pPr>
        <w:spacing w:after="0"/>
        <w:ind w:left="0"/>
        <w:jc w:val="both"/>
      </w:pPr>
      <w:r>
        <w:rPr>
          <w:rFonts w:ascii="Times New Roman"/>
          <w:b w:val="false"/>
          <w:i w:val="false"/>
          <w:color w:val="000000"/>
          <w:sz w:val="28"/>
        </w:rPr>
        <w:t xml:space="preserve">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w:t>
      </w:r>
      <w:r>
        <w:rPr>
          <w:rFonts w:ascii="Times New Roman"/>
          <w:b w:val="false"/>
          <w:i w:val="false"/>
          <w:color w:val="000000"/>
          <w:sz w:val="28"/>
        </w:rPr>
        <w:t>№ 518</w:t>
      </w:r>
      <w:r>
        <w:rPr>
          <w:rFonts w:ascii="Times New Roman"/>
          <w:b w:val="false"/>
          <w:i w:val="false"/>
          <w:color w:val="000000"/>
          <w:sz w:val="28"/>
        </w:rPr>
        <w:t xml:space="preserve"> бұйрығымен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bookmarkEnd w:id="11"/>
    <w:bookmarkStart w:name="z21" w:id="12"/>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bookmarkEnd w:id="12"/>
    <w:bookmarkStart w:name="z22" w:id="13"/>
    <w:p>
      <w:pPr>
        <w:spacing w:after="0"/>
        <w:ind w:left="0"/>
        <w:jc w:val="both"/>
      </w:pPr>
      <w:r>
        <w:rPr>
          <w:rFonts w:ascii="Times New Roman"/>
          <w:b w:val="false"/>
          <w:i w:val="false"/>
          <w:color w:val="000000"/>
          <w:sz w:val="28"/>
        </w:rPr>
        <w:t xml:space="preserve">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w:t>
      </w:r>
      <w:r>
        <w:rPr>
          <w:rFonts w:ascii="Times New Roman"/>
          <w:b w:val="false"/>
          <w:i w:val="false"/>
          <w:color w:val="000000"/>
          <w:sz w:val="28"/>
        </w:rPr>
        <w:t>№ 178</w:t>
      </w:r>
      <w:r>
        <w:rPr>
          <w:rFonts w:ascii="Times New Roman"/>
          <w:b w:val="false"/>
          <w:i w:val="false"/>
          <w:color w:val="000000"/>
          <w:sz w:val="28"/>
        </w:rPr>
        <w:t xml:space="preserve"> бұйрығымен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bookmarkEnd w:id="13"/>
    <w:bookmarkStart w:name="z23" w:id="14"/>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14"/>
    <w:bookmarkStart w:name="z24" w:id="15"/>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w:t>
      </w:r>
      <w:r>
        <w:rPr>
          <w:rFonts w:ascii="Times New Roman"/>
          <w:b w:val="false"/>
          <w:i w:val="false"/>
          <w:color w:val="000000"/>
          <w:sz w:val="28"/>
        </w:rPr>
        <w:t>№ 545</w:t>
      </w:r>
      <w:r>
        <w:rPr>
          <w:rFonts w:ascii="Times New Roman"/>
          <w:b w:val="false"/>
          <w:i w:val="false"/>
          <w:color w:val="000000"/>
          <w:sz w:val="28"/>
        </w:rPr>
        <w:t xml:space="preserve">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10-кестесіне сәйкес айқындалады;</w:t>
      </w:r>
    </w:p>
    <w:bookmarkEnd w:id="15"/>
    <w:bookmarkStart w:name="z25" w:id="16"/>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bookmarkEnd w:id="16"/>
    <w:bookmarkStart w:name="z26" w:id="17"/>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bookmarkEnd w:id="17"/>
    <w:bookmarkStart w:name="z27" w:id="18"/>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18"/>
    <w:bookmarkStart w:name="z28" w:id="19"/>
    <w:p>
      <w:pPr>
        <w:spacing w:after="0"/>
        <w:ind w:left="0"/>
        <w:jc w:val="both"/>
      </w:pPr>
      <w:r>
        <w:rPr>
          <w:rFonts w:ascii="Times New Roman"/>
          <w:b w:val="false"/>
          <w:i w:val="false"/>
          <w:color w:val="000000"/>
          <w:sz w:val="28"/>
        </w:rPr>
        <w:t>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бұйрығына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19"/>
    <w:bookmarkStart w:name="z29" w:id="20"/>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20"/>
    <w:bookmarkStart w:name="z30" w:id="21"/>
    <w:p>
      <w:pPr>
        <w:spacing w:after="0"/>
        <w:ind w:left="0"/>
        <w:jc w:val="both"/>
      </w:pPr>
      <w:r>
        <w:rPr>
          <w:rFonts w:ascii="Times New Roman"/>
          <w:b w:val="false"/>
          <w:i w:val="false"/>
          <w:color w:val="000000"/>
          <w:sz w:val="28"/>
        </w:rPr>
        <w:t>
      жайылым алаңдарын жекеленген өріс учаскелеріне бөлу;</w:t>
      </w:r>
    </w:p>
    <w:bookmarkEnd w:id="21"/>
    <w:bookmarkStart w:name="z31" w:id="22"/>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bookmarkEnd w:id="22"/>
    <w:bookmarkStart w:name="z32" w:id="23"/>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23"/>
    <w:bookmarkStart w:name="z33" w:id="24"/>
    <w:p>
      <w:pPr>
        <w:spacing w:after="0"/>
        <w:ind w:left="0"/>
        <w:jc w:val="both"/>
      </w:pPr>
      <w:r>
        <w:rPr>
          <w:rFonts w:ascii="Times New Roman"/>
          <w:b w:val="false"/>
          <w:i w:val="false"/>
          <w:color w:val="000000"/>
          <w:sz w:val="28"/>
        </w:rPr>
        <w:t>
      Панфилов ауданының жері бір негізгі учаскеден тұрады Кадастрлық кварталдар 24-262-006, 24-262-012, 24-262-014, 24-262-040, 24-262-051, 24262-052, 24-262-032, 24-262-068, 24-262-073, 24-262-078, 24-262-085, 24-262-088, 24262-063, 242-62-091, 24-262-131, 24-262-033, 24-262-026 Панфилов ауданы Жетісу облысының шығыс бөлігінде орналасқан Панфилов ауданы әкімшілік орталығы –Жаркент қаласы Әкімшілік-аумақтық бөлініс бойынша Панфилов ауданында 13 ауылдық, 1 қалалық округтер, 42 ауылдық-мекендер орналасқан</w:t>
      </w:r>
    </w:p>
    <w:bookmarkEnd w:id="24"/>
    <w:bookmarkStart w:name="z34" w:id="25"/>
    <w:p>
      <w:pPr>
        <w:spacing w:after="0"/>
        <w:ind w:left="0"/>
        <w:jc w:val="both"/>
      </w:pPr>
      <w:r>
        <w:rPr>
          <w:rFonts w:ascii="Times New Roman"/>
          <w:b w:val="false"/>
          <w:i w:val="false"/>
          <w:color w:val="000000"/>
          <w:sz w:val="28"/>
        </w:rPr>
        <w:t>
      (Панфилов ауданының жалпы көлемі 1058252 га, оның ішінде жайылымдық жерлер-304302 га, суармалы жерлер-44 078 га )</w:t>
      </w:r>
    </w:p>
    <w:bookmarkEnd w:id="25"/>
    <w:bookmarkStart w:name="z35" w:id="26"/>
    <w:p>
      <w:pPr>
        <w:spacing w:after="0"/>
        <w:ind w:left="0"/>
        <w:jc w:val="both"/>
      </w:pPr>
      <w:r>
        <w:rPr>
          <w:rFonts w:ascii="Times New Roman"/>
          <w:b w:val="false"/>
          <w:i w:val="false"/>
          <w:color w:val="000000"/>
          <w:sz w:val="28"/>
        </w:rPr>
        <w:t>
      Санаттар бойынша жерлер бөлінісі:</w:t>
      </w:r>
    </w:p>
    <w:bookmarkEnd w:id="26"/>
    <w:bookmarkStart w:name="z36" w:id="27"/>
    <w:p>
      <w:pPr>
        <w:spacing w:after="0"/>
        <w:ind w:left="0"/>
        <w:jc w:val="both"/>
      </w:pPr>
      <w:r>
        <w:rPr>
          <w:rFonts w:ascii="Times New Roman"/>
          <w:b w:val="false"/>
          <w:i w:val="false"/>
          <w:color w:val="000000"/>
          <w:sz w:val="28"/>
        </w:rPr>
        <w:t>
      Ауыл шаруашылығы мақсатындағы жерлер – 358 821 га;</w:t>
      </w:r>
    </w:p>
    <w:bookmarkEnd w:id="27"/>
    <w:bookmarkStart w:name="z37" w:id="28"/>
    <w:p>
      <w:pPr>
        <w:spacing w:after="0"/>
        <w:ind w:left="0"/>
        <w:jc w:val="both"/>
      </w:pPr>
      <w:r>
        <w:rPr>
          <w:rFonts w:ascii="Times New Roman"/>
          <w:b w:val="false"/>
          <w:i w:val="false"/>
          <w:color w:val="000000"/>
          <w:sz w:val="28"/>
        </w:rPr>
        <w:t xml:space="preserve">
      Елді мекен жерлері-30402 га; </w:t>
      </w:r>
    </w:p>
    <w:bookmarkEnd w:id="28"/>
    <w:bookmarkStart w:name="z38" w:id="29"/>
    <w:p>
      <w:pPr>
        <w:spacing w:after="0"/>
        <w:ind w:left="0"/>
        <w:jc w:val="both"/>
      </w:pPr>
      <w:r>
        <w:rPr>
          <w:rFonts w:ascii="Times New Roman"/>
          <w:b w:val="false"/>
          <w:i w:val="false"/>
          <w:color w:val="000000"/>
          <w:sz w:val="28"/>
        </w:rPr>
        <w:t xml:space="preserve">
      Өнеркәсіп көлік, байланыс, ғарыш қызметі, қорғаныс, ұлттық қауіпсіздік мұқтажына арналған жерлер және ауыл шаруашылығына арналмаған өзгеде жерлер-35 072 га; </w:t>
      </w:r>
    </w:p>
    <w:bookmarkEnd w:id="29"/>
    <w:bookmarkStart w:name="z39" w:id="30"/>
    <w:p>
      <w:pPr>
        <w:spacing w:after="0"/>
        <w:ind w:left="0"/>
        <w:jc w:val="both"/>
      </w:pPr>
      <w:r>
        <w:rPr>
          <w:rFonts w:ascii="Times New Roman"/>
          <w:b w:val="false"/>
          <w:i w:val="false"/>
          <w:color w:val="000000"/>
          <w:sz w:val="28"/>
        </w:rPr>
        <w:t>
      су қорының жерлері-346 га;</w:t>
      </w:r>
    </w:p>
    <w:bookmarkEnd w:id="30"/>
    <w:bookmarkStart w:name="z40" w:id="31"/>
    <w:p>
      <w:pPr>
        <w:spacing w:after="0"/>
        <w:ind w:left="0"/>
        <w:jc w:val="both"/>
      </w:pPr>
      <w:r>
        <w:rPr>
          <w:rFonts w:ascii="Times New Roman"/>
          <w:b w:val="false"/>
          <w:i w:val="false"/>
          <w:color w:val="000000"/>
          <w:sz w:val="28"/>
        </w:rPr>
        <w:t>
      Ерекше қоғалатынтабиғы аймақтар 69 420 га;</w:t>
      </w:r>
    </w:p>
    <w:bookmarkEnd w:id="31"/>
    <w:bookmarkStart w:name="z41" w:id="32"/>
    <w:p>
      <w:pPr>
        <w:spacing w:after="0"/>
        <w:ind w:left="0"/>
        <w:jc w:val="both"/>
      </w:pPr>
      <w:r>
        <w:rPr>
          <w:rFonts w:ascii="Times New Roman"/>
          <w:b w:val="false"/>
          <w:i w:val="false"/>
          <w:color w:val="000000"/>
          <w:sz w:val="28"/>
        </w:rPr>
        <w:t>
      Орманқоры жерлер 187 171;</w:t>
      </w:r>
    </w:p>
    <w:bookmarkEnd w:id="32"/>
    <w:bookmarkStart w:name="z42" w:id="33"/>
    <w:p>
      <w:pPr>
        <w:spacing w:after="0"/>
        <w:ind w:left="0"/>
        <w:jc w:val="both"/>
      </w:pPr>
      <w:r>
        <w:rPr>
          <w:rFonts w:ascii="Times New Roman"/>
          <w:b w:val="false"/>
          <w:i w:val="false"/>
          <w:color w:val="000000"/>
          <w:sz w:val="28"/>
        </w:rPr>
        <w:t>
      қордағы жерлер- 377 020 га</w:t>
      </w:r>
    </w:p>
    <w:bookmarkEnd w:id="33"/>
    <w:bookmarkStart w:name="z43" w:id="34"/>
    <w:p>
      <w:pPr>
        <w:spacing w:after="0"/>
        <w:ind w:left="0"/>
        <w:jc w:val="both"/>
      </w:pPr>
      <w:r>
        <w:rPr>
          <w:rFonts w:ascii="Times New Roman"/>
          <w:b w:val="false"/>
          <w:i w:val="false"/>
          <w:color w:val="000000"/>
          <w:sz w:val="28"/>
        </w:rPr>
        <w:t>
      Ауданның климаттық зонасы күртконтинеталды, қысы салыстырмалы салқын, жазы ыстық және құрғақ Ауаның жылдық орташасы температурасы қаңтар айында- -22; -40°С, шілде айында - +15; +30°С Жауынның орташа түсімі 49мм, ал жылдық 199 мм.</w:t>
      </w:r>
    </w:p>
    <w:bookmarkEnd w:id="34"/>
    <w:bookmarkStart w:name="z44" w:id="35"/>
    <w:p>
      <w:pPr>
        <w:spacing w:after="0"/>
        <w:ind w:left="0"/>
        <w:jc w:val="both"/>
      </w:pPr>
      <w:r>
        <w:rPr>
          <w:rFonts w:ascii="Times New Roman"/>
          <w:b w:val="false"/>
          <w:i w:val="false"/>
          <w:color w:val="000000"/>
          <w:sz w:val="28"/>
        </w:rPr>
        <w:t>
      Ауданның өсімдік жамылғысы әр түрлі, шамамен қоса алғанда 120 түрлері Олардың ішінде ең көп таралған түрлері астық тұқымдас, бұршақ және әр түрлі шөптері.</w:t>
      </w:r>
    </w:p>
    <w:bookmarkEnd w:id="35"/>
    <w:bookmarkStart w:name="z45" w:id="36"/>
    <w:p>
      <w:pPr>
        <w:spacing w:after="0"/>
        <w:ind w:left="0"/>
        <w:jc w:val="both"/>
      </w:pPr>
      <w:r>
        <w:rPr>
          <w:rFonts w:ascii="Times New Roman"/>
          <w:b w:val="false"/>
          <w:i w:val="false"/>
          <w:color w:val="000000"/>
          <w:sz w:val="28"/>
        </w:rPr>
        <w:t>
      Ауданда 14 мал дәрігерлік пункті, 17 қашырым пункті және 14 мал көмінділері және 19 сібір жарасы қорымдары бар.</w:t>
      </w:r>
    </w:p>
    <w:bookmarkEnd w:id="36"/>
    <w:bookmarkStart w:name="z46" w:id="37"/>
    <w:p>
      <w:pPr>
        <w:spacing w:after="0"/>
        <w:ind w:left="0"/>
        <w:jc w:val="both"/>
      </w:pPr>
      <w:r>
        <w:rPr>
          <w:rFonts w:ascii="Times New Roman"/>
          <w:b w:val="false"/>
          <w:i w:val="false"/>
          <w:color w:val="000000"/>
          <w:sz w:val="28"/>
        </w:rPr>
        <w:t>
      Кәзіргі уақытта Панфилов ауданы бойынша ірі қара 64218 бас, қой және ешкі 260968 бас, жылқы 19625 бас, түйе 384 бас, 130 шошқа және 43584 құс саналады.</w:t>
      </w:r>
    </w:p>
    <w:bookmarkEnd w:id="37"/>
    <w:bookmarkStart w:name="z47" w:id="38"/>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 </w:t>
      </w:r>
    </w:p>
    <w:bookmarkEnd w:id="38"/>
    <w:bookmarkStart w:name="z48" w:id="39"/>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 Сібір ошағы -1, ауылдық әкімдіктің теңгерімінде тұр.</w:t>
      </w:r>
    </w:p>
    <w:bookmarkEnd w:id="39"/>
    <w:bookmarkStart w:name="z49" w:id="40"/>
    <w:p>
      <w:pPr>
        <w:spacing w:after="0"/>
        <w:ind w:left="0"/>
        <w:jc w:val="both"/>
      </w:pPr>
      <w:r>
        <w:rPr>
          <w:rFonts w:ascii="Times New Roman"/>
          <w:b w:val="false"/>
          <w:i w:val="false"/>
          <w:color w:val="000000"/>
          <w:sz w:val="28"/>
        </w:rPr>
        <w:t>
      Жайылымды суландыру табиғи бұлақтар, бұрғыламалы және шахталы құдықтармен қамтамасыз етілген Панфилов ауданы бойынша шаруа қожалықтарда 44 құдық бар, оның ішінде 2 бұрғыланған құдық жаңадан қазылып қойылды Шаруа қожалықтары мен ауыл тұрғындарының малдары Өсек, Бурхан, Тышкан, Бархудзур, Көктерек өзенінен су ішеді Су тапшылығы мәселесі жоқ.</w:t>
      </w:r>
    </w:p>
    <w:bookmarkEnd w:id="40"/>
    <w:bookmarkStart w:name="z50" w:id="41"/>
    <w:p>
      <w:pPr>
        <w:spacing w:after="0"/>
        <w:ind w:left="0"/>
        <w:jc w:val="both"/>
      </w:pPr>
      <w:r>
        <w:rPr>
          <w:rFonts w:ascii="Times New Roman"/>
          <w:b w:val="false"/>
          <w:i w:val="false"/>
          <w:color w:val="000000"/>
          <w:sz w:val="28"/>
        </w:rPr>
        <w:t>
      Панфилов ауданында учаскесінде 470 мал қыстауы бар</w:t>
      </w:r>
    </w:p>
    <w:bookmarkEnd w:id="41"/>
    <w:bookmarkStart w:name="z51" w:id="4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2"/>
    <w:bookmarkStart w:name="z52" w:id="43"/>
    <w:p>
      <w:pPr>
        <w:spacing w:after="0"/>
        <w:ind w:left="0"/>
        <w:jc w:val="both"/>
      </w:pPr>
      <w:r>
        <w:rPr>
          <w:rFonts w:ascii="Times New Roman"/>
          <w:b w:val="false"/>
          <w:i w:val="false"/>
          <w:color w:val="000000"/>
          <w:sz w:val="28"/>
        </w:rPr>
        <w:t>
      Ірі қара мал - 428 табын (оның ішінде ауылдың ішіндегі табын –205 , шаруа қожалықтарда табын-223);</w:t>
      </w:r>
    </w:p>
    <w:bookmarkEnd w:id="43"/>
    <w:bookmarkStart w:name="z53" w:id="44"/>
    <w:p>
      <w:pPr>
        <w:spacing w:after="0"/>
        <w:ind w:left="0"/>
        <w:jc w:val="both"/>
      </w:pPr>
      <w:r>
        <w:rPr>
          <w:rFonts w:ascii="Times New Roman"/>
          <w:b w:val="false"/>
          <w:i w:val="false"/>
          <w:color w:val="000000"/>
          <w:sz w:val="28"/>
        </w:rPr>
        <w:t>
      -ұсақ мал – 473 отар;</w:t>
      </w:r>
    </w:p>
    <w:bookmarkEnd w:id="44"/>
    <w:bookmarkStart w:name="z54" w:id="45"/>
    <w:p>
      <w:pPr>
        <w:spacing w:after="0"/>
        <w:ind w:left="0"/>
        <w:jc w:val="both"/>
      </w:pPr>
      <w:r>
        <w:rPr>
          <w:rFonts w:ascii="Times New Roman"/>
          <w:b w:val="false"/>
          <w:i w:val="false"/>
          <w:color w:val="000000"/>
          <w:sz w:val="28"/>
        </w:rPr>
        <w:t>
      -жылқылар – 726 үйір</w:t>
      </w:r>
    </w:p>
    <w:bookmarkEnd w:id="45"/>
    <w:bookmarkStart w:name="z55" w:id="46"/>
    <w:p>
      <w:pPr>
        <w:spacing w:after="0"/>
        <w:ind w:left="0"/>
        <w:jc w:val="both"/>
      </w:pPr>
      <w:r>
        <w:rPr>
          <w:rFonts w:ascii="Times New Roman"/>
          <w:b w:val="false"/>
          <w:i w:val="false"/>
          <w:color w:val="000000"/>
          <w:sz w:val="28"/>
        </w:rPr>
        <w:t>
      -Түйе – 2 табын.</w:t>
      </w:r>
    </w:p>
    <w:bookmarkEnd w:id="46"/>
    <w:bookmarkStart w:name="z56" w:id="47"/>
    <w:p>
      <w:pPr>
        <w:spacing w:after="0"/>
        <w:ind w:left="0"/>
        <w:jc w:val="both"/>
      </w:pPr>
      <w:r>
        <w:rPr>
          <w:rFonts w:ascii="Times New Roman"/>
          <w:b w:val="false"/>
          <w:i w:val="false"/>
          <w:color w:val="000000"/>
          <w:sz w:val="28"/>
        </w:rPr>
        <w:t>
      2025 жылғы 01 қаңтардағы Панфилов ауданы аумағындағы ауыл шаруашылығы жануарлары мал басының саны: 64218 бас ірі қара мал, оның ішінде 39707 бас аналық мал, 19625 бас жылқы және ұсақ мал - 260968 бас, түйе - 384 бас.</w:t>
      </w:r>
    </w:p>
    <w:bookmarkEnd w:id="47"/>
    <w:bookmarkStart w:name="z57" w:id="48"/>
    <w:p>
      <w:pPr>
        <w:spacing w:after="0"/>
        <w:ind w:left="0"/>
        <w:jc w:val="both"/>
      </w:pPr>
      <w:r>
        <w:rPr>
          <w:rFonts w:ascii="Times New Roman"/>
          <w:b w:val="false"/>
          <w:i w:val="false"/>
          <w:color w:val="000000"/>
          <w:sz w:val="28"/>
        </w:rPr>
        <w:t>
      Жайлымның жалпы алаңы жүктемесінің шекті рұқсат етілген нормасы ІҚМ – 4,0 га/бас, ҰММ – 0,8 га/бас, жылқы – 4,5 га/бас, түйе -5 га/бас.</w:t>
      </w:r>
    </w:p>
    <w:bookmarkEnd w:id="48"/>
    <w:bookmarkStart w:name="z58" w:id="49"/>
    <w:p>
      <w:pPr>
        <w:spacing w:after="0"/>
        <w:ind w:left="0"/>
        <w:jc w:val="both"/>
      </w:pPr>
      <w:r>
        <w:rPr>
          <w:rFonts w:ascii="Times New Roman"/>
          <w:b w:val="false"/>
          <w:i w:val="false"/>
          <w:color w:val="000000"/>
          <w:sz w:val="28"/>
        </w:rPr>
        <w:t>
      Панфилов ауданы бойынша елді мекендер бөлінісінде мүйізді ірі қара аналық (сауын) мал басын орналастыру үшін 2021 жылы бекітілген жайылым бойынша елді мекенде жалпы 5784,6 гектар болса, 2025-2030 жылғы жайылымға 3148 гектар жайылым жерге ұлғайды, жайылымдардың қажеттілігі 5264 гектардан 7126 гектарға көбейді, жайылымға шығатын елді мекен мал басы 376 бастан 509 басқа көбейді, қажеттіліктің қамтамасыз етілуі 110%-дан 125,3 %-ға артты.</w:t>
      </w:r>
    </w:p>
    <w:bookmarkEnd w:id="49"/>
    <w:bookmarkStart w:name="z59" w:id="50"/>
    <w:p>
      <w:pPr>
        <w:spacing w:after="0"/>
        <w:ind w:left="0"/>
        <w:jc w:val="both"/>
      </w:pPr>
      <w:r>
        <w:rPr>
          <w:rFonts w:ascii="Times New Roman"/>
          <w:b w:val="false"/>
          <w:i w:val="false"/>
          <w:color w:val="000000"/>
          <w:sz w:val="28"/>
        </w:rPr>
        <w:t>
      Панфилов ауданы бойынша жайлым жер көлемі 156 290 гектар, оның ішінде 45 шаруа қожалығына, ЖШС және "Бөрлітөбе орман шаруашылығы" коммуналдық мемлекеттік мекемесіне тиесілі -88 324, 43гектар жайылым жері бар Оның ішінде "Бөрлітөбе орман шаруашылығы" коммуналдық мемлекеттік мекемесіне – 38 102 гектар тиесілі Аудан бойынша шаруа қожалықтарда барлығы: 34775 бас ірі қара малы, 153575 бас ұсақ мүйізді мал, 11970 бас жылқы, түйе- 384 бас Мал басына шаққанда қажетті жайылым көлемі -64 417,7 гектарды құрайды Артық жайлым жер көлемі -317745 гектар жайлым айналым схемеасы бойынша пайдаланылады.</w:t>
      </w:r>
    </w:p>
    <w:bookmarkEnd w:id="50"/>
    <w:bookmarkStart w:name="z60" w:id="51"/>
    <w:p>
      <w:pPr>
        <w:spacing w:after="0"/>
        <w:ind w:left="0"/>
        <w:jc w:val="both"/>
      </w:pPr>
      <w:r>
        <w:rPr>
          <w:rFonts w:ascii="Times New Roman"/>
          <w:b w:val="false"/>
          <w:i w:val="false"/>
          <w:color w:val="000000"/>
          <w:sz w:val="28"/>
        </w:rPr>
        <w:t>
      Жер учаскелерінің жеке меншік иелері бойынша Панфилов ауданы аумағында 1 жер пайдаланушы бар Жайылым алаңы 10гектар жерді құрайды Мал саны: МҰМ – 30 бас, Жылқы – 8 бас Жалпы жайылымға қажеттілік 219,2 гектар Жетіспейтін жайылым жер көлемі 209 гектар.</w:t>
      </w:r>
    </w:p>
    <w:bookmarkEnd w:id="51"/>
    <w:bookmarkStart w:name="z61" w:id="52"/>
    <w:p>
      <w:pPr>
        <w:spacing w:after="0"/>
        <w:ind w:left="0"/>
        <w:jc w:val="both"/>
      </w:pPr>
      <w:r>
        <w:rPr>
          <w:rFonts w:ascii="Times New Roman"/>
          <w:b w:val="false"/>
          <w:i w:val="false"/>
          <w:color w:val="000000"/>
          <w:sz w:val="28"/>
        </w:rPr>
        <w:t>
      Аудан бойынша 10 шаруа қожалығы Алтынэмел табиғи ұлттық паркі және Жаркент Орман шаруашылығы комуналдық мекемесі арқылы жаз айларында жайлауға шығып, жазғы жайылыммен қамтамасыз етіледі Өзге 35 шаруа қожалығы округке қарасты шалғайдағы жазғы жайылыммен қамтамасыз етіледі.</w:t>
      </w:r>
    </w:p>
    <w:bookmarkEnd w:id="52"/>
    <w:bookmarkStart w:name="z62" w:id="53"/>
    <w:p>
      <w:pPr>
        <w:spacing w:after="0"/>
        <w:ind w:left="0"/>
        <w:jc w:val="both"/>
      </w:pPr>
      <w:r>
        <w:rPr>
          <w:rFonts w:ascii="Times New Roman"/>
          <w:b w:val="false"/>
          <w:i w:val="false"/>
          <w:color w:val="000000"/>
          <w:sz w:val="28"/>
        </w:rPr>
        <w:t>
      Панфилов ауданы бойынша екпе жайлым жерлер жоқ жерлер аридтік жайылымға жатады, яғни шөл, нағыз (орта) шөлді жайылымдар, жайылым типі қылшалы, изенді, бұталы, теріскенді-қоңыр жусандылар жайылымына жатады.</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аудандық мәслихатының 2025 жылғы 11 тамыздағы "Панфилов ауданы бойынша 2025-2029 жылдарға арналған жайылымдарды басқару және оларды пайдалану жөніндегі жоспарды бекіту туралы" № 8-45-195 шешіміне 1- қосымша</w:t>
            </w:r>
          </w:p>
        </w:tc>
      </w:tr>
    </w:tbl>
    <w:bookmarkStart w:name="z64" w:id="54"/>
    <w:p>
      <w:pPr>
        <w:spacing w:after="0"/>
        <w:ind w:left="0"/>
        <w:jc w:val="left"/>
      </w:pPr>
      <w:r>
        <w:rPr>
          <w:rFonts w:ascii="Times New Roman"/>
          <w:b/>
          <w:i w:val="false"/>
          <w:color w:val="000000"/>
        </w:rPr>
        <w:t xml:space="preserve"> Өңірдің жер балансы мен мемлекеттік жер кадастры ақпараттық жүйесінің деректері</w:t>
      </w:r>
    </w:p>
    <w:bookmarkEnd w:id="54"/>
    <w:bookmarkStart w:name="z65" w:id="55"/>
    <w:p>
      <w:pPr>
        <w:spacing w:after="0"/>
        <w:ind w:left="0"/>
        <w:jc w:val="both"/>
      </w:pPr>
      <w:r>
        <w:rPr>
          <w:rFonts w:ascii="Times New Roman"/>
          <w:b w:val="false"/>
          <w:i w:val="false"/>
          <w:color w:val="000000"/>
          <w:sz w:val="28"/>
        </w:rPr>
        <w:t>
      1-кесте Панфилов ауданы бойынша жайлымдардың жерлерін санаттары бойынша бөлу, мың гектар</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Панфилов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1 058 252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1 058 252</w:t>
            </w:r>
          </w:p>
        </w:tc>
      </w:tr>
    </w:tbl>
    <w:bookmarkStart w:name="z66" w:id="56"/>
    <w:p>
      <w:pPr>
        <w:spacing w:after="0"/>
        <w:ind w:left="0"/>
        <w:jc w:val="both"/>
      </w:pPr>
      <w:r>
        <w:rPr>
          <w:rFonts w:ascii="Times New Roman"/>
          <w:b w:val="false"/>
          <w:i w:val="false"/>
          <w:color w:val="000000"/>
          <w:sz w:val="28"/>
        </w:rPr>
        <w:t>
      2-кесте Елді мекеннің жайылымдарын бөлу, мың гектар:</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Алтыүй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Головацский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3346201001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Қоныролен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Қоныролен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3346494002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7" w:id="57"/>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Исмаев Сализы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360202301575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Далибаев Куаныш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650709301740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Дуйсебеков Айдар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680602302326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Бергенбекова Кульяй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441005400179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Абильбеков Бауржан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690204300823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Тебереков Абубакир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590323300760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Сырлыбай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720430300800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Сакимбеков Ерканат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720704300364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Кудайкулов Турдахын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461010300537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Гайнахунов Сухратжан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870426300640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Нурумова Магрипа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580409400584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Бипейсов Бейсембай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761103300703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Келемсеитов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550401300846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Василов Тохтахун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331101300604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Актанова Маржанкул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460709400580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Айдабол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390505303138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Атаева Тойкул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481119401181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Райымбекова Жаныл Салыкбаевна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630602402204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Османов Дильмурат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640129300222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Камбаров Курбан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630502302363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 Айымбуби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420524400082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560908300399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Айтупов Турганбек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370225301671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Тугелбаев Ерназар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661204300741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8"/>
          <w:p>
            <w:pPr>
              <w:spacing w:after="20"/>
              <w:ind w:left="20"/>
              <w:jc w:val="both"/>
            </w:pPr>
            <w:r>
              <w:rPr>
                <w:rFonts w:ascii="Times New Roman"/>
                <w:b w:val="false"/>
                <w:i w:val="false"/>
                <w:color w:val="000000"/>
                <w:sz w:val="20"/>
              </w:rPr>
              <w:t>
24262052184</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24262052185</w:t>
            </w:r>
          </w:p>
          <w:p>
            <w:pPr>
              <w:spacing w:after="20"/>
              <w:ind w:left="20"/>
              <w:jc w:val="both"/>
            </w:pPr>
            <w:r>
              <w:rPr>
                <w:rFonts w:ascii="Times New Roman"/>
                <w:b w:val="false"/>
                <w:i w:val="false"/>
                <w:color w:val="000000"/>
                <w:sz w:val="20"/>
              </w:rPr>
              <w:t>
24262052186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Байсанбаев Оразбай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520305300323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Джапаркулов Олжас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810620303064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780315300300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Мустапаев Анвар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651016300351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Сарпекова Алимхан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470107400399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Нұрнакен Мұрат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911017401535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Абилова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630305402100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Кумболатова Зауре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580528400076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840119302553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Нуралакан Турсынжан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780305303390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243262052912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Ансаров Рехимжан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730525300968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720918300407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Турдиев Турсунмахамед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561223300328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Каншай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410927400226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Самылтыров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611221301882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Турдиев Турсунмахамед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561223300328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Жапеков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730628302220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Кошербаев Кайр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720918300407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9"/>
          <w:p>
            <w:pPr>
              <w:spacing w:after="20"/>
              <w:ind w:left="20"/>
              <w:jc w:val="both"/>
            </w:pPr>
            <w:r>
              <w:rPr>
                <w:rFonts w:ascii="Times New Roman"/>
                <w:b w:val="false"/>
                <w:i w:val="false"/>
                <w:color w:val="000000"/>
                <w:sz w:val="20"/>
              </w:rPr>
              <w:t>
24262052640</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24262052747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24262052748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03262052224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24262052452</w:t>
            </w:r>
          </w:p>
          <w:p>
            <w:pPr>
              <w:spacing w:after="20"/>
              <w:ind w:left="20"/>
              <w:jc w:val="both"/>
            </w:pPr>
            <w:r>
              <w:rPr>
                <w:rFonts w:ascii="Times New Roman"/>
                <w:b w:val="false"/>
                <w:i w:val="false"/>
                <w:color w:val="000000"/>
                <w:sz w:val="20"/>
              </w:rPr>
              <w:t>
24262052342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Оланбаева Оразагул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700126401600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 Александр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650112300360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0"/>
          <w:p>
            <w:pPr>
              <w:spacing w:after="20"/>
              <w:ind w:left="20"/>
              <w:jc w:val="both"/>
            </w:pPr>
            <w:r>
              <w:rPr>
                <w:rFonts w:ascii="Times New Roman"/>
                <w:b w:val="false"/>
                <w:i w:val="false"/>
                <w:color w:val="000000"/>
                <w:sz w:val="20"/>
              </w:rPr>
              <w:t>
24262052006</w:t>
            </w:r>
          </w:p>
          <w:bookmarkEnd w:id="60"/>
          <w:p>
            <w:pPr>
              <w:spacing w:after="20"/>
              <w:ind w:left="20"/>
              <w:jc w:val="both"/>
            </w:pPr>
            <w:r>
              <w:rPr>
                <w:rFonts w:ascii="Times New Roman"/>
                <w:b w:val="false"/>
                <w:i w:val="false"/>
                <w:color w:val="000000"/>
                <w:sz w:val="20"/>
              </w:rPr>
              <w:t>
</w:t>
            </w:r>
            <w:r>
              <w:rPr>
                <w:rFonts w:ascii="Times New Roman"/>
                <w:b w:val="false"/>
                <w:i w:val="false"/>
                <w:color w:val="000000"/>
                <w:sz w:val="20"/>
              </w:rPr>
              <w:t>24262052913</w:t>
            </w:r>
          </w:p>
          <w:p>
            <w:pPr>
              <w:spacing w:after="20"/>
              <w:ind w:left="20"/>
              <w:jc w:val="both"/>
            </w:pPr>
            <w:r>
              <w:rPr>
                <w:rFonts w:ascii="Times New Roman"/>
                <w:b w:val="false"/>
                <w:i w:val="false"/>
                <w:color w:val="000000"/>
                <w:sz w:val="20"/>
              </w:rPr>
              <w:t>
24262052657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Ахтамова Адалят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591103400436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Калибекова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750520301922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Данеш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471120400048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Толебаева Гульбану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480120402053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Нарузов Сейтжан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780701301644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710930302447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Манамов Азатжан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780517300824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Ажибеков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781204300012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Тохтар Баттарович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670111302791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Омирбек 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550503300088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Жазылбекова 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540216400072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Даузова Халича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510127400201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Диханбаев 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590313302039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Жумагулов Мухтарбек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750414300591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720618302254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Асимжан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750524301111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Омирбек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550503300088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АлиреевНуржан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700601300559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Дилшат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890114301309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24266010720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Дмитрий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800724303276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Магамедов Арупжан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751117302229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Аблиахат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71052430141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Мавуров Дилмурат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760603300421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Хизиров Турсун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620831301500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Ерныс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760620302659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Ахметбек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401220301635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500710300639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Танж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750925302922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Байкеев Айтан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800722302930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Хамраева Патигул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500205401300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Иманханов Баглан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880513302007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Масимов Садык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39030530344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Баян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770118402896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Меркимбаева Зауре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750117402533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Тугельбаев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671204301810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Таиров 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711118301576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Ахмуллаев Сыдык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580501300489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1"/>
          <w:p>
            <w:pPr>
              <w:spacing w:after="20"/>
              <w:ind w:left="20"/>
              <w:jc w:val="both"/>
            </w:pPr>
            <w:r>
              <w:rPr>
                <w:rFonts w:ascii="Times New Roman"/>
                <w:b w:val="false"/>
                <w:i w:val="false"/>
                <w:color w:val="000000"/>
                <w:sz w:val="20"/>
              </w:rPr>
              <w:t>
24262052070</w:t>
            </w:r>
          </w:p>
          <w:bookmarkEnd w:id="61"/>
          <w:p>
            <w:pPr>
              <w:spacing w:after="20"/>
              <w:ind w:left="20"/>
              <w:jc w:val="both"/>
            </w:pPr>
            <w:r>
              <w:rPr>
                <w:rFonts w:ascii="Times New Roman"/>
                <w:b w:val="false"/>
                <w:i w:val="false"/>
                <w:color w:val="000000"/>
                <w:sz w:val="20"/>
              </w:rPr>
              <w:t>
</w:t>
            </w:r>
            <w:r>
              <w:rPr>
                <w:rFonts w:ascii="Times New Roman"/>
                <w:b w:val="false"/>
                <w:i w:val="false"/>
                <w:color w:val="000000"/>
                <w:sz w:val="20"/>
              </w:rPr>
              <w:t>24262052453</w:t>
            </w:r>
          </w:p>
          <w:p>
            <w:pPr>
              <w:spacing w:after="20"/>
              <w:ind w:left="20"/>
              <w:jc w:val="both"/>
            </w:pPr>
            <w:r>
              <w:rPr>
                <w:rFonts w:ascii="Times New Roman"/>
                <w:b w:val="false"/>
                <w:i w:val="false"/>
                <w:color w:val="000000"/>
                <w:sz w:val="20"/>
              </w:rPr>
              <w:t>
24262052857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Варисов Гайрат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690105303285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Имиршаева Пахирдин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720412301593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 Айкын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741201302848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Кулсара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440520401386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 Абдросул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570910302289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Азизов Турганжан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571205302774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650218300387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Акіш Дулат Абішұлы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821218302273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Алпысбаева Адиба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560909400688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Мавинов Сламжан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650829301288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Илиев Нурмухамед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480619300836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242622052647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Сыдикжан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690709300016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Тохтамова Гулбахрам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500106401898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Ахтамов Абылезиз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600102303361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24262205262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Гунчам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420308402906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24262526688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Арипов Турсын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730806300261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Хамердинов Махметжан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560725301550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2"/>
          <w:p>
            <w:pPr>
              <w:spacing w:after="20"/>
              <w:ind w:left="20"/>
              <w:jc w:val="both"/>
            </w:pPr>
            <w:r>
              <w:rPr>
                <w:rFonts w:ascii="Times New Roman"/>
                <w:b w:val="false"/>
                <w:i w:val="false"/>
                <w:color w:val="000000"/>
                <w:sz w:val="20"/>
              </w:rPr>
              <w:t>
24262052621</w:t>
            </w:r>
          </w:p>
          <w:bookmarkEnd w:id="62"/>
          <w:p>
            <w:pPr>
              <w:spacing w:after="20"/>
              <w:ind w:left="20"/>
              <w:jc w:val="both"/>
            </w:pPr>
            <w:r>
              <w:rPr>
                <w:rFonts w:ascii="Times New Roman"/>
                <w:b w:val="false"/>
                <w:i w:val="false"/>
                <w:color w:val="000000"/>
                <w:sz w:val="20"/>
              </w:rPr>
              <w:t>
24262052812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 Кулжамаш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630510403778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СабитовТаир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510315301750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3"/>
          <w:p>
            <w:pPr>
              <w:spacing w:after="20"/>
              <w:ind w:left="20"/>
              <w:jc w:val="both"/>
            </w:pPr>
            <w:r>
              <w:rPr>
                <w:rFonts w:ascii="Times New Roman"/>
                <w:b w:val="false"/>
                <w:i w:val="false"/>
                <w:color w:val="000000"/>
                <w:sz w:val="20"/>
              </w:rPr>
              <w:t>
24262052637</w:t>
            </w:r>
          </w:p>
          <w:bookmarkEnd w:id="63"/>
          <w:p>
            <w:pPr>
              <w:spacing w:after="20"/>
              <w:ind w:left="20"/>
              <w:jc w:val="both"/>
            </w:pPr>
            <w:r>
              <w:rPr>
                <w:rFonts w:ascii="Times New Roman"/>
                <w:b w:val="false"/>
                <w:i w:val="false"/>
                <w:color w:val="000000"/>
                <w:sz w:val="20"/>
              </w:rPr>
              <w:t>
</w:t>
            </w:r>
            <w:r>
              <w:rPr>
                <w:rFonts w:ascii="Times New Roman"/>
                <w:b w:val="false"/>
                <w:i w:val="false"/>
                <w:color w:val="000000"/>
                <w:sz w:val="20"/>
              </w:rPr>
              <w:t>24262052774</w:t>
            </w:r>
          </w:p>
          <w:p>
            <w:pPr>
              <w:spacing w:after="20"/>
              <w:ind w:left="20"/>
              <w:jc w:val="both"/>
            </w:pPr>
            <w:r>
              <w:rPr>
                <w:rFonts w:ascii="Times New Roman"/>
                <w:b w:val="false"/>
                <w:i w:val="false"/>
                <w:color w:val="000000"/>
                <w:sz w:val="20"/>
              </w:rPr>
              <w:t>
24262052871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Надыров Бахтияр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790222303103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Биржанов Бактияр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790204303165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Нурдинов Пархат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840119302355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Гаппаров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480215301352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24262079040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Бутинбаева Салтанат Оразалиевна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720107402301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24262079163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Оспанбекова Умкулсим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530813400383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24262079151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Камбаров Исраил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590904301836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24262079131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Малик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700612301735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24262079142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Зайров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740326301024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24262079048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Сайрамбеков Демократ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520101306076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Имрамзиев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490308300222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24262079038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650325402292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2426220068027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Бутеев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560307300054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24266010654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Имар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581029300337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24266008898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Абдулжан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680511400153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540611301517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24266010324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Тойчибеков Кенес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630201304214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24266010510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Ансаров Абляким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800114301312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Чалтабаева Оразхан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520703401817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Ходжашиков Инамжан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780106301633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242620081413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Туниязов Сайдахмет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520428301162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Уаджитов Мухидин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821228300747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Маметкасым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611110302649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620504300267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Тохтар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741001000607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741001000607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Шамиев Ахметжан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650504300837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Нүрсідан Қанат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650505303508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Айдарбекова Арайлым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950814401453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24262079148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Ахтамова Алиям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630911401335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Ушурова Асия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690822401411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Гайнахунов Камалдин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620919300739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24262079171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Жумагелды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880108301552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Бегимбетов Гани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751103302534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Сакиеова Ризван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650901400079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Джапаркулов Олжас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810620303064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Балапанова Жунек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410120402070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Сайрамбеков Мызакан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590626301776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Магруф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570912300263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Худайбердиев Курбан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481015301972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Хавдал 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461107499014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24266010682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Масумжан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640626300363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Бахитжан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761103800862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Коджахметов Каират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710626301991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801027301927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24262079127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Юнусов Бахтияр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670124302118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24266010673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Тухтаева Карима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771225401208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Әлімхан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800805303513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24266011072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Сайрамбеков Демократ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520101306076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Хажимуратов Талгат Сырымович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93011131617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Аршидинов Тохтахун Назаргожаевич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751207302436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Садыров Адилжан Тельманович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690128401825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Даулетбеков Абдукарим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470910300400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Киргизбай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560102300337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Оналсынов 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670810301832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4"/>
          <w:p>
            <w:pPr>
              <w:spacing w:after="20"/>
              <w:ind w:left="20"/>
              <w:jc w:val="both"/>
            </w:pPr>
            <w:r>
              <w:rPr>
                <w:rFonts w:ascii="Times New Roman"/>
                <w:b w:val="false"/>
                <w:i w:val="false"/>
                <w:color w:val="000000"/>
                <w:sz w:val="20"/>
              </w:rPr>
              <w:t>
03-262-073-040</w:t>
            </w:r>
          </w:p>
          <w:bookmarkEnd w:id="64"/>
          <w:p>
            <w:pPr>
              <w:spacing w:after="20"/>
              <w:ind w:left="20"/>
              <w:jc w:val="both"/>
            </w:pPr>
            <w:r>
              <w:rPr>
                <w:rFonts w:ascii="Times New Roman"/>
                <w:b w:val="false"/>
                <w:i w:val="false"/>
                <w:color w:val="000000"/>
                <w:sz w:val="20"/>
              </w:rPr>
              <w:t>
03-262-073-106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Аркен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780307302938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Нурмолда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401016300231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Джолдасов Кундык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740207300663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5"/>
          <w:p>
            <w:pPr>
              <w:spacing w:after="20"/>
              <w:ind w:left="20"/>
              <w:jc w:val="both"/>
            </w:pPr>
            <w:r>
              <w:rPr>
                <w:rFonts w:ascii="Times New Roman"/>
                <w:b w:val="false"/>
                <w:i w:val="false"/>
                <w:color w:val="000000"/>
                <w:sz w:val="20"/>
              </w:rPr>
              <w:t>
03-262-073-522</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03-262-073-1158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03-262-073-350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03-262-073-521</w:t>
            </w:r>
          </w:p>
          <w:p>
            <w:pPr>
              <w:spacing w:after="20"/>
              <w:ind w:left="20"/>
              <w:jc w:val="both"/>
            </w:pPr>
            <w:r>
              <w:rPr>
                <w:rFonts w:ascii="Times New Roman"/>
                <w:b w:val="false"/>
                <w:i w:val="false"/>
                <w:color w:val="000000"/>
                <w:sz w:val="20"/>
              </w:rPr>
              <w:t>
03-262-073-949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Палтиев Джалалдин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541011300064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0326207309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Баратова Галия Аубакировна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620624400414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Дуйсебаев Нурболат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610524302191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Мустапаев Ергазы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680416301644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6"/>
          <w:p>
            <w:pPr>
              <w:spacing w:after="20"/>
              <w:ind w:left="20"/>
              <w:jc w:val="both"/>
            </w:pPr>
            <w:r>
              <w:rPr>
                <w:rFonts w:ascii="Times New Roman"/>
                <w:b w:val="false"/>
                <w:i w:val="false"/>
                <w:color w:val="000000"/>
                <w:sz w:val="20"/>
              </w:rPr>
              <w:t>
03-262-073-305</w:t>
            </w:r>
          </w:p>
          <w:bookmarkEnd w:id="66"/>
          <w:p>
            <w:pPr>
              <w:spacing w:after="20"/>
              <w:ind w:left="20"/>
              <w:jc w:val="both"/>
            </w:pPr>
            <w:r>
              <w:rPr>
                <w:rFonts w:ascii="Times New Roman"/>
                <w:b w:val="false"/>
                <w:i w:val="false"/>
                <w:color w:val="000000"/>
                <w:sz w:val="20"/>
              </w:rPr>
              <w:t>
03-262-073-142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Маямеров Турлыкожа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371014300301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67"/>
          <w:p>
            <w:pPr>
              <w:spacing w:after="20"/>
              <w:ind w:left="20"/>
              <w:jc w:val="both"/>
            </w:pPr>
            <w:r>
              <w:rPr>
                <w:rFonts w:ascii="Times New Roman"/>
                <w:b w:val="false"/>
                <w:i w:val="false"/>
                <w:color w:val="000000"/>
                <w:sz w:val="20"/>
              </w:rPr>
              <w:t>
03-262-073-128</w:t>
            </w:r>
          </w:p>
          <w:bookmarkEnd w:id="67"/>
          <w:p>
            <w:pPr>
              <w:spacing w:after="20"/>
              <w:ind w:left="20"/>
              <w:jc w:val="both"/>
            </w:pPr>
            <w:r>
              <w:rPr>
                <w:rFonts w:ascii="Times New Roman"/>
                <w:b w:val="false"/>
                <w:i w:val="false"/>
                <w:color w:val="000000"/>
                <w:sz w:val="20"/>
              </w:rPr>
              <w:t>
03-262-073-353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Зайнаудинов Тливалди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530719300029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Нургазиев Нурдаулет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651016301706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Алжанбаев Кож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Дауажанов Канатбек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790807301771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Айсарова Тамара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691112400377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Шанлаубеков 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551217300706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Маныбеков Куат Дуйсенкожаевич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850428302307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8"/>
          <w:p>
            <w:pPr>
              <w:spacing w:after="20"/>
              <w:ind w:left="20"/>
              <w:jc w:val="both"/>
            </w:pPr>
            <w:r>
              <w:rPr>
                <w:rFonts w:ascii="Times New Roman"/>
                <w:b w:val="false"/>
                <w:i w:val="false"/>
                <w:color w:val="000000"/>
                <w:sz w:val="20"/>
              </w:rPr>
              <w:t>
03-262-073-363</w:t>
            </w:r>
          </w:p>
          <w:bookmarkEnd w:id="68"/>
          <w:p>
            <w:pPr>
              <w:spacing w:after="20"/>
              <w:ind w:left="20"/>
              <w:jc w:val="both"/>
            </w:pPr>
            <w:r>
              <w:rPr>
                <w:rFonts w:ascii="Times New Roman"/>
                <w:b w:val="false"/>
                <w:i w:val="false"/>
                <w:color w:val="000000"/>
                <w:sz w:val="20"/>
              </w:rPr>
              <w:t>
03-262-073-151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Ходжашев Рахим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540808300084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Бутабаев Казмолла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560515300888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Садырова Гулмайра Кожахметовна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640819402127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Еиергали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540921300366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Батырбекова Оразбике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570520302665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Омирбеков Нурд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670905300503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631117301731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Байгабылова Ултуган Абиловна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510509400743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Алжанкулов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681123300478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Айтбай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650411301314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03262073303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ХалиловТудахун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590904301251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Адилбаев Жукен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590310301420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Сайдахметов Туран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310301300635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Шарипджан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360120300784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Мамутова Нуржакан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491026400526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Савутова Гульжахан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470615401331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Селимам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411121400944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69"/>
          <w:p>
            <w:pPr>
              <w:spacing w:after="20"/>
              <w:ind w:left="20"/>
              <w:jc w:val="both"/>
            </w:pPr>
            <w:r>
              <w:rPr>
                <w:rFonts w:ascii="Times New Roman"/>
                <w:b w:val="false"/>
                <w:i w:val="false"/>
                <w:color w:val="000000"/>
                <w:sz w:val="20"/>
              </w:rPr>
              <w:t>
03-262-052-378</w:t>
            </w:r>
          </w:p>
          <w:bookmarkEnd w:id="69"/>
          <w:p>
            <w:pPr>
              <w:spacing w:after="20"/>
              <w:ind w:left="20"/>
              <w:jc w:val="both"/>
            </w:pPr>
            <w:r>
              <w:rPr>
                <w:rFonts w:ascii="Times New Roman"/>
                <w:b w:val="false"/>
                <w:i w:val="false"/>
                <w:color w:val="000000"/>
                <w:sz w:val="20"/>
              </w:rPr>
              <w:t>
03-262-129-012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Адилбаев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660101311883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Мустапаев Курмаш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420908300300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Калканбаев Толен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520318300700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Юсупжан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500325301763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580302300635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Далыбаев Давлет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540421300467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Сансизов Болатбек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621025301771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Джапеков Есмурат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580703301287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Юнусов Сатыбалды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360710300569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580120300715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Коканов Керим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370101314542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611011402280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Акбар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780529303666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Хамраев 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350101305636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Нургожаев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570310300667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0"/>
          <w:p>
            <w:pPr>
              <w:spacing w:after="20"/>
              <w:ind w:left="20"/>
              <w:jc w:val="both"/>
            </w:pPr>
            <w:r>
              <w:rPr>
                <w:rFonts w:ascii="Times New Roman"/>
                <w:b w:val="false"/>
                <w:i w:val="false"/>
                <w:color w:val="000000"/>
                <w:sz w:val="20"/>
              </w:rPr>
              <w:t>
03262052086</w:t>
            </w:r>
          </w:p>
          <w:bookmarkEnd w:id="70"/>
          <w:p>
            <w:pPr>
              <w:spacing w:after="20"/>
              <w:ind w:left="20"/>
              <w:jc w:val="both"/>
            </w:pPr>
            <w:r>
              <w:rPr>
                <w:rFonts w:ascii="Times New Roman"/>
                <w:b w:val="false"/>
                <w:i w:val="false"/>
                <w:color w:val="000000"/>
                <w:sz w:val="20"/>
              </w:rPr>
              <w:t>
03262052816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Газиз Калибекович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820711302371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660216301732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1"/>
          <w:p>
            <w:pPr>
              <w:spacing w:after="20"/>
              <w:ind w:left="20"/>
              <w:jc w:val="both"/>
            </w:pPr>
            <w:r>
              <w:rPr>
                <w:rFonts w:ascii="Times New Roman"/>
                <w:b w:val="false"/>
                <w:i w:val="false"/>
                <w:color w:val="000000"/>
                <w:sz w:val="20"/>
              </w:rPr>
              <w:t>
03-262-052-104</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03-262-052-131</w:t>
            </w:r>
          </w:p>
          <w:p>
            <w:pPr>
              <w:spacing w:after="20"/>
              <w:ind w:left="20"/>
              <w:jc w:val="both"/>
            </w:pPr>
            <w:r>
              <w:rPr>
                <w:rFonts w:ascii="Times New Roman"/>
                <w:b w:val="false"/>
                <w:i w:val="false"/>
                <w:color w:val="000000"/>
                <w:sz w:val="20"/>
              </w:rPr>
              <w:t>
03-262-052-187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690214302130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720620302730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Момбеков Бахыт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610101314412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Бегимбетов Акимбек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320101323084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2"/>
          <w:p>
            <w:pPr>
              <w:spacing w:after="20"/>
              <w:ind w:left="20"/>
              <w:jc w:val="both"/>
            </w:pPr>
            <w:r>
              <w:rPr>
                <w:rFonts w:ascii="Times New Roman"/>
                <w:b w:val="false"/>
                <w:i w:val="false"/>
                <w:color w:val="000000"/>
                <w:sz w:val="20"/>
              </w:rPr>
              <w:t>
03-262-078-286</w:t>
            </w:r>
          </w:p>
          <w:bookmarkEnd w:id="72"/>
          <w:p>
            <w:pPr>
              <w:spacing w:after="20"/>
              <w:ind w:left="20"/>
              <w:jc w:val="both"/>
            </w:pPr>
            <w:r>
              <w:rPr>
                <w:rFonts w:ascii="Times New Roman"/>
                <w:b w:val="false"/>
                <w:i w:val="false"/>
                <w:color w:val="000000"/>
                <w:sz w:val="20"/>
              </w:rPr>
              <w:t>
</w:t>
            </w:r>
            <w:r>
              <w:rPr>
                <w:rFonts w:ascii="Times New Roman"/>
                <w:b w:val="false"/>
                <w:i w:val="false"/>
                <w:color w:val="000000"/>
                <w:sz w:val="20"/>
              </w:rPr>
              <w:t>03-262-129-025</w:t>
            </w:r>
          </w:p>
          <w:p>
            <w:pPr>
              <w:spacing w:after="20"/>
              <w:ind w:left="20"/>
              <w:jc w:val="both"/>
            </w:pPr>
            <w:r>
              <w:rPr>
                <w:rFonts w:ascii="Times New Roman"/>
                <w:b w:val="false"/>
                <w:i w:val="false"/>
                <w:color w:val="000000"/>
                <w:sz w:val="20"/>
              </w:rPr>
              <w:t>
03-262-052-094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720128300938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3"/>
          <w:p>
            <w:pPr>
              <w:spacing w:after="20"/>
              <w:ind w:left="20"/>
              <w:jc w:val="both"/>
            </w:pPr>
            <w:r>
              <w:rPr>
                <w:rFonts w:ascii="Times New Roman"/>
                <w:b w:val="false"/>
                <w:i w:val="false"/>
                <w:color w:val="000000"/>
                <w:sz w:val="20"/>
              </w:rPr>
              <w:t>
03262052738</w:t>
            </w:r>
          </w:p>
          <w:bookmarkEnd w:id="73"/>
          <w:p>
            <w:pPr>
              <w:spacing w:after="20"/>
              <w:ind w:left="20"/>
              <w:jc w:val="both"/>
            </w:pPr>
            <w:r>
              <w:rPr>
                <w:rFonts w:ascii="Times New Roman"/>
                <w:b w:val="false"/>
                <w:i w:val="false"/>
                <w:color w:val="000000"/>
                <w:sz w:val="20"/>
              </w:rPr>
              <w:t>
03262052737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Хизиров Карим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610410301629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4"/>
          <w:p>
            <w:pPr>
              <w:spacing w:after="20"/>
              <w:ind w:left="20"/>
              <w:jc w:val="both"/>
            </w:pPr>
            <w:r>
              <w:rPr>
                <w:rFonts w:ascii="Times New Roman"/>
                <w:b w:val="false"/>
                <w:i w:val="false"/>
                <w:color w:val="000000"/>
                <w:sz w:val="20"/>
              </w:rPr>
              <w:t>
03-262-052-033</w:t>
            </w:r>
          </w:p>
          <w:bookmarkEnd w:id="74"/>
          <w:p>
            <w:pPr>
              <w:spacing w:after="20"/>
              <w:ind w:left="20"/>
              <w:jc w:val="both"/>
            </w:pPr>
            <w:r>
              <w:rPr>
                <w:rFonts w:ascii="Times New Roman"/>
                <w:b w:val="false"/>
                <w:i w:val="false"/>
                <w:color w:val="000000"/>
                <w:sz w:val="20"/>
              </w:rPr>
              <w:t>
03-262-052-721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Алкенов Мухам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620613301317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75"/>
          <w:p>
            <w:pPr>
              <w:spacing w:after="20"/>
              <w:ind w:left="20"/>
              <w:jc w:val="both"/>
            </w:pPr>
            <w:r>
              <w:rPr>
                <w:rFonts w:ascii="Times New Roman"/>
                <w:b w:val="false"/>
                <w:i w:val="false"/>
                <w:color w:val="000000"/>
                <w:sz w:val="20"/>
              </w:rPr>
              <w:t>
03262052215</w:t>
            </w:r>
          </w:p>
          <w:bookmarkEnd w:id="75"/>
          <w:p>
            <w:pPr>
              <w:spacing w:after="20"/>
              <w:ind w:left="20"/>
              <w:jc w:val="both"/>
            </w:pPr>
            <w:r>
              <w:rPr>
                <w:rFonts w:ascii="Times New Roman"/>
                <w:b w:val="false"/>
                <w:i w:val="false"/>
                <w:color w:val="000000"/>
                <w:sz w:val="20"/>
              </w:rPr>
              <w:t>
03262052039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641012300368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Джакупбеков 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780302300012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76"/>
          <w:p>
            <w:pPr>
              <w:spacing w:after="20"/>
              <w:ind w:left="20"/>
              <w:jc w:val="both"/>
            </w:pPr>
            <w:r>
              <w:rPr>
                <w:rFonts w:ascii="Times New Roman"/>
                <w:b w:val="false"/>
                <w:i w:val="false"/>
                <w:color w:val="000000"/>
                <w:sz w:val="20"/>
              </w:rPr>
              <w:t>
03-262-052-363</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03-262-052-798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03-262-052-791</w:t>
            </w:r>
          </w:p>
          <w:p>
            <w:pPr>
              <w:spacing w:after="20"/>
              <w:ind w:left="20"/>
              <w:jc w:val="both"/>
            </w:pPr>
            <w:r>
              <w:rPr>
                <w:rFonts w:ascii="Times New Roman"/>
                <w:b w:val="false"/>
                <w:i w:val="false"/>
                <w:color w:val="000000"/>
                <w:sz w:val="20"/>
              </w:rPr>
              <w:t>
03-262-052-200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Балапанова Жунек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410120402070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77"/>
          <w:p>
            <w:pPr>
              <w:spacing w:after="20"/>
              <w:ind w:left="20"/>
              <w:jc w:val="both"/>
            </w:pPr>
            <w:r>
              <w:rPr>
                <w:rFonts w:ascii="Times New Roman"/>
                <w:b w:val="false"/>
                <w:i w:val="false"/>
                <w:color w:val="000000"/>
                <w:sz w:val="20"/>
              </w:rPr>
              <w:t>
03-262-052-625</w:t>
            </w:r>
          </w:p>
          <w:bookmarkEnd w:id="77"/>
          <w:p>
            <w:pPr>
              <w:spacing w:after="20"/>
              <w:ind w:left="20"/>
              <w:jc w:val="both"/>
            </w:pPr>
            <w:r>
              <w:rPr>
                <w:rFonts w:ascii="Times New Roman"/>
                <w:b w:val="false"/>
                <w:i w:val="false"/>
                <w:color w:val="000000"/>
                <w:sz w:val="20"/>
              </w:rPr>
              <w:t>
03-262-052-626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590504300447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Толеу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720910301878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Шахарбаев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621024300548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Мухит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750914302209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Канагат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630416300210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Абукаева София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590502402756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Нурахметова Фарида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640101405019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Сугурбекова Галым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770215302619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Мурат Касымханович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791027302207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Маметов Имин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431112300259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Нурбике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530308400407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Зульяров Хабибулла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630925301800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78"/>
          <w:p>
            <w:pPr>
              <w:spacing w:after="20"/>
              <w:ind w:left="20"/>
              <w:jc w:val="both"/>
            </w:pPr>
            <w:r>
              <w:rPr>
                <w:rFonts w:ascii="Times New Roman"/>
                <w:b w:val="false"/>
                <w:i w:val="false"/>
                <w:color w:val="000000"/>
                <w:sz w:val="20"/>
              </w:rPr>
              <w:t>
03-262-052-410</w:t>
            </w:r>
          </w:p>
          <w:bookmarkEnd w:id="78"/>
          <w:p>
            <w:pPr>
              <w:spacing w:after="20"/>
              <w:ind w:left="20"/>
              <w:jc w:val="both"/>
            </w:pPr>
            <w:r>
              <w:rPr>
                <w:rFonts w:ascii="Times New Roman"/>
                <w:b w:val="false"/>
                <w:i w:val="false"/>
                <w:color w:val="000000"/>
                <w:sz w:val="20"/>
              </w:rPr>
              <w:t>
</w:t>
            </w:r>
            <w:r>
              <w:rPr>
                <w:rFonts w:ascii="Times New Roman"/>
                <w:b w:val="false"/>
                <w:i w:val="false"/>
                <w:color w:val="000000"/>
                <w:sz w:val="20"/>
              </w:rPr>
              <w:t>03-262-052-095</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03-262-052-128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03-262-052-272</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03-262-052-365</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03-262-052-369</w:t>
            </w:r>
          </w:p>
          <w:p>
            <w:pPr>
              <w:spacing w:after="20"/>
              <w:ind w:left="20"/>
              <w:jc w:val="both"/>
            </w:pPr>
            <w:r>
              <w:rPr>
                <w:rFonts w:ascii="Times New Roman"/>
                <w:b w:val="false"/>
                <w:i w:val="false"/>
                <w:color w:val="000000"/>
                <w:sz w:val="20"/>
              </w:rPr>
              <w:t>
03-262-052-385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681229300963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Уалиева Кулян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460325401284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Саитов Турсун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490521301132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Сатыбалдинов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650620301925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Джартыбаев Батыргали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720903300326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Мукаева Куляш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690728401014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Бегимбетов Бакберген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721203301609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Чуебеков Баирахман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570530300594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Юсукова Гульсумхан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480107401798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Жумадилова Батен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510321400692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Еркебаева Аят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381001402583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Еркинбек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630209300453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470614300649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Нуртлеуова Турсынкан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430324400433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600318300321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Исламгазы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440321300343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Туткабаев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560610302355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79"/>
          <w:p>
            <w:pPr>
              <w:spacing w:after="20"/>
              <w:ind w:left="20"/>
              <w:jc w:val="both"/>
            </w:pPr>
            <w:r>
              <w:rPr>
                <w:rFonts w:ascii="Times New Roman"/>
                <w:b w:val="false"/>
                <w:i w:val="false"/>
                <w:color w:val="000000"/>
                <w:sz w:val="20"/>
              </w:rPr>
              <w:t>
03262052420</w:t>
            </w:r>
          </w:p>
          <w:bookmarkEnd w:id="79"/>
          <w:p>
            <w:pPr>
              <w:spacing w:after="20"/>
              <w:ind w:left="20"/>
              <w:jc w:val="both"/>
            </w:pPr>
            <w:r>
              <w:rPr>
                <w:rFonts w:ascii="Times New Roman"/>
                <w:b w:val="false"/>
                <w:i w:val="false"/>
                <w:color w:val="000000"/>
                <w:sz w:val="20"/>
              </w:rPr>
              <w:t>
03262052419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Самалбеков Турсун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670108301876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780322301486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80"/>
          <w:p>
            <w:pPr>
              <w:spacing w:after="20"/>
              <w:ind w:left="20"/>
              <w:jc w:val="both"/>
            </w:pPr>
            <w:r>
              <w:rPr>
                <w:rFonts w:ascii="Times New Roman"/>
                <w:b w:val="false"/>
                <w:i w:val="false"/>
                <w:color w:val="000000"/>
                <w:sz w:val="20"/>
              </w:rPr>
              <w:t>
032620731117</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032620731146</w:t>
            </w:r>
          </w:p>
          <w:p>
            <w:pPr>
              <w:spacing w:after="20"/>
              <w:ind w:left="20"/>
              <w:jc w:val="both"/>
            </w:pPr>
            <w:r>
              <w:rPr>
                <w:rFonts w:ascii="Times New Roman"/>
                <w:b w:val="false"/>
                <w:i w:val="false"/>
                <w:color w:val="000000"/>
                <w:sz w:val="20"/>
              </w:rPr>
              <w:t>
032620731172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Чолтабаев Кумар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830820301782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Бегимбетов Джумабай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660115302771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Туманчиева Гулбакыт Борибаевна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540313400347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Рашид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550427300491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81"/>
          <w:p>
            <w:pPr>
              <w:spacing w:after="20"/>
              <w:ind w:left="20"/>
              <w:jc w:val="both"/>
            </w:pPr>
            <w:r>
              <w:rPr>
                <w:rFonts w:ascii="Times New Roman"/>
                <w:b w:val="false"/>
                <w:i w:val="false"/>
                <w:color w:val="000000"/>
                <w:sz w:val="20"/>
              </w:rPr>
              <w:t>
03262052602</w:t>
            </w:r>
          </w:p>
          <w:bookmarkEnd w:id="81"/>
          <w:p>
            <w:pPr>
              <w:spacing w:after="20"/>
              <w:ind w:left="20"/>
              <w:jc w:val="both"/>
            </w:pPr>
            <w:r>
              <w:rPr>
                <w:rFonts w:ascii="Times New Roman"/>
                <w:b w:val="false"/>
                <w:i w:val="false"/>
                <w:color w:val="000000"/>
                <w:sz w:val="20"/>
              </w:rPr>
              <w:t>
03262052198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Бексултанова Балжан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670624400671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82"/>
          <w:p>
            <w:pPr>
              <w:spacing w:after="20"/>
              <w:ind w:left="20"/>
              <w:jc w:val="both"/>
            </w:pPr>
            <w:r>
              <w:rPr>
                <w:rFonts w:ascii="Times New Roman"/>
                <w:b w:val="false"/>
                <w:i w:val="false"/>
                <w:color w:val="000000"/>
                <w:sz w:val="20"/>
              </w:rPr>
              <w:t>
03262052561</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03262052634</w:t>
            </w:r>
          </w:p>
          <w:p>
            <w:pPr>
              <w:spacing w:after="20"/>
              <w:ind w:left="20"/>
              <w:jc w:val="both"/>
            </w:pPr>
            <w:r>
              <w:rPr>
                <w:rFonts w:ascii="Times New Roman"/>
                <w:b w:val="false"/>
                <w:i w:val="false"/>
                <w:color w:val="000000"/>
                <w:sz w:val="20"/>
              </w:rPr>
              <w:t>
03262052859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Сарсебеков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490201402510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83"/>
          <w:p>
            <w:pPr>
              <w:spacing w:after="20"/>
              <w:ind w:left="20"/>
              <w:jc w:val="both"/>
            </w:pPr>
            <w:r>
              <w:rPr>
                <w:rFonts w:ascii="Times New Roman"/>
                <w:b w:val="false"/>
                <w:i w:val="false"/>
                <w:color w:val="000000"/>
                <w:sz w:val="20"/>
              </w:rPr>
              <w:t>
03262078214</w:t>
            </w:r>
          </w:p>
          <w:bookmarkEnd w:id="83"/>
          <w:p>
            <w:pPr>
              <w:spacing w:after="20"/>
              <w:ind w:left="20"/>
              <w:jc w:val="both"/>
            </w:pPr>
            <w:r>
              <w:rPr>
                <w:rFonts w:ascii="Times New Roman"/>
                <w:b w:val="false"/>
                <w:i w:val="false"/>
                <w:color w:val="000000"/>
                <w:sz w:val="20"/>
              </w:rPr>
              <w:t>
03262078174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Матайбаева Джамила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550101405406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84"/>
          <w:p>
            <w:pPr>
              <w:spacing w:after="20"/>
              <w:ind w:left="20"/>
              <w:jc w:val="both"/>
            </w:pPr>
            <w:r>
              <w:rPr>
                <w:rFonts w:ascii="Times New Roman"/>
                <w:b w:val="false"/>
                <w:i w:val="false"/>
                <w:color w:val="000000"/>
                <w:sz w:val="20"/>
              </w:rPr>
              <w:t>
03262134096</w:t>
            </w:r>
          </w:p>
          <w:bookmarkEnd w:id="84"/>
          <w:p>
            <w:pPr>
              <w:spacing w:after="20"/>
              <w:ind w:left="20"/>
              <w:jc w:val="both"/>
            </w:pPr>
            <w:r>
              <w:rPr>
                <w:rFonts w:ascii="Times New Roman"/>
                <w:b w:val="false"/>
                <w:i w:val="false"/>
                <w:color w:val="000000"/>
                <w:sz w:val="20"/>
              </w:rPr>
              <w:t>
03262078275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Оханов Рысбек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500507300714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85"/>
          <w:p>
            <w:pPr>
              <w:spacing w:after="20"/>
              <w:ind w:left="20"/>
              <w:jc w:val="both"/>
            </w:pPr>
            <w:r>
              <w:rPr>
                <w:rFonts w:ascii="Times New Roman"/>
                <w:b w:val="false"/>
                <w:i w:val="false"/>
                <w:color w:val="000000"/>
                <w:sz w:val="20"/>
              </w:rPr>
              <w:t>
03262078027</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03262078037</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03262078041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03262078194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03262078209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03262078210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0326207821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03262078223</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03262078224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03262078274</w:t>
            </w:r>
          </w:p>
          <w:p>
            <w:pPr>
              <w:spacing w:after="20"/>
              <w:ind w:left="20"/>
              <w:jc w:val="both"/>
            </w:pPr>
            <w:r>
              <w:rPr>
                <w:rFonts w:ascii="Times New Roman"/>
                <w:b w:val="false"/>
                <w:i w:val="false"/>
                <w:color w:val="000000"/>
                <w:sz w:val="20"/>
              </w:rPr>
              <w:t>
03262078282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 Ертай Джолданович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881020301933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86"/>
          <w:p>
            <w:pPr>
              <w:spacing w:after="20"/>
              <w:ind w:left="20"/>
              <w:jc w:val="both"/>
            </w:pPr>
            <w:r>
              <w:rPr>
                <w:rFonts w:ascii="Times New Roman"/>
                <w:b w:val="false"/>
                <w:i w:val="false"/>
                <w:color w:val="000000"/>
                <w:sz w:val="20"/>
              </w:rPr>
              <w:t>
03262078024</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03262078045</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03262078259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03262078260</w:t>
            </w:r>
          </w:p>
          <w:p>
            <w:pPr>
              <w:spacing w:after="20"/>
              <w:ind w:left="20"/>
              <w:jc w:val="both"/>
            </w:pPr>
            <w:r>
              <w:rPr>
                <w:rFonts w:ascii="Times New Roman"/>
                <w:b w:val="false"/>
                <w:i w:val="false"/>
                <w:color w:val="000000"/>
                <w:sz w:val="20"/>
              </w:rPr>
              <w:t>
03262078273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Нургиса 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550920401802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24262078065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551201300029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87"/>
          <w:p>
            <w:pPr>
              <w:spacing w:after="20"/>
              <w:ind w:left="20"/>
              <w:jc w:val="both"/>
            </w:pPr>
            <w:r>
              <w:rPr>
                <w:rFonts w:ascii="Times New Roman"/>
                <w:b w:val="false"/>
                <w:i w:val="false"/>
                <w:color w:val="000000"/>
                <w:sz w:val="20"/>
              </w:rPr>
              <w:t>
03262078025</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03262078038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03262078042</w:t>
            </w:r>
          </w:p>
          <w:p>
            <w:pPr>
              <w:spacing w:after="20"/>
              <w:ind w:left="20"/>
              <w:jc w:val="both"/>
            </w:pPr>
            <w:r>
              <w:rPr>
                <w:rFonts w:ascii="Times New Roman"/>
                <w:b w:val="false"/>
                <w:i w:val="false"/>
                <w:color w:val="000000"/>
                <w:sz w:val="20"/>
              </w:rPr>
              <w:t>
03262078048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Турдиев Хам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550101302821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24262078233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Теипов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320105300750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24262078291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 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420911300092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8"/>
          <w:p>
            <w:pPr>
              <w:spacing w:after="20"/>
              <w:ind w:left="20"/>
              <w:jc w:val="both"/>
            </w:pPr>
            <w:r>
              <w:rPr>
                <w:rFonts w:ascii="Times New Roman"/>
                <w:b w:val="false"/>
                <w:i w:val="false"/>
                <w:color w:val="000000"/>
                <w:sz w:val="20"/>
              </w:rPr>
              <w:t>
03262078293</w:t>
            </w:r>
          </w:p>
          <w:bookmarkEnd w:id="88"/>
          <w:p>
            <w:pPr>
              <w:spacing w:after="20"/>
              <w:ind w:left="20"/>
              <w:jc w:val="both"/>
            </w:pPr>
            <w:r>
              <w:rPr>
                <w:rFonts w:ascii="Times New Roman"/>
                <w:b w:val="false"/>
                <w:i w:val="false"/>
                <w:color w:val="000000"/>
                <w:sz w:val="20"/>
              </w:rPr>
              <w:t>
03262078066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611125302046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89"/>
          <w:p>
            <w:pPr>
              <w:spacing w:after="20"/>
              <w:ind w:left="20"/>
              <w:jc w:val="both"/>
            </w:pPr>
            <w:r>
              <w:rPr>
                <w:rFonts w:ascii="Times New Roman"/>
                <w:b w:val="false"/>
                <w:i w:val="false"/>
                <w:color w:val="000000"/>
                <w:sz w:val="20"/>
              </w:rPr>
              <w:t>
03262078011</w:t>
            </w:r>
          </w:p>
          <w:bookmarkEnd w:id="89"/>
          <w:p>
            <w:pPr>
              <w:spacing w:after="20"/>
              <w:ind w:left="20"/>
              <w:jc w:val="both"/>
            </w:pPr>
            <w:r>
              <w:rPr>
                <w:rFonts w:ascii="Times New Roman"/>
                <w:b w:val="false"/>
                <w:i w:val="false"/>
                <w:color w:val="000000"/>
                <w:sz w:val="20"/>
              </w:rPr>
              <w:t>
03262078114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730119300881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90"/>
          <w:p>
            <w:pPr>
              <w:spacing w:after="20"/>
              <w:ind w:left="20"/>
              <w:jc w:val="both"/>
            </w:pPr>
            <w:r>
              <w:rPr>
                <w:rFonts w:ascii="Times New Roman"/>
                <w:b w:val="false"/>
                <w:i w:val="false"/>
                <w:color w:val="000000"/>
                <w:sz w:val="20"/>
              </w:rPr>
              <w:t>
03262078052</w:t>
            </w:r>
          </w:p>
          <w:bookmarkEnd w:id="90"/>
          <w:p>
            <w:pPr>
              <w:spacing w:after="20"/>
              <w:ind w:left="20"/>
              <w:jc w:val="both"/>
            </w:pPr>
            <w:r>
              <w:rPr>
                <w:rFonts w:ascii="Times New Roman"/>
                <w:b w:val="false"/>
                <w:i w:val="false"/>
                <w:color w:val="000000"/>
                <w:sz w:val="20"/>
              </w:rPr>
              <w:t>
</w:t>
            </w:r>
            <w:r>
              <w:rPr>
                <w:rFonts w:ascii="Times New Roman"/>
                <w:b w:val="false"/>
                <w:i w:val="false"/>
                <w:color w:val="000000"/>
                <w:sz w:val="20"/>
              </w:rPr>
              <w:t>03262078040</w:t>
            </w:r>
          </w:p>
          <w:p>
            <w:pPr>
              <w:spacing w:after="20"/>
              <w:ind w:left="20"/>
              <w:jc w:val="both"/>
            </w:pPr>
            <w:r>
              <w:rPr>
                <w:rFonts w:ascii="Times New Roman"/>
                <w:b w:val="false"/>
                <w:i w:val="false"/>
                <w:color w:val="000000"/>
                <w:sz w:val="20"/>
              </w:rPr>
              <w:t>
03262078026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Чолакова Жумагул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480215402248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351025301524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91"/>
          <w:p>
            <w:pPr>
              <w:spacing w:after="20"/>
              <w:ind w:left="20"/>
              <w:jc w:val="both"/>
            </w:pPr>
            <w:r>
              <w:rPr>
                <w:rFonts w:ascii="Times New Roman"/>
                <w:b w:val="false"/>
                <w:i w:val="false"/>
                <w:color w:val="000000"/>
                <w:sz w:val="20"/>
              </w:rPr>
              <w:t>
03262078122</w:t>
            </w:r>
          </w:p>
          <w:bookmarkEnd w:id="91"/>
          <w:p>
            <w:pPr>
              <w:spacing w:after="20"/>
              <w:ind w:left="20"/>
              <w:jc w:val="both"/>
            </w:pPr>
            <w:r>
              <w:rPr>
                <w:rFonts w:ascii="Times New Roman"/>
                <w:b w:val="false"/>
                <w:i w:val="false"/>
                <w:color w:val="000000"/>
                <w:sz w:val="20"/>
              </w:rPr>
              <w:t>
</w:t>
            </w:r>
            <w:r>
              <w:rPr>
                <w:rFonts w:ascii="Times New Roman"/>
                <w:b w:val="false"/>
                <w:i w:val="false"/>
                <w:color w:val="000000"/>
                <w:sz w:val="20"/>
              </w:rPr>
              <w:t>03262078187</w:t>
            </w:r>
          </w:p>
          <w:p>
            <w:pPr>
              <w:spacing w:after="20"/>
              <w:ind w:left="20"/>
              <w:jc w:val="both"/>
            </w:pPr>
            <w:r>
              <w:rPr>
                <w:rFonts w:ascii="Times New Roman"/>
                <w:b w:val="false"/>
                <w:i w:val="false"/>
                <w:color w:val="000000"/>
                <w:sz w:val="20"/>
              </w:rPr>
              <w:t>
03260078188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Накысбеков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690111301826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24262134262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Илиева Арзыгуль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540602400269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24262078113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Илиев Акбар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420523300080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24262078112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Чалгинбаев Тиленалды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521015300392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24262078178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Медетбекова Нурхан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500525401291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Иминов Тохиржан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820409302803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92"/>
          <w:p>
            <w:pPr>
              <w:spacing w:after="20"/>
              <w:ind w:left="20"/>
              <w:jc w:val="both"/>
            </w:pPr>
            <w:r>
              <w:rPr>
                <w:rFonts w:ascii="Times New Roman"/>
                <w:b w:val="false"/>
                <w:i w:val="false"/>
                <w:color w:val="000000"/>
                <w:sz w:val="20"/>
              </w:rPr>
              <w:t>
032620731163</w:t>
            </w:r>
          </w:p>
          <w:bookmarkEnd w:id="92"/>
          <w:p>
            <w:pPr>
              <w:spacing w:after="20"/>
              <w:ind w:left="20"/>
              <w:jc w:val="both"/>
            </w:pPr>
            <w:r>
              <w:rPr>
                <w:rFonts w:ascii="Times New Roman"/>
                <w:b w:val="false"/>
                <w:i w:val="false"/>
                <w:color w:val="000000"/>
                <w:sz w:val="20"/>
              </w:rPr>
              <w:t>
</w:t>
            </w:r>
            <w:r>
              <w:rPr>
                <w:rFonts w:ascii="Times New Roman"/>
                <w:b w:val="false"/>
                <w:i w:val="false"/>
                <w:color w:val="000000"/>
                <w:sz w:val="20"/>
              </w:rPr>
              <w:t>03262078280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03262078279</w:t>
            </w:r>
          </w:p>
          <w:p>
            <w:pPr>
              <w:spacing w:after="20"/>
              <w:ind w:left="20"/>
              <w:jc w:val="both"/>
            </w:pPr>
            <w:r>
              <w:rPr>
                <w:rFonts w:ascii="Times New Roman"/>
                <w:b w:val="false"/>
                <w:i w:val="false"/>
                <w:color w:val="000000"/>
                <w:sz w:val="20"/>
              </w:rPr>
              <w:t>
03262078281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780322301486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Барманбекова Фирюза Якупбековна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980624400507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 гулсара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570305403402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Саурыкова 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40210400408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24262134019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Амит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10215500402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03262073906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Әлімбек Сәске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771126303150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Молдағул Кунболат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741017302759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Изенаев Малик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540904301518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Жангазиев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731204300757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560221301799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Аубакир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520307300572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Меликжан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550515300668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Кибиров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610506300612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Кулназаров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841220301428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Құмарбек Еркуат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970402300244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Султангазиев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880902301767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Булабай Калидан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770513499093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Нурсеитова Актоты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720727400544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Бақкелді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880507303002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Калибай Әлияр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871011402769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Әдік Жумабек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681107000342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Баккайша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490505403373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810320300356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24262129032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670118302086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24262113109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Аркенов Хамит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580301304345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03262073839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Алымджанов Джусумбек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531107300044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24262078231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Базарбай Сарсембек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740722303251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620603302023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Токтасын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630207300849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93"/>
          <w:p>
            <w:pPr>
              <w:spacing w:after="20"/>
              <w:ind w:left="20"/>
              <w:jc w:val="both"/>
            </w:pPr>
            <w:r>
              <w:rPr>
                <w:rFonts w:ascii="Times New Roman"/>
                <w:b w:val="false"/>
                <w:i w:val="false"/>
                <w:color w:val="000000"/>
                <w:sz w:val="20"/>
              </w:rPr>
              <w:t>
03262073969</w:t>
            </w:r>
          </w:p>
          <w:bookmarkEnd w:id="93"/>
          <w:p>
            <w:pPr>
              <w:spacing w:after="20"/>
              <w:ind w:left="20"/>
              <w:jc w:val="both"/>
            </w:pPr>
            <w:r>
              <w:rPr>
                <w:rFonts w:ascii="Times New Roman"/>
                <w:b w:val="false"/>
                <w:i w:val="false"/>
                <w:color w:val="000000"/>
                <w:sz w:val="20"/>
              </w:rPr>
              <w:t>
03262073971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Киният Турсынбек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Жансая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970130400699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Шайдолда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380301300182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Абен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490101304071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Сагымбеков Рафхат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640117301760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Кельдибеков Баймурат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500923300677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 Наурызбай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401126300626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Дуйсенгали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470818301150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Ахмуллаев Рустам Нариманович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721030300482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Срайл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560627300321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Джапарова Арзыгуль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601217401290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94"/>
          <w:p>
            <w:pPr>
              <w:spacing w:after="20"/>
              <w:ind w:left="20"/>
              <w:jc w:val="both"/>
            </w:pPr>
            <w:r>
              <w:rPr>
                <w:rFonts w:ascii="Times New Roman"/>
                <w:b w:val="false"/>
                <w:i w:val="false"/>
                <w:color w:val="000000"/>
                <w:sz w:val="20"/>
              </w:rPr>
              <w:t>
032620731293</w:t>
            </w:r>
          </w:p>
          <w:bookmarkEnd w:id="94"/>
          <w:p>
            <w:pPr>
              <w:spacing w:after="20"/>
              <w:ind w:left="20"/>
              <w:jc w:val="both"/>
            </w:pPr>
            <w:r>
              <w:rPr>
                <w:rFonts w:ascii="Times New Roman"/>
                <w:b w:val="false"/>
                <w:i w:val="false"/>
                <w:color w:val="000000"/>
                <w:sz w:val="20"/>
              </w:rPr>
              <w:t>
032620731294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Сарпеков Омирхан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500510302300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Кучербаев Кенжебек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620920300734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720918300407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95"/>
          <w:p>
            <w:pPr>
              <w:spacing w:after="20"/>
              <w:ind w:left="20"/>
              <w:jc w:val="both"/>
            </w:pPr>
            <w:r>
              <w:rPr>
                <w:rFonts w:ascii="Times New Roman"/>
                <w:b w:val="false"/>
                <w:i w:val="false"/>
                <w:color w:val="000000"/>
                <w:sz w:val="20"/>
              </w:rPr>
              <w:t>
03262052290</w:t>
            </w:r>
          </w:p>
          <w:bookmarkEnd w:id="95"/>
          <w:p>
            <w:pPr>
              <w:spacing w:after="20"/>
              <w:ind w:left="20"/>
              <w:jc w:val="both"/>
            </w:pPr>
            <w:r>
              <w:rPr>
                <w:rFonts w:ascii="Times New Roman"/>
                <w:b w:val="false"/>
                <w:i w:val="false"/>
                <w:color w:val="000000"/>
                <w:sz w:val="20"/>
              </w:rPr>
              <w:t>
03262052291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Толебаева Гульбану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480120402053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Имяров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930202302404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96"/>
          <w:p>
            <w:pPr>
              <w:spacing w:after="20"/>
              <w:ind w:left="20"/>
              <w:jc w:val="both"/>
            </w:pPr>
            <w:r>
              <w:rPr>
                <w:rFonts w:ascii="Times New Roman"/>
                <w:b w:val="false"/>
                <w:i w:val="false"/>
                <w:color w:val="000000"/>
                <w:sz w:val="20"/>
              </w:rPr>
              <w:t>
032620731181</w:t>
            </w:r>
          </w:p>
          <w:bookmarkEnd w:id="96"/>
          <w:p>
            <w:pPr>
              <w:spacing w:after="20"/>
              <w:ind w:left="20"/>
              <w:jc w:val="both"/>
            </w:pPr>
            <w:r>
              <w:rPr>
                <w:rFonts w:ascii="Times New Roman"/>
                <w:b w:val="false"/>
                <w:i w:val="false"/>
                <w:color w:val="000000"/>
                <w:sz w:val="20"/>
              </w:rPr>
              <w:t>
032620731182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Нурахм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670701301245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Зайнаудинова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681202402043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650411301314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Нурмухамед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490815300060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03262052955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Әбдікерім Әкімбай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64047000562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Табылдиева Бижамал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370101438038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Алибаева Жумагуль Смагуловна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630430402507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Бегимбетов Гани Акимбекович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751103302534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Калбабаева Анархан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420101435411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Бегимбетов Гани Акимбекович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751103302534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Шонжибаев Марат Буркутбаевич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770809302487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Абдимука Амиркасимович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500915300653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741022301649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97"/>
          <w:p>
            <w:pPr>
              <w:spacing w:after="20"/>
              <w:ind w:left="20"/>
              <w:jc w:val="both"/>
            </w:pPr>
            <w:r>
              <w:rPr>
                <w:rFonts w:ascii="Times New Roman"/>
                <w:b w:val="false"/>
                <w:i w:val="false"/>
                <w:color w:val="000000"/>
                <w:sz w:val="20"/>
              </w:rPr>
              <w:t>
03262051309</w:t>
            </w:r>
          </w:p>
          <w:bookmarkEnd w:id="97"/>
          <w:p>
            <w:pPr>
              <w:spacing w:after="20"/>
              <w:ind w:left="20"/>
              <w:jc w:val="both"/>
            </w:pPr>
            <w:r>
              <w:rPr>
                <w:rFonts w:ascii="Times New Roman"/>
                <w:b w:val="false"/>
                <w:i w:val="false"/>
                <w:color w:val="000000"/>
                <w:sz w:val="20"/>
              </w:rPr>
              <w:t>
03262051310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Ибраимова Райхан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62062500093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Наймантаев Елгазы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571004301852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98"/>
          <w:p>
            <w:pPr>
              <w:spacing w:after="20"/>
              <w:ind w:left="20"/>
              <w:jc w:val="both"/>
            </w:pPr>
            <w:r>
              <w:rPr>
                <w:rFonts w:ascii="Times New Roman"/>
                <w:b w:val="false"/>
                <w:i w:val="false"/>
                <w:color w:val="000000"/>
                <w:sz w:val="20"/>
              </w:rPr>
              <w:t>
03262051084</w:t>
            </w:r>
          </w:p>
          <w:bookmarkEnd w:id="98"/>
          <w:p>
            <w:pPr>
              <w:spacing w:after="20"/>
              <w:ind w:left="20"/>
              <w:jc w:val="both"/>
            </w:pPr>
            <w:r>
              <w:rPr>
                <w:rFonts w:ascii="Times New Roman"/>
                <w:b w:val="false"/>
                <w:i w:val="false"/>
                <w:color w:val="000000"/>
                <w:sz w:val="20"/>
              </w:rPr>
              <w:t>
03262051085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Батыр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481116300081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99"/>
          <w:p>
            <w:pPr>
              <w:spacing w:after="20"/>
              <w:ind w:left="20"/>
              <w:jc w:val="both"/>
            </w:pPr>
            <w:r>
              <w:rPr>
                <w:rFonts w:ascii="Times New Roman"/>
                <w:b w:val="false"/>
                <w:i w:val="false"/>
                <w:color w:val="000000"/>
                <w:sz w:val="20"/>
              </w:rPr>
              <w:t>
03262051072</w:t>
            </w:r>
          </w:p>
          <w:bookmarkEnd w:id="99"/>
          <w:p>
            <w:pPr>
              <w:spacing w:after="20"/>
              <w:ind w:left="20"/>
              <w:jc w:val="both"/>
            </w:pPr>
            <w:r>
              <w:rPr>
                <w:rFonts w:ascii="Times New Roman"/>
                <w:b w:val="false"/>
                <w:i w:val="false"/>
                <w:color w:val="000000"/>
                <w:sz w:val="20"/>
              </w:rPr>
              <w:t>
03262051447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660227300219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Умралиева Гульжанат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560623301328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00"/>
          <w:p>
            <w:pPr>
              <w:spacing w:after="20"/>
              <w:ind w:left="20"/>
              <w:jc w:val="both"/>
            </w:pPr>
            <w:r>
              <w:rPr>
                <w:rFonts w:ascii="Times New Roman"/>
                <w:b w:val="false"/>
                <w:i w:val="false"/>
                <w:color w:val="000000"/>
                <w:sz w:val="20"/>
              </w:rPr>
              <w:t>
03-262-129-001</w:t>
            </w:r>
          </w:p>
          <w:bookmarkEnd w:id="100"/>
          <w:p>
            <w:pPr>
              <w:spacing w:after="20"/>
              <w:ind w:left="20"/>
              <w:jc w:val="both"/>
            </w:pPr>
            <w:r>
              <w:rPr>
                <w:rFonts w:ascii="Times New Roman"/>
                <w:b w:val="false"/>
                <w:i w:val="false"/>
                <w:color w:val="000000"/>
                <w:sz w:val="20"/>
              </w:rPr>
              <w:t>
03-262-129-014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Сайрамбеков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590626301776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Бекбатыр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590901303271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Шаймердинов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670306301872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751013300059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01"/>
          <w:p>
            <w:pPr>
              <w:spacing w:after="20"/>
              <w:ind w:left="20"/>
              <w:jc w:val="both"/>
            </w:pPr>
            <w:r>
              <w:rPr>
                <w:rFonts w:ascii="Times New Roman"/>
                <w:b w:val="false"/>
                <w:i w:val="false"/>
                <w:color w:val="000000"/>
                <w:sz w:val="20"/>
              </w:rPr>
              <w:t>
03-262-051-469</w:t>
            </w:r>
          </w:p>
          <w:bookmarkEnd w:id="101"/>
          <w:p>
            <w:pPr>
              <w:spacing w:after="20"/>
              <w:ind w:left="20"/>
              <w:jc w:val="both"/>
            </w:pPr>
            <w:r>
              <w:rPr>
                <w:rFonts w:ascii="Times New Roman"/>
                <w:b w:val="false"/>
                <w:i w:val="false"/>
                <w:color w:val="000000"/>
                <w:sz w:val="20"/>
              </w:rPr>
              <w:t>
03262051-470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620731300955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02"/>
          <w:p>
            <w:pPr>
              <w:spacing w:after="20"/>
              <w:ind w:left="20"/>
              <w:jc w:val="both"/>
            </w:pPr>
            <w:r>
              <w:rPr>
                <w:rFonts w:ascii="Times New Roman"/>
                <w:b w:val="false"/>
                <w:i w:val="false"/>
                <w:color w:val="000000"/>
                <w:sz w:val="20"/>
              </w:rPr>
              <w:t>
03-262-051-069</w:t>
            </w:r>
          </w:p>
          <w:bookmarkEnd w:id="102"/>
          <w:p>
            <w:pPr>
              <w:spacing w:after="20"/>
              <w:ind w:left="20"/>
              <w:jc w:val="both"/>
            </w:pPr>
            <w:r>
              <w:rPr>
                <w:rFonts w:ascii="Times New Roman"/>
                <w:b w:val="false"/>
                <w:i w:val="false"/>
                <w:color w:val="000000"/>
                <w:sz w:val="20"/>
              </w:rPr>
              <w:t>
03262051-070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Куренбаев Курмангали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661015301801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03"/>
          <w:p>
            <w:pPr>
              <w:spacing w:after="20"/>
              <w:ind w:left="20"/>
              <w:jc w:val="both"/>
            </w:pPr>
            <w:r>
              <w:rPr>
                <w:rFonts w:ascii="Times New Roman"/>
                <w:b w:val="false"/>
                <w:i w:val="false"/>
                <w:color w:val="000000"/>
                <w:sz w:val="20"/>
              </w:rPr>
              <w:t>
03-262-051-021</w:t>
            </w:r>
          </w:p>
          <w:bookmarkEnd w:id="103"/>
          <w:p>
            <w:pPr>
              <w:spacing w:after="20"/>
              <w:ind w:left="20"/>
              <w:jc w:val="both"/>
            </w:pPr>
            <w:r>
              <w:rPr>
                <w:rFonts w:ascii="Times New Roman"/>
                <w:b w:val="false"/>
                <w:i w:val="false"/>
                <w:color w:val="000000"/>
                <w:sz w:val="20"/>
              </w:rPr>
              <w:t>
03262051-363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Исагулов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820401301564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04"/>
          <w:p>
            <w:pPr>
              <w:spacing w:after="20"/>
              <w:ind w:left="20"/>
              <w:jc w:val="both"/>
            </w:pPr>
            <w:r>
              <w:rPr>
                <w:rFonts w:ascii="Times New Roman"/>
                <w:b w:val="false"/>
                <w:i w:val="false"/>
                <w:color w:val="000000"/>
                <w:sz w:val="20"/>
              </w:rPr>
              <w:t>
03-262-051-376</w:t>
            </w:r>
          </w:p>
          <w:bookmarkEnd w:id="104"/>
          <w:p>
            <w:pPr>
              <w:spacing w:after="20"/>
              <w:ind w:left="20"/>
              <w:jc w:val="both"/>
            </w:pPr>
            <w:r>
              <w:rPr>
                <w:rFonts w:ascii="Times New Roman"/>
                <w:b w:val="false"/>
                <w:i w:val="false"/>
                <w:color w:val="000000"/>
                <w:sz w:val="20"/>
              </w:rPr>
              <w:t>
</w:t>
            </w:r>
            <w:r>
              <w:rPr>
                <w:rFonts w:ascii="Times New Roman"/>
                <w:b w:val="false"/>
                <w:i w:val="false"/>
                <w:color w:val="000000"/>
                <w:sz w:val="20"/>
              </w:rPr>
              <w:t>03262051-411</w:t>
            </w:r>
          </w:p>
          <w:p>
            <w:pPr>
              <w:spacing w:after="20"/>
              <w:ind w:left="20"/>
              <w:jc w:val="both"/>
            </w:pPr>
            <w:r>
              <w:rPr>
                <w:rFonts w:ascii="Times New Roman"/>
                <w:b w:val="false"/>
                <w:i w:val="false"/>
                <w:color w:val="000000"/>
                <w:sz w:val="20"/>
              </w:rPr>
              <w:t>
03262051-412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Сейтаханова Патигул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541011400030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Кожаханов Жанболат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710331300137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05"/>
          <w:p>
            <w:pPr>
              <w:spacing w:after="20"/>
              <w:ind w:left="20"/>
              <w:jc w:val="both"/>
            </w:pPr>
            <w:r>
              <w:rPr>
                <w:rFonts w:ascii="Times New Roman"/>
                <w:b w:val="false"/>
                <w:i w:val="false"/>
                <w:color w:val="000000"/>
                <w:sz w:val="20"/>
              </w:rPr>
              <w:t>
03262051020</w:t>
            </w:r>
          </w:p>
          <w:bookmarkEnd w:id="105"/>
          <w:p>
            <w:pPr>
              <w:spacing w:after="20"/>
              <w:ind w:left="20"/>
              <w:jc w:val="both"/>
            </w:pPr>
            <w:r>
              <w:rPr>
                <w:rFonts w:ascii="Times New Roman"/>
                <w:b w:val="false"/>
                <w:i w:val="false"/>
                <w:color w:val="000000"/>
                <w:sz w:val="20"/>
              </w:rPr>
              <w:t>
03262051364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Агымов Даулеткан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670215301223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Агимов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710905300117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06"/>
          <w:p>
            <w:pPr>
              <w:spacing w:after="20"/>
              <w:ind w:left="20"/>
              <w:jc w:val="both"/>
            </w:pPr>
            <w:r>
              <w:rPr>
                <w:rFonts w:ascii="Times New Roman"/>
                <w:b w:val="false"/>
                <w:i w:val="false"/>
                <w:color w:val="000000"/>
                <w:sz w:val="20"/>
              </w:rPr>
              <w:t>
03-262-051-415</w:t>
            </w:r>
          </w:p>
          <w:bookmarkEnd w:id="106"/>
          <w:p>
            <w:pPr>
              <w:spacing w:after="20"/>
              <w:ind w:left="20"/>
              <w:jc w:val="both"/>
            </w:pPr>
            <w:r>
              <w:rPr>
                <w:rFonts w:ascii="Times New Roman"/>
                <w:b w:val="false"/>
                <w:i w:val="false"/>
                <w:color w:val="000000"/>
                <w:sz w:val="20"/>
              </w:rPr>
              <w:t>
03262051-419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Агымов Айдархан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760303300100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07"/>
          <w:p>
            <w:pPr>
              <w:spacing w:after="20"/>
              <w:ind w:left="20"/>
              <w:jc w:val="both"/>
            </w:pPr>
            <w:r>
              <w:rPr>
                <w:rFonts w:ascii="Times New Roman"/>
                <w:b w:val="false"/>
                <w:i w:val="false"/>
                <w:color w:val="000000"/>
                <w:sz w:val="20"/>
              </w:rPr>
              <w:t>
03-262-051-37</w:t>
            </w:r>
          </w:p>
          <w:bookmarkEnd w:id="107"/>
          <w:p>
            <w:pPr>
              <w:spacing w:after="20"/>
              <w:ind w:left="20"/>
              <w:jc w:val="both"/>
            </w:pPr>
            <w:r>
              <w:rPr>
                <w:rFonts w:ascii="Times New Roman"/>
                <w:b w:val="false"/>
                <w:i w:val="false"/>
                <w:color w:val="000000"/>
                <w:sz w:val="20"/>
              </w:rPr>
              <w:t>
</w:t>
            </w:r>
            <w:r>
              <w:rPr>
                <w:rFonts w:ascii="Times New Roman"/>
                <w:b w:val="false"/>
                <w:i w:val="false"/>
                <w:color w:val="000000"/>
                <w:sz w:val="20"/>
              </w:rPr>
              <w:t>03262051389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03262051432</w:t>
            </w:r>
          </w:p>
          <w:p>
            <w:pPr>
              <w:spacing w:after="20"/>
              <w:ind w:left="20"/>
              <w:jc w:val="both"/>
            </w:pPr>
            <w:r>
              <w:rPr>
                <w:rFonts w:ascii="Times New Roman"/>
                <w:b w:val="false"/>
                <w:i w:val="false"/>
                <w:color w:val="000000"/>
                <w:sz w:val="20"/>
              </w:rPr>
              <w:t>
03262051433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Агымов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501107300187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Башимкулов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700621300637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660924300090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08"/>
          <w:p>
            <w:pPr>
              <w:spacing w:after="20"/>
              <w:ind w:left="20"/>
              <w:jc w:val="both"/>
            </w:pPr>
            <w:r>
              <w:rPr>
                <w:rFonts w:ascii="Times New Roman"/>
                <w:b w:val="false"/>
                <w:i w:val="false"/>
                <w:color w:val="000000"/>
                <w:sz w:val="20"/>
              </w:rPr>
              <w:t>
03-262-051-028</w:t>
            </w:r>
          </w:p>
          <w:bookmarkEnd w:id="108"/>
          <w:p>
            <w:pPr>
              <w:spacing w:after="20"/>
              <w:ind w:left="20"/>
              <w:jc w:val="both"/>
            </w:pPr>
            <w:r>
              <w:rPr>
                <w:rFonts w:ascii="Times New Roman"/>
                <w:b w:val="false"/>
                <w:i w:val="false"/>
                <w:color w:val="000000"/>
                <w:sz w:val="20"/>
              </w:rPr>
              <w:t>
</w:t>
            </w:r>
            <w:r>
              <w:rPr>
                <w:rFonts w:ascii="Times New Roman"/>
                <w:b w:val="false"/>
                <w:i w:val="false"/>
                <w:color w:val="000000"/>
                <w:sz w:val="20"/>
              </w:rPr>
              <w:t>03262051029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03262051030</w:t>
            </w:r>
          </w:p>
          <w:p>
            <w:pPr>
              <w:spacing w:after="20"/>
              <w:ind w:left="20"/>
              <w:jc w:val="both"/>
            </w:pPr>
            <w:r>
              <w:rPr>
                <w:rFonts w:ascii="Times New Roman"/>
                <w:b w:val="false"/>
                <w:i w:val="false"/>
                <w:color w:val="000000"/>
                <w:sz w:val="20"/>
              </w:rPr>
              <w:t>
03262068340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Кашкынбаев Турсун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620905300059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09"/>
          <w:p>
            <w:pPr>
              <w:spacing w:after="20"/>
              <w:ind w:left="20"/>
              <w:jc w:val="both"/>
            </w:pPr>
            <w:r>
              <w:rPr>
                <w:rFonts w:ascii="Times New Roman"/>
                <w:b w:val="false"/>
                <w:i w:val="false"/>
                <w:color w:val="000000"/>
                <w:sz w:val="20"/>
              </w:rPr>
              <w:t>
03-262-051-019</w:t>
            </w:r>
          </w:p>
          <w:bookmarkEnd w:id="109"/>
          <w:p>
            <w:pPr>
              <w:spacing w:after="20"/>
              <w:ind w:left="20"/>
              <w:jc w:val="both"/>
            </w:pPr>
            <w:r>
              <w:rPr>
                <w:rFonts w:ascii="Times New Roman"/>
                <w:b w:val="false"/>
                <w:i w:val="false"/>
                <w:color w:val="000000"/>
                <w:sz w:val="20"/>
              </w:rPr>
              <w:t>
03262051-278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Ермекбай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860226300888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10"/>
          <w:p>
            <w:pPr>
              <w:spacing w:after="20"/>
              <w:ind w:left="20"/>
              <w:jc w:val="both"/>
            </w:pPr>
            <w:r>
              <w:rPr>
                <w:rFonts w:ascii="Times New Roman"/>
                <w:b w:val="false"/>
                <w:i w:val="false"/>
                <w:color w:val="000000"/>
                <w:sz w:val="20"/>
              </w:rPr>
              <w:t>
051-035,051-036</w:t>
            </w:r>
          </w:p>
          <w:bookmarkEnd w:id="110"/>
          <w:p>
            <w:pPr>
              <w:spacing w:after="20"/>
              <w:ind w:left="20"/>
              <w:jc w:val="both"/>
            </w:pPr>
            <w:r>
              <w:rPr>
                <w:rFonts w:ascii="Times New Roman"/>
                <w:b w:val="false"/>
                <w:i w:val="false"/>
                <w:color w:val="000000"/>
                <w:sz w:val="20"/>
              </w:rPr>
              <w:t>
</w:t>
            </w:r>
            <w:r>
              <w:rPr>
                <w:rFonts w:ascii="Times New Roman"/>
                <w:b w:val="false"/>
                <w:i w:val="false"/>
                <w:color w:val="000000"/>
                <w:sz w:val="20"/>
              </w:rPr>
              <w:t>03262051086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03262051288</w:t>
            </w:r>
          </w:p>
          <w:p>
            <w:pPr>
              <w:spacing w:after="20"/>
              <w:ind w:left="20"/>
              <w:jc w:val="both"/>
            </w:pPr>
            <w:r>
              <w:rPr>
                <w:rFonts w:ascii="Times New Roman"/>
                <w:b w:val="false"/>
                <w:i w:val="false"/>
                <w:color w:val="000000"/>
                <w:sz w:val="20"/>
              </w:rPr>
              <w:t>
03262052444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Есиркеев Кайсар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770615302425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Батбактаев Турсын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490120300191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Кобентаев Кахар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591211300398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Сламбеков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730430300067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Ерсен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550804300103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Ерменбетова Жаст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440319400498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Джумадылева Айымгуль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530319400070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Сатыбол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490327300373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Жургенбаева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501211400040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Чукайтов Нурс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480309300088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Немелтаев Байт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541010300138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11"/>
          <w:p>
            <w:pPr>
              <w:spacing w:after="20"/>
              <w:ind w:left="20"/>
              <w:jc w:val="both"/>
            </w:pPr>
            <w:r>
              <w:rPr>
                <w:rFonts w:ascii="Times New Roman"/>
                <w:b w:val="false"/>
                <w:i w:val="false"/>
                <w:color w:val="000000"/>
                <w:sz w:val="20"/>
              </w:rPr>
              <w:t>
03-262-051-319</w:t>
            </w:r>
          </w:p>
          <w:bookmarkEnd w:id="111"/>
          <w:p>
            <w:pPr>
              <w:spacing w:after="20"/>
              <w:ind w:left="20"/>
              <w:jc w:val="both"/>
            </w:pPr>
            <w:r>
              <w:rPr>
                <w:rFonts w:ascii="Times New Roman"/>
                <w:b w:val="false"/>
                <w:i w:val="false"/>
                <w:color w:val="000000"/>
                <w:sz w:val="20"/>
              </w:rPr>
              <w:t>
03262051320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Кыдырмаев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781022300698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12"/>
          <w:p>
            <w:pPr>
              <w:spacing w:after="20"/>
              <w:ind w:left="20"/>
              <w:jc w:val="both"/>
            </w:pPr>
            <w:r>
              <w:rPr>
                <w:rFonts w:ascii="Times New Roman"/>
                <w:b w:val="false"/>
                <w:i w:val="false"/>
                <w:color w:val="000000"/>
                <w:sz w:val="20"/>
              </w:rPr>
              <w:t>
03-262-051-267</w:t>
            </w:r>
          </w:p>
          <w:bookmarkEnd w:id="112"/>
          <w:p>
            <w:pPr>
              <w:spacing w:after="20"/>
              <w:ind w:left="20"/>
              <w:jc w:val="both"/>
            </w:pPr>
            <w:r>
              <w:rPr>
                <w:rFonts w:ascii="Times New Roman"/>
                <w:b w:val="false"/>
                <w:i w:val="false"/>
                <w:color w:val="000000"/>
                <w:sz w:val="20"/>
              </w:rPr>
              <w:t>
</w:t>
            </w:r>
            <w:r>
              <w:rPr>
                <w:rFonts w:ascii="Times New Roman"/>
                <w:b w:val="false"/>
                <w:i w:val="false"/>
                <w:color w:val="000000"/>
                <w:sz w:val="20"/>
              </w:rPr>
              <w:t>03262051-268</w:t>
            </w:r>
          </w:p>
          <w:p>
            <w:pPr>
              <w:spacing w:after="20"/>
              <w:ind w:left="20"/>
              <w:jc w:val="both"/>
            </w:pPr>
            <w:r>
              <w:rPr>
                <w:rFonts w:ascii="Times New Roman"/>
                <w:b w:val="false"/>
                <w:i w:val="false"/>
                <w:color w:val="000000"/>
                <w:sz w:val="20"/>
              </w:rPr>
              <w:t>
03262051-269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Илиманова Кулгазина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450515300042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Ошаев Курман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570427301700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Дауренбеков Жайырбек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500104300159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Шалабаева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540312400044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630122302060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Турсынбек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661213301431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13"/>
          <w:p>
            <w:pPr>
              <w:spacing w:after="20"/>
              <w:ind w:left="20"/>
              <w:jc w:val="both"/>
            </w:pPr>
            <w:r>
              <w:rPr>
                <w:rFonts w:ascii="Times New Roman"/>
                <w:b w:val="false"/>
                <w:i w:val="false"/>
                <w:color w:val="000000"/>
                <w:sz w:val="20"/>
              </w:rPr>
              <w:t>
03262051396</w:t>
            </w:r>
          </w:p>
          <w:bookmarkEnd w:id="113"/>
          <w:p>
            <w:pPr>
              <w:spacing w:after="20"/>
              <w:ind w:left="20"/>
              <w:jc w:val="both"/>
            </w:pPr>
            <w:r>
              <w:rPr>
                <w:rFonts w:ascii="Times New Roman"/>
                <w:b w:val="false"/>
                <w:i w:val="false"/>
                <w:color w:val="000000"/>
                <w:sz w:val="20"/>
              </w:rPr>
              <w:t>
03262051429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Ошаев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700209302108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14"/>
          <w:p>
            <w:pPr>
              <w:spacing w:after="20"/>
              <w:ind w:left="20"/>
              <w:jc w:val="both"/>
            </w:pPr>
            <w:r>
              <w:rPr>
                <w:rFonts w:ascii="Times New Roman"/>
                <w:b w:val="false"/>
                <w:i w:val="false"/>
                <w:color w:val="000000"/>
                <w:sz w:val="20"/>
              </w:rPr>
              <w:t>
03262051202</w:t>
            </w:r>
          </w:p>
          <w:bookmarkEnd w:id="114"/>
          <w:p>
            <w:pPr>
              <w:spacing w:after="20"/>
              <w:ind w:left="20"/>
              <w:jc w:val="both"/>
            </w:pPr>
            <w:r>
              <w:rPr>
                <w:rFonts w:ascii="Times New Roman"/>
                <w:b w:val="false"/>
                <w:i w:val="false"/>
                <w:color w:val="000000"/>
                <w:sz w:val="20"/>
              </w:rPr>
              <w:t>
03262051203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Токан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430524300028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Несіпеков Жайық Аленұлы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901229300333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Наватхан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560926400046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15"/>
          <w:p>
            <w:pPr>
              <w:spacing w:after="20"/>
              <w:ind w:left="20"/>
              <w:jc w:val="both"/>
            </w:pPr>
            <w:r>
              <w:rPr>
                <w:rFonts w:ascii="Times New Roman"/>
                <w:b w:val="false"/>
                <w:i w:val="false"/>
                <w:color w:val="000000"/>
                <w:sz w:val="20"/>
              </w:rPr>
              <w:t>
03-262-051-109</w:t>
            </w:r>
          </w:p>
          <w:bookmarkEnd w:id="115"/>
          <w:p>
            <w:pPr>
              <w:spacing w:after="20"/>
              <w:ind w:left="20"/>
              <w:jc w:val="both"/>
            </w:pPr>
            <w:r>
              <w:rPr>
                <w:rFonts w:ascii="Times New Roman"/>
                <w:b w:val="false"/>
                <w:i w:val="false"/>
                <w:color w:val="000000"/>
                <w:sz w:val="20"/>
              </w:rPr>
              <w:t>
03262051-110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Турсын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640228300052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Айтжан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360101300815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Оленбаев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711012300105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16"/>
          <w:p>
            <w:pPr>
              <w:spacing w:after="20"/>
              <w:ind w:left="20"/>
              <w:jc w:val="both"/>
            </w:pPr>
            <w:r>
              <w:rPr>
                <w:rFonts w:ascii="Times New Roman"/>
                <w:b w:val="false"/>
                <w:i w:val="false"/>
                <w:color w:val="000000"/>
                <w:sz w:val="20"/>
              </w:rPr>
              <w:t>
03-262-051-369</w:t>
            </w:r>
          </w:p>
          <w:bookmarkEnd w:id="116"/>
          <w:p>
            <w:pPr>
              <w:spacing w:after="20"/>
              <w:ind w:left="20"/>
              <w:jc w:val="both"/>
            </w:pPr>
            <w:r>
              <w:rPr>
                <w:rFonts w:ascii="Times New Roman"/>
                <w:b w:val="false"/>
                <w:i w:val="false"/>
                <w:color w:val="000000"/>
                <w:sz w:val="20"/>
              </w:rPr>
              <w:t>
</w:t>
            </w:r>
            <w:r>
              <w:rPr>
                <w:rFonts w:ascii="Times New Roman"/>
                <w:b w:val="false"/>
                <w:i w:val="false"/>
                <w:color w:val="000000"/>
                <w:sz w:val="20"/>
              </w:rPr>
              <w:t>03262051-370</w:t>
            </w:r>
          </w:p>
          <w:p>
            <w:pPr>
              <w:spacing w:after="20"/>
              <w:ind w:left="20"/>
              <w:jc w:val="both"/>
            </w:pPr>
            <w:r>
              <w:rPr>
                <w:rFonts w:ascii="Times New Roman"/>
                <w:b w:val="false"/>
                <w:i w:val="false"/>
                <w:color w:val="000000"/>
                <w:sz w:val="20"/>
              </w:rPr>
              <w:t>
03262051-371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Жамарт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760420300477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17"/>
          <w:p>
            <w:pPr>
              <w:spacing w:after="20"/>
              <w:ind w:left="20"/>
              <w:jc w:val="both"/>
            </w:pPr>
            <w:r>
              <w:rPr>
                <w:rFonts w:ascii="Times New Roman"/>
                <w:b w:val="false"/>
                <w:i w:val="false"/>
                <w:color w:val="000000"/>
                <w:sz w:val="20"/>
              </w:rPr>
              <w:t>
03-262-051-239</w:t>
            </w:r>
          </w:p>
          <w:bookmarkEnd w:id="117"/>
          <w:p>
            <w:pPr>
              <w:spacing w:after="20"/>
              <w:ind w:left="20"/>
              <w:jc w:val="both"/>
            </w:pPr>
            <w:r>
              <w:rPr>
                <w:rFonts w:ascii="Times New Roman"/>
                <w:b w:val="false"/>
                <w:i w:val="false"/>
                <w:color w:val="000000"/>
                <w:sz w:val="20"/>
              </w:rPr>
              <w:t>
</w:t>
            </w:r>
            <w:r>
              <w:rPr>
                <w:rFonts w:ascii="Times New Roman"/>
                <w:b w:val="false"/>
                <w:i w:val="false"/>
                <w:color w:val="000000"/>
                <w:sz w:val="20"/>
              </w:rPr>
              <w:t>03262051-240</w:t>
            </w:r>
          </w:p>
          <w:p>
            <w:pPr>
              <w:spacing w:after="20"/>
              <w:ind w:left="20"/>
              <w:jc w:val="both"/>
            </w:pPr>
            <w:r>
              <w:rPr>
                <w:rFonts w:ascii="Times New Roman"/>
                <w:b w:val="false"/>
                <w:i w:val="false"/>
                <w:color w:val="000000"/>
                <w:sz w:val="20"/>
              </w:rPr>
              <w:t>
03262051-241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 Бекбол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600104300121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Омиркан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561001301587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18"/>
          <w:p>
            <w:pPr>
              <w:spacing w:after="20"/>
              <w:ind w:left="20"/>
              <w:jc w:val="both"/>
            </w:pPr>
            <w:r>
              <w:rPr>
                <w:rFonts w:ascii="Times New Roman"/>
                <w:b w:val="false"/>
                <w:i w:val="false"/>
                <w:color w:val="000000"/>
                <w:sz w:val="20"/>
              </w:rPr>
              <w:t>
03-262-051-329</w:t>
            </w:r>
          </w:p>
          <w:bookmarkEnd w:id="118"/>
          <w:p>
            <w:pPr>
              <w:spacing w:after="20"/>
              <w:ind w:left="20"/>
              <w:jc w:val="both"/>
            </w:pPr>
            <w:r>
              <w:rPr>
                <w:rFonts w:ascii="Times New Roman"/>
                <w:b w:val="false"/>
                <w:i w:val="false"/>
                <w:color w:val="000000"/>
                <w:sz w:val="20"/>
              </w:rPr>
              <w:t>
03262051330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Ерсинбек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740218301874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Шыныбаева Жулдыз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751012403024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Бердыгулов Толенди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660210302517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19"/>
          <w:p>
            <w:pPr>
              <w:spacing w:after="20"/>
              <w:ind w:left="20"/>
              <w:jc w:val="both"/>
            </w:pPr>
            <w:r>
              <w:rPr>
                <w:rFonts w:ascii="Times New Roman"/>
                <w:b w:val="false"/>
                <w:i w:val="false"/>
                <w:color w:val="000000"/>
                <w:sz w:val="20"/>
              </w:rPr>
              <w:t>
03-262-051-367</w:t>
            </w:r>
          </w:p>
          <w:bookmarkEnd w:id="119"/>
          <w:p>
            <w:pPr>
              <w:spacing w:after="20"/>
              <w:ind w:left="20"/>
              <w:jc w:val="both"/>
            </w:pPr>
            <w:r>
              <w:rPr>
                <w:rFonts w:ascii="Times New Roman"/>
                <w:b w:val="false"/>
                <w:i w:val="false"/>
                <w:color w:val="000000"/>
                <w:sz w:val="20"/>
              </w:rPr>
              <w:t>
03262051-368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Аубакир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460719300757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20"/>
          <w:p>
            <w:pPr>
              <w:spacing w:after="20"/>
              <w:ind w:left="20"/>
              <w:jc w:val="both"/>
            </w:pPr>
            <w:r>
              <w:rPr>
                <w:rFonts w:ascii="Times New Roman"/>
                <w:b w:val="false"/>
                <w:i w:val="false"/>
                <w:color w:val="000000"/>
                <w:sz w:val="20"/>
              </w:rPr>
              <w:t>
03-262-051-148</w:t>
            </w:r>
          </w:p>
          <w:bookmarkEnd w:id="120"/>
          <w:p>
            <w:pPr>
              <w:spacing w:after="20"/>
              <w:ind w:left="20"/>
              <w:jc w:val="both"/>
            </w:pPr>
            <w:r>
              <w:rPr>
                <w:rFonts w:ascii="Times New Roman"/>
                <w:b w:val="false"/>
                <w:i w:val="false"/>
                <w:color w:val="000000"/>
                <w:sz w:val="20"/>
              </w:rPr>
              <w:t>
</w:t>
            </w:r>
            <w:r>
              <w:rPr>
                <w:rFonts w:ascii="Times New Roman"/>
                <w:b w:val="false"/>
                <w:i w:val="false"/>
                <w:color w:val="000000"/>
                <w:sz w:val="20"/>
              </w:rPr>
              <w:t>03262051149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03262051413</w:t>
            </w:r>
          </w:p>
          <w:p>
            <w:pPr>
              <w:spacing w:after="20"/>
              <w:ind w:left="20"/>
              <w:jc w:val="both"/>
            </w:pPr>
            <w:r>
              <w:rPr>
                <w:rFonts w:ascii="Times New Roman"/>
                <w:b w:val="false"/>
                <w:i w:val="false"/>
                <w:color w:val="000000"/>
                <w:sz w:val="20"/>
              </w:rPr>
              <w:t>
03262051-414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Бердыгулов Абдукадыр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440705300013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21"/>
          <w:p>
            <w:pPr>
              <w:spacing w:after="20"/>
              <w:ind w:left="20"/>
              <w:jc w:val="both"/>
            </w:pPr>
            <w:r>
              <w:rPr>
                <w:rFonts w:ascii="Times New Roman"/>
                <w:b w:val="false"/>
                <w:i w:val="false"/>
                <w:color w:val="000000"/>
                <w:sz w:val="20"/>
              </w:rPr>
              <w:t>
03-262-051-326</w:t>
            </w:r>
          </w:p>
          <w:bookmarkEnd w:id="121"/>
          <w:p>
            <w:pPr>
              <w:spacing w:after="20"/>
              <w:ind w:left="20"/>
              <w:jc w:val="both"/>
            </w:pPr>
            <w:r>
              <w:rPr>
                <w:rFonts w:ascii="Times New Roman"/>
                <w:b w:val="false"/>
                <w:i w:val="false"/>
                <w:color w:val="000000"/>
                <w:sz w:val="20"/>
              </w:rPr>
              <w:t>
</w:t>
            </w:r>
            <w:r>
              <w:rPr>
                <w:rFonts w:ascii="Times New Roman"/>
                <w:b w:val="false"/>
                <w:i w:val="false"/>
                <w:color w:val="000000"/>
                <w:sz w:val="20"/>
              </w:rPr>
              <w:t>03262051-327</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03262051-328</w:t>
            </w:r>
          </w:p>
          <w:p>
            <w:pPr>
              <w:spacing w:after="20"/>
              <w:ind w:left="20"/>
              <w:jc w:val="both"/>
            </w:pPr>
            <w:r>
              <w:rPr>
                <w:rFonts w:ascii="Times New Roman"/>
                <w:b w:val="false"/>
                <w:i w:val="false"/>
                <w:color w:val="000000"/>
                <w:sz w:val="20"/>
              </w:rPr>
              <w:t>
03262057-002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Сарсембекова Улжаш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370303400019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22"/>
          <w:p>
            <w:pPr>
              <w:spacing w:after="20"/>
              <w:ind w:left="20"/>
              <w:jc w:val="both"/>
            </w:pPr>
            <w:r>
              <w:rPr>
                <w:rFonts w:ascii="Times New Roman"/>
                <w:b w:val="false"/>
                <w:i w:val="false"/>
                <w:color w:val="000000"/>
                <w:sz w:val="20"/>
              </w:rPr>
              <w:t>
03-262-051-139</w:t>
            </w:r>
          </w:p>
          <w:bookmarkEnd w:id="122"/>
          <w:p>
            <w:pPr>
              <w:spacing w:after="20"/>
              <w:ind w:left="20"/>
              <w:jc w:val="both"/>
            </w:pPr>
            <w:r>
              <w:rPr>
                <w:rFonts w:ascii="Times New Roman"/>
                <w:b w:val="false"/>
                <w:i w:val="false"/>
                <w:color w:val="000000"/>
                <w:sz w:val="20"/>
              </w:rPr>
              <w:t>
03262051-140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Турархан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641115363111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Абу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420701304090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23"/>
          <w:p>
            <w:pPr>
              <w:spacing w:after="20"/>
              <w:ind w:left="20"/>
              <w:jc w:val="both"/>
            </w:pPr>
            <w:r>
              <w:rPr>
                <w:rFonts w:ascii="Times New Roman"/>
                <w:b w:val="false"/>
                <w:i w:val="false"/>
                <w:color w:val="000000"/>
                <w:sz w:val="20"/>
              </w:rPr>
              <w:t>
03262051507</w:t>
            </w:r>
          </w:p>
          <w:bookmarkEnd w:id="123"/>
          <w:p>
            <w:pPr>
              <w:spacing w:after="20"/>
              <w:ind w:left="20"/>
              <w:jc w:val="both"/>
            </w:pPr>
            <w:r>
              <w:rPr>
                <w:rFonts w:ascii="Times New Roman"/>
                <w:b w:val="false"/>
                <w:i w:val="false"/>
                <w:color w:val="000000"/>
                <w:sz w:val="20"/>
              </w:rPr>
              <w:t>
</w:t>
            </w:r>
            <w:r>
              <w:rPr>
                <w:rFonts w:ascii="Times New Roman"/>
                <w:b w:val="false"/>
                <w:i w:val="false"/>
                <w:color w:val="000000"/>
                <w:sz w:val="20"/>
              </w:rPr>
              <w:t>03262051504</w:t>
            </w:r>
          </w:p>
          <w:p>
            <w:pPr>
              <w:spacing w:after="20"/>
              <w:ind w:left="20"/>
              <w:jc w:val="both"/>
            </w:pPr>
            <w:r>
              <w:rPr>
                <w:rFonts w:ascii="Times New Roman"/>
                <w:b w:val="false"/>
                <w:i w:val="false"/>
                <w:color w:val="000000"/>
                <w:sz w:val="20"/>
              </w:rPr>
              <w:t>
03262051503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Карауылов Сапаргали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460101302822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Нуртай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690101311223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570801300150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 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610510300035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24"/>
          <w:p>
            <w:pPr>
              <w:spacing w:after="20"/>
              <w:ind w:left="20"/>
              <w:jc w:val="both"/>
            </w:pPr>
            <w:r>
              <w:rPr>
                <w:rFonts w:ascii="Times New Roman"/>
                <w:b w:val="false"/>
                <w:i w:val="false"/>
                <w:color w:val="000000"/>
                <w:sz w:val="20"/>
              </w:rPr>
              <w:t>
03-262-051215</w:t>
            </w:r>
          </w:p>
          <w:bookmarkEnd w:id="124"/>
          <w:p>
            <w:pPr>
              <w:spacing w:after="20"/>
              <w:ind w:left="20"/>
              <w:jc w:val="both"/>
            </w:pPr>
            <w:r>
              <w:rPr>
                <w:rFonts w:ascii="Times New Roman"/>
                <w:b w:val="false"/>
                <w:i w:val="false"/>
                <w:color w:val="000000"/>
                <w:sz w:val="20"/>
              </w:rPr>
              <w:t>
</w:t>
            </w:r>
            <w:r>
              <w:rPr>
                <w:rFonts w:ascii="Times New Roman"/>
                <w:b w:val="false"/>
                <w:i w:val="false"/>
                <w:color w:val="000000"/>
                <w:sz w:val="20"/>
              </w:rPr>
              <w:t>03262051337</w:t>
            </w:r>
          </w:p>
          <w:p>
            <w:pPr>
              <w:spacing w:after="20"/>
              <w:ind w:left="20"/>
              <w:jc w:val="both"/>
            </w:pPr>
            <w:r>
              <w:rPr>
                <w:rFonts w:ascii="Times New Roman"/>
                <w:b w:val="false"/>
                <w:i w:val="false"/>
                <w:color w:val="000000"/>
                <w:sz w:val="20"/>
              </w:rPr>
              <w:t>
03262051409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Айтуар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520410302132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25"/>
          <w:p>
            <w:pPr>
              <w:spacing w:after="20"/>
              <w:ind w:left="20"/>
              <w:jc w:val="both"/>
            </w:pPr>
            <w:r>
              <w:rPr>
                <w:rFonts w:ascii="Times New Roman"/>
                <w:b w:val="false"/>
                <w:i w:val="false"/>
                <w:color w:val="000000"/>
                <w:sz w:val="20"/>
              </w:rPr>
              <w:t>
03-262-051-265</w:t>
            </w:r>
          </w:p>
          <w:bookmarkEnd w:id="125"/>
          <w:p>
            <w:pPr>
              <w:spacing w:after="20"/>
              <w:ind w:left="20"/>
              <w:jc w:val="both"/>
            </w:pPr>
            <w:r>
              <w:rPr>
                <w:rFonts w:ascii="Times New Roman"/>
                <w:b w:val="false"/>
                <w:i w:val="false"/>
                <w:color w:val="000000"/>
                <w:sz w:val="20"/>
              </w:rPr>
              <w:t>
</w:t>
            </w:r>
            <w:r>
              <w:rPr>
                <w:rFonts w:ascii="Times New Roman"/>
                <w:b w:val="false"/>
                <w:i w:val="false"/>
                <w:color w:val="000000"/>
                <w:sz w:val="20"/>
              </w:rPr>
              <w:t>03262051-266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03262051-316</w:t>
            </w:r>
          </w:p>
          <w:p>
            <w:pPr>
              <w:spacing w:after="20"/>
              <w:ind w:left="20"/>
              <w:jc w:val="both"/>
            </w:pPr>
            <w:r>
              <w:rPr>
                <w:rFonts w:ascii="Times New Roman"/>
                <w:b w:val="false"/>
                <w:i w:val="false"/>
                <w:color w:val="000000"/>
                <w:sz w:val="20"/>
              </w:rPr>
              <w:t>
03262051-317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Ешкаев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740616300045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Майкеев Айдарбек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501102300715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26"/>
          <w:p>
            <w:pPr>
              <w:spacing w:after="20"/>
              <w:ind w:left="20"/>
              <w:jc w:val="both"/>
            </w:pPr>
            <w:r>
              <w:rPr>
                <w:rFonts w:ascii="Times New Roman"/>
                <w:b w:val="false"/>
                <w:i w:val="false"/>
                <w:color w:val="000000"/>
                <w:sz w:val="20"/>
              </w:rPr>
              <w:t>
03-262-051195</w:t>
            </w:r>
          </w:p>
          <w:bookmarkEnd w:id="126"/>
          <w:p>
            <w:pPr>
              <w:spacing w:after="20"/>
              <w:ind w:left="20"/>
              <w:jc w:val="both"/>
            </w:pPr>
            <w:r>
              <w:rPr>
                <w:rFonts w:ascii="Times New Roman"/>
                <w:b w:val="false"/>
                <w:i w:val="false"/>
                <w:color w:val="000000"/>
                <w:sz w:val="20"/>
              </w:rPr>
              <w:t>
03262051397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Маймезов Идрис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420816300856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Бауржан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840202302742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27"/>
          <w:p>
            <w:pPr>
              <w:spacing w:after="20"/>
              <w:ind w:left="20"/>
              <w:jc w:val="both"/>
            </w:pPr>
            <w:r>
              <w:rPr>
                <w:rFonts w:ascii="Times New Roman"/>
                <w:b w:val="false"/>
                <w:i w:val="false"/>
                <w:color w:val="000000"/>
                <w:sz w:val="20"/>
              </w:rPr>
              <w:t>
03262051-65</w:t>
            </w:r>
          </w:p>
          <w:bookmarkEnd w:id="127"/>
          <w:p>
            <w:pPr>
              <w:spacing w:after="20"/>
              <w:ind w:left="20"/>
              <w:jc w:val="both"/>
            </w:pPr>
            <w:r>
              <w:rPr>
                <w:rFonts w:ascii="Times New Roman"/>
                <w:b w:val="false"/>
                <w:i w:val="false"/>
                <w:color w:val="000000"/>
                <w:sz w:val="20"/>
              </w:rPr>
              <w:t>
03262051-366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Майсупова Рамзия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530515300084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28"/>
          <w:p>
            <w:pPr>
              <w:spacing w:after="20"/>
              <w:ind w:left="20"/>
              <w:jc w:val="both"/>
            </w:pPr>
            <w:r>
              <w:rPr>
                <w:rFonts w:ascii="Times New Roman"/>
                <w:b w:val="false"/>
                <w:i w:val="false"/>
                <w:color w:val="000000"/>
                <w:sz w:val="20"/>
              </w:rPr>
              <w:t>
03-262-051-236</w:t>
            </w:r>
          </w:p>
          <w:bookmarkEnd w:id="128"/>
          <w:p>
            <w:pPr>
              <w:spacing w:after="20"/>
              <w:ind w:left="20"/>
              <w:jc w:val="both"/>
            </w:pPr>
            <w:r>
              <w:rPr>
                <w:rFonts w:ascii="Times New Roman"/>
                <w:b w:val="false"/>
                <w:i w:val="false"/>
                <w:color w:val="000000"/>
                <w:sz w:val="20"/>
              </w:rPr>
              <w:t>
03262051-237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Ауелхан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511115300748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Низахунов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721216301947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29"/>
          <w:p>
            <w:pPr>
              <w:spacing w:after="20"/>
              <w:ind w:left="20"/>
              <w:jc w:val="both"/>
            </w:pPr>
            <w:r>
              <w:rPr>
                <w:rFonts w:ascii="Times New Roman"/>
                <w:b w:val="false"/>
                <w:i w:val="false"/>
                <w:color w:val="000000"/>
                <w:sz w:val="20"/>
              </w:rPr>
              <w:t>
03-262-051-318</w:t>
            </w:r>
          </w:p>
          <w:bookmarkEnd w:id="129"/>
          <w:p>
            <w:pPr>
              <w:spacing w:after="20"/>
              <w:ind w:left="20"/>
              <w:jc w:val="both"/>
            </w:pPr>
            <w:r>
              <w:rPr>
                <w:rFonts w:ascii="Times New Roman"/>
                <w:b w:val="false"/>
                <w:i w:val="false"/>
                <w:color w:val="000000"/>
                <w:sz w:val="20"/>
              </w:rPr>
              <w:t>
03262051457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Нұжума Кызырмухамет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840801001404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30"/>
          <w:p>
            <w:pPr>
              <w:spacing w:after="20"/>
              <w:ind w:left="20"/>
              <w:jc w:val="both"/>
            </w:pPr>
            <w:r>
              <w:rPr>
                <w:rFonts w:ascii="Times New Roman"/>
                <w:b w:val="false"/>
                <w:i w:val="false"/>
                <w:color w:val="000000"/>
                <w:sz w:val="20"/>
              </w:rPr>
              <w:t>
03-262-051276</w:t>
            </w:r>
          </w:p>
          <w:bookmarkEnd w:id="130"/>
          <w:p>
            <w:pPr>
              <w:spacing w:after="20"/>
              <w:ind w:left="20"/>
              <w:jc w:val="both"/>
            </w:pPr>
            <w:r>
              <w:rPr>
                <w:rFonts w:ascii="Times New Roman"/>
                <w:b w:val="false"/>
                <w:i w:val="false"/>
                <w:color w:val="000000"/>
                <w:sz w:val="20"/>
              </w:rPr>
              <w:t>
</w:t>
            </w:r>
            <w:r>
              <w:rPr>
                <w:rFonts w:ascii="Times New Roman"/>
                <w:b w:val="false"/>
                <w:i w:val="false"/>
                <w:color w:val="000000"/>
                <w:sz w:val="20"/>
              </w:rPr>
              <w:t>03262051277</w:t>
            </w:r>
          </w:p>
          <w:p>
            <w:pPr>
              <w:spacing w:after="20"/>
              <w:ind w:left="20"/>
              <w:jc w:val="both"/>
            </w:pPr>
            <w:r>
              <w:rPr>
                <w:rFonts w:ascii="Times New Roman"/>
                <w:b w:val="false"/>
                <w:i w:val="false"/>
                <w:color w:val="000000"/>
                <w:sz w:val="20"/>
              </w:rPr>
              <w:t>
0326205134803262051349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Сарсекулова Закия Сабитовна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500405402543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31"/>
          <w:p>
            <w:pPr>
              <w:spacing w:after="20"/>
              <w:ind w:left="20"/>
              <w:jc w:val="both"/>
            </w:pPr>
            <w:r>
              <w:rPr>
                <w:rFonts w:ascii="Times New Roman"/>
                <w:b w:val="false"/>
                <w:i w:val="false"/>
                <w:color w:val="000000"/>
                <w:sz w:val="20"/>
              </w:rPr>
              <w:t>
24262129015</w:t>
            </w:r>
          </w:p>
          <w:bookmarkEnd w:id="131"/>
          <w:p>
            <w:pPr>
              <w:spacing w:after="20"/>
              <w:ind w:left="20"/>
              <w:jc w:val="both"/>
            </w:pPr>
            <w:r>
              <w:rPr>
                <w:rFonts w:ascii="Times New Roman"/>
                <w:b w:val="false"/>
                <w:i w:val="false"/>
                <w:color w:val="000000"/>
                <w:sz w:val="20"/>
              </w:rPr>
              <w:t>
</w:t>
            </w:r>
            <w:r>
              <w:rPr>
                <w:rFonts w:ascii="Times New Roman"/>
                <w:b w:val="false"/>
                <w:i w:val="false"/>
                <w:color w:val="000000"/>
                <w:sz w:val="20"/>
              </w:rPr>
              <w:t>24262131008</w:t>
            </w:r>
          </w:p>
          <w:p>
            <w:pPr>
              <w:spacing w:after="20"/>
              <w:ind w:left="20"/>
              <w:jc w:val="both"/>
            </w:pPr>
            <w:r>
              <w:rPr>
                <w:rFonts w:ascii="Times New Roman"/>
                <w:b w:val="false"/>
                <w:i w:val="false"/>
                <w:color w:val="000000"/>
                <w:sz w:val="20"/>
              </w:rPr>
              <w:t>
</w:t>
            </w:r>
            <w:r>
              <w:rPr>
                <w:rFonts w:ascii="Times New Roman"/>
                <w:b w:val="false"/>
                <w:i w:val="false"/>
                <w:color w:val="000000"/>
                <w:sz w:val="20"/>
              </w:rPr>
              <w:t>24262131021</w:t>
            </w:r>
          </w:p>
          <w:p>
            <w:pPr>
              <w:spacing w:after="20"/>
              <w:ind w:left="20"/>
              <w:jc w:val="both"/>
            </w:pPr>
            <w:r>
              <w:rPr>
                <w:rFonts w:ascii="Times New Roman"/>
                <w:b w:val="false"/>
                <w:i w:val="false"/>
                <w:color w:val="000000"/>
                <w:sz w:val="20"/>
              </w:rPr>
              <w:t>
</w:t>
            </w:r>
            <w:r>
              <w:rPr>
                <w:rFonts w:ascii="Times New Roman"/>
                <w:b w:val="false"/>
                <w:i w:val="false"/>
                <w:color w:val="000000"/>
                <w:sz w:val="20"/>
              </w:rPr>
              <w:t>24262051352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24262051350</w:t>
            </w:r>
          </w:p>
          <w:p>
            <w:pPr>
              <w:spacing w:after="20"/>
              <w:ind w:left="20"/>
              <w:jc w:val="both"/>
            </w:pPr>
            <w:r>
              <w:rPr>
                <w:rFonts w:ascii="Times New Roman"/>
                <w:b w:val="false"/>
                <w:i w:val="false"/>
                <w:color w:val="000000"/>
                <w:sz w:val="20"/>
              </w:rPr>
              <w:t>
24262051486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Магруф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570912300263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32"/>
          <w:p>
            <w:pPr>
              <w:spacing w:after="20"/>
              <w:ind w:left="20"/>
              <w:jc w:val="both"/>
            </w:pPr>
            <w:r>
              <w:rPr>
                <w:rFonts w:ascii="Times New Roman"/>
                <w:b w:val="false"/>
                <w:i w:val="false"/>
                <w:color w:val="000000"/>
                <w:sz w:val="20"/>
              </w:rPr>
              <w:t>
03262051274</w:t>
            </w:r>
          </w:p>
          <w:bookmarkEnd w:id="132"/>
          <w:p>
            <w:pPr>
              <w:spacing w:after="20"/>
              <w:ind w:left="20"/>
              <w:jc w:val="both"/>
            </w:pPr>
            <w:r>
              <w:rPr>
                <w:rFonts w:ascii="Times New Roman"/>
                <w:b w:val="false"/>
                <w:i w:val="false"/>
                <w:color w:val="000000"/>
                <w:sz w:val="20"/>
              </w:rPr>
              <w:t>
03262051-275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Джартыбаев Канибек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660821300081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33"/>
          <w:p>
            <w:pPr>
              <w:spacing w:after="20"/>
              <w:ind w:left="20"/>
              <w:jc w:val="both"/>
            </w:pPr>
            <w:r>
              <w:rPr>
                <w:rFonts w:ascii="Times New Roman"/>
                <w:b w:val="false"/>
                <w:i w:val="false"/>
                <w:color w:val="000000"/>
                <w:sz w:val="20"/>
              </w:rPr>
              <w:t>
03262051221</w:t>
            </w:r>
          </w:p>
          <w:bookmarkEnd w:id="133"/>
          <w:p>
            <w:pPr>
              <w:spacing w:after="20"/>
              <w:ind w:left="20"/>
              <w:jc w:val="both"/>
            </w:pPr>
            <w:r>
              <w:rPr>
                <w:rFonts w:ascii="Times New Roman"/>
                <w:b w:val="false"/>
                <w:i w:val="false"/>
                <w:color w:val="000000"/>
                <w:sz w:val="20"/>
              </w:rPr>
              <w:t>
</w:t>
            </w:r>
            <w:r>
              <w:rPr>
                <w:rFonts w:ascii="Times New Roman"/>
                <w:b w:val="false"/>
                <w:i w:val="false"/>
                <w:color w:val="000000"/>
                <w:sz w:val="20"/>
              </w:rPr>
              <w:t>03262051228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03262051229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0326205230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0326205231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0326205232</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0326205234</w:t>
            </w:r>
          </w:p>
          <w:p>
            <w:pPr>
              <w:spacing w:after="20"/>
              <w:ind w:left="20"/>
              <w:jc w:val="both"/>
            </w:pPr>
            <w:r>
              <w:rPr>
                <w:rFonts w:ascii="Times New Roman"/>
                <w:b w:val="false"/>
                <w:i w:val="false"/>
                <w:color w:val="000000"/>
                <w:sz w:val="20"/>
              </w:rPr>
              <w:t>
0326205283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740504302456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Муратбекова Аида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630920400504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34"/>
          <w:p>
            <w:pPr>
              <w:spacing w:after="20"/>
              <w:ind w:left="20"/>
              <w:jc w:val="both"/>
            </w:pPr>
            <w:r>
              <w:rPr>
                <w:rFonts w:ascii="Times New Roman"/>
                <w:b w:val="false"/>
                <w:i w:val="false"/>
                <w:color w:val="000000"/>
                <w:sz w:val="20"/>
              </w:rPr>
              <w:t>
03-262-051-242</w:t>
            </w:r>
          </w:p>
          <w:bookmarkEnd w:id="134"/>
          <w:p>
            <w:pPr>
              <w:spacing w:after="20"/>
              <w:ind w:left="20"/>
              <w:jc w:val="both"/>
            </w:pPr>
            <w:r>
              <w:rPr>
                <w:rFonts w:ascii="Times New Roman"/>
                <w:b w:val="false"/>
                <w:i w:val="false"/>
                <w:color w:val="000000"/>
                <w:sz w:val="20"/>
              </w:rPr>
              <w:t>
03262051-347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Сыдыкжанов Мыктыбек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620615300617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35"/>
          <w:p>
            <w:pPr>
              <w:spacing w:after="20"/>
              <w:ind w:left="20"/>
              <w:jc w:val="both"/>
            </w:pPr>
            <w:r>
              <w:rPr>
                <w:rFonts w:ascii="Times New Roman"/>
                <w:b w:val="false"/>
                <w:i w:val="false"/>
                <w:color w:val="000000"/>
                <w:sz w:val="20"/>
              </w:rPr>
              <w:t>
03-262-051-423</w:t>
            </w:r>
          </w:p>
          <w:bookmarkEnd w:id="135"/>
          <w:p>
            <w:pPr>
              <w:spacing w:after="20"/>
              <w:ind w:left="20"/>
              <w:jc w:val="both"/>
            </w:pPr>
            <w:r>
              <w:rPr>
                <w:rFonts w:ascii="Times New Roman"/>
                <w:b w:val="false"/>
                <w:i w:val="false"/>
                <w:color w:val="000000"/>
                <w:sz w:val="20"/>
              </w:rPr>
              <w:t>
03262051-252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Алимгужаев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850709301069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Атамбекова Улдархан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480415400249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Керимбаева Турахан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390101400817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Найманбаев Нурдавлет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540510402989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36"/>
          <w:p>
            <w:pPr>
              <w:spacing w:after="20"/>
              <w:ind w:left="20"/>
              <w:jc w:val="both"/>
            </w:pPr>
            <w:r>
              <w:rPr>
                <w:rFonts w:ascii="Times New Roman"/>
                <w:b w:val="false"/>
                <w:i w:val="false"/>
                <w:color w:val="000000"/>
                <w:sz w:val="20"/>
              </w:rPr>
              <w:t>
0326205040527</w:t>
            </w:r>
          </w:p>
          <w:bookmarkEnd w:id="136"/>
          <w:p>
            <w:pPr>
              <w:spacing w:after="20"/>
              <w:ind w:left="20"/>
              <w:jc w:val="both"/>
            </w:pPr>
            <w:r>
              <w:rPr>
                <w:rFonts w:ascii="Times New Roman"/>
                <w:b w:val="false"/>
                <w:i w:val="false"/>
                <w:color w:val="000000"/>
                <w:sz w:val="20"/>
              </w:rPr>
              <w:t>
</w:t>
            </w:r>
            <w:r>
              <w:rPr>
                <w:rFonts w:ascii="Times New Roman"/>
                <w:b w:val="false"/>
                <w:i w:val="false"/>
                <w:color w:val="000000"/>
                <w:sz w:val="20"/>
              </w:rPr>
              <w:t>0326205040546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03262051405</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03262051475</w:t>
            </w:r>
          </w:p>
          <w:p>
            <w:pPr>
              <w:spacing w:after="20"/>
              <w:ind w:left="20"/>
              <w:jc w:val="both"/>
            </w:pPr>
            <w:r>
              <w:rPr>
                <w:rFonts w:ascii="Times New Roman"/>
                <w:b w:val="false"/>
                <w:i w:val="false"/>
                <w:color w:val="000000"/>
                <w:sz w:val="20"/>
              </w:rPr>
              <w:t>
03262131009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Балаубеков Рахимбек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490316301581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37"/>
          <w:p>
            <w:pPr>
              <w:spacing w:after="20"/>
              <w:ind w:left="20"/>
              <w:jc w:val="both"/>
            </w:pPr>
            <w:r>
              <w:rPr>
                <w:rFonts w:ascii="Times New Roman"/>
                <w:b w:val="false"/>
                <w:i w:val="false"/>
                <w:color w:val="000000"/>
                <w:sz w:val="20"/>
              </w:rPr>
              <w:t>
03262051293</w:t>
            </w:r>
          </w:p>
          <w:bookmarkEnd w:id="137"/>
          <w:p>
            <w:pPr>
              <w:spacing w:after="20"/>
              <w:ind w:left="20"/>
              <w:jc w:val="both"/>
            </w:pPr>
            <w:r>
              <w:rPr>
                <w:rFonts w:ascii="Times New Roman"/>
                <w:b w:val="false"/>
                <w:i w:val="false"/>
                <w:color w:val="000000"/>
                <w:sz w:val="20"/>
              </w:rPr>
              <w:t>
03262051294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Малибаева Динара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761024400423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38"/>
          <w:p>
            <w:pPr>
              <w:spacing w:after="20"/>
              <w:ind w:left="20"/>
              <w:jc w:val="both"/>
            </w:pPr>
            <w:r>
              <w:rPr>
                <w:rFonts w:ascii="Times New Roman"/>
                <w:b w:val="false"/>
                <w:i w:val="false"/>
                <w:color w:val="000000"/>
                <w:sz w:val="20"/>
              </w:rPr>
              <w:t>
0326205131006</w:t>
            </w:r>
          </w:p>
          <w:bookmarkEnd w:id="138"/>
          <w:p>
            <w:pPr>
              <w:spacing w:after="20"/>
              <w:ind w:left="20"/>
              <w:jc w:val="both"/>
            </w:pPr>
            <w:r>
              <w:rPr>
                <w:rFonts w:ascii="Times New Roman"/>
                <w:b w:val="false"/>
                <w:i w:val="false"/>
                <w:color w:val="000000"/>
                <w:sz w:val="20"/>
              </w:rPr>
              <w:t>
0326205131013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Сауранбаева Ажар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510305400060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Ахмуллаев Юсупбек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861209301481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Акынов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590520301076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39"/>
          <w:p>
            <w:pPr>
              <w:spacing w:after="20"/>
              <w:ind w:left="20"/>
              <w:jc w:val="both"/>
            </w:pPr>
            <w:r>
              <w:rPr>
                <w:rFonts w:ascii="Times New Roman"/>
                <w:b w:val="false"/>
                <w:i w:val="false"/>
                <w:color w:val="000000"/>
                <w:sz w:val="20"/>
              </w:rPr>
              <w:t>
03262051497</w:t>
            </w:r>
          </w:p>
          <w:bookmarkEnd w:id="139"/>
          <w:p>
            <w:pPr>
              <w:spacing w:after="20"/>
              <w:ind w:left="20"/>
              <w:jc w:val="both"/>
            </w:pPr>
            <w:r>
              <w:rPr>
                <w:rFonts w:ascii="Times New Roman"/>
                <w:b w:val="false"/>
                <w:i w:val="false"/>
                <w:color w:val="000000"/>
                <w:sz w:val="20"/>
              </w:rPr>
              <w:t>
</w:t>
            </w:r>
            <w:r>
              <w:rPr>
                <w:rFonts w:ascii="Times New Roman"/>
                <w:b w:val="false"/>
                <w:i w:val="false"/>
                <w:color w:val="000000"/>
                <w:sz w:val="20"/>
              </w:rPr>
              <w:t>0326251556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03262057004</w:t>
            </w:r>
          </w:p>
          <w:p>
            <w:pPr>
              <w:spacing w:after="20"/>
              <w:ind w:left="20"/>
              <w:jc w:val="both"/>
            </w:pPr>
            <w:r>
              <w:rPr>
                <w:rFonts w:ascii="Times New Roman"/>
                <w:b w:val="false"/>
                <w:i w:val="false"/>
                <w:color w:val="000000"/>
                <w:sz w:val="20"/>
              </w:rPr>
              <w:t>
03262131032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Толенгитова Кулимхан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490213400239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24262129017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 Нурс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571215300128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40"/>
          <w:p>
            <w:pPr>
              <w:spacing w:after="20"/>
              <w:ind w:left="20"/>
              <w:jc w:val="both"/>
            </w:pPr>
            <w:r>
              <w:rPr>
                <w:rFonts w:ascii="Times New Roman"/>
                <w:b w:val="false"/>
                <w:i w:val="false"/>
                <w:color w:val="000000"/>
                <w:sz w:val="20"/>
              </w:rPr>
              <w:t>
03262051052</w:t>
            </w:r>
          </w:p>
          <w:bookmarkEnd w:id="140"/>
          <w:p>
            <w:pPr>
              <w:spacing w:after="20"/>
              <w:ind w:left="20"/>
              <w:jc w:val="both"/>
            </w:pPr>
            <w:r>
              <w:rPr>
                <w:rFonts w:ascii="Times New Roman"/>
                <w:b w:val="false"/>
                <w:i w:val="false"/>
                <w:color w:val="000000"/>
                <w:sz w:val="20"/>
              </w:rPr>
              <w:t>
03262051060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Абужалил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700702300123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Нусип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660719301688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41"/>
          <w:p>
            <w:pPr>
              <w:spacing w:after="20"/>
              <w:ind w:left="20"/>
              <w:jc w:val="both"/>
            </w:pPr>
            <w:r>
              <w:rPr>
                <w:rFonts w:ascii="Times New Roman"/>
                <w:b w:val="false"/>
                <w:i w:val="false"/>
                <w:color w:val="000000"/>
                <w:sz w:val="20"/>
              </w:rPr>
              <w:t>
03-262-051375</w:t>
            </w:r>
          </w:p>
          <w:bookmarkEnd w:id="141"/>
          <w:p>
            <w:pPr>
              <w:spacing w:after="20"/>
              <w:ind w:left="20"/>
              <w:jc w:val="both"/>
            </w:pPr>
            <w:r>
              <w:rPr>
                <w:rFonts w:ascii="Times New Roman"/>
                <w:b w:val="false"/>
                <w:i w:val="false"/>
                <w:color w:val="000000"/>
                <w:sz w:val="20"/>
              </w:rPr>
              <w:t>
03262051442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Гаппаров Абдыреким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680522301363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42"/>
          <w:p>
            <w:pPr>
              <w:spacing w:after="20"/>
              <w:ind w:left="20"/>
              <w:jc w:val="both"/>
            </w:pPr>
            <w:r>
              <w:rPr>
                <w:rFonts w:ascii="Times New Roman"/>
                <w:b w:val="false"/>
                <w:i w:val="false"/>
                <w:color w:val="000000"/>
                <w:sz w:val="20"/>
              </w:rPr>
              <w:t>
03-262-051-88</w:t>
            </w:r>
          </w:p>
          <w:bookmarkEnd w:id="142"/>
          <w:p>
            <w:pPr>
              <w:spacing w:after="20"/>
              <w:ind w:left="20"/>
              <w:jc w:val="both"/>
            </w:pPr>
            <w:r>
              <w:rPr>
                <w:rFonts w:ascii="Times New Roman"/>
                <w:b w:val="false"/>
                <w:i w:val="false"/>
                <w:color w:val="000000"/>
                <w:sz w:val="20"/>
              </w:rPr>
              <w:t>
03262051189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Тайтелева Жазира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820721401540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43"/>
          <w:p>
            <w:pPr>
              <w:spacing w:after="20"/>
              <w:ind w:left="20"/>
              <w:jc w:val="both"/>
            </w:pPr>
            <w:r>
              <w:rPr>
                <w:rFonts w:ascii="Times New Roman"/>
                <w:b w:val="false"/>
                <w:i w:val="false"/>
                <w:color w:val="000000"/>
                <w:sz w:val="20"/>
              </w:rPr>
              <w:t>
03-262-051138</w:t>
            </w:r>
          </w:p>
          <w:bookmarkEnd w:id="143"/>
          <w:p>
            <w:pPr>
              <w:spacing w:after="20"/>
              <w:ind w:left="20"/>
              <w:jc w:val="both"/>
            </w:pPr>
            <w:r>
              <w:rPr>
                <w:rFonts w:ascii="Times New Roman"/>
                <w:b w:val="false"/>
                <w:i w:val="false"/>
                <w:color w:val="000000"/>
                <w:sz w:val="20"/>
              </w:rPr>
              <w:t>
03262051422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Шакреев Селихан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470406300152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44"/>
          <w:p>
            <w:pPr>
              <w:spacing w:after="20"/>
              <w:ind w:left="20"/>
              <w:jc w:val="both"/>
            </w:pPr>
            <w:r>
              <w:rPr>
                <w:rFonts w:ascii="Times New Roman"/>
                <w:b w:val="false"/>
                <w:i w:val="false"/>
                <w:color w:val="000000"/>
                <w:sz w:val="20"/>
              </w:rPr>
              <w:t>
03262051516</w:t>
            </w:r>
          </w:p>
          <w:bookmarkEnd w:id="144"/>
          <w:p>
            <w:pPr>
              <w:spacing w:after="20"/>
              <w:ind w:left="20"/>
              <w:jc w:val="both"/>
            </w:pPr>
            <w:r>
              <w:rPr>
                <w:rFonts w:ascii="Times New Roman"/>
                <w:b w:val="false"/>
                <w:i w:val="false"/>
                <w:color w:val="000000"/>
                <w:sz w:val="20"/>
              </w:rPr>
              <w:t>
03262051517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Капарова Анаркан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610920400203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Токкожаев Баубек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481015300171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45"/>
          <w:p>
            <w:pPr>
              <w:spacing w:after="20"/>
              <w:ind w:left="20"/>
              <w:jc w:val="both"/>
            </w:pPr>
            <w:r>
              <w:rPr>
                <w:rFonts w:ascii="Times New Roman"/>
                <w:b w:val="false"/>
                <w:i w:val="false"/>
                <w:color w:val="000000"/>
                <w:sz w:val="20"/>
              </w:rPr>
              <w:t>
03-262-051-179</w:t>
            </w:r>
          </w:p>
          <w:bookmarkEnd w:id="145"/>
          <w:p>
            <w:pPr>
              <w:spacing w:after="20"/>
              <w:ind w:left="20"/>
              <w:jc w:val="both"/>
            </w:pPr>
            <w:r>
              <w:rPr>
                <w:rFonts w:ascii="Times New Roman"/>
                <w:b w:val="false"/>
                <w:i w:val="false"/>
                <w:color w:val="000000"/>
                <w:sz w:val="20"/>
              </w:rPr>
              <w:t>
0326205051-180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Рахымгазиев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720810300122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46"/>
          <w:p>
            <w:pPr>
              <w:spacing w:after="20"/>
              <w:ind w:left="20"/>
              <w:jc w:val="both"/>
            </w:pPr>
            <w:r>
              <w:rPr>
                <w:rFonts w:ascii="Times New Roman"/>
                <w:b w:val="false"/>
                <w:i w:val="false"/>
                <w:color w:val="000000"/>
                <w:sz w:val="20"/>
              </w:rPr>
              <w:t>
03-262-051-174</w:t>
            </w:r>
          </w:p>
          <w:bookmarkEnd w:id="146"/>
          <w:p>
            <w:pPr>
              <w:spacing w:after="20"/>
              <w:ind w:left="20"/>
              <w:jc w:val="both"/>
            </w:pPr>
            <w:r>
              <w:rPr>
                <w:rFonts w:ascii="Times New Roman"/>
                <w:b w:val="false"/>
                <w:i w:val="false"/>
                <w:color w:val="000000"/>
                <w:sz w:val="20"/>
              </w:rPr>
              <w:t>
0326205051-311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Черизат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751018300076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47"/>
          <w:p>
            <w:pPr>
              <w:spacing w:after="20"/>
              <w:ind w:left="20"/>
              <w:jc w:val="both"/>
            </w:pPr>
            <w:r>
              <w:rPr>
                <w:rFonts w:ascii="Times New Roman"/>
                <w:b w:val="false"/>
                <w:i w:val="false"/>
                <w:color w:val="000000"/>
                <w:sz w:val="20"/>
              </w:rPr>
              <w:t>
03-262-051-153</w:t>
            </w:r>
          </w:p>
          <w:bookmarkEnd w:id="147"/>
          <w:p>
            <w:pPr>
              <w:spacing w:after="20"/>
              <w:ind w:left="20"/>
              <w:jc w:val="both"/>
            </w:pPr>
            <w:r>
              <w:rPr>
                <w:rFonts w:ascii="Times New Roman"/>
                <w:b w:val="false"/>
                <w:i w:val="false"/>
                <w:color w:val="000000"/>
                <w:sz w:val="20"/>
              </w:rPr>
              <w:t>
</w:t>
            </w:r>
            <w:r>
              <w:rPr>
                <w:rFonts w:ascii="Times New Roman"/>
                <w:b w:val="false"/>
                <w:i w:val="false"/>
                <w:color w:val="000000"/>
                <w:sz w:val="20"/>
              </w:rPr>
              <w:t>0326205051-154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0326205051-382</w:t>
            </w:r>
          </w:p>
          <w:p>
            <w:pPr>
              <w:spacing w:after="20"/>
              <w:ind w:left="20"/>
              <w:jc w:val="both"/>
            </w:pPr>
            <w:r>
              <w:rPr>
                <w:rFonts w:ascii="Times New Roman"/>
                <w:b w:val="false"/>
                <w:i w:val="false"/>
                <w:color w:val="000000"/>
                <w:sz w:val="20"/>
              </w:rPr>
              <w:t>
0326205051-440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Бектембеков Еркимбек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690920300162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Жунисбекова Салтанат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570805400129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Иламанов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650710300699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48"/>
          <w:p>
            <w:pPr>
              <w:spacing w:after="20"/>
              <w:ind w:left="20"/>
              <w:jc w:val="both"/>
            </w:pPr>
            <w:r>
              <w:rPr>
                <w:rFonts w:ascii="Times New Roman"/>
                <w:b w:val="false"/>
                <w:i w:val="false"/>
                <w:color w:val="000000"/>
                <w:sz w:val="20"/>
              </w:rPr>
              <w:t>
03-262-051-198</w:t>
            </w:r>
          </w:p>
          <w:bookmarkEnd w:id="148"/>
          <w:p>
            <w:pPr>
              <w:spacing w:after="20"/>
              <w:ind w:left="20"/>
              <w:jc w:val="both"/>
            </w:pPr>
            <w:r>
              <w:rPr>
                <w:rFonts w:ascii="Times New Roman"/>
                <w:b w:val="false"/>
                <w:i w:val="false"/>
                <w:color w:val="000000"/>
                <w:sz w:val="20"/>
              </w:rPr>
              <w:t>
</w:t>
            </w:r>
            <w:r>
              <w:rPr>
                <w:rFonts w:ascii="Times New Roman"/>
                <w:b w:val="false"/>
                <w:i w:val="false"/>
                <w:color w:val="000000"/>
                <w:sz w:val="20"/>
              </w:rPr>
              <w:t>032620505144</w:t>
            </w:r>
          </w:p>
          <w:p>
            <w:pPr>
              <w:spacing w:after="20"/>
              <w:ind w:left="20"/>
              <w:jc w:val="both"/>
            </w:pPr>
            <w:r>
              <w:rPr>
                <w:rFonts w:ascii="Times New Roman"/>
                <w:b w:val="false"/>
                <w:i w:val="false"/>
                <w:color w:val="000000"/>
                <w:sz w:val="20"/>
              </w:rPr>
              <w:t>
0326205051-445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Ибраимжанов Жандос Ергазиевич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851202301739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49"/>
          <w:p>
            <w:pPr>
              <w:spacing w:after="20"/>
              <w:ind w:left="20"/>
              <w:jc w:val="both"/>
            </w:pPr>
            <w:r>
              <w:rPr>
                <w:rFonts w:ascii="Times New Roman"/>
                <w:b w:val="false"/>
                <w:i w:val="false"/>
                <w:color w:val="000000"/>
                <w:sz w:val="20"/>
              </w:rPr>
              <w:t>
03262051222</w:t>
            </w:r>
          </w:p>
          <w:bookmarkEnd w:id="149"/>
          <w:p>
            <w:pPr>
              <w:spacing w:after="20"/>
              <w:ind w:left="20"/>
              <w:jc w:val="both"/>
            </w:pPr>
            <w:r>
              <w:rPr>
                <w:rFonts w:ascii="Times New Roman"/>
                <w:b w:val="false"/>
                <w:i w:val="false"/>
                <w:color w:val="000000"/>
                <w:sz w:val="20"/>
              </w:rPr>
              <w:t>
</w:t>
            </w:r>
            <w:r>
              <w:rPr>
                <w:rFonts w:ascii="Times New Roman"/>
                <w:b w:val="false"/>
                <w:i w:val="false"/>
                <w:color w:val="000000"/>
                <w:sz w:val="20"/>
              </w:rPr>
              <w:t>0326205051226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0326205051420</w:t>
            </w:r>
          </w:p>
          <w:p>
            <w:pPr>
              <w:spacing w:after="20"/>
              <w:ind w:left="20"/>
              <w:jc w:val="both"/>
            </w:pPr>
            <w:r>
              <w:rPr>
                <w:rFonts w:ascii="Times New Roman"/>
                <w:b w:val="false"/>
                <w:i w:val="false"/>
                <w:color w:val="000000"/>
                <w:sz w:val="20"/>
              </w:rPr>
              <w:t>
0326205051141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Бектембекова Шайзада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610815402457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Кулдархан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590315401602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50"/>
          <w:p>
            <w:pPr>
              <w:spacing w:after="20"/>
              <w:ind w:left="20"/>
              <w:jc w:val="both"/>
            </w:pPr>
            <w:r>
              <w:rPr>
                <w:rFonts w:ascii="Times New Roman"/>
                <w:b w:val="false"/>
                <w:i w:val="false"/>
                <w:color w:val="000000"/>
                <w:sz w:val="20"/>
              </w:rPr>
              <w:t>
24262079148</w:t>
            </w:r>
          </w:p>
          <w:bookmarkEnd w:id="150"/>
          <w:p>
            <w:pPr>
              <w:spacing w:after="20"/>
              <w:ind w:left="20"/>
              <w:jc w:val="both"/>
            </w:pPr>
            <w:r>
              <w:rPr>
                <w:rFonts w:ascii="Times New Roman"/>
                <w:b w:val="false"/>
                <w:i w:val="false"/>
                <w:color w:val="000000"/>
                <w:sz w:val="20"/>
              </w:rPr>
              <w:t>
</w:t>
            </w:r>
            <w:r>
              <w:rPr>
                <w:rFonts w:ascii="Times New Roman"/>
                <w:b w:val="false"/>
                <w:i w:val="false"/>
                <w:color w:val="000000"/>
                <w:sz w:val="20"/>
              </w:rPr>
              <w:t>24262040646</w:t>
            </w:r>
          </w:p>
          <w:p>
            <w:pPr>
              <w:spacing w:after="20"/>
              <w:ind w:left="20"/>
              <w:jc w:val="both"/>
            </w:pPr>
            <w:r>
              <w:rPr>
                <w:rFonts w:ascii="Times New Roman"/>
                <w:b w:val="false"/>
                <w:i w:val="false"/>
                <w:color w:val="000000"/>
                <w:sz w:val="20"/>
              </w:rPr>
              <w:t>
</w:t>
            </w:r>
            <w:r>
              <w:rPr>
                <w:rFonts w:ascii="Times New Roman"/>
                <w:b w:val="false"/>
                <w:i w:val="false"/>
                <w:color w:val="000000"/>
                <w:sz w:val="20"/>
              </w:rPr>
              <w:t>24262040674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24262051496</w:t>
            </w:r>
          </w:p>
          <w:p>
            <w:pPr>
              <w:spacing w:after="20"/>
              <w:ind w:left="20"/>
              <w:jc w:val="both"/>
            </w:pPr>
            <w:r>
              <w:rPr>
                <w:rFonts w:ascii="Times New Roman"/>
                <w:b w:val="false"/>
                <w:i w:val="false"/>
                <w:color w:val="000000"/>
                <w:sz w:val="20"/>
              </w:rPr>
              <w:t>
24262051506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Турсынжан Аблаким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690627302512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Абдугали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590310302319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Бекбаева Кулбаршын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570505400217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Агимов Кудайберген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630712300606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51"/>
          <w:p>
            <w:pPr>
              <w:spacing w:after="20"/>
              <w:ind w:left="20"/>
              <w:jc w:val="both"/>
            </w:pPr>
            <w:r>
              <w:rPr>
                <w:rFonts w:ascii="Times New Roman"/>
                <w:b w:val="false"/>
                <w:i w:val="false"/>
                <w:color w:val="000000"/>
                <w:sz w:val="20"/>
              </w:rPr>
              <w:t>
03-262-051-312</w:t>
            </w:r>
          </w:p>
          <w:bookmarkEnd w:id="151"/>
          <w:p>
            <w:pPr>
              <w:spacing w:after="20"/>
              <w:ind w:left="20"/>
              <w:jc w:val="both"/>
            </w:pPr>
            <w:r>
              <w:rPr>
                <w:rFonts w:ascii="Times New Roman"/>
                <w:b w:val="false"/>
                <w:i w:val="false"/>
                <w:color w:val="000000"/>
                <w:sz w:val="20"/>
              </w:rPr>
              <w:t>
03262051-313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 Турагалды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641115300111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Медетбеков Курмаш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511010302674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Мухаметқали Мереке Жаныбекұлы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991204301153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Турдиев Таирж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670618300914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Далелхан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570605301718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Имрамзиева Халида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480912400392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Кабай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590317302942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Досабаев Салим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750830302400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Кобдалиев Алдаберген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550115300217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Агимов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790206300796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Шукейтов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690721301802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52"/>
          <w:p>
            <w:pPr>
              <w:spacing w:after="20"/>
              <w:ind w:left="20"/>
              <w:jc w:val="both"/>
            </w:pPr>
            <w:r>
              <w:rPr>
                <w:rFonts w:ascii="Times New Roman"/>
                <w:b w:val="false"/>
                <w:i w:val="false"/>
                <w:color w:val="000000"/>
                <w:sz w:val="20"/>
              </w:rPr>
              <w:t>
03262051455</w:t>
            </w:r>
          </w:p>
          <w:bookmarkEnd w:id="152"/>
          <w:p>
            <w:pPr>
              <w:spacing w:after="20"/>
              <w:ind w:left="20"/>
              <w:jc w:val="both"/>
            </w:pPr>
            <w:r>
              <w:rPr>
                <w:rFonts w:ascii="Times New Roman"/>
                <w:b w:val="false"/>
                <w:i w:val="false"/>
                <w:color w:val="000000"/>
                <w:sz w:val="20"/>
              </w:rPr>
              <w:t>
03262050514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Абдижапар Ынтымак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680201399120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Сабырбаев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640221300420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53"/>
          <w:p>
            <w:pPr>
              <w:spacing w:after="20"/>
              <w:ind w:left="20"/>
              <w:jc w:val="both"/>
            </w:pPr>
            <w:r>
              <w:rPr>
                <w:rFonts w:ascii="Times New Roman"/>
                <w:b w:val="false"/>
                <w:i w:val="false"/>
                <w:color w:val="000000"/>
                <w:sz w:val="20"/>
              </w:rPr>
              <w:t>
03262051426</w:t>
            </w:r>
          </w:p>
          <w:bookmarkEnd w:id="153"/>
          <w:p>
            <w:pPr>
              <w:spacing w:after="20"/>
              <w:ind w:left="20"/>
              <w:jc w:val="both"/>
            </w:pPr>
            <w:r>
              <w:rPr>
                <w:rFonts w:ascii="Times New Roman"/>
                <w:b w:val="false"/>
                <w:i w:val="false"/>
                <w:color w:val="000000"/>
                <w:sz w:val="20"/>
              </w:rPr>
              <w:t>
</w:t>
            </w:r>
            <w:r>
              <w:rPr>
                <w:rFonts w:ascii="Times New Roman"/>
                <w:b w:val="false"/>
                <w:i w:val="false"/>
                <w:color w:val="000000"/>
                <w:sz w:val="20"/>
              </w:rPr>
              <w:t>03262051427</w:t>
            </w:r>
          </w:p>
          <w:p>
            <w:pPr>
              <w:spacing w:after="20"/>
              <w:ind w:left="20"/>
              <w:jc w:val="both"/>
            </w:pPr>
            <w:r>
              <w:rPr>
                <w:rFonts w:ascii="Times New Roman"/>
                <w:b w:val="false"/>
                <w:i w:val="false"/>
                <w:color w:val="000000"/>
                <w:sz w:val="20"/>
              </w:rPr>
              <w:t>
03262051428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Токтарбай Ерасыл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930311300084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Базарбай Абдімажит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890624303090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54"/>
          <w:p>
            <w:pPr>
              <w:spacing w:after="20"/>
              <w:ind w:left="20"/>
              <w:jc w:val="both"/>
            </w:pPr>
            <w:r>
              <w:rPr>
                <w:rFonts w:ascii="Times New Roman"/>
                <w:b w:val="false"/>
                <w:i w:val="false"/>
                <w:color w:val="000000"/>
                <w:sz w:val="20"/>
              </w:rPr>
              <w:t>
03262040509</w:t>
            </w:r>
          </w:p>
          <w:bookmarkEnd w:id="154"/>
          <w:p>
            <w:pPr>
              <w:spacing w:after="20"/>
              <w:ind w:left="20"/>
              <w:jc w:val="both"/>
            </w:pPr>
            <w:r>
              <w:rPr>
                <w:rFonts w:ascii="Times New Roman"/>
                <w:b w:val="false"/>
                <w:i w:val="false"/>
                <w:color w:val="000000"/>
                <w:sz w:val="20"/>
              </w:rPr>
              <w:t>
03262040-510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Гансын кабдул Сепен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540404302351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Розиева Бануля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600317400789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540829300643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381015302424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55"/>
          <w:p>
            <w:pPr>
              <w:spacing w:after="20"/>
              <w:ind w:left="20"/>
              <w:jc w:val="both"/>
            </w:pPr>
            <w:r>
              <w:rPr>
                <w:rFonts w:ascii="Times New Roman"/>
                <w:b w:val="false"/>
                <w:i w:val="false"/>
                <w:color w:val="000000"/>
                <w:sz w:val="20"/>
              </w:rPr>
              <w:t>
03262040047</w:t>
            </w:r>
          </w:p>
          <w:bookmarkEnd w:id="155"/>
          <w:p>
            <w:pPr>
              <w:spacing w:after="20"/>
              <w:ind w:left="20"/>
              <w:jc w:val="both"/>
            </w:pPr>
            <w:r>
              <w:rPr>
                <w:rFonts w:ascii="Times New Roman"/>
                <w:b w:val="false"/>
                <w:i w:val="false"/>
                <w:color w:val="000000"/>
                <w:sz w:val="20"/>
              </w:rPr>
              <w:t>
</w:t>
            </w:r>
            <w:r>
              <w:rPr>
                <w:rFonts w:ascii="Times New Roman"/>
                <w:b w:val="false"/>
                <w:i w:val="false"/>
                <w:color w:val="000000"/>
                <w:sz w:val="20"/>
              </w:rPr>
              <w:t>03262040180</w:t>
            </w:r>
          </w:p>
          <w:p>
            <w:pPr>
              <w:spacing w:after="20"/>
              <w:ind w:left="20"/>
              <w:jc w:val="both"/>
            </w:pPr>
            <w:r>
              <w:rPr>
                <w:rFonts w:ascii="Times New Roman"/>
                <w:b w:val="false"/>
                <w:i w:val="false"/>
                <w:color w:val="000000"/>
                <w:sz w:val="20"/>
              </w:rPr>
              <w:t>
03262040489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460101307625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56"/>
          <w:p>
            <w:pPr>
              <w:spacing w:after="20"/>
              <w:ind w:left="20"/>
              <w:jc w:val="both"/>
            </w:pPr>
            <w:r>
              <w:rPr>
                <w:rFonts w:ascii="Times New Roman"/>
                <w:b w:val="false"/>
                <w:i w:val="false"/>
                <w:color w:val="000000"/>
                <w:sz w:val="20"/>
              </w:rPr>
              <w:t>
03262040500</w:t>
            </w:r>
          </w:p>
          <w:bookmarkEnd w:id="156"/>
          <w:p>
            <w:pPr>
              <w:spacing w:after="20"/>
              <w:ind w:left="20"/>
              <w:jc w:val="both"/>
            </w:pPr>
            <w:r>
              <w:rPr>
                <w:rFonts w:ascii="Times New Roman"/>
                <w:b w:val="false"/>
                <w:i w:val="false"/>
                <w:color w:val="000000"/>
                <w:sz w:val="20"/>
              </w:rPr>
              <w:t>
03262040525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760112301282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430725300328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57"/>
          <w:p>
            <w:pPr>
              <w:spacing w:after="20"/>
              <w:ind w:left="20"/>
              <w:jc w:val="both"/>
            </w:pPr>
            <w:r>
              <w:rPr>
                <w:rFonts w:ascii="Times New Roman"/>
                <w:b w:val="false"/>
                <w:i w:val="false"/>
                <w:color w:val="000000"/>
                <w:sz w:val="20"/>
              </w:rPr>
              <w:t>
03262040014</w:t>
            </w:r>
          </w:p>
          <w:bookmarkEnd w:id="157"/>
          <w:p>
            <w:pPr>
              <w:spacing w:after="20"/>
              <w:ind w:left="20"/>
              <w:jc w:val="both"/>
            </w:pPr>
            <w:r>
              <w:rPr>
                <w:rFonts w:ascii="Times New Roman"/>
                <w:b w:val="false"/>
                <w:i w:val="false"/>
                <w:color w:val="000000"/>
                <w:sz w:val="20"/>
              </w:rPr>
              <w:t>
03262040511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Мухамежанова Камила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400601403031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58"/>
          <w:p>
            <w:pPr>
              <w:spacing w:after="20"/>
              <w:ind w:left="20"/>
              <w:jc w:val="both"/>
            </w:pPr>
            <w:r>
              <w:rPr>
                <w:rFonts w:ascii="Times New Roman"/>
                <w:b w:val="false"/>
                <w:i w:val="false"/>
                <w:color w:val="000000"/>
                <w:sz w:val="20"/>
              </w:rPr>
              <w:t>
03262040225</w:t>
            </w:r>
          </w:p>
          <w:bookmarkEnd w:id="158"/>
          <w:p>
            <w:pPr>
              <w:spacing w:after="20"/>
              <w:ind w:left="20"/>
              <w:jc w:val="both"/>
            </w:pPr>
            <w:r>
              <w:rPr>
                <w:rFonts w:ascii="Times New Roman"/>
                <w:b w:val="false"/>
                <w:i w:val="false"/>
                <w:color w:val="000000"/>
                <w:sz w:val="20"/>
              </w:rPr>
              <w:t>
</w:t>
            </w:r>
            <w:r>
              <w:rPr>
                <w:rFonts w:ascii="Times New Roman"/>
                <w:b w:val="false"/>
                <w:i w:val="false"/>
                <w:color w:val="000000"/>
                <w:sz w:val="20"/>
              </w:rPr>
              <w:t>03262040009</w:t>
            </w:r>
          </w:p>
          <w:p>
            <w:pPr>
              <w:spacing w:after="20"/>
              <w:ind w:left="20"/>
              <w:jc w:val="both"/>
            </w:pPr>
            <w:r>
              <w:rPr>
                <w:rFonts w:ascii="Times New Roman"/>
                <w:b w:val="false"/>
                <w:i w:val="false"/>
                <w:color w:val="000000"/>
                <w:sz w:val="20"/>
              </w:rPr>
              <w:t>
03262040104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651111300754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59"/>
          <w:p>
            <w:pPr>
              <w:spacing w:after="20"/>
              <w:ind w:left="20"/>
              <w:jc w:val="both"/>
            </w:pPr>
            <w:r>
              <w:rPr>
                <w:rFonts w:ascii="Times New Roman"/>
                <w:b w:val="false"/>
                <w:i w:val="false"/>
                <w:color w:val="000000"/>
                <w:sz w:val="20"/>
              </w:rPr>
              <w:t>
03262040001</w:t>
            </w:r>
          </w:p>
          <w:bookmarkEnd w:id="159"/>
          <w:p>
            <w:pPr>
              <w:spacing w:after="20"/>
              <w:ind w:left="20"/>
              <w:jc w:val="both"/>
            </w:pPr>
            <w:r>
              <w:rPr>
                <w:rFonts w:ascii="Times New Roman"/>
                <w:b w:val="false"/>
                <w:i w:val="false"/>
                <w:color w:val="000000"/>
                <w:sz w:val="20"/>
              </w:rPr>
              <w:t>
03262040013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Илипбеков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660911300653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60"/>
          <w:p>
            <w:pPr>
              <w:spacing w:after="20"/>
              <w:ind w:left="20"/>
              <w:jc w:val="both"/>
            </w:pPr>
            <w:r>
              <w:rPr>
                <w:rFonts w:ascii="Times New Roman"/>
                <w:b w:val="false"/>
                <w:i w:val="false"/>
                <w:color w:val="000000"/>
                <w:sz w:val="20"/>
              </w:rPr>
              <w:t>
03262040005</w:t>
            </w:r>
          </w:p>
          <w:bookmarkEnd w:id="160"/>
          <w:p>
            <w:pPr>
              <w:spacing w:after="20"/>
              <w:ind w:left="20"/>
              <w:jc w:val="both"/>
            </w:pPr>
            <w:r>
              <w:rPr>
                <w:rFonts w:ascii="Times New Roman"/>
                <w:b w:val="false"/>
                <w:i w:val="false"/>
                <w:color w:val="000000"/>
                <w:sz w:val="20"/>
              </w:rPr>
              <w:t>
</w:t>
            </w:r>
            <w:r>
              <w:rPr>
                <w:rFonts w:ascii="Times New Roman"/>
                <w:b w:val="false"/>
                <w:i w:val="false"/>
                <w:color w:val="000000"/>
                <w:sz w:val="20"/>
              </w:rPr>
              <w:t>03262040007</w:t>
            </w:r>
          </w:p>
          <w:p>
            <w:pPr>
              <w:spacing w:after="20"/>
              <w:ind w:left="20"/>
              <w:jc w:val="both"/>
            </w:pPr>
            <w:r>
              <w:rPr>
                <w:rFonts w:ascii="Times New Roman"/>
                <w:b w:val="false"/>
                <w:i w:val="false"/>
                <w:color w:val="000000"/>
                <w:sz w:val="20"/>
              </w:rPr>
              <w:t>
03262040437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Байбазар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661216300231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61"/>
          <w:p>
            <w:pPr>
              <w:spacing w:after="20"/>
              <w:ind w:left="20"/>
              <w:jc w:val="both"/>
            </w:pPr>
            <w:r>
              <w:rPr>
                <w:rFonts w:ascii="Times New Roman"/>
                <w:b w:val="false"/>
                <w:i w:val="false"/>
                <w:color w:val="000000"/>
                <w:sz w:val="20"/>
              </w:rPr>
              <w:t>
24262040105</w:t>
            </w:r>
          </w:p>
          <w:bookmarkEnd w:id="161"/>
          <w:p>
            <w:pPr>
              <w:spacing w:after="20"/>
              <w:ind w:left="20"/>
              <w:jc w:val="both"/>
            </w:pPr>
            <w:r>
              <w:rPr>
                <w:rFonts w:ascii="Times New Roman"/>
                <w:b w:val="false"/>
                <w:i w:val="false"/>
                <w:color w:val="000000"/>
                <w:sz w:val="20"/>
              </w:rPr>
              <w:t>
</w:t>
            </w:r>
            <w:r>
              <w:rPr>
                <w:rFonts w:ascii="Times New Roman"/>
                <w:b w:val="false"/>
                <w:i w:val="false"/>
                <w:color w:val="000000"/>
                <w:sz w:val="20"/>
              </w:rPr>
              <w:t>24262040402</w:t>
            </w:r>
          </w:p>
          <w:p>
            <w:pPr>
              <w:spacing w:after="20"/>
              <w:ind w:left="20"/>
              <w:jc w:val="both"/>
            </w:pPr>
            <w:r>
              <w:rPr>
                <w:rFonts w:ascii="Times New Roman"/>
                <w:b w:val="false"/>
                <w:i w:val="false"/>
                <w:color w:val="000000"/>
                <w:sz w:val="20"/>
              </w:rPr>
              <w:t>
24262040401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Досбергенов Карим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720320300218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62"/>
          <w:p>
            <w:pPr>
              <w:spacing w:after="20"/>
              <w:ind w:left="20"/>
              <w:jc w:val="both"/>
            </w:pPr>
            <w:r>
              <w:rPr>
                <w:rFonts w:ascii="Times New Roman"/>
                <w:b w:val="false"/>
                <w:i w:val="false"/>
                <w:color w:val="000000"/>
                <w:sz w:val="20"/>
              </w:rPr>
              <w:t>
03262040012</w:t>
            </w:r>
          </w:p>
          <w:bookmarkEnd w:id="162"/>
          <w:p>
            <w:pPr>
              <w:spacing w:after="20"/>
              <w:ind w:left="20"/>
              <w:jc w:val="both"/>
            </w:pPr>
            <w:r>
              <w:rPr>
                <w:rFonts w:ascii="Times New Roman"/>
                <w:b w:val="false"/>
                <w:i w:val="false"/>
                <w:color w:val="000000"/>
                <w:sz w:val="20"/>
              </w:rPr>
              <w:t>
</w:t>
            </w:r>
            <w:r>
              <w:rPr>
                <w:rFonts w:ascii="Times New Roman"/>
                <w:b w:val="false"/>
                <w:i w:val="false"/>
                <w:color w:val="000000"/>
                <w:sz w:val="20"/>
              </w:rPr>
              <w:t>03262040429</w:t>
            </w:r>
          </w:p>
          <w:p>
            <w:pPr>
              <w:spacing w:after="20"/>
              <w:ind w:left="20"/>
              <w:jc w:val="both"/>
            </w:pPr>
            <w:r>
              <w:rPr>
                <w:rFonts w:ascii="Times New Roman"/>
                <w:b w:val="false"/>
                <w:i w:val="false"/>
                <w:color w:val="000000"/>
                <w:sz w:val="20"/>
              </w:rPr>
              <w:t>
03262040101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Айд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790815300747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Арыстанбай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650327301714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63"/>
          <w:p>
            <w:pPr>
              <w:spacing w:after="20"/>
              <w:ind w:left="20"/>
              <w:jc w:val="both"/>
            </w:pPr>
            <w:r>
              <w:rPr>
                <w:rFonts w:ascii="Times New Roman"/>
                <w:b w:val="false"/>
                <w:i w:val="false"/>
                <w:color w:val="000000"/>
                <w:sz w:val="20"/>
              </w:rPr>
              <w:t>
24262040262</w:t>
            </w:r>
          </w:p>
          <w:bookmarkEnd w:id="163"/>
          <w:p>
            <w:pPr>
              <w:spacing w:after="20"/>
              <w:ind w:left="20"/>
              <w:jc w:val="both"/>
            </w:pPr>
            <w:r>
              <w:rPr>
                <w:rFonts w:ascii="Times New Roman"/>
                <w:b w:val="false"/>
                <w:i w:val="false"/>
                <w:color w:val="000000"/>
                <w:sz w:val="20"/>
              </w:rPr>
              <w:t>
24262040160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Отаубаев Кас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760809300233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64"/>
          <w:p>
            <w:pPr>
              <w:spacing w:after="20"/>
              <w:ind w:left="20"/>
              <w:jc w:val="both"/>
            </w:pPr>
            <w:r>
              <w:rPr>
                <w:rFonts w:ascii="Times New Roman"/>
                <w:b w:val="false"/>
                <w:i w:val="false"/>
                <w:color w:val="000000"/>
                <w:sz w:val="20"/>
              </w:rPr>
              <w:t>
03262040112</w:t>
            </w:r>
          </w:p>
          <w:bookmarkEnd w:id="164"/>
          <w:p>
            <w:pPr>
              <w:spacing w:after="20"/>
              <w:ind w:left="20"/>
              <w:jc w:val="both"/>
            </w:pPr>
            <w:r>
              <w:rPr>
                <w:rFonts w:ascii="Times New Roman"/>
                <w:b w:val="false"/>
                <w:i w:val="false"/>
                <w:color w:val="000000"/>
                <w:sz w:val="20"/>
              </w:rPr>
              <w:t>
03262040-251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Бакд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670206300216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Сагиев Турсун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811011301842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65"/>
          <w:p>
            <w:pPr>
              <w:spacing w:after="20"/>
              <w:ind w:left="20"/>
              <w:jc w:val="both"/>
            </w:pPr>
            <w:r>
              <w:rPr>
                <w:rFonts w:ascii="Times New Roman"/>
                <w:b w:val="false"/>
                <w:i w:val="false"/>
                <w:color w:val="000000"/>
                <w:sz w:val="20"/>
              </w:rPr>
              <w:t>
03262040156</w:t>
            </w:r>
          </w:p>
          <w:bookmarkEnd w:id="165"/>
          <w:p>
            <w:pPr>
              <w:spacing w:after="20"/>
              <w:ind w:left="20"/>
              <w:jc w:val="both"/>
            </w:pPr>
            <w:r>
              <w:rPr>
                <w:rFonts w:ascii="Times New Roman"/>
                <w:b w:val="false"/>
                <w:i w:val="false"/>
                <w:color w:val="000000"/>
                <w:sz w:val="20"/>
              </w:rPr>
              <w:t>
</w:t>
            </w:r>
            <w:r>
              <w:rPr>
                <w:rFonts w:ascii="Times New Roman"/>
                <w:b w:val="false"/>
                <w:i w:val="false"/>
                <w:color w:val="000000"/>
                <w:sz w:val="20"/>
              </w:rPr>
              <w:t>03262040281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03262040-157</w:t>
            </w:r>
          </w:p>
          <w:p>
            <w:pPr>
              <w:spacing w:after="20"/>
              <w:ind w:left="20"/>
              <w:jc w:val="both"/>
            </w:pPr>
            <w:r>
              <w:rPr>
                <w:rFonts w:ascii="Times New Roman"/>
                <w:b w:val="false"/>
                <w:i w:val="false"/>
                <w:color w:val="000000"/>
                <w:sz w:val="20"/>
              </w:rPr>
              <w:t>
03262040-280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550502300171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Торгаев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600705300990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66"/>
          <w:p>
            <w:pPr>
              <w:spacing w:after="20"/>
              <w:ind w:left="20"/>
              <w:jc w:val="both"/>
            </w:pPr>
            <w:r>
              <w:rPr>
                <w:rFonts w:ascii="Times New Roman"/>
                <w:b w:val="false"/>
                <w:i w:val="false"/>
                <w:color w:val="000000"/>
                <w:sz w:val="20"/>
              </w:rPr>
              <w:t>
03262040223</w:t>
            </w:r>
          </w:p>
          <w:bookmarkEnd w:id="166"/>
          <w:p>
            <w:pPr>
              <w:spacing w:after="20"/>
              <w:ind w:left="20"/>
              <w:jc w:val="both"/>
            </w:pPr>
            <w:r>
              <w:rPr>
                <w:rFonts w:ascii="Times New Roman"/>
                <w:b w:val="false"/>
                <w:i w:val="false"/>
                <w:color w:val="000000"/>
                <w:sz w:val="20"/>
              </w:rPr>
              <w:t>
03262040133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Тышманов Сансызбай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650304302211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Самалтыров Нурбакыт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711028300975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Байбураев Ерж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750110302387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67"/>
          <w:p>
            <w:pPr>
              <w:spacing w:after="20"/>
              <w:ind w:left="20"/>
              <w:jc w:val="both"/>
            </w:pPr>
            <w:r>
              <w:rPr>
                <w:rFonts w:ascii="Times New Roman"/>
                <w:b w:val="false"/>
                <w:i w:val="false"/>
                <w:color w:val="000000"/>
                <w:sz w:val="20"/>
              </w:rPr>
              <w:t>
03262040053</w:t>
            </w:r>
          </w:p>
          <w:bookmarkEnd w:id="167"/>
          <w:p>
            <w:pPr>
              <w:spacing w:after="20"/>
              <w:ind w:left="20"/>
              <w:jc w:val="both"/>
            </w:pPr>
            <w:r>
              <w:rPr>
                <w:rFonts w:ascii="Times New Roman"/>
                <w:b w:val="false"/>
                <w:i w:val="false"/>
                <w:color w:val="000000"/>
                <w:sz w:val="20"/>
              </w:rPr>
              <w:t>
03262040054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Карамысов 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531001300286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68"/>
          <w:p>
            <w:pPr>
              <w:spacing w:after="20"/>
              <w:ind w:left="20"/>
              <w:jc w:val="both"/>
            </w:pPr>
            <w:r>
              <w:rPr>
                <w:rFonts w:ascii="Times New Roman"/>
                <w:b w:val="false"/>
                <w:i w:val="false"/>
                <w:color w:val="000000"/>
                <w:sz w:val="20"/>
              </w:rPr>
              <w:t>
03262040042</w:t>
            </w:r>
          </w:p>
          <w:bookmarkEnd w:id="168"/>
          <w:p>
            <w:pPr>
              <w:spacing w:after="20"/>
              <w:ind w:left="20"/>
              <w:jc w:val="both"/>
            </w:pPr>
            <w:r>
              <w:rPr>
                <w:rFonts w:ascii="Times New Roman"/>
                <w:b w:val="false"/>
                <w:i w:val="false"/>
                <w:color w:val="000000"/>
                <w:sz w:val="20"/>
              </w:rPr>
              <w:t>
03262040044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Рысалды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470920400361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850801302097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169"/>
          <w:p>
            <w:pPr>
              <w:spacing w:after="20"/>
              <w:ind w:left="20"/>
              <w:jc w:val="both"/>
            </w:pPr>
            <w:r>
              <w:rPr>
                <w:rFonts w:ascii="Times New Roman"/>
                <w:b w:val="false"/>
                <w:i w:val="false"/>
                <w:color w:val="000000"/>
                <w:sz w:val="20"/>
              </w:rPr>
              <w:t>
03262040035</w:t>
            </w:r>
          </w:p>
          <w:bookmarkEnd w:id="169"/>
          <w:p>
            <w:pPr>
              <w:spacing w:after="20"/>
              <w:ind w:left="20"/>
              <w:jc w:val="both"/>
            </w:pPr>
            <w:r>
              <w:rPr>
                <w:rFonts w:ascii="Times New Roman"/>
                <w:b w:val="false"/>
                <w:i w:val="false"/>
                <w:color w:val="000000"/>
                <w:sz w:val="20"/>
              </w:rPr>
              <w:t>
03262040-494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Байбураев Каш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590415300344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Еселбаев Ерж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701115300212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Жылкыбаев Омарбек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350101301910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70"/>
          <w:p>
            <w:pPr>
              <w:spacing w:after="20"/>
              <w:ind w:left="20"/>
              <w:jc w:val="both"/>
            </w:pPr>
            <w:r>
              <w:rPr>
                <w:rFonts w:ascii="Times New Roman"/>
                <w:b w:val="false"/>
                <w:i w:val="false"/>
                <w:color w:val="000000"/>
                <w:sz w:val="20"/>
              </w:rPr>
              <w:t>
03262040029</w:t>
            </w:r>
          </w:p>
          <w:bookmarkEnd w:id="170"/>
          <w:p>
            <w:pPr>
              <w:spacing w:after="20"/>
              <w:ind w:left="20"/>
              <w:jc w:val="both"/>
            </w:pPr>
            <w:r>
              <w:rPr>
                <w:rFonts w:ascii="Times New Roman"/>
                <w:b w:val="false"/>
                <w:i w:val="false"/>
                <w:color w:val="000000"/>
                <w:sz w:val="20"/>
              </w:rPr>
              <w:t>
03262040397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Зайдинов Бакытж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740606302252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71"/>
          <w:p>
            <w:pPr>
              <w:spacing w:after="20"/>
              <w:ind w:left="20"/>
              <w:jc w:val="both"/>
            </w:pPr>
            <w:r>
              <w:rPr>
                <w:rFonts w:ascii="Times New Roman"/>
                <w:b w:val="false"/>
                <w:i w:val="false"/>
                <w:color w:val="000000"/>
                <w:sz w:val="20"/>
              </w:rPr>
              <w:t>
03262040031</w:t>
            </w:r>
          </w:p>
          <w:bookmarkEnd w:id="171"/>
          <w:p>
            <w:pPr>
              <w:spacing w:after="20"/>
              <w:ind w:left="20"/>
              <w:jc w:val="both"/>
            </w:pPr>
            <w:r>
              <w:rPr>
                <w:rFonts w:ascii="Times New Roman"/>
                <w:b w:val="false"/>
                <w:i w:val="false"/>
                <w:color w:val="000000"/>
                <w:sz w:val="20"/>
              </w:rPr>
              <w:t>
03262040320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Самалтыров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700916300264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Закир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280701301838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72"/>
          <w:p>
            <w:pPr>
              <w:spacing w:after="20"/>
              <w:ind w:left="20"/>
              <w:jc w:val="both"/>
            </w:pPr>
            <w:r>
              <w:rPr>
                <w:rFonts w:ascii="Times New Roman"/>
                <w:b w:val="false"/>
                <w:i w:val="false"/>
                <w:color w:val="000000"/>
                <w:sz w:val="20"/>
              </w:rPr>
              <w:t>
03262040131</w:t>
            </w:r>
          </w:p>
          <w:bookmarkEnd w:id="172"/>
          <w:p>
            <w:pPr>
              <w:spacing w:after="20"/>
              <w:ind w:left="20"/>
              <w:jc w:val="both"/>
            </w:pPr>
            <w:r>
              <w:rPr>
                <w:rFonts w:ascii="Times New Roman"/>
                <w:b w:val="false"/>
                <w:i w:val="false"/>
                <w:color w:val="000000"/>
                <w:sz w:val="20"/>
              </w:rPr>
              <w:t>
</w:t>
            </w:r>
            <w:r>
              <w:rPr>
                <w:rFonts w:ascii="Times New Roman"/>
                <w:b w:val="false"/>
                <w:i w:val="false"/>
                <w:color w:val="000000"/>
                <w:sz w:val="20"/>
              </w:rPr>
              <w:t>03262040176</w:t>
            </w:r>
          </w:p>
          <w:p>
            <w:pPr>
              <w:spacing w:after="20"/>
              <w:ind w:left="20"/>
              <w:jc w:val="both"/>
            </w:pPr>
            <w:r>
              <w:rPr>
                <w:rFonts w:ascii="Times New Roman"/>
                <w:b w:val="false"/>
                <w:i w:val="false"/>
                <w:color w:val="000000"/>
                <w:sz w:val="20"/>
              </w:rPr>
              <w:t>
03262040034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Болысбеков Тохтарқожа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770124302238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73"/>
          <w:p>
            <w:pPr>
              <w:spacing w:after="20"/>
              <w:ind w:left="20"/>
              <w:jc w:val="both"/>
            </w:pPr>
            <w:r>
              <w:rPr>
                <w:rFonts w:ascii="Times New Roman"/>
                <w:b w:val="false"/>
                <w:i w:val="false"/>
                <w:color w:val="000000"/>
                <w:sz w:val="20"/>
              </w:rPr>
              <w:t>
03262040019</w:t>
            </w:r>
          </w:p>
          <w:bookmarkEnd w:id="173"/>
          <w:p>
            <w:pPr>
              <w:spacing w:after="20"/>
              <w:ind w:left="20"/>
              <w:jc w:val="both"/>
            </w:pPr>
            <w:r>
              <w:rPr>
                <w:rFonts w:ascii="Times New Roman"/>
                <w:b w:val="false"/>
                <w:i w:val="false"/>
                <w:color w:val="000000"/>
                <w:sz w:val="20"/>
              </w:rPr>
              <w:t>
03262040-024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Арымбеков Саг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420308300272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74"/>
          <w:p>
            <w:pPr>
              <w:spacing w:after="20"/>
              <w:ind w:left="20"/>
              <w:jc w:val="both"/>
            </w:pPr>
            <w:r>
              <w:rPr>
                <w:rFonts w:ascii="Times New Roman"/>
                <w:b w:val="false"/>
                <w:i w:val="false"/>
                <w:color w:val="000000"/>
                <w:sz w:val="20"/>
              </w:rPr>
              <w:t>
03262040028</w:t>
            </w:r>
          </w:p>
          <w:bookmarkEnd w:id="174"/>
          <w:p>
            <w:pPr>
              <w:spacing w:after="20"/>
              <w:ind w:left="20"/>
              <w:jc w:val="both"/>
            </w:pPr>
            <w:r>
              <w:rPr>
                <w:rFonts w:ascii="Times New Roman"/>
                <w:b w:val="false"/>
                <w:i w:val="false"/>
                <w:color w:val="000000"/>
                <w:sz w:val="20"/>
              </w:rPr>
              <w:t>
</w:t>
            </w:r>
            <w:r>
              <w:rPr>
                <w:rFonts w:ascii="Times New Roman"/>
                <w:b w:val="false"/>
                <w:i w:val="false"/>
                <w:color w:val="000000"/>
                <w:sz w:val="20"/>
              </w:rPr>
              <w:t>03262040106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03262040284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03262040285</w:t>
            </w:r>
          </w:p>
          <w:p>
            <w:pPr>
              <w:spacing w:after="20"/>
              <w:ind w:left="20"/>
              <w:jc w:val="both"/>
            </w:pPr>
            <w:r>
              <w:rPr>
                <w:rFonts w:ascii="Times New Roman"/>
                <w:b w:val="false"/>
                <w:i w:val="false"/>
                <w:color w:val="000000"/>
                <w:sz w:val="20"/>
              </w:rPr>
              <w:t>
03262118102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Байкен Нургожаевич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790422301055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Арымбеков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800820301192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Мусаева Кулансия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520228402249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Кадирсизова Жамалхан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480201302532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Купесов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720415300224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75"/>
          <w:p>
            <w:pPr>
              <w:spacing w:after="20"/>
              <w:ind w:left="20"/>
              <w:jc w:val="both"/>
            </w:pPr>
            <w:r>
              <w:rPr>
                <w:rFonts w:ascii="Times New Roman"/>
                <w:b w:val="false"/>
                <w:i w:val="false"/>
                <w:color w:val="000000"/>
                <w:sz w:val="20"/>
              </w:rPr>
              <w:t>
03262040220</w:t>
            </w:r>
          </w:p>
          <w:bookmarkEnd w:id="175"/>
          <w:p>
            <w:pPr>
              <w:spacing w:after="20"/>
              <w:ind w:left="20"/>
              <w:jc w:val="both"/>
            </w:pPr>
            <w:r>
              <w:rPr>
                <w:rFonts w:ascii="Times New Roman"/>
                <w:b w:val="false"/>
                <w:i w:val="false"/>
                <w:color w:val="000000"/>
                <w:sz w:val="20"/>
              </w:rPr>
              <w:t>
03262040221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Игиса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380915302216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76"/>
          <w:p>
            <w:pPr>
              <w:spacing w:after="20"/>
              <w:ind w:left="20"/>
              <w:jc w:val="both"/>
            </w:pPr>
            <w:r>
              <w:rPr>
                <w:rFonts w:ascii="Times New Roman"/>
                <w:b w:val="false"/>
                <w:i w:val="false"/>
                <w:color w:val="000000"/>
                <w:sz w:val="20"/>
              </w:rPr>
              <w:t>
03-262-040-194</w:t>
            </w:r>
          </w:p>
          <w:bookmarkEnd w:id="176"/>
          <w:p>
            <w:pPr>
              <w:spacing w:after="20"/>
              <w:ind w:left="20"/>
              <w:jc w:val="both"/>
            </w:pPr>
            <w:r>
              <w:rPr>
                <w:rFonts w:ascii="Times New Roman"/>
                <w:b w:val="false"/>
                <w:i w:val="false"/>
                <w:color w:val="000000"/>
                <w:sz w:val="20"/>
              </w:rPr>
              <w:t>
03262040-506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Жакижанов Бибигуль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680311400215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77"/>
          <w:p>
            <w:pPr>
              <w:spacing w:after="20"/>
              <w:ind w:left="20"/>
              <w:jc w:val="both"/>
            </w:pPr>
            <w:r>
              <w:rPr>
                <w:rFonts w:ascii="Times New Roman"/>
                <w:b w:val="false"/>
                <w:i w:val="false"/>
                <w:color w:val="000000"/>
                <w:sz w:val="20"/>
              </w:rPr>
              <w:t>
03-262-040-181</w:t>
            </w:r>
          </w:p>
          <w:bookmarkEnd w:id="177"/>
          <w:p>
            <w:pPr>
              <w:spacing w:after="20"/>
              <w:ind w:left="20"/>
              <w:jc w:val="both"/>
            </w:pPr>
            <w:r>
              <w:rPr>
                <w:rFonts w:ascii="Times New Roman"/>
                <w:b w:val="false"/>
                <w:i w:val="false"/>
                <w:color w:val="000000"/>
                <w:sz w:val="20"/>
              </w:rPr>
              <w:t>
03262040-182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Игембаев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340101303698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178"/>
          <w:p>
            <w:pPr>
              <w:spacing w:after="20"/>
              <w:ind w:left="20"/>
              <w:jc w:val="both"/>
            </w:pPr>
            <w:r>
              <w:rPr>
                <w:rFonts w:ascii="Times New Roman"/>
                <w:b w:val="false"/>
                <w:i w:val="false"/>
                <w:color w:val="000000"/>
                <w:sz w:val="20"/>
              </w:rPr>
              <w:t>
03-262-040-393</w:t>
            </w:r>
          </w:p>
          <w:bookmarkEnd w:id="178"/>
          <w:p>
            <w:pPr>
              <w:spacing w:after="20"/>
              <w:ind w:left="20"/>
              <w:jc w:val="both"/>
            </w:pPr>
            <w:r>
              <w:rPr>
                <w:rFonts w:ascii="Times New Roman"/>
                <w:b w:val="false"/>
                <w:i w:val="false"/>
                <w:color w:val="000000"/>
                <w:sz w:val="20"/>
              </w:rPr>
              <w:t>
03262040-475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 Нуртай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660325301804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Байкозова Нурлыхан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490419401303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179"/>
          <w:p>
            <w:pPr>
              <w:spacing w:after="20"/>
              <w:ind w:left="20"/>
              <w:jc w:val="both"/>
            </w:pPr>
            <w:r>
              <w:rPr>
                <w:rFonts w:ascii="Times New Roman"/>
                <w:b w:val="false"/>
                <w:i w:val="false"/>
                <w:color w:val="000000"/>
                <w:sz w:val="20"/>
              </w:rPr>
              <w:t>
03-262-040-213</w:t>
            </w:r>
          </w:p>
          <w:bookmarkEnd w:id="179"/>
          <w:p>
            <w:pPr>
              <w:spacing w:after="20"/>
              <w:ind w:left="20"/>
              <w:jc w:val="both"/>
            </w:pPr>
            <w:r>
              <w:rPr>
                <w:rFonts w:ascii="Times New Roman"/>
                <w:b w:val="false"/>
                <w:i w:val="false"/>
                <w:color w:val="000000"/>
                <w:sz w:val="20"/>
              </w:rPr>
              <w:t>
</w:t>
            </w:r>
            <w:r>
              <w:rPr>
                <w:rFonts w:ascii="Times New Roman"/>
                <w:b w:val="false"/>
                <w:i w:val="false"/>
                <w:color w:val="000000"/>
                <w:sz w:val="20"/>
              </w:rPr>
              <w:t>03262040-443</w:t>
            </w:r>
          </w:p>
          <w:p>
            <w:pPr>
              <w:spacing w:after="20"/>
              <w:ind w:left="20"/>
              <w:jc w:val="both"/>
            </w:pPr>
            <w:r>
              <w:rPr>
                <w:rFonts w:ascii="Times New Roman"/>
                <w:b w:val="false"/>
                <w:i w:val="false"/>
                <w:color w:val="000000"/>
                <w:sz w:val="20"/>
              </w:rPr>
              <w:t>
03262040-507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Жакыбаев Дуйсенбек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610412302569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Жантугулов Галым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590528300180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180"/>
          <w:p>
            <w:pPr>
              <w:spacing w:after="20"/>
              <w:ind w:left="20"/>
              <w:jc w:val="both"/>
            </w:pPr>
            <w:r>
              <w:rPr>
                <w:rFonts w:ascii="Times New Roman"/>
                <w:b w:val="false"/>
                <w:i w:val="false"/>
                <w:color w:val="000000"/>
                <w:sz w:val="20"/>
              </w:rPr>
              <w:t>
03-262-040-283</w:t>
            </w:r>
          </w:p>
          <w:bookmarkEnd w:id="180"/>
          <w:p>
            <w:pPr>
              <w:spacing w:after="20"/>
              <w:ind w:left="20"/>
              <w:jc w:val="both"/>
            </w:pPr>
            <w:r>
              <w:rPr>
                <w:rFonts w:ascii="Times New Roman"/>
                <w:b w:val="false"/>
                <w:i w:val="false"/>
                <w:color w:val="000000"/>
                <w:sz w:val="20"/>
              </w:rPr>
              <w:t>
03262040-543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Кокеева Несипхан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460607400173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Нуршеков Манап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490601303160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181"/>
          <w:p>
            <w:pPr>
              <w:spacing w:after="20"/>
              <w:ind w:left="20"/>
              <w:jc w:val="both"/>
            </w:pPr>
            <w:r>
              <w:rPr>
                <w:rFonts w:ascii="Times New Roman"/>
                <w:b w:val="false"/>
                <w:i w:val="false"/>
                <w:color w:val="000000"/>
                <w:sz w:val="20"/>
              </w:rPr>
              <w:t>
03-262-040-257</w:t>
            </w:r>
          </w:p>
          <w:bookmarkEnd w:id="181"/>
          <w:p>
            <w:pPr>
              <w:spacing w:after="20"/>
              <w:ind w:left="20"/>
              <w:jc w:val="both"/>
            </w:pPr>
            <w:r>
              <w:rPr>
                <w:rFonts w:ascii="Times New Roman"/>
                <w:b w:val="false"/>
                <w:i w:val="false"/>
                <w:color w:val="000000"/>
                <w:sz w:val="20"/>
              </w:rPr>
              <w:t>
</w:t>
            </w:r>
            <w:r>
              <w:rPr>
                <w:rFonts w:ascii="Times New Roman"/>
                <w:b w:val="false"/>
                <w:i w:val="false"/>
                <w:color w:val="000000"/>
                <w:sz w:val="20"/>
              </w:rPr>
              <w:t>03262040-303</w:t>
            </w:r>
          </w:p>
          <w:p>
            <w:pPr>
              <w:spacing w:after="20"/>
              <w:ind w:left="20"/>
              <w:jc w:val="both"/>
            </w:pPr>
            <w:r>
              <w:rPr>
                <w:rFonts w:ascii="Times New Roman"/>
                <w:b w:val="false"/>
                <w:i w:val="false"/>
                <w:color w:val="000000"/>
                <w:sz w:val="20"/>
              </w:rPr>
              <w:t>
03262040-485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780101303718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Музапаров Турсун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600815301629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Катыран Тлеужан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871212303139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182"/>
          <w:p>
            <w:pPr>
              <w:spacing w:after="20"/>
              <w:ind w:left="20"/>
              <w:jc w:val="both"/>
            </w:pPr>
            <w:r>
              <w:rPr>
                <w:rFonts w:ascii="Times New Roman"/>
                <w:b w:val="false"/>
                <w:i w:val="false"/>
                <w:color w:val="000000"/>
                <w:sz w:val="20"/>
              </w:rPr>
              <w:t>
03-262-040-400</w:t>
            </w:r>
          </w:p>
          <w:bookmarkEnd w:id="182"/>
          <w:p>
            <w:pPr>
              <w:spacing w:after="20"/>
              <w:ind w:left="20"/>
              <w:jc w:val="both"/>
            </w:pPr>
            <w:r>
              <w:rPr>
                <w:rFonts w:ascii="Times New Roman"/>
                <w:b w:val="false"/>
                <w:i w:val="false"/>
                <w:color w:val="000000"/>
                <w:sz w:val="20"/>
              </w:rPr>
              <w:t>
03262040-452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671227301459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03262242620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Нургожаев Әлібек Бакытұлы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981123300272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03262242621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Козбекова Рабия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510601400941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Арымбекова Бакытгул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650826402345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Нуршеков Ергазы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750917302750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183"/>
          <w:p>
            <w:pPr>
              <w:spacing w:after="20"/>
              <w:ind w:left="20"/>
              <w:jc w:val="both"/>
            </w:pPr>
            <w:r>
              <w:rPr>
                <w:rFonts w:ascii="Times New Roman"/>
                <w:b w:val="false"/>
                <w:i w:val="false"/>
                <w:color w:val="000000"/>
                <w:sz w:val="20"/>
              </w:rPr>
              <w:t>
03262040594</w:t>
            </w:r>
          </w:p>
          <w:bookmarkEnd w:id="183"/>
          <w:p>
            <w:pPr>
              <w:spacing w:after="20"/>
              <w:ind w:left="20"/>
              <w:jc w:val="both"/>
            </w:pPr>
            <w:r>
              <w:rPr>
                <w:rFonts w:ascii="Times New Roman"/>
                <w:b w:val="false"/>
                <w:i w:val="false"/>
                <w:color w:val="000000"/>
                <w:sz w:val="20"/>
              </w:rPr>
              <w:t>
</w:t>
            </w:r>
            <w:r>
              <w:rPr>
                <w:rFonts w:ascii="Times New Roman"/>
                <w:b w:val="false"/>
                <w:i w:val="false"/>
                <w:color w:val="000000"/>
                <w:sz w:val="20"/>
              </w:rPr>
              <w:t>03262040188</w:t>
            </w:r>
          </w:p>
          <w:p>
            <w:pPr>
              <w:spacing w:after="20"/>
              <w:ind w:left="20"/>
              <w:jc w:val="both"/>
            </w:pPr>
            <w:r>
              <w:rPr>
                <w:rFonts w:ascii="Times New Roman"/>
                <w:b w:val="false"/>
                <w:i w:val="false"/>
                <w:color w:val="000000"/>
                <w:sz w:val="20"/>
              </w:rPr>
              <w:t>
03262040593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Арыстанбаев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641031301347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Наймантаев Рауан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800116302887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Ауелхан Тохан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651005303049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184"/>
          <w:p>
            <w:pPr>
              <w:spacing w:after="20"/>
              <w:ind w:left="20"/>
              <w:jc w:val="both"/>
            </w:pPr>
            <w:r>
              <w:rPr>
                <w:rFonts w:ascii="Times New Roman"/>
                <w:b w:val="false"/>
                <w:i w:val="false"/>
                <w:color w:val="000000"/>
                <w:sz w:val="20"/>
              </w:rPr>
              <w:t>
03262051569</w:t>
            </w:r>
          </w:p>
          <w:bookmarkEnd w:id="184"/>
          <w:p>
            <w:pPr>
              <w:spacing w:after="20"/>
              <w:ind w:left="20"/>
              <w:jc w:val="both"/>
            </w:pPr>
            <w:r>
              <w:rPr>
                <w:rFonts w:ascii="Times New Roman"/>
                <w:b w:val="false"/>
                <w:i w:val="false"/>
                <w:color w:val="000000"/>
                <w:sz w:val="20"/>
              </w:rPr>
              <w:t>
03262051473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 Тыныс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741225302849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Жантугелов Жумабек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671109300816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Мангенова Айтжамал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571110400252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Кайрат Әлішер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917500345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Лекерова Зауре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640504401601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185"/>
          <w:p>
            <w:pPr>
              <w:spacing w:after="20"/>
              <w:ind w:left="20"/>
              <w:jc w:val="both"/>
            </w:pPr>
            <w:r>
              <w:rPr>
                <w:rFonts w:ascii="Times New Roman"/>
                <w:b w:val="false"/>
                <w:i w:val="false"/>
                <w:color w:val="000000"/>
                <w:sz w:val="20"/>
              </w:rPr>
              <w:t>
03262051482</w:t>
            </w:r>
          </w:p>
          <w:bookmarkEnd w:id="185"/>
          <w:p>
            <w:pPr>
              <w:spacing w:after="20"/>
              <w:ind w:left="20"/>
              <w:jc w:val="both"/>
            </w:pPr>
            <w:r>
              <w:rPr>
                <w:rFonts w:ascii="Times New Roman"/>
                <w:b w:val="false"/>
                <w:i w:val="false"/>
                <w:color w:val="000000"/>
                <w:sz w:val="20"/>
              </w:rPr>
              <w:t>
03262051483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730101310731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186"/>
          <w:p>
            <w:pPr>
              <w:spacing w:after="20"/>
              <w:ind w:left="20"/>
              <w:jc w:val="both"/>
            </w:pPr>
            <w:r>
              <w:rPr>
                <w:rFonts w:ascii="Times New Roman"/>
                <w:b w:val="false"/>
                <w:i w:val="false"/>
                <w:color w:val="000000"/>
                <w:sz w:val="20"/>
              </w:rPr>
              <w:t>
03262051494</w:t>
            </w:r>
          </w:p>
          <w:bookmarkEnd w:id="186"/>
          <w:p>
            <w:pPr>
              <w:spacing w:after="20"/>
              <w:ind w:left="20"/>
              <w:jc w:val="both"/>
            </w:pPr>
            <w:r>
              <w:rPr>
                <w:rFonts w:ascii="Times New Roman"/>
                <w:b w:val="false"/>
                <w:i w:val="false"/>
                <w:color w:val="000000"/>
                <w:sz w:val="20"/>
              </w:rPr>
              <w:t>
</w:t>
            </w:r>
            <w:r>
              <w:rPr>
                <w:rFonts w:ascii="Times New Roman"/>
                <w:b w:val="false"/>
                <w:i w:val="false"/>
                <w:color w:val="000000"/>
                <w:sz w:val="20"/>
              </w:rPr>
              <w:t>03262051530</w:t>
            </w:r>
          </w:p>
          <w:p>
            <w:pPr>
              <w:spacing w:after="20"/>
              <w:ind w:left="20"/>
              <w:jc w:val="both"/>
            </w:pPr>
            <w:r>
              <w:rPr>
                <w:rFonts w:ascii="Times New Roman"/>
                <w:b w:val="false"/>
                <w:i w:val="false"/>
                <w:color w:val="000000"/>
                <w:sz w:val="20"/>
              </w:rPr>
              <w:t>
03262051531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680214300201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Айтахунов Аблай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600308300169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Байтикбаев Ербакыт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720404302101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187"/>
          <w:p>
            <w:pPr>
              <w:spacing w:after="20"/>
              <w:ind w:left="20"/>
              <w:jc w:val="both"/>
            </w:pPr>
            <w:r>
              <w:rPr>
                <w:rFonts w:ascii="Times New Roman"/>
                <w:b w:val="false"/>
                <w:i w:val="false"/>
                <w:color w:val="000000"/>
                <w:sz w:val="20"/>
              </w:rPr>
              <w:t>
03262040638</w:t>
            </w:r>
          </w:p>
          <w:bookmarkEnd w:id="187"/>
          <w:p>
            <w:pPr>
              <w:spacing w:after="20"/>
              <w:ind w:left="20"/>
              <w:jc w:val="both"/>
            </w:pPr>
            <w:r>
              <w:rPr>
                <w:rFonts w:ascii="Times New Roman"/>
                <w:b w:val="false"/>
                <w:i w:val="false"/>
                <w:color w:val="000000"/>
                <w:sz w:val="20"/>
              </w:rPr>
              <w:t>
03262040613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Кашаганов Оразақын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610310302465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Батпакбаева Кулсумхан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620312402632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Болсан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530822301493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Ешен Майхан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490101318884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811101303615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Жумаділ Бөкейхан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681020399060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188"/>
          <w:p>
            <w:pPr>
              <w:spacing w:after="20"/>
              <w:ind w:left="20"/>
              <w:jc w:val="both"/>
            </w:pPr>
            <w:r>
              <w:rPr>
                <w:rFonts w:ascii="Times New Roman"/>
                <w:b w:val="false"/>
                <w:i w:val="false"/>
                <w:color w:val="000000"/>
                <w:sz w:val="20"/>
              </w:rPr>
              <w:t>
03262040596</w:t>
            </w:r>
          </w:p>
          <w:bookmarkEnd w:id="188"/>
          <w:p>
            <w:pPr>
              <w:spacing w:after="20"/>
              <w:ind w:left="20"/>
              <w:jc w:val="both"/>
            </w:pPr>
            <w:r>
              <w:rPr>
                <w:rFonts w:ascii="Times New Roman"/>
                <w:b w:val="false"/>
                <w:i w:val="false"/>
                <w:color w:val="000000"/>
                <w:sz w:val="20"/>
              </w:rPr>
              <w:t>
03262040601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Айткабылова Майра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760430400359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Иманбекова Рая Даулетовна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690219402685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Батай Нук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550910302611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Адилбеков Оразкан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861006302644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189"/>
          <w:p>
            <w:pPr>
              <w:spacing w:after="20"/>
              <w:ind w:left="20"/>
              <w:jc w:val="both"/>
            </w:pPr>
            <w:r>
              <w:rPr>
                <w:rFonts w:ascii="Times New Roman"/>
                <w:b w:val="false"/>
                <w:i w:val="false"/>
                <w:color w:val="000000"/>
                <w:sz w:val="20"/>
              </w:rPr>
              <w:t>
03262040109</w:t>
            </w:r>
          </w:p>
          <w:bookmarkEnd w:id="189"/>
          <w:p>
            <w:pPr>
              <w:spacing w:after="20"/>
              <w:ind w:left="20"/>
              <w:jc w:val="both"/>
            </w:pPr>
            <w:r>
              <w:rPr>
                <w:rFonts w:ascii="Times New Roman"/>
                <w:b w:val="false"/>
                <w:i w:val="false"/>
                <w:color w:val="000000"/>
                <w:sz w:val="20"/>
              </w:rPr>
              <w:t>
03262051446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Камысбеков Ердос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880307300902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Мухаметжанова Камила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400601403031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190"/>
          <w:p>
            <w:pPr>
              <w:spacing w:after="20"/>
              <w:ind w:left="20"/>
              <w:jc w:val="both"/>
            </w:pPr>
            <w:r>
              <w:rPr>
                <w:rFonts w:ascii="Times New Roman"/>
                <w:b w:val="false"/>
                <w:i w:val="false"/>
                <w:color w:val="000000"/>
                <w:sz w:val="20"/>
              </w:rPr>
              <w:t>
03262051315</w:t>
            </w:r>
          </w:p>
          <w:bookmarkEnd w:id="190"/>
          <w:p>
            <w:pPr>
              <w:spacing w:after="20"/>
              <w:ind w:left="20"/>
              <w:jc w:val="both"/>
            </w:pPr>
            <w:r>
              <w:rPr>
                <w:rFonts w:ascii="Times New Roman"/>
                <w:b w:val="false"/>
                <w:i w:val="false"/>
                <w:color w:val="000000"/>
                <w:sz w:val="20"/>
              </w:rPr>
              <w:t>
</w:t>
            </w:r>
            <w:r>
              <w:rPr>
                <w:rFonts w:ascii="Times New Roman"/>
                <w:b w:val="false"/>
                <w:i w:val="false"/>
                <w:color w:val="000000"/>
                <w:sz w:val="20"/>
              </w:rPr>
              <w:t>03262051322</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03262051323</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03262051324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03262051434</w:t>
            </w:r>
          </w:p>
          <w:p>
            <w:pPr>
              <w:spacing w:after="20"/>
              <w:ind w:left="20"/>
              <w:jc w:val="both"/>
            </w:pPr>
            <w:r>
              <w:rPr>
                <w:rFonts w:ascii="Times New Roman"/>
                <w:b w:val="false"/>
                <w:i w:val="false"/>
                <w:color w:val="000000"/>
                <w:sz w:val="20"/>
              </w:rPr>
              <w:t>
03262051435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Бекмукаев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631214300057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Бердибекова Багила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640630301670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Кайраков Арын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761029302014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Жулдыз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890202400018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24262129002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Уразаева Балжан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820702400102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24262130116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Тышманов Болаткан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530211300087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Бегетаев Джамбул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400127300381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Камырбаев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630415302122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Табылдиева Улжанкыз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561201400295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Сергазы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800814301229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Бугенбаев Даулеткан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600713300180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 карашаш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620605402962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24262057001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670129300565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191"/>
          <w:p>
            <w:pPr>
              <w:spacing w:after="20"/>
              <w:ind w:left="20"/>
              <w:jc w:val="both"/>
            </w:pPr>
            <w:r>
              <w:rPr>
                <w:rFonts w:ascii="Times New Roman"/>
                <w:b w:val="false"/>
                <w:i w:val="false"/>
                <w:color w:val="000000"/>
                <w:sz w:val="20"/>
              </w:rPr>
              <w:t>
03262051315</w:t>
            </w:r>
          </w:p>
          <w:bookmarkEnd w:id="191"/>
          <w:p>
            <w:pPr>
              <w:spacing w:after="20"/>
              <w:ind w:left="20"/>
              <w:jc w:val="both"/>
            </w:pPr>
            <w:r>
              <w:rPr>
                <w:rFonts w:ascii="Times New Roman"/>
                <w:b w:val="false"/>
                <w:i w:val="false"/>
                <w:color w:val="000000"/>
                <w:sz w:val="20"/>
              </w:rPr>
              <w:t>
</w:t>
            </w:r>
            <w:r>
              <w:rPr>
                <w:rFonts w:ascii="Times New Roman"/>
                <w:b w:val="false"/>
                <w:i w:val="false"/>
                <w:color w:val="000000"/>
                <w:sz w:val="20"/>
              </w:rPr>
              <w:t>03262051322</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03262051323</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03262051324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03262051434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03262051435</w:t>
            </w:r>
          </w:p>
          <w:p>
            <w:pPr>
              <w:spacing w:after="20"/>
              <w:ind w:left="20"/>
              <w:jc w:val="both"/>
            </w:pPr>
            <w:r>
              <w:rPr>
                <w:rFonts w:ascii="Times New Roman"/>
                <w:b w:val="false"/>
                <w:i w:val="false"/>
                <w:color w:val="000000"/>
                <w:sz w:val="20"/>
              </w:rPr>
              <w:t>
</w:t>
            </w:r>
            <w:r>
              <w:rPr>
                <w:rFonts w:ascii="Times New Roman"/>
                <w:b w:val="false"/>
                <w:i w:val="false"/>
                <w:color w:val="000000"/>
                <w:sz w:val="20"/>
              </w:rPr>
              <w:t>03262056003</w:t>
            </w:r>
          </w:p>
          <w:p>
            <w:pPr>
              <w:spacing w:after="20"/>
              <w:ind w:left="20"/>
              <w:jc w:val="both"/>
            </w:pPr>
            <w:r>
              <w:rPr>
                <w:rFonts w:ascii="Times New Roman"/>
                <w:b w:val="false"/>
                <w:i w:val="false"/>
                <w:color w:val="000000"/>
                <w:sz w:val="20"/>
              </w:rPr>
              <w:t>
</w:t>
            </w:r>
            <w:r>
              <w:rPr>
                <w:rFonts w:ascii="Times New Roman"/>
                <w:b w:val="false"/>
                <w:i w:val="false"/>
                <w:color w:val="000000"/>
                <w:sz w:val="20"/>
              </w:rPr>
              <w:t>03262129019</w:t>
            </w:r>
          </w:p>
          <w:p>
            <w:pPr>
              <w:spacing w:after="20"/>
              <w:ind w:left="20"/>
              <w:jc w:val="both"/>
            </w:pPr>
            <w:r>
              <w:rPr>
                <w:rFonts w:ascii="Times New Roman"/>
                <w:b w:val="false"/>
                <w:i w:val="false"/>
                <w:color w:val="000000"/>
                <w:sz w:val="20"/>
              </w:rPr>
              <w:t>
03262129020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Данеш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471120400048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751207301180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Илиманов 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730702302262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Жархабекова Нурхаба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410101409679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192"/>
          <w:p>
            <w:pPr>
              <w:spacing w:after="20"/>
              <w:ind w:left="20"/>
              <w:jc w:val="both"/>
            </w:pPr>
            <w:r>
              <w:rPr>
                <w:rFonts w:ascii="Times New Roman"/>
                <w:b w:val="false"/>
                <w:i w:val="false"/>
                <w:color w:val="000000"/>
                <w:sz w:val="20"/>
              </w:rPr>
              <w:t>
03262051039</w:t>
            </w:r>
          </w:p>
          <w:bookmarkEnd w:id="192"/>
          <w:p>
            <w:pPr>
              <w:spacing w:after="20"/>
              <w:ind w:left="20"/>
              <w:jc w:val="both"/>
            </w:pPr>
            <w:r>
              <w:rPr>
                <w:rFonts w:ascii="Times New Roman"/>
                <w:b w:val="false"/>
                <w:i w:val="false"/>
                <w:color w:val="000000"/>
                <w:sz w:val="20"/>
              </w:rPr>
              <w:t>
03262051165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Сарсекулова Закия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550405402543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870417303379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193"/>
          <w:p>
            <w:pPr>
              <w:spacing w:after="20"/>
              <w:ind w:left="20"/>
              <w:jc w:val="both"/>
            </w:pPr>
            <w:r>
              <w:rPr>
                <w:rFonts w:ascii="Times New Roman"/>
                <w:b w:val="false"/>
                <w:i w:val="false"/>
                <w:color w:val="000000"/>
                <w:sz w:val="20"/>
              </w:rPr>
              <w:t>
03262051170</w:t>
            </w:r>
          </w:p>
          <w:bookmarkEnd w:id="193"/>
          <w:p>
            <w:pPr>
              <w:spacing w:after="20"/>
              <w:ind w:left="20"/>
              <w:jc w:val="both"/>
            </w:pPr>
            <w:r>
              <w:rPr>
                <w:rFonts w:ascii="Times New Roman"/>
                <w:b w:val="false"/>
                <w:i w:val="false"/>
                <w:color w:val="000000"/>
                <w:sz w:val="20"/>
              </w:rPr>
              <w:t>
</w:t>
            </w:r>
            <w:r>
              <w:rPr>
                <w:rFonts w:ascii="Times New Roman"/>
                <w:b w:val="false"/>
                <w:i w:val="false"/>
                <w:color w:val="000000"/>
                <w:sz w:val="20"/>
              </w:rPr>
              <w:t>0326251386</w:t>
            </w:r>
          </w:p>
          <w:p>
            <w:pPr>
              <w:spacing w:after="20"/>
              <w:ind w:left="20"/>
              <w:jc w:val="both"/>
            </w:pPr>
            <w:r>
              <w:rPr>
                <w:rFonts w:ascii="Times New Roman"/>
                <w:b w:val="false"/>
                <w:i w:val="false"/>
                <w:color w:val="000000"/>
                <w:sz w:val="20"/>
              </w:rPr>
              <w:t>
0326251421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Ернур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970707301865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2462040173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Гизатуллин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930129300035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194"/>
          <w:p>
            <w:pPr>
              <w:spacing w:after="20"/>
              <w:ind w:left="20"/>
              <w:jc w:val="both"/>
            </w:pPr>
            <w:r>
              <w:rPr>
                <w:rFonts w:ascii="Times New Roman"/>
                <w:b w:val="false"/>
                <w:i w:val="false"/>
                <w:color w:val="000000"/>
                <w:sz w:val="20"/>
              </w:rPr>
              <w:t>
03262052256</w:t>
            </w:r>
          </w:p>
          <w:bookmarkEnd w:id="194"/>
          <w:p>
            <w:pPr>
              <w:spacing w:after="20"/>
              <w:ind w:left="20"/>
              <w:jc w:val="both"/>
            </w:pPr>
            <w:r>
              <w:rPr>
                <w:rFonts w:ascii="Times New Roman"/>
                <w:b w:val="false"/>
                <w:i w:val="false"/>
                <w:color w:val="000000"/>
                <w:sz w:val="20"/>
              </w:rPr>
              <w:t>
</w:t>
            </w:r>
            <w:r>
              <w:rPr>
                <w:rFonts w:ascii="Times New Roman"/>
                <w:b w:val="false"/>
                <w:i w:val="false"/>
                <w:color w:val="000000"/>
                <w:sz w:val="20"/>
              </w:rPr>
              <w:t>0326205135</w:t>
            </w:r>
          </w:p>
          <w:p>
            <w:pPr>
              <w:spacing w:after="20"/>
              <w:ind w:left="20"/>
              <w:jc w:val="both"/>
            </w:pPr>
            <w:r>
              <w:rPr>
                <w:rFonts w:ascii="Times New Roman"/>
                <w:b w:val="false"/>
                <w:i w:val="false"/>
                <w:color w:val="000000"/>
                <w:sz w:val="20"/>
              </w:rPr>
              <w:t>
03262051038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Бураханова Медина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561210400581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Сарсембаева Паузия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591109400394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Карибжанов Азикен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480409300277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Досмухаметов Мухам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480308301853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800406300331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03262007002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Оразбаков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700922301869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Джакыбаев Джумагазы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631101302831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Толенгитов Манап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571029300484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24262129024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720918300407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Мырзагали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630501301359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Айдарбекова Арайлым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950814401453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Танырбергенова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640109402583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Майматаев Айтбек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840523301610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195"/>
          <w:p>
            <w:pPr>
              <w:spacing w:after="20"/>
              <w:ind w:left="20"/>
              <w:jc w:val="both"/>
            </w:pPr>
            <w:r>
              <w:rPr>
                <w:rFonts w:ascii="Times New Roman"/>
                <w:b w:val="false"/>
                <w:i w:val="false"/>
                <w:color w:val="000000"/>
                <w:sz w:val="20"/>
              </w:rPr>
              <w:t>
03262016001</w:t>
            </w:r>
          </w:p>
          <w:bookmarkEnd w:id="195"/>
          <w:p>
            <w:pPr>
              <w:spacing w:after="20"/>
              <w:ind w:left="20"/>
              <w:jc w:val="both"/>
            </w:pPr>
            <w:r>
              <w:rPr>
                <w:rFonts w:ascii="Times New Roman"/>
                <w:b w:val="false"/>
                <w:i w:val="false"/>
                <w:color w:val="000000"/>
                <w:sz w:val="20"/>
              </w:rPr>
              <w:t>
</w:t>
            </w:r>
            <w:r>
              <w:rPr>
                <w:rFonts w:ascii="Times New Roman"/>
                <w:b w:val="false"/>
                <w:i w:val="false"/>
                <w:color w:val="000000"/>
                <w:sz w:val="20"/>
              </w:rPr>
              <w:t>03262118-14</w:t>
            </w:r>
          </w:p>
          <w:p>
            <w:pPr>
              <w:spacing w:after="20"/>
              <w:ind w:left="20"/>
              <w:jc w:val="both"/>
            </w:pPr>
            <w:r>
              <w:rPr>
                <w:rFonts w:ascii="Times New Roman"/>
                <w:b w:val="false"/>
                <w:i w:val="false"/>
                <w:color w:val="000000"/>
                <w:sz w:val="20"/>
              </w:rPr>
              <w:t>
</w:t>
            </w:r>
            <w:r>
              <w:rPr>
                <w:rFonts w:ascii="Times New Roman"/>
                <w:b w:val="false"/>
                <w:i w:val="false"/>
                <w:color w:val="000000"/>
                <w:sz w:val="20"/>
              </w:rPr>
              <w:t>03262118103</w:t>
            </w:r>
          </w:p>
          <w:p>
            <w:pPr>
              <w:spacing w:after="20"/>
              <w:ind w:left="20"/>
              <w:jc w:val="both"/>
            </w:pPr>
            <w:r>
              <w:rPr>
                <w:rFonts w:ascii="Times New Roman"/>
                <w:b w:val="false"/>
                <w:i w:val="false"/>
                <w:color w:val="000000"/>
                <w:sz w:val="20"/>
              </w:rPr>
              <w:t>
03262042002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Сегізбай Айгул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570804401171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600708300202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 Максут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99912305457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196"/>
          <w:p>
            <w:pPr>
              <w:spacing w:after="20"/>
              <w:ind w:left="20"/>
              <w:jc w:val="both"/>
            </w:pPr>
            <w:r>
              <w:rPr>
                <w:rFonts w:ascii="Times New Roman"/>
                <w:b w:val="false"/>
                <w:i w:val="false"/>
                <w:color w:val="000000"/>
                <w:sz w:val="20"/>
              </w:rPr>
              <w:t>
03262051296</w:t>
            </w:r>
          </w:p>
          <w:bookmarkEnd w:id="196"/>
          <w:p>
            <w:pPr>
              <w:spacing w:after="20"/>
              <w:ind w:left="20"/>
              <w:jc w:val="both"/>
            </w:pPr>
            <w:r>
              <w:rPr>
                <w:rFonts w:ascii="Times New Roman"/>
                <w:b w:val="false"/>
                <w:i w:val="false"/>
                <w:color w:val="000000"/>
                <w:sz w:val="20"/>
              </w:rPr>
              <w:t>
03262051297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 Әділет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990913301284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Бугыбаев Нурслан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760111301386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Сарсембаева Паузия Идрисовна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591109400394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Игембаев Абдыгапар Давлетович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620113300231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Касетов Ерлан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661030300200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Касетов Ерлан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661030300200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24262051660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Досабаев Салим Имангалиевич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750830302400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Жылкыбаева нуршат Маратовна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890511401640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Исимбеков Бакдаулет Айткурманович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720822300069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24262129026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Донбаева Гульнара Салкынбековна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700121401207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197"/>
          <w:p>
            <w:pPr>
              <w:spacing w:after="20"/>
              <w:ind w:left="20"/>
              <w:jc w:val="both"/>
            </w:pPr>
            <w:r>
              <w:rPr>
                <w:rFonts w:ascii="Times New Roman"/>
                <w:b w:val="false"/>
                <w:i w:val="false"/>
                <w:color w:val="000000"/>
                <w:sz w:val="20"/>
              </w:rPr>
              <w:t>
24262051165</w:t>
            </w:r>
          </w:p>
          <w:bookmarkEnd w:id="197"/>
          <w:p>
            <w:pPr>
              <w:spacing w:after="20"/>
              <w:ind w:left="20"/>
              <w:jc w:val="both"/>
            </w:pPr>
            <w:r>
              <w:rPr>
                <w:rFonts w:ascii="Times New Roman"/>
                <w:b w:val="false"/>
                <w:i w:val="false"/>
                <w:color w:val="000000"/>
                <w:sz w:val="20"/>
              </w:rPr>
              <w:t>
</w:t>
            </w:r>
            <w:r>
              <w:rPr>
                <w:rFonts w:ascii="Times New Roman"/>
                <w:b w:val="false"/>
                <w:i w:val="false"/>
                <w:color w:val="000000"/>
                <w:sz w:val="20"/>
              </w:rPr>
              <w:t>24262051264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24262051587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24262051627</w:t>
            </w:r>
          </w:p>
          <w:p>
            <w:pPr>
              <w:spacing w:after="20"/>
              <w:ind w:left="20"/>
              <w:jc w:val="both"/>
            </w:pPr>
            <w:r>
              <w:rPr>
                <w:rFonts w:ascii="Times New Roman"/>
                <w:b w:val="false"/>
                <w:i w:val="false"/>
                <w:color w:val="000000"/>
                <w:sz w:val="20"/>
              </w:rPr>
              <w:t>
24262051628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 Кайрат Ибадатович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720918300407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24262123013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Ержан Шубаевич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861122300282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690607399010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24262123011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Кобентаев Серікжан Калыйғазыұлы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951107350622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Амангелдиева Асем 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50627600077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24262123006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Бегасылова Асел Муратовна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800513401269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Сарсекулова Закия Сабитовна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550405402543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198"/>
          <w:p>
            <w:pPr>
              <w:spacing w:after="20"/>
              <w:ind w:left="20"/>
              <w:jc w:val="both"/>
            </w:pPr>
            <w:r>
              <w:rPr>
                <w:rFonts w:ascii="Times New Roman"/>
                <w:b w:val="false"/>
                <w:i w:val="false"/>
                <w:color w:val="000000"/>
                <w:sz w:val="20"/>
              </w:rPr>
              <w:t>
24262131042</w:t>
            </w:r>
          </w:p>
          <w:bookmarkEnd w:id="198"/>
          <w:p>
            <w:pPr>
              <w:spacing w:after="20"/>
              <w:ind w:left="20"/>
              <w:jc w:val="both"/>
            </w:pPr>
            <w:r>
              <w:rPr>
                <w:rFonts w:ascii="Times New Roman"/>
                <w:b w:val="false"/>
                <w:i w:val="false"/>
                <w:color w:val="000000"/>
                <w:sz w:val="20"/>
              </w:rPr>
              <w:t>
</w:t>
            </w:r>
            <w:r>
              <w:rPr>
                <w:rFonts w:ascii="Times New Roman"/>
                <w:b w:val="false"/>
                <w:i w:val="false"/>
                <w:color w:val="000000"/>
                <w:sz w:val="20"/>
              </w:rPr>
              <w:t>24262131043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24262051656</w:t>
            </w:r>
          </w:p>
          <w:p>
            <w:pPr>
              <w:spacing w:after="20"/>
              <w:ind w:left="20"/>
              <w:jc w:val="both"/>
            </w:pPr>
            <w:r>
              <w:rPr>
                <w:rFonts w:ascii="Times New Roman"/>
                <w:b w:val="false"/>
                <w:i w:val="false"/>
                <w:color w:val="000000"/>
                <w:sz w:val="20"/>
              </w:rPr>
              <w:t>
24262051655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Ерк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570402300032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Абдр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581107303315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Майсов Аюп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400515304353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Ташболат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620813300633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Улукманов 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750110302347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Курманжан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570717301638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Кортибаева Кульзагира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490502400560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Байм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490422300430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Жумалов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390101303250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Нурсалимов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610829300321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Даул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540521300331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Илиманов 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730702302262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Дусебекова Пашахан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530101410280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199"/>
          <w:p>
            <w:pPr>
              <w:spacing w:after="20"/>
              <w:ind w:left="20"/>
              <w:jc w:val="both"/>
            </w:pPr>
            <w:r>
              <w:rPr>
                <w:rFonts w:ascii="Times New Roman"/>
                <w:b w:val="false"/>
                <w:i w:val="false"/>
                <w:color w:val="000000"/>
                <w:sz w:val="20"/>
              </w:rPr>
              <w:t>
03-262-063-559</w:t>
            </w:r>
          </w:p>
          <w:bookmarkEnd w:id="199"/>
          <w:p>
            <w:pPr>
              <w:spacing w:after="20"/>
              <w:ind w:left="20"/>
              <w:jc w:val="both"/>
            </w:pPr>
            <w:r>
              <w:rPr>
                <w:rFonts w:ascii="Times New Roman"/>
                <w:b w:val="false"/>
                <w:i w:val="false"/>
                <w:color w:val="000000"/>
                <w:sz w:val="20"/>
              </w:rPr>
              <w:t>
03262063152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751227300409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Енкежекова Калиша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500920400885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00"/>
          <w:p>
            <w:pPr>
              <w:spacing w:after="20"/>
              <w:ind w:left="20"/>
              <w:jc w:val="both"/>
            </w:pPr>
            <w:r>
              <w:rPr>
                <w:rFonts w:ascii="Times New Roman"/>
                <w:b w:val="false"/>
                <w:i w:val="false"/>
                <w:color w:val="000000"/>
                <w:sz w:val="20"/>
              </w:rPr>
              <w:t>
03-262-063-338</w:t>
            </w:r>
          </w:p>
          <w:bookmarkEnd w:id="200"/>
          <w:p>
            <w:pPr>
              <w:spacing w:after="20"/>
              <w:ind w:left="20"/>
              <w:jc w:val="both"/>
            </w:pPr>
            <w:r>
              <w:rPr>
                <w:rFonts w:ascii="Times New Roman"/>
                <w:b w:val="false"/>
                <w:i w:val="false"/>
                <w:color w:val="000000"/>
                <w:sz w:val="20"/>
              </w:rPr>
              <w:t>
</w:t>
            </w:r>
            <w:r>
              <w:rPr>
                <w:rFonts w:ascii="Times New Roman"/>
                <w:b w:val="false"/>
                <w:i w:val="false"/>
                <w:color w:val="000000"/>
                <w:sz w:val="20"/>
              </w:rPr>
              <w:t>03-262-063-337</w:t>
            </w:r>
          </w:p>
          <w:p>
            <w:pPr>
              <w:spacing w:after="20"/>
              <w:ind w:left="20"/>
              <w:jc w:val="both"/>
            </w:pPr>
            <w:r>
              <w:rPr>
                <w:rFonts w:ascii="Times New Roman"/>
                <w:b w:val="false"/>
                <w:i w:val="false"/>
                <w:color w:val="000000"/>
                <w:sz w:val="20"/>
              </w:rPr>
              <w:t>
</w:t>
            </w:r>
            <w:r>
              <w:rPr>
                <w:rFonts w:ascii="Times New Roman"/>
                <w:b w:val="false"/>
                <w:i w:val="false"/>
                <w:color w:val="000000"/>
                <w:sz w:val="20"/>
              </w:rPr>
              <w:t>03-262-063-122</w:t>
            </w:r>
          </w:p>
          <w:p>
            <w:pPr>
              <w:spacing w:after="20"/>
              <w:ind w:left="20"/>
              <w:jc w:val="both"/>
            </w:pPr>
            <w:r>
              <w:rPr>
                <w:rFonts w:ascii="Times New Roman"/>
                <w:b w:val="false"/>
                <w:i w:val="false"/>
                <w:color w:val="000000"/>
                <w:sz w:val="20"/>
              </w:rPr>
              <w:t>
03-262-063-121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Бижамал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420505400485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Даулетбеков Оспан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530625300385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940906301099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Жакыпов Ерназар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630908300443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01"/>
          <w:p>
            <w:pPr>
              <w:spacing w:after="20"/>
              <w:ind w:left="20"/>
              <w:jc w:val="both"/>
            </w:pPr>
            <w:r>
              <w:rPr>
                <w:rFonts w:ascii="Times New Roman"/>
                <w:b w:val="false"/>
                <w:i w:val="false"/>
                <w:color w:val="000000"/>
                <w:sz w:val="20"/>
              </w:rPr>
              <w:t>
03-262-063-148</w:t>
            </w:r>
          </w:p>
          <w:bookmarkEnd w:id="201"/>
          <w:p>
            <w:pPr>
              <w:spacing w:after="20"/>
              <w:ind w:left="20"/>
              <w:jc w:val="both"/>
            </w:pPr>
            <w:r>
              <w:rPr>
                <w:rFonts w:ascii="Times New Roman"/>
                <w:b w:val="false"/>
                <w:i w:val="false"/>
                <w:color w:val="000000"/>
                <w:sz w:val="20"/>
              </w:rPr>
              <w:t>
03-262-063-149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Мусабаева Кулимхан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620509400687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Толеу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451115300992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Мукашов Даулеткелди Турыскелдиевич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800403303131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Изатхан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461112400360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Даулетбеков Ауган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630909301447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Нуртазаев Батырхан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460915300653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Найманбаева Турсунхан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421225400931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Жакыпжанов Ердос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730512300471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681121301970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Тлеужанов Амангелди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820611301198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Есеноа Нурымкелды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710125301056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Кегенбаев Азатбек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560816301268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Жексенбаев Нубакыт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750610302216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Амангелді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690115301293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Куртибаев Байтурсын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541102301483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Джумашева Базархан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710915402411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Кастеев Данеш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580915300698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710918302095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Жунисбеков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761019302307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Елдос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660425302093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410707300465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Азимбаева Шакия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450602400537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Ауельбеков Адилхан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640707300561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Сабыркулов Диханбай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530515300664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ДЖексембаев Айымхан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520506400570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Даулетжанова Кулчат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490715400539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Нурбакыт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610731301317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Сергазиев Акимхан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700228303000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Нуртелеуов Токтамыс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570217300275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Кашкенов Курмангазы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411208300188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Букашева Турагалды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520525401037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Суйкимбекова Нурлыхан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560712400312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Нурлыбек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710225300418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Кожакан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290401300117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Бугыбаев Алинур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690527300661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турлыбаева Еспегул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581223400784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Кинеев Фархад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700302301472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Ербосын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701031300434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Еркуат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671023301708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Ауелбеков Сеиткали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561117300440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Долкунжан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890507301256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Жанузков Нурмаш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260510300590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Мухит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560804300412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Абдилдаев Болатхан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490907300665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Адилжанов Ибраим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520605301471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Абдр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711030300847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Байбеков Бакдаулет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780816300384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Суранчиев Абдугали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601001302684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Нарим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740914300479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Худайбердиев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540212300689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Акимжан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591027300645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Майманчаев Бот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420101305146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Жалгасбеков Бекет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710221300694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700101312237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Пахрамов Дилшат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800312301587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Сасиков Теип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780322300527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Хамраев Ашим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670727300506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Курван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771124301212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Тельман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751024300801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Тохтамова Хансибанум Бурхандиновна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540515400672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660919300568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Сейткали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670305301868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Айсаев 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700823300615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Хелчагул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490121400410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Тугелбаев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680829300896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Бейс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500308301582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570125000542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Нурсерик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650304300661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Камилжан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591020302544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Кашкынбаев Камбар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680701300883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02"/>
          <w:p>
            <w:pPr>
              <w:spacing w:after="20"/>
              <w:ind w:left="20"/>
              <w:jc w:val="both"/>
            </w:pPr>
            <w:r>
              <w:rPr>
                <w:rFonts w:ascii="Times New Roman"/>
                <w:b w:val="false"/>
                <w:i w:val="false"/>
                <w:color w:val="000000"/>
                <w:sz w:val="20"/>
              </w:rPr>
              <w:t>
03-262-063-215</w:t>
            </w:r>
          </w:p>
          <w:bookmarkEnd w:id="202"/>
          <w:p>
            <w:pPr>
              <w:spacing w:after="20"/>
              <w:ind w:left="20"/>
              <w:jc w:val="both"/>
            </w:pPr>
            <w:r>
              <w:rPr>
                <w:rFonts w:ascii="Times New Roman"/>
                <w:b w:val="false"/>
                <w:i w:val="false"/>
                <w:color w:val="000000"/>
                <w:sz w:val="20"/>
              </w:rPr>
              <w:t>
03262063214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Кибиров Мухтаржан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61219300622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Каиракова Бубихан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471005400568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Болатай Сатыбалды Мұсахметұлы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600730301161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24262063339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551110301379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Санджиева Кыргызхан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561207400317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Катекова Кумискан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440512400219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Токтарбаев Мирас Мұхитұлы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950323300905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24262063050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Кегенбаев Мухам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540110300882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Берікбол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730123300803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Толкын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620915302218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Ногаев нурбек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640504301744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 Гулнар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400101414524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Рыскелды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720526301830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03"/>
          <w:p>
            <w:pPr>
              <w:spacing w:after="20"/>
              <w:ind w:left="20"/>
              <w:jc w:val="both"/>
            </w:pPr>
            <w:r>
              <w:rPr>
                <w:rFonts w:ascii="Times New Roman"/>
                <w:b w:val="false"/>
                <w:i w:val="false"/>
                <w:color w:val="000000"/>
                <w:sz w:val="20"/>
              </w:rPr>
              <w:t>
03-262-063-430</w:t>
            </w:r>
          </w:p>
          <w:bookmarkEnd w:id="203"/>
          <w:p>
            <w:pPr>
              <w:spacing w:after="20"/>
              <w:ind w:left="20"/>
              <w:jc w:val="both"/>
            </w:pPr>
            <w:r>
              <w:rPr>
                <w:rFonts w:ascii="Times New Roman"/>
                <w:b w:val="false"/>
                <w:i w:val="false"/>
                <w:color w:val="000000"/>
                <w:sz w:val="20"/>
              </w:rPr>
              <w:t>
03262063-702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Баймениев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400520301742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Джумабеков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490217300684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700119300380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Маямеров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490412300694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Абиева Нурбуби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53011400743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Джергебаев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640101306123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Жумабай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650702300477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Тунгышбаев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751212302334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Аянбеков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370604400431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Шингисбаев 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731122301948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Ерган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691026300551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Адамбеков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380501301019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Акылбек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670214300814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Нургельды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740428300596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370912300201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Кулшашарова каншай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590604400398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Мамаева Кумыскан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570315400620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Абдимауленов Жум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670302302006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Мустапаев Адилхан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710719300522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Акежанов Багд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700212301077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Ешпаева толганай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690224400680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Кашкынбекова Турсынхан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460501401042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680202300731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Нуржауов Нурбол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751003300788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Алимбеков Адилж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760704301944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Бедельбеков Мухам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700928300804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Бекб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600123300857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Тугельбаев Мухам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650323300358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Нуржауов Жумакан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860307302291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Жамилахан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540204400720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Кастеев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680427301723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Әуелхан Еркебулан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940623301922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620321300758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Оразбаков Толеген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700922301869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Ушинтаев Айтк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440903300585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Аглан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750816302078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Алашбаев Тлеуберген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421006300353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Сайлыбаев Нурмолда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640331301259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Бимурзанов Адилжан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700628300744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Ибраимова Бакытнур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570101405073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Жуманова Отан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500510401517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Омирбеков Касымбек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620608300689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Джумабаева Жанархан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621124400776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Караталова Кульсара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361115400305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Ногаева Зауре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711201402600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Ибраимова Нургуль Басболатовна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760414400966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Нусупжанов Мейрхан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620105301256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Абдрахимова Ырымхан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461125400915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Акшибеков Женисбек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750224301696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Маямеров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700215300917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Зухра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710822402486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Тугельбаева Касият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471102400486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Дуйсаев Азат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540220301096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Райсов Жумаг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580715300705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Адил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551206300571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Жакыпова Турсынхан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521212400604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Исраилов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661212300785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Ораз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580212300705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Садык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481115300704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Кельмухамбетов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550215300984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Жиргабаев Турар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680414300655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Ногаев Бакперген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750118300592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670721300543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Турыг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680615300886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БайсоваТурымтай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590705400882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Бимурзанов Динисл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300101306605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590222300128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Тұрағалды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560810302947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Адилжанов Бакберген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741218301684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Нурбосын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791111301225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600915302462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Даулетбеков Кенес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640727301688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Ернар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820611302702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Байпакова Сарахан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560407400579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Джигирбаев Нурбол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751011300474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Бугыбаев Ерслан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700816300439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04"/>
          <w:p>
            <w:pPr>
              <w:spacing w:after="20"/>
              <w:ind w:left="20"/>
              <w:jc w:val="both"/>
            </w:pPr>
            <w:r>
              <w:rPr>
                <w:rFonts w:ascii="Times New Roman"/>
                <w:b w:val="false"/>
                <w:i w:val="false"/>
                <w:color w:val="000000"/>
                <w:sz w:val="20"/>
              </w:rPr>
              <w:t>
03262063516</w:t>
            </w:r>
          </w:p>
          <w:bookmarkEnd w:id="204"/>
          <w:p>
            <w:pPr>
              <w:spacing w:after="20"/>
              <w:ind w:left="20"/>
              <w:jc w:val="both"/>
            </w:pPr>
            <w:r>
              <w:rPr>
                <w:rFonts w:ascii="Times New Roman"/>
                <w:b w:val="false"/>
                <w:i w:val="false"/>
                <w:color w:val="000000"/>
                <w:sz w:val="20"/>
              </w:rPr>
              <w:t>
</w:t>
            </w:r>
            <w:r>
              <w:rPr>
                <w:rFonts w:ascii="Times New Roman"/>
                <w:b w:val="false"/>
                <w:i w:val="false"/>
                <w:color w:val="000000"/>
                <w:sz w:val="20"/>
              </w:rPr>
              <w:t>03262063517</w:t>
            </w:r>
          </w:p>
          <w:p>
            <w:pPr>
              <w:spacing w:after="20"/>
              <w:ind w:left="20"/>
              <w:jc w:val="both"/>
            </w:pPr>
            <w:r>
              <w:rPr>
                <w:rFonts w:ascii="Times New Roman"/>
                <w:b w:val="false"/>
                <w:i w:val="false"/>
                <w:color w:val="000000"/>
                <w:sz w:val="20"/>
              </w:rPr>
              <w:t>
</w:t>
            </w:r>
            <w:r>
              <w:rPr>
                <w:rFonts w:ascii="Times New Roman"/>
                <w:b w:val="false"/>
                <w:i w:val="false"/>
                <w:color w:val="000000"/>
                <w:sz w:val="20"/>
              </w:rPr>
              <w:t>03262063518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03262063519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03262063520</w:t>
            </w:r>
          </w:p>
          <w:p>
            <w:pPr>
              <w:spacing w:after="20"/>
              <w:ind w:left="20"/>
              <w:jc w:val="both"/>
            </w:pPr>
            <w:r>
              <w:rPr>
                <w:rFonts w:ascii="Times New Roman"/>
                <w:b w:val="false"/>
                <w:i w:val="false"/>
                <w:color w:val="000000"/>
                <w:sz w:val="20"/>
              </w:rPr>
              <w:t>
03262063521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Розахун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750915300614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Адилхан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740206302003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Нургазиева Рауза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640122401774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Курмангазы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650502300876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Абдиманапов 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500101303553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Кегенбаев Еркинбек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540910301818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Акимбеков Нарынбек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641128300676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Азизова Рихангул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521117400658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Аканов Елжас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681102303356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Сайлыбаев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650920303378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БейсенбаеваМиргул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640802400920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3262132002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Абдикерим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500101305788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Болатбай Сатыбалды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600730301161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Акшибеков Ернар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890325302681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Есимбек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791207301198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Бугыбаев Нурслан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760111301386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Ермек Харифулаевич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681216301184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Нуржауов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840729301482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Масимова Зайтунам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780311402301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Дуйсенгали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690317300709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Бозымбекова Бибиля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490617401455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Макен Тұрар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950819300901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Пахрамов Сулейман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760902302453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Нусипова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810419400569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800406300331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Салыкова Гульжихан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570620403396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3262068012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Ауганбаев Джумакан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430307300800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Тугелбаев Ерназар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661204300741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3262052185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Джапаркулов Олжас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810620303064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3262063618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Кельмухаметов Талғат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690501300729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Тохтамов Далалдин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701112301829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Адисбеков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480928300422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 Ертай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661225301239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810120303452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Шабақан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691224302534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751227300409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05"/>
          <w:p>
            <w:pPr>
              <w:spacing w:after="20"/>
              <w:ind w:left="20"/>
              <w:jc w:val="both"/>
            </w:pPr>
            <w:r>
              <w:rPr>
                <w:rFonts w:ascii="Times New Roman"/>
                <w:b w:val="false"/>
                <w:i w:val="false"/>
                <w:color w:val="000000"/>
                <w:sz w:val="20"/>
              </w:rPr>
              <w:t>
03262063689</w:t>
            </w:r>
          </w:p>
          <w:bookmarkEnd w:id="205"/>
          <w:p>
            <w:pPr>
              <w:spacing w:after="20"/>
              <w:ind w:left="20"/>
              <w:jc w:val="both"/>
            </w:pPr>
            <w:r>
              <w:rPr>
                <w:rFonts w:ascii="Times New Roman"/>
                <w:b w:val="false"/>
                <w:i w:val="false"/>
                <w:color w:val="000000"/>
                <w:sz w:val="20"/>
              </w:rPr>
              <w:t>
</w:t>
            </w:r>
            <w:r>
              <w:rPr>
                <w:rFonts w:ascii="Times New Roman"/>
                <w:b w:val="false"/>
                <w:i w:val="false"/>
                <w:color w:val="000000"/>
                <w:sz w:val="20"/>
              </w:rPr>
              <w:t>03262063688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03262063400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03262063704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03262063709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03262063706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03262063705</w:t>
            </w:r>
          </w:p>
          <w:p>
            <w:pPr>
              <w:spacing w:after="20"/>
              <w:ind w:left="20"/>
              <w:jc w:val="both"/>
            </w:pPr>
            <w:r>
              <w:rPr>
                <w:rFonts w:ascii="Times New Roman"/>
                <w:b w:val="false"/>
                <w:i w:val="false"/>
                <w:color w:val="000000"/>
                <w:sz w:val="20"/>
              </w:rPr>
              <w:t>
03262063710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Сарсембаева Паузия Идрисовна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591109400394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24262063746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Бейсенбиев Серик Матенович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671102300510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Сарсембекова Сания Мадиевна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650718400738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Даулетбекова Сауле Нурлановна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661002402270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Ернар 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820611302702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Акылбек Мусаевич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670214300814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Меделов Нурлан Нурахметович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870113301994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Маулет Курманбаевич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840123303206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Сауранбаев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731218300029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03-262-034-003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Зейнеп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510520400048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Борзилов Алексей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670731301615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Сауранбаев Сайлау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571213301521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Ажитаев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611209302111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Куандық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770323300987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Токмолдаев Куатбек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760408301935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Еркимбекова Манат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590412401154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Турдакынов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750408300955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Тойшибеков Аргымбек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380116301145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03-262-034-027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Нурелов Бахыт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650703302399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Бакул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571126400973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Нусипов Худайберген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421011300446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Коспагаров Саги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480315300536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Асанбекова Гульжан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500610302334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Бегимбеков Нургазы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280715301844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Кашкынбаев Нурболат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731215300559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Ұлан"Шойкиева Анаркуль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571112400045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Жазылбеков Баглан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640501303794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Белдеубаев Калибосын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610314300460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Аукенов Ибраимжан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401017300534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Нурмира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670919401841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Бакберген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730405302357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Тлеулес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430912300235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03-262-034-013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Баекеев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671104300373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700210300701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 Бейсенгали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750201303260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Мухамерова Багира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471003400349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Жанусов Джумагул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410101300074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Дуйсенбиев Айтмукаш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530604300390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651019301881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Керимбек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620714300576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Улжан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601110400895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Кожабергенова Лаззат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77092400955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Коспагаров Елдос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910505300223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Жадраев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581108300504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691205300633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Болатбеков Жунисбек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440612300494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Жакыпов Муктар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730101303095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Тенизбаева Канымай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640424400639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Есимбеков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710922301267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490824301404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Комашев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920318300487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Дангулбеков Жаирбек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590901300762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750805302345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Икеев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410302301293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820224301255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741114302588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Бекмухаметова Рахима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380101407003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Абайбеков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660913300832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Алипиев 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750714300542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Кобелеков Серікбай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590314301145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Аканов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681130300654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660105302434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Сабанбаев Даурен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760102302266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Айтмукаева Ултуган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620312401703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Керим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490505300491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Зейтенбекова Валентина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490325400559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Естемесова Багдагул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74041841040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420101405688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620602300537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710411300409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Тайтелиев Жумагали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690924302369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500706301239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Ауганбаев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790715301583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03-262-034-039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Сагимбеков Оразалы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580320301097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Байгуттиев Азамат Азимбаевич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651202300035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Мерниза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491024400327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Бердигулова Кульгайша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500329400525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Заукынова Орынкул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410325400564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Маусарив 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580611400641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Буканов Турсынбакы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611204301077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Джексембиев Марат Рашатович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710609302055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Кашкынбаев Ерсин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790808302261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Жазылбеков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781204301695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Дусенбиева Кулмария Нурахметовна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62129400496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Олжас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820922302307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Тенизбаева Каламкас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760510400650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Гизатова Гулмира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791205402240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Мошанов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591210301816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Хахазов Фарид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881010300722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610324300584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Турганбай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510404300379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Дангулбеков Еркжеп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550328301647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Асканбаев Макан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350510300718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Халыкова Кулсара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480512400533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Джлангозов Нурболат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800716301404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Капалов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731219300184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Аблакимов Ертай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610901301370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Касымкулов Омар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650107300571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Багдаулет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791104300020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Есманов Жыргалбай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520902301585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731126300486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780629301504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Сламжанов Женис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720518300323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Абилдаева Канипа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400101407776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Солтанаев Досмухамет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590425300458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Айсаев Аділбек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650807301446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Айтымбетов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790925303264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Агыбаев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680807301868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Усманова Рхимам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480229400139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Назира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490303400896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Халыкова Пшан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390101405719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Жексимбек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300305301009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Шаяхметова Рая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430515401013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Кусаин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470415301130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Омарг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500711300397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Жадраев Абдыкадыр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630615301548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Жангазиева Алима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620907301563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Нусипов Кегенбай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520707301426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Калипа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581126401943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Чадаева Нафиса Маратовна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801121400708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Джанбаев Джанкелды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600428301833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Имержан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491010300502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Мунаймасова Турагалды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490508400612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Алшанбаев 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800415300599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Абдиманап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620110301263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03-262-034-024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Коргасбаева Макпал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751021400495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Нуркайдаров Нурлан Толеуханович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801101300772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06"/>
          <w:p>
            <w:pPr>
              <w:spacing w:after="20"/>
              <w:ind w:left="20"/>
              <w:jc w:val="both"/>
            </w:pPr>
            <w:r>
              <w:rPr>
                <w:rFonts w:ascii="Times New Roman"/>
                <w:b w:val="false"/>
                <w:i w:val="false"/>
                <w:color w:val="000000"/>
                <w:sz w:val="20"/>
              </w:rPr>
              <w:t>
242620321347</w:t>
            </w:r>
          </w:p>
          <w:bookmarkEnd w:id="206"/>
          <w:p>
            <w:pPr>
              <w:spacing w:after="20"/>
              <w:ind w:left="20"/>
              <w:jc w:val="both"/>
            </w:pPr>
            <w:r>
              <w:rPr>
                <w:rFonts w:ascii="Times New Roman"/>
                <w:b w:val="false"/>
                <w:i w:val="false"/>
                <w:color w:val="000000"/>
                <w:sz w:val="20"/>
              </w:rPr>
              <w:t>
24262033095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810915301597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Аялиев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650301300754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Керимбай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650213300479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Жанна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670630401523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Самагиев Оразахун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630129300598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Абилханов Бакитжан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690710302731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Алимбатыров Сагимбай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331108300127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Бараков Маулетакын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601005300729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Турлыкожаев Женис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780507302935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Ермухамет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590825300482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Хизирова 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791215400010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Исқан Алмира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710228499073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Керимбекова Советкан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600205402372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Кокымбеков Мухажан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730902301965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Бабаханов Рыскелды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730327302829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Бабаханова Кулшат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641216400393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Аялиев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660117300568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УмбетовРауан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880810301496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Кадимбаева Кемел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501011401190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Джатканбаева Камилхан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590826400533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Калпакбаева Кулаш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400505402259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24262063371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Сакиева Галия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480515302897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 Нурболат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741209303017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Ошакпаев Жасулан Омарович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850409303440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830214301699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Онгарбекова Жумабала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530215400719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Нурмуханова Турысхан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510923400655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Айгул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771209403247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710916302381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Сарсенкулова Закия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550405402543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720419302649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Анаятов Азат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811018300674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Турлыгожа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530515301721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670118302086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Усембеков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641111301542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Толендиев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760206330304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Токт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550515300519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790313301815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 нургал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641001300952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681223300779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Керимбаев Дидар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Райжанов Даулеткали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760913302097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Койшибекова Кулбаркан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420819400145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 Бейсенбай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8400317303092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740220300862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03-262-034-008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Коргасбаев Нурл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710209300522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Джакипов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671120302218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03-262-034-054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Акимбеков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690727300699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Сасыкбаев Кайр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651031300373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Меирбеков Абдр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470717300318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Аусадыков Елм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500328300375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Шынашев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740708302178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Сугирбеков Багдаулет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630104300492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Хамзат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Савуров Дуйсенбай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621203300625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Жанал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560310300655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Бегимбеков 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631102302004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711028300152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Сабуров Ыдырыс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600828301848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Мунайтбасов Айткожа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321003300471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Рамазан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550110301595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Зиятдинов Нариман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781013300718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Абильдаев Токтасын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620301300510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Майтыбаева Рысжан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520822401606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Тенизбаев Жумагали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660930300518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Байботаев Сарсен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610321300409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Ахметхан Куанышбай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740305303086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Шежинбек Болатжан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810105303544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Нурелов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740420302407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Турсынжан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650721300460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Бабаханов Бакыткелды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591001300732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Нұрғазы Балтабай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770614000890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24262034011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Кушбаева Толкын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701027402366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Сабирова Римма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521214400155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Подчимирова Бибиниса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720915300450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Шабеков 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760411302325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03-262-034-012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Якупова Макинур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441220400204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Шулгауов 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750206301569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 Токтар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580617301705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Жексенбиева Нурлыхан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620504401935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650228302209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Рысжан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671119400371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Тумабаева Элмира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670715400527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Тойшыбеков Жагпар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700304301047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Амирова Гайни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560804401655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24262034058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Омирсерик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550503300088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24262033022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Бекмухаметова Кульпия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611209402425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Бектемисова Мерветкан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580720400763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Аялиев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710614300412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24262033066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Жазылбеков Эльдар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870114301414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Бегимбекова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710901403403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Белдеубаев Несипбек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630101304333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590315302486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Кедралиева Кулсара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530801400695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Зауреш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480608401226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Турапова Науаткан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610308401006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24262034059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Джакубаева Ардак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791231400028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24262034057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Аркенов Хамит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580301304345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650315302463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Нусипбекова Умитхан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680403400502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Кокимбекова Бакытгул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720118400385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Макажанов Турсынгали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671219301882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Мурзинов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581209301501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Ауганбаева Кулайхан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640709400380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Жанусова Жамалхан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730313400802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Белесбаев Жайык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770330301180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920528300200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Абдужалелов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711025301632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Алимкулова Алма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621005402011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Насырбеков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651113301694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Абдыкадыр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710824302064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Нуркалымов Дюсенали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590125302929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Бокажанова Санжар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Канаев Мэлс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640513302335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Мусаанов Рауан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790620303810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 Сабыржан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740212303526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32620320091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Мукаев Ерсайн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710901300712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Окап Садыкжан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770803399063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Нусупбеков Кулгайша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480101403147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Абайбеков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811211300851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Дуйсенбиев Жуматай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600220300864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Нусипбекова Жаныл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570102403766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Мырзахметова Бахыткуль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641223400936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731008301244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Айыпов Габит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771008302329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741114302588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890326302558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Алшанбаев Канатбек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691013302359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Азиз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841121301053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Байырстанов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800715399083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24262033099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Кудайбергенова Батиш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371106401366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03262122013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Кошкинова Мэлс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400501401285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07"/>
          <w:p>
            <w:pPr>
              <w:spacing w:after="20"/>
              <w:ind w:left="20"/>
              <w:jc w:val="both"/>
            </w:pPr>
            <w:r>
              <w:rPr>
                <w:rFonts w:ascii="Times New Roman"/>
                <w:b w:val="false"/>
                <w:i w:val="false"/>
                <w:color w:val="000000"/>
                <w:sz w:val="20"/>
              </w:rPr>
              <w:t>
03262032814</w:t>
            </w:r>
          </w:p>
          <w:bookmarkEnd w:id="207"/>
          <w:p>
            <w:pPr>
              <w:spacing w:after="20"/>
              <w:ind w:left="20"/>
              <w:jc w:val="both"/>
            </w:pPr>
            <w:r>
              <w:rPr>
                <w:rFonts w:ascii="Times New Roman"/>
                <w:b w:val="false"/>
                <w:i w:val="false"/>
                <w:color w:val="000000"/>
                <w:sz w:val="20"/>
              </w:rPr>
              <w:t>
</w:t>
            </w:r>
            <w:r>
              <w:rPr>
                <w:rFonts w:ascii="Times New Roman"/>
                <w:b w:val="false"/>
                <w:i w:val="false"/>
                <w:color w:val="000000"/>
                <w:sz w:val="20"/>
              </w:rPr>
              <w:t>03262032813</w:t>
            </w:r>
          </w:p>
          <w:p>
            <w:pPr>
              <w:spacing w:after="20"/>
              <w:ind w:left="20"/>
              <w:jc w:val="both"/>
            </w:pPr>
            <w:r>
              <w:rPr>
                <w:rFonts w:ascii="Times New Roman"/>
                <w:b w:val="false"/>
                <w:i w:val="false"/>
                <w:color w:val="000000"/>
                <w:sz w:val="20"/>
              </w:rPr>
              <w:t>
03262032815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Шаукеев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770719300404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208"/>
          <w:p>
            <w:pPr>
              <w:spacing w:after="20"/>
              <w:ind w:left="20"/>
              <w:jc w:val="both"/>
            </w:pPr>
            <w:r>
              <w:rPr>
                <w:rFonts w:ascii="Times New Roman"/>
                <w:b w:val="false"/>
                <w:i w:val="false"/>
                <w:color w:val="000000"/>
                <w:sz w:val="20"/>
              </w:rPr>
              <w:t>
03262032867</w:t>
            </w:r>
          </w:p>
          <w:bookmarkEnd w:id="208"/>
          <w:p>
            <w:pPr>
              <w:spacing w:after="20"/>
              <w:ind w:left="20"/>
              <w:jc w:val="both"/>
            </w:pPr>
            <w:r>
              <w:rPr>
                <w:rFonts w:ascii="Times New Roman"/>
                <w:b w:val="false"/>
                <w:i w:val="false"/>
                <w:color w:val="000000"/>
                <w:sz w:val="20"/>
              </w:rPr>
              <w:t>
03262032622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Кокумбеков Мухаметжан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700928301763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Джамангараева Рятай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410407401439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 Абай Сайлаубаевич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730917302509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801027301927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Досмукаметов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731222300408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841001300657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650216302491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Бекибаева Халима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770312400953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620812301061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3260032424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Джакубаев Базархан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400505303579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3262032177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Олжабаева Гульсын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621101402896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650818302404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09"/>
          <w:p>
            <w:pPr>
              <w:spacing w:after="20"/>
              <w:ind w:left="20"/>
              <w:jc w:val="both"/>
            </w:pPr>
            <w:r>
              <w:rPr>
                <w:rFonts w:ascii="Times New Roman"/>
                <w:b w:val="false"/>
                <w:i w:val="false"/>
                <w:color w:val="000000"/>
                <w:sz w:val="20"/>
              </w:rPr>
              <w:t>
03262032998</w:t>
            </w:r>
          </w:p>
          <w:bookmarkEnd w:id="209"/>
          <w:p>
            <w:pPr>
              <w:spacing w:after="20"/>
              <w:ind w:left="20"/>
              <w:jc w:val="both"/>
            </w:pPr>
            <w:r>
              <w:rPr>
                <w:rFonts w:ascii="Times New Roman"/>
                <w:b w:val="false"/>
                <w:i w:val="false"/>
                <w:color w:val="000000"/>
                <w:sz w:val="20"/>
              </w:rPr>
              <w:t>
</w:t>
            </w:r>
            <w:r>
              <w:rPr>
                <w:rFonts w:ascii="Times New Roman"/>
                <w:b w:val="false"/>
                <w:i w:val="false"/>
                <w:color w:val="000000"/>
                <w:sz w:val="20"/>
              </w:rPr>
              <w:t>03262032997</w:t>
            </w:r>
          </w:p>
          <w:p>
            <w:pPr>
              <w:spacing w:after="20"/>
              <w:ind w:left="20"/>
              <w:jc w:val="both"/>
            </w:pPr>
            <w:r>
              <w:rPr>
                <w:rFonts w:ascii="Times New Roman"/>
                <w:b w:val="false"/>
                <w:i w:val="false"/>
                <w:color w:val="000000"/>
                <w:sz w:val="20"/>
              </w:rPr>
              <w:t>
03262032546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Изимова Суриям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591217402046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10"/>
          <w:p>
            <w:pPr>
              <w:spacing w:after="20"/>
              <w:ind w:left="20"/>
              <w:jc w:val="both"/>
            </w:pPr>
            <w:r>
              <w:rPr>
                <w:rFonts w:ascii="Times New Roman"/>
                <w:b w:val="false"/>
                <w:i w:val="false"/>
                <w:color w:val="000000"/>
                <w:sz w:val="20"/>
              </w:rPr>
              <w:t>
03262032648</w:t>
            </w:r>
          </w:p>
          <w:bookmarkEnd w:id="210"/>
          <w:p>
            <w:pPr>
              <w:spacing w:after="20"/>
              <w:ind w:left="20"/>
              <w:jc w:val="both"/>
            </w:pPr>
            <w:r>
              <w:rPr>
                <w:rFonts w:ascii="Times New Roman"/>
                <w:b w:val="false"/>
                <w:i w:val="false"/>
                <w:color w:val="000000"/>
                <w:sz w:val="20"/>
              </w:rPr>
              <w:t>
03262032750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"Қуанышбай"Тумабаев 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610404300559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800406300331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262032094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630509301363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720918300407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Эртуганова Дилиахан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720727302089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3262032281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64021830217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Бейсенбекова Марияш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740422400659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Танибергенов Ауесхан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520914300374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03262032033116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Мухтарбеков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790726301424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Сомашев Адил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710921302051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24262033016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Ибраймов Бактияр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790720303963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Шежінбек Болатжан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810105303544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Алшанбаев Канатбек Валиевич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691013302359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Аялиев Кайрат Калымович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650301300754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Токмулдаева Кульчат Абилгазиевна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611204402041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Керимбек Имашович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620714300576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Асхат Мусин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790313301815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Ердос Бекмырзаевич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690508301557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Ерлан Балтабаевич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780327303093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Бакыт Битанович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771230300796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Бтыкбаева Лязат Айтбаевна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590920400702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Кожаканов Дуйсенгали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531019300383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Алмабаев Айдар Сатыбалдинович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701209300352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Жакыбай Еркін Жапарұлы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610726300758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Жанибек Бакытович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870507400479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Сыдыкжан Шырайлым Сембекқызы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870507400479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Кунахунов Бахтияр Оразахунович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720117301669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Батымхан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430308404667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Зулкапия Гулжайна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870327402982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Акбасов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720211300532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Смайлова Нургул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601204958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Кожамбеков Абу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280101327710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Аметова Гулмира Курбанжановна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770829402762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Асматуллаев Толкунжан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530322401362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Абдували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940602300385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Теленчиев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620922302154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Дилмурат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720906301271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Оразалинова Ляззат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830731301030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Илишев Турганжан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510923400655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Матырсаев Абай Нурахметович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760813300562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Теипов Турсун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550216300573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650227302451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Джакубаев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650901302792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Нурпейсова Айгул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740214403296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Тугереков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750526302051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820508301893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Токсанбаев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660816300548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Джаманов Амантай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681207301752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Ушуров Курбан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421226300138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Айсаев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730715301840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Абдулатипов Рахим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481230300527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Калиакын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690610300652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Нурабаев Багашар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651018301717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Мукаев Барат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630120303850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Жанбырбаева Турсынхан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550318402184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Масумжан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640626300363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Рапкат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680125300743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 Эрнис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680124302467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Умбетбеков Турдахун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630706301681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Ушурбакиева Ашибви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711001402960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Амирбаев Жумагазы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680118301911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660317302135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Светлана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610726400219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Мергенбаев Турсун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660701300512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 Ашимжан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490302300359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Джанаманов Бердикожа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460425300739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Бахырдинов Тлепалды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620520300968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Тушибеков Нурболсун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670427301880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Таиржан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630602301735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Самсаков Аркен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601009300730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Узатбаев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831010300941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Итахун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500202301922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Масимов Бахтияр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690808300490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Белесова Раушан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570130400388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Ербосун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600528300829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Ногайбеков Мухаметжан Кенесұлы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720223300756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Акимджанов Махмут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600911301472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Ушуров Азиз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770824301265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Джигирбаева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730224401976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Джанаманов Турлыкожа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430320300148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Акшаев Даулеткелды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711118300647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Тельман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671221300736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Ногайбеков Кожа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381201300479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Нурахунов Нурканат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860807302547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Узатбаев Айдархан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580724301777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Вилямова Рисаляткан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590110403189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Итахунов 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550505300524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Сейтбеков Жумагул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681129300827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Умбетбеков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760112302082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Равиль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700218303076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Нурдинов Абдихалил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530704300816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 Шохратжан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810826301682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Тленчиев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6503255300498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Ашитов Абитжан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570402300260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Тойчибекова Кулчария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370101441701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Мухитдин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591130301207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Аубакир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580815301127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Коргасбаева Асылхан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500316400495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Байкеев Абдул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500123300688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Аитов Шахмурат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890927300975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Надира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911017401535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Батырша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410824300302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 Мансур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541230300213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Есдаулет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671101300016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Әділжан Базарбай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711008399043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Дильмурат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670623301797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Абувахриев Дильмурат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690616300952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870417303379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Муратбек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641121300678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Хайрулин Галиахмет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660717300054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701029300532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11"/>
          <w:p>
            <w:pPr>
              <w:spacing w:after="20"/>
              <w:ind w:left="20"/>
              <w:jc w:val="both"/>
            </w:pPr>
            <w:r>
              <w:rPr>
                <w:rFonts w:ascii="Times New Roman"/>
                <w:b w:val="false"/>
                <w:i w:val="false"/>
                <w:color w:val="000000"/>
                <w:sz w:val="20"/>
              </w:rPr>
              <w:t>
24262068053</w:t>
            </w:r>
          </w:p>
          <w:bookmarkEnd w:id="211"/>
          <w:p>
            <w:pPr>
              <w:spacing w:after="20"/>
              <w:ind w:left="20"/>
              <w:jc w:val="both"/>
            </w:pPr>
            <w:r>
              <w:rPr>
                <w:rFonts w:ascii="Times New Roman"/>
                <w:b w:val="false"/>
                <w:i w:val="false"/>
                <w:color w:val="000000"/>
                <w:sz w:val="20"/>
              </w:rPr>
              <w:t>
</w:t>
            </w:r>
            <w:r>
              <w:rPr>
                <w:rFonts w:ascii="Times New Roman"/>
                <w:b w:val="false"/>
                <w:i w:val="false"/>
                <w:color w:val="000000"/>
                <w:sz w:val="20"/>
              </w:rPr>
              <w:t>024262068470</w:t>
            </w:r>
          </w:p>
          <w:p>
            <w:pPr>
              <w:spacing w:after="20"/>
              <w:ind w:left="20"/>
              <w:jc w:val="both"/>
            </w:pPr>
            <w:r>
              <w:rPr>
                <w:rFonts w:ascii="Times New Roman"/>
                <w:b w:val="false"/>
                <w:i w:val="false"/>
                <w:color w:val="000000"/>
                <w:sz w:val="20"/>
              </w:rPr>
              <w:t>
024262068465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Сембаева Несипкан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530322401362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Бахирад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940602300385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Бипейсов Елдос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820604302144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24262129021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Кәдірхан Қажет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910601303389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Дүйсенова Турахан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460401402205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Нурматов Шерасыл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551122301395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Зайтов Махамет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Тухтаева Карима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771225401208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Ахмуллаев Асымжан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691108301317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Калиакбар Сулейман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550709301756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Адамбай Олжас Сабитұлы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880212300563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Кожамбеков Багдан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621018302155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Кибирова Алиям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760401402981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Лазарев Владимир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480102304636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Нурпейсова Клара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691015401080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Рухия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540324402393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Илишев Кахарман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850711301971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Курбанова Икимагча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510905300777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СамсаковТалипжан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810202302496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690607399010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Билимжан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700721300076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Сакиова Ризван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650901400079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Кадыков Сейитжан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581011300567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571215399058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Джапаркулов Олжас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810620303064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Тухтаев Ташпулат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620930300580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24262052585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Айтуган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470223300039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магруф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570912300263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Жазылбеков Баглан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640501303794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Берчимбеков Нурлыбек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630505301311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Изимова Суриям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591217402046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Абдикаримова Гульмира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680624400366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Нурмуханова Турсунхан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510923400655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Жанысова Раушан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730927402585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Абилхан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520202300204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Ибраймов Куандык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830810300207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Суфьянов Газиз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690828300023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650818302404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Сарсенкулова Закия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550405402543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Ұлан"Шойкиева Анаркуль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571112400045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Бегасылова Енлик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890407400489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 Рахметолла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500510302905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730101310731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Исламов 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660210303220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800406300331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24262129037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Нуркайрат кх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720918300407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24262034067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 кх(Калибаева)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630311400909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Ногайбеков Олжас Канагатович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920804301685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Меркимбаева Зауре Мухтаровна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750117402533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Меркимбаева Зауре Мухтаровна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750117402533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Авенова Әсель Меделханқызы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87780780150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Қасен Гулсара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570305403402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12"/>
          <w:p>
            <w:pPr>
              <w:spacing w:after="20"/>
              <w:ind w:left="20"/>
              <w:jc w:val="both"/>
            </w:pPr>
            <w:r>
              <w:rPr>
                <w:rFonts w:ascii="Times New Roman"/>
                <w:b w:val="false"/>
                <w:i w:val="false"/>
                <w:color w:val="000000"/>
                <w:sz w:val="20"/>
              </w:rPr>
              <w:t>
24262068752</w:t>
            </w:r>
          </w:p>
          <w:bookmarkEnd w:id="212"/>
          <w:p>
            <w:pPr>
              <w:spacing w:after="20"/>
              <w:ind w:left="20"/>
              <w:jc w:val="both"/>
            </w:pPr>
            <w:r>
              <w:rPr>
                <w:rFonts w:ascii="Times New Roman"/>
                <w:b w:val="false"/>
                <w:i w:val="false"/>
                <w:color w:val="000000"/>
                <w:sz w:val="20"/>
              </w:rPr>
              <w:t>
24262068753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"Айерке" шқ Сугирбеков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750131302758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24262054003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Базар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880916301565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Исламов Молут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620804301266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Ордабаев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700612301864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710112026580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Тохтамов Адылжан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560528300442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Даул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580902301487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Исаханов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400206300416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Оразалиев Кенес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440319300342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580311301266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Харьков Владимр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810107301861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Джангазиев Садык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441125300192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Абдримова Хайригуль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490105400275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Джекебаев Бакберген Нурсултанович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670124300914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440223300350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Болатбеков Жум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620414301850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Мейманбаев 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610210301740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Карибаева Дарига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610422402193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24262134098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Масимов Адилжан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650213302495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Кайр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710112302658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Турар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750521300335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Ходжамбердиев Мурадил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881006301055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Ибдиев Тайржан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730702302551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Инкажекова Айшигуль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460315400618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Жаксынкаев Ерб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450926300324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Исабай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450201401288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Кайысбеков Ахм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630313300578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 Амутж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690709301847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Камбаров Срапул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600921301239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Оразамбекова Светлана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610209402422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Сул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630525302329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820820301097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Кунахунов Абд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580612300333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Кашаганов Жумабек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780920300357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Ыбраймов Жумажан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600221302192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03262085587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Жаныбек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791029303167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Абдынасыр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661214301724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Надыров Садык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421020300673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Кум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610518301795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Иминов Нурахмет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510123300500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Абдикадыров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430807300373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 Зунун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500808301293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Алкамов Рустам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770206300831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 Жумагали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650625300736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Хамраев Авутжан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600208300819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Ибраймолдаев Назарбай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780117400201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Аширов Молотжан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720414300596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Сулейманова Хал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730216300660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Тубекбаев Курмангали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520126400981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Махмутжан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620104302625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Акимбеков Даул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630102301211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Баудинов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740106301206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Азнахунов Ибраимжан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550603401016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Буралкиев Касымж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711111301012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Троппаев Болатбек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670511302250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Насирулла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600720301167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Абдраимов Давлетян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560101305520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730101312311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Абдусемат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591202300418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Кожабергенов Тур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450113300176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 Улдакан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560606300585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Акбаев 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710603302954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Турапаева Зина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460712400438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Куджабаев Бирликджан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510413300438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Пархат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950702300201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Чежимбаев Кусаин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511012300143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Хамарданов Пахардин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401017300514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Омашбеков 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380915301327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Кисикбаева Бибигул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690804400415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НадыровАсимжан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710208302322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Кадырбекова Нургуль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500515400922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Кашкеева Елемес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501205401096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Нусупова Кулян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420802400826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Титеева Кулямбек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470208400529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Турганов Ибраимжан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710415303059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032620851497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Иминсупиев Ахтам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460915300544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Сарпеков 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811123300685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 Курбанжан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550101311553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Отегенов Нурахун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330417300164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Улжалгас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501130400526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Джумакан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540515300031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Каисибекова Кулгайша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520607400301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Асимжан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740125300456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Акжаркынов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530421300663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Коргасбеков Ирингали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480803300416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Мухкулова Зиняткыз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310809400118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Мейрова Шокен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580217401102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Утаршиев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791220303442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3262085504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Джекебаева Мерваткан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580616401825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Байтилесов Бакытбек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650517300660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Солтанаева Акбота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730905302880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Кашкеев Нуржума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560820300529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Карим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550223303497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Кончибаев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660428301666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Кожабекова Айгуль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690529401885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Шамиев Талипжан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660729302066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Касимова Саламяткан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610930400555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Даниярова Маира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650410401622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Тургангазы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601124300489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Бериков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720515300555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Сулеменов Тургангазы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601124300498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Жылкышиев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680730401777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Уджукулова Раихан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510508400361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Макаш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590828301645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Мамтизов Молутжан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620813300693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Амансуфиев Акимжан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430712300387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Тохтамов Махмутжан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611010300718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Мемиров Талипжан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660518300677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Илибаев Осман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480516300455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Масимова Имханям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460810400639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Табылдиева Айгуль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671031401536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Илибаев Аркин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530412301840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Илибаев Пархат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650831301655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Жаулыбаев Курман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590913300371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Дауренбекова Турдыхан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541218400521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Усманова Рахилам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561001402234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Мамутов 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630110303251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Кутамов Сидик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580707300479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Мемиров Турсун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580101303954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Кайсибеков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700611300652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Койбагарова Сания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550628400857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Хусаинов Шавкат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870523302446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Сопиев Турсун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630916301732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Ерж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640120300898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Берик Жумагулович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840203302044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Бейсибеков Турсынбек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580620300793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Байсеркеев Оразбай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751120300506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Карашев Ракимбек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661229301191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Кахиржан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590205300075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560508300463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830320301388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Таипов Салайдин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630101303242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03262085664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Изимов Мухпуллам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700614300619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Абилмажин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681109301985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Комешова Айтуган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500415400883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Кайдаул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500826300332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Сопанова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610325403095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Мукатай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550808300185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Имрамзиев Полатжан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561219300257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Женис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721008300303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Раисов Кенес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550531300378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Гани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600609300531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Кожманбетов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610927302003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Тургенбаев Бауыржан Алимжанович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830618300538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Селимов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610623300371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Самылтыров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800504300631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Имапейсова Нурлых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580308404845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Бейсембекова Аминам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491009401204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Турган Усманович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600723300056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ДжамаковаРозиям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51081400025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Арзиева Назирям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660519400024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Мамирова Махинур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600404400038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700203300773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Чайбеков Бейсембай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640723301874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Батыргали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840505302690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Борантаев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500405300452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Чедырбаев Нурболать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710930302852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Базарбай Сарсенбек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740722303251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690430301424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771213302610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Кидирмаев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750820300475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 Жумагул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611009302540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550715418418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Самылтыров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611205302526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Туткабеков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450511300040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Абилбекова гулбан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621224402210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Тохтаева Мадина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760218400514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Нурланбаев Кумарбек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490312300859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24262086007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Кудайкулов Курмангазы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450804300618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24262134227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Егинбаев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881110301139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032620851182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Тухтаева Карима Турсунмамедовна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771225401208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Озбек Перизат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690808403005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Джакубаев Адепкан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400510303259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Суанбаев Кожан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440314400817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Кончибаева Турсын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520915401453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740607300985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Танибергенов Рапилбек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Давлеткелды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530503300552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Иминов Юлдаш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850923300609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Имнов Аманжан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710502300443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Жумабекова Майра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650501400639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Рахимджан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850218301129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Тажикеев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Чайбекова Газиза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691129401803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13"/>
          <w:p>
            <w:pPr>
              <w:spacing w:after="20"/>
              <w:ind w:left="20"/>
              <w:jc w:val="both"/>
            </w:pPr>
            <w:r>
              <w:rPr>
                <w:rFonts w:ascii="Times New Roman"/>
                <w:b w:val="false"/>
                <w:i w:val="false"/>
                <w:color w:val="000000"/>
                <w:sz w:val="20"/>
              </w:rPr>
              <w:t>
032620851551</w:t>
            </w:r>
          </w:p>
          <w:bookmarkEnd w:id="213"/>
          <w:p>
            <w:pPr>
              <w:spacing w:after="20"/>
              <w:ind w:left="20"/>
              <w:jc w:val="both"/>
            </w:pPr>
            <w:r>
              <w:rPr>
                <w:rFonts w:ascii="Times New Roman"/>
                <w:b w:val="false"/>
                <w:i w:val="false"/>
                <w:color w:val="000000"/>
                <w:sz w:val="20"/>
              </w:rPr>
              <w:t>
03260851549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Карашев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731116302041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Касымбекова Чинар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610701403237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Амраева Венера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760327301737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"Айерке" шқ Сугирбеков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750131302758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214"/>
          <w:p>
            <w:pPr>
              <w:spacing w:after="20"/>
              <w:ind w:left="20"/>
              <w:jc w:val="both"/>
            </w:pPr>
            <w:r>
              <w:rPr>
                <w:rFonts w:ascii="Times New Roman"/>
                <w:b w:val="false"/>
                <w:i w:val="false"/>
                <w:color w:val="000000"/>
                <w:sz w:val="20"/>
              </w:rPr>
              <w:t>
03262093002</w:t>
            </w:r>
          </w:p>
          <w:bookmarkEnd w:id="214"/>
          <w:p>
            <w:pPr>
              <w:spacing w:after="20"/>
              <w:ind w:left="20"/>
              <w:jc w:val="both"/>
            </w:pPr>
            <w:r>
              <w:rPr>
                <w:rFonts w:ascii="Times New Roman"/>
                <w:b w:val="false"/>
                <w:i w:val="false"/>
                <w:color w:val="000000"/>
                <w:sz w:val="20"/>
              </w:rPr>
              <w:t>
03262075001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 Әдік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681107000342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24262134285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Несіпбеков Медет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940518300933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Аркенов Женис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700510302184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24262134301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Туралиев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730106300632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Билимжан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8611300302669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Оспанбаев Омиралы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470220301714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Даурова Патам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351107400706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Сауриков Шакен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531120300233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24262134233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Абдуманапов Тудахун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380528301214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Тугулбаев Алтынбек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480315300229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24262134040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Матайбаева Джамила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550101405406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24262134096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Горгишвили Елизбар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500220301405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24262134090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Кунахунов Бахтияр Оразахунович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720117301669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15"/>
          <w:p>
            <w:pPr>
              <w:spacing w:after="20"/>
              <w:ind w:left="20"/>
              <w:jc w:val="both"/>
            </w:pPr>
            <w:r>
              <w:rPr>
                <w:rFonts w:ascii="Times New Roman"/>
                <w:b w:val="false"/>
                <w:i w:val="false"/>
                <w:color w:val="000000"/>
                <w:sz w:val="20"/>
              </w:rPr>
              <w:t>
24262134061</w:t>
            </w:r>
          </w:p>
          <w:bookmarkEnd w:id="215"/>
          <w:p>
            <w:pPr>
              <w:spacing w:after="20"/>
              <w:ind w:left="20"/>
              <w:jc w:val="both"/>
            </w:pPr>
            <w:r>
              <w:rPr>
                <w:rFonts w:ascii="Times New Roman"/>
                <w:b w:val="false"/>
                <w:i w:val="false"/>
                <w:color w:val="000000"/>
                <w:sz w:val="20"/>
              </w:rPr>
              <w:t>
</w:t>
            </w:r>
            <w:r>
              <w:rPr>
                <w:rFonts w:ascii="Times New Roman"/>
                <w:b w:val="false"/>
                <w:i w:val="false"/>
                <w:color w:val="000000"/>
                <w:sz w:val="20"/>
              </w:rPr>
              <w:t>24262085751</w:t>
            </w:r>
          </w:p>
          <w:p>
            <w:pPr>
              <w:spacing w:after="20"/>
              <w:ind w:left="20"/>
              <w:jc w:val="both"/>
            </w:pPr>
            <w:r>
              <w:rPr>
                <w:rFonts w:ascii="Times New Roman"/>
                <w:b w:val="false"/>
                <w:i w:val="false"/>
                <w:color w:val="000000"/>
                <w:sz w:val="20"/>
              </w:rPr>
              <w:t>
24262085752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Илиясов Галым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850713302178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24262086001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570305403402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Кульжан Белтукеевна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620817300596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Исламов Мухамедали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660210303220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32620851240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 Бауржан Белгожаұлы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921103300788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Отызбаев Толенді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530205300113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24262088062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Сарпеков Улан Набиевич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811123300685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Азат Каситмжанович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820820301097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Кумисбек Нуканович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610518301795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Уйатай Кулджаевна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460702400384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Кайрат Малканович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710112302658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Сарпеков Улан Набиевич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811123300685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Расул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870714302880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Алімхан Нұрдәліп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751001303914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Ерлан Дарубаев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740529301216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Кайрат Малканович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710112302658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24262134074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Куаныш Серикұлы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910620301178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242620851323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Мыктыбай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610331300750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391227300244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16"/>
          <w:p>
            <w:pPr>
              <w:spacing w:after="20"/>
              <w:ind w:left="20"/>
              <w:jc w:val="both"/>
            </w:pPr>
            <w:r>
              <w:rPr>
                <w:rFonts w:ascii="Times New Roman"/>
                <w:b w:val="false"/>
                <w:i w:val="false"/>
                <w:color w:val="000000"/>
                <w:sz w:val="20"/>
              </w:rPr>
              <w:t>
03262006052</w:t>
            </w:r>
          </w:p>
          <w:bookmarkEnd w:id="216"/>
          <w:p>
            <w:pPr>
              <w:spacing w:after="20"/>
              <w:ind w:left="20"/>
              <w:jc w:val="both"/>
            </w:pPr>
            <w:r>
              <w:rPr>
                <w:rFonts w:ascii="Times New Roman"/>
                <w:b w:val="false"/>
                <w:i w:val="false"/>
                <w:color w:val="000000"/>
                <w:sz w:val="20"/>
              </w:rPr>
              <w:t>
</w:t>
            </w:r>
            <w:r>
              <w:rPr>
                <w:rFonts w:ascii="Times New Roman"/>
                <w:b w:val="false"/>
                <w:i w:val="false"/>
                <w:color w:val="000000"/>
                <w:sz w:val="20"/>
              </w:rPr>
              <w:t>03262006920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03262006921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03262006922</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03262006923</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03262006924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03262006925</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03262006926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03262006927</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03262006928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03262006929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03262006930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03262006931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03262006932</w:t>
            </w:r>
          </w:p>
          <w:p>
            <w:pPr>
              <w:spacing w:after="20"/>
              <w:ind w:left="20"/>
              <w:jc w:val="both"/>
            </w:pPr>
            <w:r>
              <w:rPr>
                <w:rFonts w:ascii="Times New Roman"/>
                <w:b w:val="false"/>
                <w:i w:val="false"/>
                <w:color w:val="000000"/>
                <w:sz w:val="20"/>
              </w:rPr>
              <w:t>
03262006933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Алдибеков Галымжан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601201300833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Ишпекбаев Болатбек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580117300401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580223402758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Кошкинова Мэлс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400501401285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Сомашев Адил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710921302051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24262008004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Битебаев Утеген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561106300212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17"/>
          <w:p>
            <w:pPr>
              <w:spacing w:after="20"/>
              <w:ind w:left="20"/>
              <w:jc w:val="both"/>
            </w:pPr>
            <w:r>
              <w:rPr>
                <w:rFonts w:ascii="Times New Roman"/>
                <w:b w:val="false"/>
                <w:i w:val="false"/>
                <w:color w:val="000000"/>
                <w:sz w:val="20"/>
              </w:rPr>
              <w:t>
24262006011</w:t>
            </w:r>
          </w:p>
          <w:bookmarkEnd w:id="217"/>
          <w:p>
            <w:pPr>
              <w:spacing w:after="20"/>
              <w:ind w:left="20"/>
              <w:jc w:val="both"/>
            </w:pPr>
            <w:r>
              <w:rPr>
                <w:rFonts w:ascii="Times New Roman"/>
                <w:b w:val="false"/>
                <w:i w:val="false"/>
                <w:color w:val="000000"/>
                <w:sz w:val="20"/>
              </w:rPr>
              <w:t>
</w:t>
            </w:r>
            <w:r>
              <w:rPr>
                <w:rFonts w:ascii="Times New Roman"/>
                <w:b w:val="false"/>
                <w:i w:val="false"/>
                <w:color w:val="000000"/>
                <w:sz w:val="20"/>
              </w:rPr>
              <w:t>24262006012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24262006013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24262006701</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24262006702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24262006703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24262006704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24262006705</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24262006706</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24262006707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24262006774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24262006918</w:t>
            </w:r>
          </w:p>
          <w:p>
            <w:pPr>
              <w:spacing w:after="20"/>
              <w:ind w:left="20"/>
              <w:jc w:val="both"/>
            </w:pPr>
            <w:r>
              <w:rPr>
                <w:rFonts w:ascii="Times New Roman"/>
                <w:b w:val="false"/>
                <w:i w:val="false"/>
                <w:color w:val="000000"/>
                <w:sz w:val="20"/>
              </w:rPr>
              <w:t>
24262006919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Истаев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810527300331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Абдижалелов Абдиуталип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401120301394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218"/>
          <w:p>
            <w:pPr>
              <w:spacing w:after="20"/>
              <w:ind w:left="20"/>
              <w:jc w:val="both"/>
            </w:pPr>
            <w:r>
              <w:rPr>
                <w:rFonts w:ascii="Times New Roman"/>
                <w:b w:val="false"/>
                <w:i w:val="false"/>
                <w:color w:val="000000"/>
                <w:sz w:val="20"/>
              </w:rPr>
              <w:t>
24262006025</w:t>
            </w:r>
          </w:p>
          <w:bookmarkEnd w:id="218"/>
          <w:p>
            <w:pPr>
              <w:spacing w:after="20"/>
              <w:ind w:left="20"/>
              <w:jc w:val="both"/>
            </w:pPr>
            <w:r>
              <w:rPr>
                <w:rFonts w:ascii="Times New Roman"/>
                <w:b w:val="false"/>
                <w:i w:val="false"/>
                <w:color w:val="000000"/>
                <w:sz w:val="20"/>
              </w:rPr>
              <w:t>
</w:t>
            </w:r>
            <w:r>
              <w:rPr>
                <w:rFonts w:ascii="Times New Roman"/>
                <w:b w:val="false"/>
                <w:i w:val="false"/>
                <w:color w:val="000000"/>
                <w:sz w:val="20"/>
              </w:rPr>
              <w:t>24262006893</w:t>
            </w:r>
          </w:p>
          <w:p>
            <w:pPr>
              <w:spacing w:after="20"/>
              <w:ind w:left="20"/>
              <w:jc w:val="both"/>
            </w:pPr>
            <w:r>
              <w:rPr>
                <w:rFonts w:ascii="Times New Roman"/>
                <w:b w:val="false"/>
                <w:i w:val="false"/>
                <w:color w:val="000000"/>
                <w:sz w:val="20"/>
              </w:rPr>
              <w:t>
24262006894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791103302359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219"/>
          <w:p>
            <w:pPr>
              <w:spacing w:after="20"/>
              <w:ind w:left="20"/>
              <w:jc w:val="both"/>
            </w:pPr>
            <w:r>
              <w:rPr>
                <w:rFonts w:ascii="Times New Roman"/>
                <w:b w:val="false"/>
                <w:i w:val="false"/>
                <w:color w:val="000000"/>
                <w:sz w:val="20"/>
              </w:rPr>
              <w:t>
24262006024</w:t>
            </w:r>
          </w:p>
          <w:bookmarkEnd w:id="219"/>
          <w:p>
            <w:pPr>
              <w:spacing w:after="20"/>
              <w:ind w:left="20"/>
              <w:jc w:val="both"/>
            </w:pPr>
            <w:r>
              <w:rPr>
                <w:rFonts w:ascii="Times New Roman"/>
                <w:b w:val="false"/>
                <w:i w:val="false"/>
                <w:color w:val="000000"/>
                <w:sz w:val="20"/>
              </w:rPr>
              <w:t>
24262006938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Ракымжанов Еркегали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751016300888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220"/>
          <w:p>
            <w:pPr>
              <w:spacing w:after="20"/>
              <w:ind w:left="20"/>
              <w:jc w:val="both"/>
            </w:pPr>
            <w:r>
              <w:rPr>
                <w:rFonts w:ascii="Times New Roman"/>
                <w:b w:val="false"/>
                <w:i w:val="false"/>
                <w:color w:val="000000"/>
                <w:sz w:val="20"/>
              </w:rPr>
              <w:t>
24262006019</w:t>
            </w:r>
          </w:p>
          <w:bookmarkEnd w:id="220"/>
          <w:p>
            <w:pPr>
              <w:spacing w:after="20"/>
              <w:ind w:left="20"/>
              <w:jc w:val="both"/>
            </w:pPr>
            <w:r>
              <w:rPr>
                <w:rFonts w:ascii="Times New Roman"/>
                <w:b w:val="false"/>
                <w:i w:val="false"/>
                <w:color w:val="000000"/>
                <w:sz w:val="20"/>
              </w:rPr>
              <w:t>
</w:t>
            </w:r>
            <w:r>
              <w:rPr>
                <w:rFonts w:ascii="Times New Roman"/>
                <w:b w:val="false"/>
                <w:i w:val="false"/>
                <w:color w:val="000000"/>
                <w:sz w:val="20"/>
              </w:rPr>
              <w:t>24262006235</w:t>
            </w:r>
          </w:p>
          <w:p>
            <w:pPr>
              <w:spacing w:after="20"/>
              <w:ind w:left="20"/>
              <w:jc w:val="both"/>
            </w:pPr>
            <w:r>
              <w:rPr>
                <w:rFonts w:ascii="Times New Roman"/>
                <w:b w:val="false"/>
                <w:i w:val="false"/>
                <w:color w:val="000000"/>
                <w:sz w:val="20"/>
              </w:rPr>
              <w:t>
24262006236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Кулбеков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700503300695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221"/>
          <w:p>
            <w:pPr>
              <w:spacing w:after="20"/>
              <w:ind w:left="20"/>
              <w:jc w:val="both"/>
            </w:pPr>
            <w:r>
              <w:rPr>
                <w:rFonts w:ascii="Times New Roman"/>
                <w:b w:val="false"/>
                <w:i w:val="false"/>
                <w:color w:val="000000"/>
                <w:sz w:val="20"/>
              </w:rPr>
              <w:t>
24262006224</w:t>
            </w:r>
          </w:p>
          <w:bookmarkEnd w:id="221"/>
          <w:p>
            <w:pPr>
              <w:spacing w:after="20"/>
              <w:ind w:left="20"/>
              <w:jc w:val="both"/>
            </w:pPr>
            <w:r>
              <w:rPr>
                <w:rFonts w:ascii="Times New Roman"/>
                <w:b w:val="false"/>
                <w:i w:val="false"/>
                <w:color w:val="000000"/>
                <w:sz w:val="20"/>
              </w:rPr>
              <w:t>
24262008026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650708300411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3262006018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Шаяхметова Кулимхан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626616401101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Суйкимбеков Тохтан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500915300663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Бултбекова Шайзада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510505400473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Шаукеев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770719300404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Шалимбаев Турсун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400318300835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Абдимолдаев 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540220300942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Ишпекбаев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401202300470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Койчибекова Марзия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711126400786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Саткынбаев Маулет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630126302022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Кожаханова Улбосын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400625400800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Мунаймасов Ерлан Жаканович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730308302855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Таутанов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770518300977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Бакирбаев Салимбай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391003300375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Нукетай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360101309670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Колдасбаева Кулпаран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480101404938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Касымжанова Нурдильда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460501402457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Сагадат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591213301486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Баиданбеков Айткали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610318300715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Чежимбекова Кумисжан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670323300381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Малыбаев Нуртан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700101304632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222"/>
          <w:p>
            <w:pPr>
              <w:spacing w:after="20"/>
              <w:ind w:left="20"/>
              <w:jc w:val="both"/>
            </w:pPr>
            <w:r>
              <w:rPr>
                <w:rFonts w:ascii="Times New Roman"/>
                <w:b w:val="false"/>
                <w:i w:val="false"/>
                <w:color w:val="000000"/>
                <w:sz w:val="20"/>
              </w:rPr>
              <w:t>
24262006238</w:t>
            </w:r>
          </w:p>
          <w:bookmarkEnd w:id="222"/>
          <w:p>
            <w:pPr>
              <w:spacing w:after="20"/>
              <w:ind w:left="20"/>
              <w:jc w:val="both"/>
            </w:pPr>
            <w:r>
              <w:rPr>
                <w:rFonts w:ascii="Times New Roman"/>
                <w:b w:val="false"/>
                <w:i w:val="false"/>
                <w:color w:val="000000"/>
                <w:sz w:val="20"/>
              </w:rPr>
              <w:t>
</w:t>
            </w:r>
            <w:r>
              <w:rPr>
                <w:rFonts w:ascii="Times New Roman"/>
                <w:b w:val="false"/>
                <w:i w:val="false"/>
                <w:color w:val="000000"/>
                <w:sz w:val="20"/>
              </w:rPr>
              <w:t>24262006239</w:t>
            </w:r>
          </w:p>
          <w:p>
            <w:pPr>
              <w:spacing w:after="20"/>
              <w:ind w:left="20"/>
              <w:jc w:val="both"/>
            </w:pPr>
            <w:r>
              <w:rPr>
                <w:rFonts w:ascii="Times New Roman"/>
                <w:b w:val="false"/>
                <w:i w:val="false"/>
                <w:color w:val="000000"/>
                <w:sz w:val="20"/>
              </w:rPr>
              <w:t>
24262006240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Тайталиева Саркыт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440101405708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Джамангараев Ратай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410407401439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24262008038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Момбаев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670417300729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Хаклыков Рыскельды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410101315049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Бакетов Манат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620725302067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Осенбаев Турсын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850209300687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Адилбаев Бакыт Зекетаевич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710405300614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Омир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600910302613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Назарбаев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670129300565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Оспангалиева Улбала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641010400650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Кокумбекова Толкын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590301401180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Марабаева Джазира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520316400835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Оралхан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521010301102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Адилбаева Сейлхан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590201401711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Канетов Нургиса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590208300636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Байдосова Мадина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790520401113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24262007001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Канапияева Рысбала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511221400651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Самагулов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780601300414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Ибрайов Слангазы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390101307184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03262006551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760305301935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Бакетова Забира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480515400758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Мунаймасова Рая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471012400912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Мунаймасова Ултай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451028400639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Аблезов Сламжар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591005300586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Кульжамал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410720401183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03262006559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Борамбаев Ахметбек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440714300220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Коджахметов Давлетк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550827301791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223"/>
          <w:p>
            <w:pPr>
              <w:spacing w:after="20"/>
              <w:ind w:left="20"/>
              <w:jc w:val="both"/>
            </w:pPr>
            <w:r>
              <w:rPr>
                <w:rFonts w:ascii="Times New Roman"/>
                <w:b w:val="false"/>
                <w:i w:val="false"/>
                <w:color w:val="000000"/>
                <w:sz w:val="20"/>
              </w:rPr>
              <w:t>
24262006715</w:t>
            </w:r>
          </w:p>
          <w:bookmarkEnd w:id="223"/>
          <w:p>
            <w:pPr>
              <w:spacing w:after="20"/>
              <w:ind w:left="20"/>
              <w:jc w:val="both"/>
            </w:pPr>
            <w:r>
              <w:rPr>
                <w:rFonts w:ascii="Times New Roman"/>
                <w:b w:val="false"/>
                <w:i w:val="false"/>
                <w:color w:val="000000"/>
                <w:sz w:val="20"/>
              </w:rPr>
              <w:t>
</w:t>
            </w:r>
            <w:r>
              <w:rPr>
                <w:rFonts w:ascii="Times New Roman"/>
                <w:b w:val="false"/>
                <w:i w:val="false"/>
                <w:color w:val="000000"/>
                <w:sz w:val="20"/>
              </w:rPr>
              <w:t>24262006716</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24262006717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24262006977</w:t>
            </w:r>
          </w:p>
          <w:p>
            <w:pPr>
              <w:spacing w:after="20"/>
              <w:ind w:left="20"/>
              <w:jc w:val="both"/>
            </w:pPr>
            <w:r>
              <w:rPr>
                <w:rFonts w:ascii="Times New Roman"/>
                <w:b w:val="false"/>
                <w:i w:val="false"/>
                <w:color w:val="000000"/>
                <w:sz w:val="20"/>
              </w:rPr>
              <w:t>
24262006978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Досымбекова Нурбуби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540412402609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24"/>
          <w:p>
            <w:pPr>
              <w:spacing w:after="20"/>
              <w:ind w:left="20"/>
              <w:jc w:val="both"/>
            </w:pPr>
            <w:r>
              <w:rPr>
                <w:rFonts w:ascii="Times New Roman"/>
                <w:b w:val="false"/>
                <w:i w:val="false"/>
                <w:color w:val="000000"/>
                <w:sz w:val="20"/>
              </w:rPr>
              <w:t>
242625006906</w:t>
            </w:r>
          </w:p>
          <w:bookmarkEnd w:id="224"/>
          <w:p>
            <w:pPr>
              <w:spacing w:after="20"/>
              <w:ind w:left="20"/>
              <w:jc w:val="both"/>
            </w:pPr>
            <w:r>
              <w:rPr>
                <w:rFonts w:ascii="Times New Roman"/>
                <w:b w:val="false"/>
                <w:i w:val="false"/>
                <w:color w:val="000000"/>
                <w:sz w:val="20"/>
              </w:rPr>
              <w:t>
</w:t>
            </w:r>
            <w:r>
              <w:rPr>
                <w:rFonts w:ascii="Times New Roman"/>
                <w:b w:val="false"/>
                <w:i w:val="false"/>
                <w:color w:val="000000"/>
                <w:sz w:val="20"/>
              </w:rPr>
              <w:t>24262006907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24262006908</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24262006909</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24262006910</w:t>
            </w:r>
          </w:p>
          <w:p>
            <w:pPr>
              <w:spacing w:after="20"/>
              <w:ind w:left="20"/>
              <w:jc w:val="both"/>
            </w:pPr>
            <w:r>
              <w:rPr>
                <w:rFonts w:ascii="Times New Roman"/>
                <w:b w:val="false"/>
                <w:i w:val="false"/>
                <w:color w:val="000000"/>
                <w:sz w:val="20"/>
              </w:rPr>
              <w:t>
24262008058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Бапакова Гульсим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541115400839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Мухтаров Абдысамет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570729300338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Бекбаулова Гульбану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440625400667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660122300664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Муканбекова Жуматай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510422400621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225"/>
          <w:p>
            <w:pPr>
              <w:spacing w:after="20"/>
              <w:ind w:left="20"/>
              <w:jc w:val="both"/>
            </w:pPr>
            <w:r>
              <w:rPr>
                <w:rFonts w:ascii="Times New Roman"/>
                <w:b w:val="false"/>
                <w:i w:val="false"/>
                <w:color w:val="000000"/>
                <w:sz w:val="20"/>
              </w:rPr>
              <w:t>
24262006883</w:t>
            </w:r>
          </w:p>
          <w:bookmarkEnd w:id="225"/>
          <w:p>
            <w:pPr>
              <w:spacing w:after="20"/>
              <w:ind w:left="20"/>
              <w:jc w:val="both"/>
            </w:pPr>
            <w:r>
              <w:rPr>
                <w:rFonts w:ascii="Times New Roman"/>
                <w:b w:val="false"/>
                <w:i w:val="false"/>
                <w:color w:val="000000"/>
                <w:sz w:val="20"/>
              </w:rPr>
              <w:t>
24262006948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Айтмухаев Бейбит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661101300296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226"/>
          <w:p>
            <w:pPr>
              <w:spacing w:after="20"/>
              <w:ind w:left="20"/>
              <w:jc w:val="both"/>
            </w:pPr>
            <w:r>
              <w:rPr>
                <w:rFonts w:ascii="Times New Roman"/>
                <w:b w:val="false"/>
                <w:i w:val="false"/>
                <w:color w:val="000000"/>
                <w:sz w:val="20"/>
              </w:rPr>
              <w:t>
24262006625</w:t>
            </w:r>
          </w:p>
          <w:bookmarkEnd w:id="226"/>
          <w:p>
            <w:pPr>
              <w:spacing w:after="20"/>
              <w:ind w:left="20"/>
              <w:jc w:val="both"/>
            </w:pPr>
            <w:r>
              <w:rPr>
                <w:rFonts w:ascii="Times New Roman"/>
                <w:b w:val="false"/>
                <w:i w:val="false"/>
                <w:color w:val="000000"/>
                <w:sz w:val="20"/>
              </w:rPr>
              <w:t>
</w:t>
            </w:r>
            <w:r>
              <w:rPr>
                <w:rFonts w:ascii="Times New Roman"/>
                <w:b w:val="false"/>
                <w:i w:val="false"/>
                <w:color w:val="000000"/>
                <w:sz w:val="20"/>
              </w:rPr>
              <w:t>24262006626</w:t>
            </w:r>
          </w:p>
          <w:p>
            <w:pPr>
              <w:spacing w:after="20"/>
              <w:ind w:left="20"/>
              <w:jc w:val="both"/>
            </w:pPr>
            <w:r>
              <w:rPr>
                <w:rFonts w:ascii="Times New Roman"/>
                <w:b w:val="false"/>
                <w:i w:val="false"/>
                <w:color w:val="000000"/>
                <w:sz w:val="20"/>
              </w:rPr>
              <w:t>
24262006892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Курманкожанов Гулсимхан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500718400528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 Нуркуат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861120300043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227"/>
          <w:p>
            <w:pPr>
              <w:spacing w:after="20"/>
              <w:ind w:left="20"/>
              <w:jc w:val="both"/>
            </w:pPr>
            <w:r>
              <w:rPr>
                <w:rFonts w:ascii="Times New Roman"/>
                <w:b w:val="false"/>
                <w:i w:val="false"/>
                <w:color w:val="000000"/>
                <w:sz w:val="20"/>
              </w:rPr>
              <w:t>
24262006693</w:t>
            </w:r>
          </w:p>
          <w:bookmarkEnd w:id="227"/>
          <w:p>
            <w:pPr>
              <w:spacing w:after="20"/>
              <w:ind w:left="20"/>
              <w:jc w:val="both"/>
            </w:pPr>
            <w:r>
              <w:rPr>
                <w:rFonts w:ascii="Times New Roman"/>
                <w:b w:val="false"/>
                <w:i w:val="false"/>
                <w:color w:val="000000"/>
                <w:sz w:val="20"/>
              </w:rPr>
              <w:t>
24262006694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Ниябеков Абдикалик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661107301049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228"/>
          <w:p>
            <w:pPr>
              <w:spacing w:after="20"/>
              <w:ind w:left="20"/>
              <w:jc w:val="both"/>
            </w:pPr>
            <w:r>
              <w:rPr>
                <w:rFonts w:ascii="Times New Roman"/>
                <w:b w:val="false"/>
                <w:i w:val="false"/>
                <w:color w:val="000000"/>
                <w:sz w:val="20"/>
              </w:rPr>
              <w:t>
2426206580</w:t>
            </w:r>
          </w:p>
          <w:bookmarkEnd w:id="228"/>
          <w:p>
            <w:pPr>
              <w:spacing w:after="20"/>
              <w:ind w:left="20"/>
              <w:jc w:val="both"/>
            </w:pPr>
            <w:r>
              <w:rPr>
                <w:rFonts w:ascii="Times New Roman"/>
                <w:b w:val="false"/>
                <w:i w:val="false"/>
                <w:color w:val="000000"/>
                <w:sz w:val="20"/>
              </w:rPr>
              <w:t>
</w:t>
            </w:r>
            <w:r>
              <w:rPr>
                <w:rFonts w:ascii="Times New Roman"/>
                <w:b w:val="false"/>
                <w:i w:val="false"/>
                <w:color w:val="000000"/>
                <w:sz w:val="20"/>
              </w:rPr>
              <w:t>24262006581</w:t>
            </w:r>
          </w:p>
          <w:p>
            <w:pPr>
              <w:spacing w:after="20"/>
              <w:ind w:left="20"/>
              <w:jc w:val="both"/>
            </w:pPr>
            <w:r>
              <w:rPr>
                <w:rFonts w:ascii="Times New Roman"/>
                <w:b w:val="false"/>
                <w:i w:val="false"/>
                <w:color w:val="000000"/>
                <w:sz w:val="20"/>
              </w:rPr>
              <w:t>
24262006582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Саткынбаева Нурымкан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510510401142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229"/>
          <w:p>
            <w:pPr>
              <w:spacing w:after="20"/>
              <w:ind w:left="20"/>
              <w:jc w:val="both"/>
            </w:pPr>
            <w:r>
              <w:rPr>
                <w:rFonts w:ascii="Times New Roman"/>
                <w:b w:val="false"/>
                <w:i w:val="false"/>
                <w:color w:val="000000"/>
                <w:sz w:val="20"/>
              </w:rPr>
              <w:t>
24262006577</w:t>
            </w:r>
          </w:p>
          <w:bookmarkEnd w:id="229"/>
          <w:p>
            <w:pPr>
              <w:spacing w:after="20"/>
              <w:ind w:left="20"/>
              <w:jc w:val="both"/>
            </w:pPr>
            <w:r>
              <w:rPr>
                <w:rFonts w:ascii="Times New Roman"/>
                <w:b w:val="false"/>
                <w:i w:val="false"/>
                <w:color w:val="000000"/>
                <w:sz w:val="20"/>
              </w:rPr>
              <w:t>
</w:t>
            </w:r>
            <w:r>
              <w:rPr>
                <w:rFonts w:ascii="Times New Roman"/>
                <w:b w:val="false"/>
                <w:i w:val="false"/>
                <w:color w:val="000000"/>
                <w:sz w:val="20"/>
              </w:rPr>
              <w:t>24262006578</w:t>
            </w:r>
          </w:p>
          <w:p>
            <w:pPr>
              <w:spacing w:after="20"/>
              <w:ind w:left="20"/>
              <w:jc w:val="both"/>
            </w:pPr>
            <w:r>
              <w:rPr>
                <w:rFonts w:ascii="Times New Roman"/>
                <w:b w:val="false"/>
                <w:i w:val="false"/>
                <w:color w:val="000000"/>
                <w:sz w:val="20"/>
              </w:rPr>
              <w:t>
24262006579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Борамбаев Нурмаулен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610211301736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Сартынбеков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611201302663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230"/>
          <w:p>
            <w:pPr>
              <w:spacing w:after="20"/>
              <w:ind w:left="20"/>
              <w:jc w:val="both"/>
            </w:pPr>
            <w:r>
              <w:rPr>
                <w:rFonts w:ascii="Times New Roman"/>
                <w:b w:val="false"/>
                <w:i w:val="false"/>
                <w:color w:val="000000"/>
                <w:sz w:val="20"/>
              </w:rPr>
              <w:t>
24262008034</w:t>
            </w:r>
          </w:p>
          <w:bookmarkEnd w:id="230"/>
          <w:p>
            <w:pPr>
              <w:spacing w:after="20"/>
              <w:ind w:left="20"/>
              <w:jc w:val="both"/>
            </w:pPr>
            <w:r>
              <w:rPr>
                <w:rFonts w:ascii="Times New Roman"/>
                <w:b w:val="false"/>
                <w:i w:val="false"/>
                <w:color w:val="000000"/>
                <w:sz w:val="20"/>
              </w:rPr>
              <w:t>
</w:t>
            </w:r>
            <w:r>
              <w:rPr>
                <w:rFonts w:ascii="Times New Roman"/>
                <w:b w:val="false"/>
                <w:i w:val="false"/>
                <w:color w:val="000000"/>
                <w:sz w:val="20"/>
              </w:rPr>
              <w:t>24262008035</w:t>
            </w:r>
          </w:p>
          <w:p>
            <w:pPr>
              <w:spacing w:after="20"/>
              <w:ind w:left="20"/>
              <w:jc w:val="both"/>
            </w:pPr>
            <w:r>
              <w:rPr>
                <w:rFonts w:ascii="Times New Roman"/>
                <w:b w:val="false"/>
                <w:i w:val="false"/>
                <w:color w:val="000000"/>
                <w:sz w:val="20"/>
              </w:rPr>
              <w:t>
24262008036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Баймолдаев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830712301458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231"/>
          <w:p>
            <w:pPr>
              <w:spacing w:after="20"/>
              <w:ind w:left="20"/>
              <w:jc w:val="both"/>
            </w:pPr>
            <w:r>
              <w:rPr>
                <w:rFonts w:ascii="Times New Roman"/>
                <w:b w:val="false"/>
                <w:i w:val="false"/>
                <w:color w:val="000000"/>
                <w:sz w:val="20"/>
              </w:rPr>
              <w:t>
24262008031</w:t>
            </w:r>
          </w:p>
          <w:bookmarkEnd w:id="231"/>
          <w:p>
            <w:pPr>
              <w:spacing w:after="20"/>
              <w:ind w:left="20"/>
              <w:jc w:val="both"/>
            </w:pPr>
            <w:r>
              <w:rPr>
                <w:rFonts w:ascii="Times New Roman"/>
                <w:b w:val="false"/>
                <w:i w:val="false"/>
                <w:color w:val="000000"/>
                <w:sz w:val="20"/>
              </w:rPr>
              <w:t>
</w:t>
            </w:r>
            <w:r>
              <w:rPr>
                <w:rFonts w:ascii="Times New Roman"/>
                <w:b w:val="false"/>
                <w:i w:val="false"/>
                <w:color w:val="000000"/>
                <w:sz w:val="20"/>
              </w:rPr>
              <w:t>24262008032</w:t>
            </w:r>
          </w:p>
          <w:p>
            <w:pPr>
              <w:spacing w:after="20"/>
              <w:ind w:left="20"/>
              <w:jc w:val="both"/>
            </w:pPr>
            <w:r>
              <w:rPr>
                <w:rFonts w:ascii="Times New Roman"/>
                <w:b w:val="false"/>
                <w:i w:val="false"/>
                <w:color w:val="000000"/>
                <w:sz w:val="20"/>
              </w:rPr>
              <w:t>
24262008033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400330300236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Байсымаков Мукан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411215301719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232"/>
          <w:p>
            <w:pPr>
              <w:spacing w:after="20"/>
              <w:ind w:left="20"/>
              <w:jc w:val="both"/>
            </w:pPr>
            <w:r>
              <w:rPr>
                <w:rFonts w:ascii="Times New Roman"/>
                <w:b w:val="false"/>
                <w:i w:val="false"/>
                <w:color w:val="000000"/>
                <w:sz w:val="20"/>
              </w:rPr>
              <w:t>
24262006046</w:t>
            </w:r>
          </w:p>
          <w:bookmarkEnd w:id="232"/>
          <w:p>
            <w:pPr>
              <w:spacing w:after="20"/>
              <w:ind w:left="20"/>
              <w:jc w:val="both"/>
            </w:pPr>
            <w:r>
              <w:rPr>
                <w:rFonts w:ascii="Times New Roman"/>
                <w:b w:val="false"/>
                <w:i w:val="false"/>
                <w:color w:val="000000"/>
                <w:sz w:val="20"/>
              </w:rPr>
              <w:t>
</w:t>
            </w:r>
            <w:r>
              <w:rPr>
                <w:rFonts w:ascii="Times New Roman"/>
                <w:b w:val="false"/>
                <w:i w:val="false"/>
                <w:color w:val="000000"/>
                <w:sz w:val="20"/>
              </w:rPr>
              <w:t>24262006047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24262006100</w:t>
            </w:r>
          </w:p>
          <w:p>
            <w:pPr>
              <w:spacing w:after="20"/>
              <w:ind w:left="20"/>
              <w:jc w:val="both"/>
            </w:pPr>
            <w:r>
              <w:rPr>
                <w:rFonts w:ascii="Times New Roman"/>
                <w:b w:val="false"/>
                <w:i w:val="false"/>
                <w:color w:val="000000"/>
                <w:sz w:val="20"/>
              </w:rPr>
              <w:t>
24262006109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650330300415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233"/>
          <w:p>
            <w:pPr>
              <w:spacing w:after="20"/>
              <w:ind w:left="20"/>
              <w:jc w:val="both"/>
            </w:pPr>
            <w:r>
              <w:rPr>
                <w:rFonts w:ascii="Times New Roman"/>
                <w:b w:val="false"/>
                <w:i w:val="false"/>
                <w:color w:val="000000"/>
                <w:sz w:val="20"/>
              </w:rPr>
              <w:t>
24262006115</w:t>
            </w:r>
          </w:p>
          <w:bookmarkEnd w:id="233"/>
          <w:p>
            <w:pPr>
              <w:spacing w:after="20"/>
              <w:ind w:left="20"/>
              <w:jc w:val="both"/>
            </w:pPr>
            <w:r>
              <w:rPr>
                <w:rFonts w:ascii="Times New Roman"/>
                <w:b w:val="false"/>
                <w:i w:val="false"/>
                <w:color w:val="000000"/>
                <w:sz w:val="20"/>
              </w:rPr>
              <w:t>
</w:t>
            </w:r>
            <w:r>
              <w:rPr>
                <w:rFonts w:ascii="Times New Roman"/>
                <w:b w:val="false"/>
                <w:i w:val="false"/>
                <w:color w:val="000000"/>
                <w:sz w:val="20"/>
              </w:rPr>
              <w:t>24262006038</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24262006118</w:t>
            </w:r>
          </w:p>
          <w:p>
            <w:pPr>
              <w:spacing w:after="20"/>
              <w:ind w:left="20"/>
              <w:jc w:val="both"/>
            </w:pPr>
            <w:r>
              <w:rPr>
                <w:rFonts w:ascii="Times New Roman"/>
                <w:b w:val="false"/>
                <w:i w:val="false"/>
                <w:color w:val="000000"/>
                <w:sz w:val="20"/>
              </w:rPr>
              <w:t>
24262006039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Ерканат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801207301816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Ажибеков Женисбек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631001301443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234"/>
          <w:p>
            <w:pPr>
              <w:spacing w:after="20"/>
              <w:ind w:left="20"/>
              <w:jc w:val="both"/>
            </w:pPr>
            <w:r>
              <w:rPr>
                <w:rFonts w:ascii="Times New Roman"/>
                <w:b w:val="false"/>
                <w:i w:val="false"/>
                <w:color w:val="000000"/>
                <w:sz w:val="20"/>
              </w:rPr>
              <w:t>
03262006090</w:t>
            </w:r>
          </w:p>
          <w:bookmarkEnd w:id="234"/>
          <w:p>
            <w:pPr>
              <w:spacing w:after="20"/>
              <w:ind w:left="20"/>
              <w:jc w:val="both"/>
            </w:pPr>
            <w:r>
              <w:rPr>
                <w:rFonts w:ascii="Times New Roman"/>
                <w:b w:val="false"/>
                <w:i w:val="false"/>
                <w:color w:val="000000"/>
                <w:sz w:val="20"/>
              </w:rPr>
              <w:t>
</w:t>
            </w:r>
            <w:r>
              <w:rPr>
                <w:rFonts w:ascii="Times New Roman"/>
                <w:b w:val="false"/>
                <w:i w:val="false"/>
                <w:color w:val="000000"/>
                <w:sz w:val="20"/>
              </w:rPr>
              <w:t>03262006970</w:t>
            </w:r>
          </w:p>
          <w:p>
            <w:pPr>
              <w:spacing w:after="20"/>
              <w:ind w:left="20"/>
              <w:jc w:val="both"/>
            </w:pPr>
            <w:r>
              <w:rPr>
                <w:rFonts w:ascii="Times New Roman"/>
                <w:b w:val="false"/>
                <w:i w:val="false"/>
                <w:color w:val="000000"/>
                <w:sz w:val="20"/>
              </w:rPr>
              <w:t>
03262006971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Таубалдиева Бисара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530213401518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Ашекеев Канатбек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700212301225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235"/>
          <w:p>
            <w:pPr>
              <w:spacing w:after="20"/>
              <w:ind w:left="20"/>
              <w:jc w:val="both"/>
            </w:pPr>
            <w:r>
              <w:rPr>
                <w:rFonts w:ascii="Times New Roman"/>
                <w:b w:val="false"/>
                <w:i w:val="false"/>
                <w:color w:val="000000"/>
                <w:sz w:val="20"/>
              </w:rPr>
              <w:t>
24262006138</w:t>
            </w:r>
          </w:p>
          <w:bookmarkEnd w:id="235"/>
          <w:p>
            <w:pPr>
              <w:spacing w:after="20"/>
              <w:ind w:left="20"/>
              <w:jc w:val="both"/>
            </w:pPr>
            <w:r>
              <w:rPr>
                <w:rFonts w:ascii="Times New Roman"/>
                <w:b w:val="false"/>
                <w:i w:val="false"/>
                <w:color w:val="000000"/>
                <w:sz w:val="20"/>
              </w:rPr>
              <w:t>
24262006350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Айтмухаев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800622301156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236"/>
          <w:p>
            <w:pPr>
              <w:spacing w:after="20"/>
              <w:ind w:left="20"/>
              <w:jc w:val="both"/>
            </w:pPr>
            <w:r>
              <w:rPr>
                <w:rFonts w:ascii="Times New Roman"/>
                <w:b w:val="false"/>
                <w:i w:val="false"/>
                <w:color w:val="000000"/>
                <w:sz w:val="20"/>
              </w:rPr>
              <w:t>
24262006074</w:t>
            </w:r>
          </w:p>
          <w:bookmarkEnd w:id="236"/>
          <w:p>
            <w:pPr>
              <w:spacing w:after="20"/>
              <w:ind w:left="20"/>
              <w:jc w:val="both"/>
            </w:pPr>
            <w:r>
              <w:rPr>
                <w:rFonts w:ascii="Times New Roman"/>
                <w:b w:val="false"/>
                <w:i w:val="false"/>
                <w:color w:val="000000"/>
                <w:sz w:val="20"/>
              </w:rPr>
              <w:t>
</w:t>
            </w:r>
            <w:r>
              <w:rPr>
                <w:rFonts w:ascii="Times New Roman"/>
                <w:b w:val="false"/>
                <w:i w:val="false"/>
                <w:color w:val="000000"/>
                <w:sz w:val="20"/>
              </w:rPr>
              <w:t>24262006075</w:t>
            </w:r>
          </w:p>
          <w:p>
            <w:pPr>
              <w:spacing w:after="20"/>
              <w:ind w:left="20"/>
              <w:jc w:val="both"/>
            </w:pPr>
            <w:r>
              <w:rPr>
                <w:rFonts w:ascii="Times New Roman"/>
                <w:b w:val="false"/>
                <w:i w:val="false"/>
                <w:color w:val="000000"/>
                <w:sz w:val="20"/>
              </w:rPr>
              <w:t>
24262008014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660120300445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237"/>
          <w:p>
            <w:pPr>
              <w:spacing w:after="20"/>
              <w:ind w:left="20"/>
              <w:jc w:val="both"/>
            </w:pPr>
            <w:r>
              <w:rPr>
                <w:rFonts w:ascii="Times New Roman"/>
                <w:b w:val="false"/>
                <w:i w:val="false"/>
                <w:color w:val="000000"/>
                <w:sz w:val="20"/>
              </w:rPr>
              <w:t>
24262006151</w:t>
            </w:r>
          </w:p>
          <w:bookmarkEnd w:id="237"/>
          <w:p>
            <w:pPr>
              <w:spacing w:after="20"/>
              <w:ind w:left="20"/>
              <w:jc w:val="both"/>
            </w:pPr>
            <w:r>
              <w:rPr>
                <w:rFonts w:ascii="Times New Roman"/>
                <w:b w:val="false"/>
                <w:i w:val="false"/>
                <w:color w:val="000000"/>
                <w:sz w:val="20"/>
              </w:rPr>
              <w:t>
</w:t>
            </w:r>
            <w:r>
              <w:rPr>
                <w:rFonts w:ascii="Times New Roman"/>
                <w:b w:val="false"/>
                <w:i w:val="false"/>
                <w:color w:val="000000"/>
                <w:sz w:val="20"/>
              </w:rPr>
              <w:t>24262006152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24262006444</w:t>
            </w:r>
          </w:p>
          <w:p>
            <w:pPr>
              <w:spacing w:after="20"/>
              <w:ind w:left="20"/>
              <w:jc w:val="both"/>
            </w:pPr>
            <w:r>
              <w:rPr>
                <w:rFonts w:ascii="Times New Roman"/>
                <w:b w:val="false"/>
                <w:i w:val="false"/>
                <w:color w:val="000000"/>
                <w:sz w:val="20"/>
              </w:rPr>
              <w:t>
24262006445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Биримкулов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710605300750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238"/>
          <w:p>
            <w:pPr>
              <w:spacing w:after="20"/>
              <w:ind w:left="20"/>
              <w:jc w:val="both"/>
            </w:pPr>
            <w:r>
              <w:rPr>
                <w:rFonts w:ascii="Times New Roman"/>
                <w:b w:val="false"/>
                <w:i w:val="false"/>
                <w:color w:val="000000"/>
                <w:sz w:val="20"/>
              </w:rPr>
              <w:t>
24262006175</w:t>
            </w:r>
          </w:p>
          <w:bookmarkEnd w:id="238"/>
          <w:p>
            <w:pPr>
              <w:spacing w:after="20"/>
              <w:ind w:left="20"/>
              <w:jc w:val="both"/>
            </w:pPr>
            <w:r>
              <w:rPr>
                <w:rFonts w:ascii="Times New Roman"/>
                <w:b w:val="false"/>
                <w:i w:val="false"/>
                <w:color w:val="000000"/>
                <w:sz w:val="20"/>
              </w:rPr>
              <w:t>
</w:t>
            </w:r>
            <w:r>
              <w:rPr>
                <w:rFonts w:ascii="Times New Roman"/>
                <w:b w:val="false"/>
                <w:i w:val="false"/>
                <w:color w:val="000000"/>
                <w:sz w:val="20"/>
              </w:rPr>
              <w:t>24262006329</w:t>
            </w:r>
          </w:p>
          <w:p>
            <w:pPr>
              <w:spacing w:after="20"/>
              <w:ind w:left="20"/>
              <w:jc w:val="both"/>
            </w:pPr>
            <w:r>
              <w:rPr>
                <w:rFonts w:ascii="Times New Roman"/>
                <w:b w:val="false"/>
                <w:i w:val="false"/>
                <w:color w:val="000000"/>
                <w:sz w:val="20"/>
              </w:rPr>
              <w:t>
24262006330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Кожакова Нурымкуль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470308402787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239"/>
          <w:p>
            <w:pPr>
              <w:spacing w:after="20"/>
              <w:ind w:left="20"/>
              <w:jc w:val="both"/>
            </w:pPr>
            <w:r>
              <w:rPr>
                <w:rFonts w:ascii="Times New Roman"/>
                <w:b w:val="false"/>
                <w:i w:val="false"/>
                <w:color w:val="000000"/>
                <w:sz w:val="20"/>
              </w:rPr>
              <w:t>
03262006178</w:t>
            </w:r>
          </w:p>
          <w:bookmarkEnd w:id="239"/>
          <w:p>
            <w:pPr>
              <w:spacing w:after="20"/>
              <w:ind w:left="20"/>
              <w:jc w:val="both"/>
            </w:pPr>
            <w:r>
              <w:rPr>
                <w:rFonts w:ascii="Times New Roman"/>
                <w:b w:val="false"/>
                <w:i w:val="false"/>
                <w:color w:val="000000"/>
                <w:sz w:val="20"/>
              </w:rPr>
              <w:t>
</w:t>
            </w:r>
            <w:r>
              <w:rPr>
                <w:rFonts w:ascii="Times New Roman"/>
                <w:b w:val="false"/>
                <w:i w:val="false"/>
                <w:color w:val="000000"/>
                <w:sz w:val="20"/>
              </w:rPr>
              <w:t>03262006304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03262006305</w:t>
            </w:r>
          </w:p>
          <w:p>
            <w:pPr>
              <w:spacing w:after="20"/>
              <w:ind w:left="20"/>
              <w:jc w:val="both"/>
            </w:pPr>
            <w:r>
              <w:rPr>
                <w:rFonts w:ascii="Times New Roman"/>
                <w:b w:val="false"/>
                <w:i w:val="false"/>
                <w:color w:val="000000"/>
                <w:sz w:val="20"/>
              </w:rPr>
              <w:t>
03262006306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Жумадилова Кадырхан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580315403637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240"/>
          <w:p>
            <w:pPr>
              <w:spacing w:after="20"/>
              <w:ind w:left="20"/>
              <w:jc w:val="both"/>
            </w:pPr>
            <w:r>
              <w:rPr>
                <w:rFonts w:ascii="Times New Roman"/>
                <w:b w:val="false"/>
                <w:i w:val="false"/>
                <w:color w:val="000000"/>
                <w:sz w:val="20"/>
              </w:rPr>
              <w:t>
24262006186</w:t>
            </w:r>
          </w:p>
          <w:bookmarkEnd w:id="240"/>
          <w:p>
            <w:pPr>
              <w:spacing w:after="20"/>
              <w:ind w:left="20"/>
              <w:jc w:val="both"/>
            </w:pPr>
            <w:r>
              <w:rPr>
                <w:rFonts w:ascii="Times New Roman"/>
                <w:b w:val="false"/>
                <w:i w:val="false"/>
                <w:color w:val="000000"/>
                <w:sz w:val="20"/>
              </w:rPr>
              <w:t>
</w:t>
            </w:r>
            <w:r>
              <w:rPr>
                <w:rFonts w:ascii="Times New Roman"/>
                <w:b w:val="false"/>
                <w:i w:val="false"/>
                <w:color w:val="000000"/>
                <w:sz w:val="20"/>
              </w:rPr>
              <w:t>24226200634</w:t>
            </w:r>
          </w:p>
          <w:p>
            <w:pPr>
              <w:spacing w:after="20"/>
              <w:ind w:left="20"/>
              <w:jc w:val="both"/>
            </w:pPr>
            <w:r>
              <w:rPr>
                <w:rFonts w:ascii="Times New Roman"/>
                <w:b w:val="false"/>
                <w:i w:val="false"/>
                <w:color w:val="000000"/>
                <w:sz w:val="20"/>
              </w:rPr>
              <w:t>
24262006348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Санботаев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721220301959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241"/>
          <w:p>
            <w:pPr>
              <w:spacing w:after="20"/>
              <w:ind w:left="20"/>
              <w:jc w:val="both"/>
            </w:pPr>
            <w:r>
              <w:rPr>
                <w:rFonts w:ascii="Times New Roman"/>
                <w:b w:val="false"/>
                <w:i w:val="false"/>
                <w:color w:val="000000"/>
                <w:sz w:val="20"/>
              </w:rPr>
              <w:t>
24262006182</w:t>
            </w:r>
          </w:p>
          <w:bookmarkEnd w:id="241"/>
          <w:p>
            <w:pPr>
              <w:spacing w:after="20"/>
              <w:ind w:left="20"/>
              <w:jc w:val="both"/>
            </w:pPr>
            <w:r>
              <w:rPr>
                <w:rFonts w:ascii="Times New Roman"/>
                <w:b w:val="false"/>
                <w:i w:val="false"/>
                <w:color w:val="000000"/>
                <w:sz w:val="20"/>
              </w:rPr>
              <w:t>
</w:t>
            </w:r>
            <w:r>
              <w:rPr>
                <w:rFonts w:ascii="Times New Roman"/>
                <w:b w:val="false"/>
                <w:i w:val="false"/>
                <w:color w:val="000000"/>
                <w:sz w:val="20"/>
              </w:rPr>
              <w:t>24262006341</w:t>
            </w:r>
          </w:p>
          <w:p>
            <w:pPr>
              <w:spacing w:after="20"/>
              <w:ind w:left="20"/>
              <w:jc w:val="both"/>
            </w:pPr>
            <w:r>
              <w:rPr>
                <w:rFonts w:ascii="Times New Roman"/>
                <w:b w:val="false"/>
                <w:i w:val="false"/>
                <w:color w:val="000000"/>
                <w:sz w:val="20"/>
              </w:rPr>
              <w:t>
24262006342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 Абай Сайлаубаевич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730917302509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Турлыбеков Багдаулет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640202301049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242"/>
          <w:p>
            <w:pPr>
              <w:spacing w:after="20"/>
              <w:ind w:left="20"/>
              <w:jc w:val="both"/>
            </w:pPr>
            <w:r>
              <w:rPr>
                <w:rFonts w:ascii="Times New Roman"/>
                <w:b w:val="false"/>
                <w:i w:val="false"/>
                <w:color w:val="000000"/>
                <w:sz w:val="20"/>
              </w:rPr>
              <w:t>
24262006296</w:t>
            </w:r>
          </w:p>
          <w:bookmarkEnd w:id="242"/>
          <w:p>
            <w:pPr>
              <w:spacing w:after="20"/>
              <w:ind w:left="20"/>
              <w:jc w:val="both"/>
            </w:pPr>
            <w:r>
              <w:rPr>
                <w:rFonts w:ascii="Times New Roman"/>
                <w:b w:val="false"/>
                <w:i w:val="false"/>
                <w:color w:val="000000"/>
                <w:sz w:val="20"/>
              </w:rPr>
              <w:t>
</w:t>
            </w:r>
            <w:r>
              <w:rPr>
                <w:rFonts w:ascii="Times New Roman"/>
                <w:b w:val="false"/>
                <w:i w:val="false"/>
                <w:color w:val="000000"/>
                <w:sz w:val="20"/>
              </w:rPr>
              <w:t>24262006510</w:t>
            </w:r>
          </w:p>
          <w:p>
            <w:pPr>
              <w:spacing w:after="20"/>
              <w:ind w:left="20"/>
              <w:jc w:val="both"/>
            </w:pPr>
            <w:r>
              <w:rPr>
                <w:rFonts w:ascii="Times New Roman"/>
                <w:b w:val="false"/>
                <w:i w:val="false"/>
                <w:color w:val="000000"/>
                <w:sz w:val="20"/>
              </w:rPr>
              <w:t>
24262006511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Джазылбекова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243"/>
          <w:p>
            <w:pPr>
              <w:spacing w:after="20"/>
              <w:ind w:left="20"/>
              <w:jc w:val="both"/>
            </w:pPr>
            <w:r>
              <w:rPr>
                <w:rFonts w:ascii="Times New Roman"/>
                <w:b w:val="false"/>
                <w:i w:val="false"/>
                <w:color w:val="000000"/>
                <w:sz w:val="20"/>
              </w:rPr>
              <w:t>
24262006119</w:t>
            </w:r>
          </w:p>
          <w:bookmarkEnd w:id="243"/>
          <w:p>
            <w:pPr>
              <w:spacing w:after="20"/>
              <w:ind w:left="20"/>
              <w:jc w:val="both"/>
            </w:pPr>
            <w:r>
              <w:rPr>
                <w:rFonts w:ascii="Times New Roman"/>
                <w:b w:val="false"/>
                <w:i w:val="false"/>
                <w:color w:val="000000"/>
                <w:sz w:val="20"/>
              </w:rPr>
              <w:t>
</w:t>
            </w:r>
            <w:r>
              <w:rPr>
                <w:rFonts w:ascii="Times New Roman"/>
                <w:b w:val="false"/>
                <w:i w:val="false"/>
                <w:color w:val="000000"/>
                <w:sz w:val="20"/>
              </w:rPr>
              <w:t>24262006468</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24262006469</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24262006470</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24262006610</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24262006611</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24262006612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24262006911</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24262006912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24262006956</w:t>
            </w:r>
          </w:p>
          <w:p>
            <w:pPr>
              <w:spacing w:after="20"/>
              <w:ind w:left="20"/>
              <w:jc w:val="both"/>
            </w:pPr>
            <w:r>
              <w:rPr>
                <w:rFonts w:ascii="Times New Roman"/>
                <w:b w:val="false"/>
                <w:i w:val="false"/>
                <w:color w:val="000000"/>
                <w:sz w:val="20"/>
              </w:rPr>
              <w:t>
242620061011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Ерасылова Фарида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700420402459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244"/>
          <w:p>
            <w:pPr>
              <w:spacing w:after="20"/>
              <w:ind w:left="20"/>
              <w:jc w:val="both"/>
            </w:pPr>
            <w:r>
              <w:rPr>
                <w:rFonts w:ascii="Times New Roman"/>
                <w:b w:val="false"/>
                <w:i w:val="false"/>
                <w:color w:val="000000"/>
                <w:sz w:val="20"/>
              </w:rPr>
              <w:t>
24262006293</w:t>
            </w:r>
          </w:p>
          <w:bookmarkEnd w:id="244"/>
          <w:p>
            <w:pPr>
              <w:spacing w:after="20"/>
              <w:ind w:left="20"/>
              <w:jc w:val="both"/>
            </w:pPr>
            <w:r>
              <w:rPr>
                <w:rFonts w:ascii="Times New Roman"/>
                <w:b w:val="false"/>
                <w:i w:val="false"/>
                <w:color w:val="000000"/>
                <w:sz w:val="20"/>
              </w:rPr>
              <w:t>
</w:t>
            </w:r>
            <w:r>
              <w:rPr>
                <w:rFonts w:ascii="Times New Roman"/>
                <w:b w:val="false"/>
                <w:i w:val="false"/>
                <w:color w:val="000000"/>
                <w:sz w:val="20"/>
              </w:rPr>
              <w:t>24262006294</w:t>
            </w:r>
          </w:p>
          <w:p>
            <w:pPr>
              <w:spacing w:after="20"/>
              <w:ind w:left="20"/>
              <w:jc w:val="both"/>
            </w:pPr>
            <w:r>
              <w:rPr>
                <w:rFonts w:ascii="Times New Roman"/>
                <w:b w:val="false"/>
                <w:i w:val="false"/>
                <w:color w:val="000000"/>
                <w:sz w:val="20"/>
              </w:rPr>
              <w:t>
24262006295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Бейсегулова Чарапат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570716400511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245"/>
          <w:p>
            <w:pPr>
              <w:spacing w:after="20"/>
              <w:ind w:left="20"/>
              <w:jc w:val="both"/>
            </w:pPr>
            <w:r>
              <w:rPr>
                <w:rFonts w:ascii="Times New Roman"/>
                <w:b w:val="false"/>
                <w:i w:val="false"/>
                <w:color w:val="000000"/>
                <w:sz w:val="20"/>
              </w:rPr>
              <w:t>
24262006438</w:t>
            </w:r>
          </w:p>
          <w:bookmarkEnd w:id="245"/>
          <w:p>
            <w:pPr>
              <w:spacing w:after="20"/>
              <w:ind w:left="20"/>
              <w:jc w:val="both"/>
            </w:pPr>
            <w:r>
              <w:rPr>
                <w:rFonts w:ascii="Times New Roman"/>
                <w:b w:val="false"/>
                <w:i w:val="false"/>
                <w:color w:val="000000"/>
                <w:sz w:val="20"/>
              </w:rPr>
              <w:t>
</w:t>
            </w:r>
            <w:r>
              <w:rPr>
                <w:rFonts w:ascii="Times New Roman"/>
                <w:b w:val="false"/>
                <w:i w:val="false"/>
                <w:color w:val="000000"/>
                <w:sz w:val="20"/>
              </w:rPr>
              <w:t>24262006439</w:t>
            </w:r>
          </w:p>
          <w:p>
            <w:pPr>
              <w:spacing w:after="20"/>
              <w:ind w:left="20"/>
              <w:jc w:val="both"/>
            </w:pPr>
            <w:r>
              <w:rPr>
                <w:rFonts w:ascii="Times New Roman"/>
                <w:b w:val="false"/>
                <w:i w:val="false"/>
                <w:color w:val="000000"/>
                <w:sz w:val="20"/>
              </w:rPr>
              <w:t>
24262006440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Назызов Сейткали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Солтанкулова Батай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340101406272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246"/>
          <w:p>
            <w:pPr>
              <w:spacing w:after="20"/>
              <w:ind w:left="20"/>
              <w:jc w:val="both"/>
            </w:pPr>
            <w:r>
              <w:rPr>
                <w:rFonts w:ascii="Times New Roman"/>
                <w:b w:val="false"/>
                <w:i w:val="false"/>
                <w:color w:val="000000"/>
                <w:sz w:val="20"/>
              </w:rPr>
              <w:t>
03262006446</w:t>
            </w:r>
          </w:p>
          <w:bookmarkEnd w:id="246"/>
          <w:p>
            <w:pPr>
              <w:spacing w:after="20"/>
              <w:ind w:left="20"/>
              <w:jc w:val="both"/>
            </w:pPr>
            <w:r>
              <w:rPr>
                <w:rFonts w:ascii="Times New Roman"/>
                <w:b w:val="false"/>
                <w:i w:val="false"/>
                <w:color w:val="000000"/>
                <w:sz w:val="20"/>
              </w:rPr>
              <w:t>
</w:t>
            </w:r>
            <w:r>
              <w:rPr>
                <w:rFonts w:ascii="Times New Roman"/>
                <w:b w:val="false"/>
                <w:i w:val="false"/>
                <w:color w:val="000000"/>
                <w:sz w:val="20"/>
              </w:rPr>
              <w:t>24262006447</w:t>
            </w:r>
          </w:p>
          <w:p>
            <w:pPr>
              <w:spacing w:after="20"/>
              <w:ind w:left="20"/>
              <w:jc w:val="both"/>
            </w:pPr>
            <w:r>
              <w:rPr>
                <w:rFonts w:ascii="Times New Roman"/>
                <w:b w:val="false"/>
                <w:i w:val="false"/>
                <w:color w:val="000000"/>
                <w:sz w:val="20"/>
              </w:rPr>
              <w:t>
24262006512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Тулебаева Айчахан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350501402395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247"/>
          <w:p>
            <w:pPr>
              <w:spacing w:after="20"/>
              <w:ind w:left="20"/>
              <w:jc w:val="both"/>
            </w:pPr>
            <w:r>
              <w:rPr>
                <w:rFonts w:ascii="Times New Roman"/>
                <w:b w:val="false"/>
                <w:i w:val="false"/>
                <w:color w:val="000000"/>
                <w:sz w:val="20"/>
              </w:rPr>
              <w:t>
03262006422</w:t>
            </w:r>
          </w:p>
          <w:bookmarkEnd w:id="247"/>
          <w:p>
            <w:pPr>
              <w:spacing w:after="20"/>
              <w:ind w:left="20"/>
              <w:jc w:val="both"/>
            </w:pPr>
            <w:r>
              <w:rPr>
                <w:rFonts w:ascii="Times New Roman"/>
                <w:b w:val="false"/>
                <w:i w:val="false"/>
                <w:color w:val="000000"/>
                <w:sz w:val="20"/>
              </w:rPr>
              <w:t>
</w:t>
            </w:r>
            <w:r>
              <w:rPr>
                <w:rFonts w:ascii="Times New Roman"/>
                <w:b w:val="false"/>
                <w:i w:val="false"/>
                <w:color w:val="000000"/>
                <w:sz w:val="20"/>
              </w:rPr>
              <w:t>032620064230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03262006424</w:t>
            </w:r>
          </w:p>
          <w:p>
            <w:pPr>
              <w:spacing w:after="20"/>
              <w:ind w:left="20"/>
              <w:jc w:val="both"/>
            </w:pPr>
            <w:r>
              <w:rPr>
                <w:rFonts w:ascii="Times New Roman"/>
                <w:b w:val="false"/>
                <w:i w:val="false"/>
                <w:color w:val="000000"/>
                <w:sz w:val="20"/>
              </w:rPr>
              <w:t>
03262006425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Адилхан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571113301366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248"/>
          <w:p>
            <w:pPr>
              <w:spacing w:after="20"/>
              <w:ind w:left="20"/>
              <w:jc w:val="both"/>
            </w:pPr>
            <w:r>
              <w:rPr>
                <w:rFonts w:ascii="Times New Roman"/>
                <w:b w:val="false"/>
                <w:i w:val="false"/>
                <w:color w:val="000000"/>
                <w:sz w:val="20"/>
              </w:rPr>
              <w:t>
24262006441</w:t>
            </w:r>
          </w:p>
          <w:bookmarkEnd w:id="248"/>
          <w:p>
            <w:pPr>
              <w:spacing w:after="20"/>
              <w:ind w:left="20"/>
              <w:jc w:val="both"/>
            </w:pPr>
            <w:r>
              <w:rPr>
                <w:rFonts w:ascii="Times New Roman"/>
                <w:b w:val="false"/>
                <w:i w:val="false"/>
                <w:color w:val="000000"/>
                <w:sz w:val="20"/>
              </w:rPr>
              <w:t>
</w:t>
            </w:r>
            <w:r>
              <w:rPr>
                <w:rFonts w:ascii="Times New Roman"/>
                <w:b w:val="false"/>
                <w:i w:val="false"/>
                <w:color w:val="000000"/>
                <w:sz w:val="20"/>
              </w:rPr>
              <w:t>24262006442</w:t>
            </w:r>
          </w:p>
          <w:p>
            <w:pPr>
              <w:spacing w:after="20"/>
              <w:ind w:left="20"/>
              <w:jc w:val="both"/>
            </w:pPr>
            <w:r>
              <w:rPr>
                <w:rFonts w:ascii="Times New Roman"/>
                <w:b w:val="false"/>
                <w:i w:val="false"/>
                <w:color w:val="000000"/>
                <w:sz w:val="20"/>
              </w:rPr>
              <w:t>
24262006443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Габит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751214302840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249"/>
          <w:p>
            <w:pPr>
              <w:spacing w:after="20"/>
              <w:ind w:left="20"/>
              <w:jc w:val="both"/>
            </w:pPr>
            <w:r>
              <w:rPr>
                <w:rFonts w:ascii="Times New Roman"/>
                <w:b w:val="false"/>
                <w:i w:val="false"/>
                <w:color w:val="000000"/>
                <w:sz w:val="20"/>
              </w:rPr>
              <w:t>
24262006452</w:t>
            </w:r>
          </w:p>
          <w:bookmarkEnd w:id="249"/>
          <w:p>
            <w:pPr>
              <w:spacing w:after="20"/>
              <w:ind w:left="20"/>
              <w:jc w:val="both"/>
            </w:pPr>
            <w:r>
              <w:rPr>
                <w:rFonts w:ascii="Times New Roman"/>
                <w:b w:val="false"/>
                <w:i w:val="false"/>
                <w:color w:val="000000"/>
                <w:sz w:val="20"/>
              </w:rPr>
              <w:t>
24262006453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Қабду Аубакір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250"/>
          <w:p>
            <w:pPr>
              <w:spacing w:after="20"/>
              <w:ind w:left="20"/>
              <w:jc w:val="both"/>
            </w:pPr>
            <w:r>
              <w:rPr>
                <w:rFonts w:ascii="Times New Roman"/>
                <w:b w:val="false"/>
                <w:i w:val="false"/>
                <w:color w:val="000000"/>
                <w:sz w:val="20"/>
              </w:rPr>
              <w:t>
03262006407</w:t>
            </w:r>
          </w:p>
          <w:bookmarkEnd w:id="250"/>
          <w:p>
            <w:pPr>
              <w:spacing w:after="20"/>
              <w:ind w:left="20"/>
              <w:jc w:val="both"/>
            </w:pPr>
            <w:r>
              <w:rPr>
                <w:rFonts w:ascii="Times New Roman"/>
                <w:b w:val="false"/>
                <w:i w:val="false"/>
                <w:color w:val="000000"/>
                <w:sz w:val="20"/>
              </w:rPr>
              <w:t>
</w:t>
            </w:r>
            <w:r>
              <w:rPr>
                <w:rFonts w:ascii="Times New Roman"/>
                <w:b w:val="false"/>
                <w:i w:val="false"/>
                <w:color w:val="000000"/>
                <w:sz w:val="20"/>
              </w:rPr>
              <w:t>03262006408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03262006409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03262006410</w:t>
            </w:r>
          </w:p>
          <w:p>
            <w:pPr>
              <w:spacing w:after="20"/>
              <w:ind w:left="20"/>
              <w:jc w:val="both"/>
            </w:pPr>
            <w:r>
              <w:rPr>
                <w:rFonts w:ascii="Times New Roman"/>
                <w:b w:val="false"/>
                <w:i w:val="false"/>
                <w:color w:val="000000"/>
                <w:sz w:val="20"/>
              </w:rPr>
              <w:t>
03262006411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Байтурбаев Улбосын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440521400149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251"/>
          <w:p>
            <w:pPr>
              <w:spacing w:after="20"/>
              <w:ind w:left="20"/>
              <w:jc w:val="both"/>
            </w:pPr>
            <w:r>
              <w:rPr>
                <w:rFonts w:ascii="Times New Roman"/>
                <w:b w:val="false"/>
                <w:i w:val="false"/>
                <w:color w:val="000000"/>
                <w:sz w:val="20"/>
              </w:rPr>
              <w:t>
24262006403</w:t>
            </w:r>
          </w:p>
          <w:bookmarkEnd w:id="251"/>
          <w:p>
            <w:pPr>
              <w:spacing w:after="20"/>
              <w:ind w:left="20"/>
              <w:jc w:val="both"/>
            </w:pPr>
            <w:r>
              <w:rPr>
                <w:rFonts w:ascii="Times New Roman"/>
                <w:b w:val="false"/>
                <w:i w:val="false"/>
                <w:color w:val="000000"/>
                <w:sz w:val="20"/>
              </w:rPr>
              <w:t>
</w:t>
            </w:r>
            <w:r>
              <w:rPr>
                <w:rFonts w:ascii="Times New Roman"/>
                <w:b w:val="false"/>
                <w:i w:val="false"/>
                <w:color w:val="000000"/>
                <w:sz w:val="20"/>
              </w:rPr>
              <w:t>24262006404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24262006405</w:t>
            </w:r>
          </w:p>
          <w:p>
            <w:pPr>
              <w:spacing w:after="20"/>
              <w:ind w:left="20"/>
              <w:jc w:val="both"/>
            </w:pPr>
            <w:r>
              <w:rPr>
                <w:rFonts w:ascii="Times New Roman"/>
                <w:b w:val="false"/>
                <w:i w:val="false"/>
                <w:color w:val="000000"/>
                <w:sz w:val="20"/>
              </w:rPr>
              <w:t>
24262006406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Шалимбекова Алия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541002401901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252"/>
          <w:p>
            <w:pPr>
              <w:spacing w:after="20"/>
              <w:ind w:left="20"/>
              <w:jc w:val="both"/>
            </w:pPr>
            <w:r>
              <w:rPr>
                <w:rFonts w:ascii="Times New Roman"/>
                <w:b w:val="false"/>
                <w:i w:val="false"/>
                <w:color w:val="000000"/>
                <w:sz w:val="20"/>
              </w:rPr>
              <w:t>
03262006417</w:t>
            </w:r>
          </w:p>
          <w:bookmarkEnd w:id="252"/>
          <w:p>
            <w:pPr>
              <w:spacing w:after="20"/>
              <w:ind w:left="20"/>
              <w:jc w:val="both"/>
            </w:pPr>
            <w:r>
              <w:rPr>
                <w:rFonts w:ascii="Times New Roman"/>
                <w:b w:val="false"/>
                <w:i w:val="false"/>
                <w:color w:val="000000"/>
                <w:sz w:val="20"/>
              </w:rPr>
              <w:t>
</w:t>
            </w:r>
            <w:r>
              <w:rPr>
                <w:rFonts w:ascii="Times New Roman"/>
                <w:b w:val="false"/>
                <w:i w:val="false"/>
                <w:color w:val="000000"/>
                <w:sz w:val="20"/>
              </w:rPr>
              <w:t>03262006418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03262006419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03262006420</w:t>
            </w:r>
          </w:p>
          <w:p>
            <w:pPr>
              <w:spacing w:after="20"/>
              <w:ind w:left="20"/>
              <w:jc w:val="both"/>
            </w:pPr>
            <w:r>
              <w:rPr>
                <w:rFonts w:ascii="Times New Roman"/>
                <w:b w:val="false"/>
                <w:i w:val="false"/>
                <w:color w:val="000000"/>
                <w:sz w:val="20"/>
              </w:rPr>
              <w:t>
03262006421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Турлыкожаев Кабдыкерим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280101314868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253"/>
          <w:p>
            <w:pPr>
              <w:spacing w:after="20"/>
              <w:ind w:left="20"/>
              <w:jc w:val="both"/>
            </w:pPr>
            <w:r>
              <w:rPr>
                <w:rFonts w:ascii="Times New Roman"/>
                <w:b w:val="false"/>
                <w:i w:val="false"/>
                <w:color w:val="000000"/>
                <w:sz w:val="20"/>
              </w:rPr>
              <w:t>
03262006498</w:t>
            </w:r>
          </w:p>
          <w:bookmarkEnd w:id="253"/>
          <w:p>
            <w:pPr>
              <w:spacing w:after="20"/>
              <w:ind w:left="20"/>
              <w:jc w:val="both"/>
            </w:pPr>
            <w:r>
              <w:rPr>
                <w:rFonts w:ascii="Times New Roman"/>
                <w:b w:val="false"/>
                <w:i w:val="false"/>
                <w:color w:val="000000"/>
                <w:sz w:val="20"/>
              </w:rPr>
              <w:t>
</w:t>
            </w:r>
            <w:r>
              <w:rPr>
                <w:rFonts w:ascii="Times New Roman"/>
                <w:b w:val="false"/>
                <w:i w:val="false"/>
                <w:color w:val="000000"/>
                <w:sz w:val="20"/>
              </w:rPr>
              <w:t>03262006499</w:t>
            </w:r>
          </w:p>
          <w:p>
            <w:pPr>
              <w:spacing w:after="20"/>
              <w:ind w:left="20"/>
              <w:jc w:val="both"/>
            </w:pPr>
            <w:r>
              <w:rPr>
                <w:rFonts w:ascii="Times New Roman"/>
                <w:b w:val="false"/>
                <w:i w:val="false"/>
                <w:color w:val="000000"/>
                <w:sz w:val="20"/>
              </w:rPr>
              <w:t>
03262006500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Баиырстанова Асемхан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610718402102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Шаяхметова Карлыгаш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840512302113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Муханбекова Раушан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651026402170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Болекбаев Касен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531116301170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254"/>
          <w:p>
            <w:pPr>
              <w:spacing w:after="20"/>
              <w:ind w:left="20"/>
              <w:jc w:val="both"/>
            </w:pPr>
            <w:r>
              <w:rPr>
                <w:rFonts w:ascii="Times New Roman"/>
                <w:b w:val="false"/>
                <w:i w:val="false"/>
                <w:color w:val="000000"/>
                <w:sz w:val="20"/>
              </w:rPr>
              <w:t>
03262006291</w:t>
            </w:r>
          </w:p>
          <w:bookmarkEnd w:id="254"/>
          <w:p>
            <w:pPr>
              <w:spacing w:after="20"/>
              <w:ind w:left="20"/>
              <w:jc w:val="both"/>
            </w:pPr>
            <w:r>
              <w:rPr>
                <w:rFonts w:ascii="Times New Roman"/>
                <w:b w:val="false"/>
                <w:i w:val="false"/>
                <w:color w:val="000000"/>
                <w:sz w:val="20"/>
              </w:rPr>
              <w:t>
03262006292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Мылтыкбаев Алмасбек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620124302208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255"/>
          <w:p>
            <w:pPr>
              <w:spacing w:after="20"/>
              <w:ind w:left="20"/>
              <w:jc w:val="both"/>
            </w:pPr>
            <w:r>
              <w:rPr>
                <w:rFonts w:ascii="Times New Roman"/>
                <w:b w:val="false"/>
                <w:i w:val="false"/>
                <w:color w:val="000000"/>
                <w:sz w:val="20"/>
              </w:rPr>
              <w:t>
24262006283</w:t>
            </w:r>
          </w:p>
          <w:bookmarkEnd w:id="255"/>
          <w:p>
            <w:pPr>
              <w:spacing w:after="20"/>
              <w:ind w:left="20"/>
              <w:jc w:val="both"/>
            </w:pPr>
            <w:r>
              <w:rPr>
                <w:rFonts w:ascii="Times New Roman"/>
                <w:b w:val="false"/>
                <w:i w:val="false"/>
                <w:color w:val="000000"/>
                <w:sz w:val="20"/>
              </w:rPr>
              <w:t>
</w:t>
            </w:r>
            <w:r>
              <w:rPr>
                <w:rFonts w:ascii="Times New Roman"/>
                <w:b w:val="false"/>
                <w:i w:val="false"/>
                <w:color w:val="000000"/>
                <w:sz w:val="20"/>
              </w:rPr>
              <w:t>24262006284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24262006285</w:t>
            </w:r>
          </w:p>
          <w:p>
            <w:pPr>
              <w:spacing w:after="20"/>
              <w:ind w:left="20"/>
              <w:jc w:val="both"/>
            </w:pPr>
            <w:r>
              <w:rPr>
                <w:rFonts w:ascii="Times New Roman"/>
                <w:b w:val="false"/>
                <w:i w:val="false"/>
                <w:color w:val="000000"/>
                <w:sz w:val="20"/>
              </w:rPr>
              <w:t>
24262006286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810107301891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256"/>
          <w:p>
            <w:pPr>
              <w:spacing w:after="20"/>
              <w:ind w:left="20"/>
              <w:jc w:val="both"/>
            </w:pPr>
            <w:r>
              <w:rPr>
                <w:rFonts w:ascii="Times New Roman"/>
                <w:b w:val="false"/>
                <w:i w:val="false"/>
                <w:color w:val="000000"/>
                <w:sz w:val="20"/>
              </w:rPr>
              <w:t>
0326206278</w:t>
            </w:r>
          </w:p>
          <w:bookmarkEnd w:id="256"/>
          <w:p>
            <w:pPr>
              <w:spacing w:after="20"/>
              <w:ind w:left="20"/>
              <w:jc w:val="both"/>
            </w:pPr>
            <w:r>
              <w:rPr>
                <w:rFonts w:ascii="Times New Roman"/>
                <w:b w:val="false"/>
                <w:i w:val="false"/>
                <w:color w:val="000000"/>
                <w:sz w:val="20"/>
              </w:rPr>
              <w:t>
</w:t>
            </w:r>
            <w:r>
              <w:rPr>
                <w:rFonts w:ascii="Times New Roman"/>
                <w:b w:val="false"/>
                <w:i w:val="false"/>
                <w:color w:val="000000"/>
                <w:sz w:val="20"/>
              </w:rPr>
              <w:t>03262006279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03262006280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03262006281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03262006282</w:t>
            </w:r>
          </w:p>
          <w:p>
            <w:pPr>
              <w:spacing w:after="20"/>
              <w:ind w:left="20"/>
              <w:jc w:val="both"/>
            </w:pPr>
            <w:r>
              <w:rPr>
                <w:rFonts w:ascii="Times New Roman"/>
                <w:b w:val="false"/>
                <w:i w:val="false"/>
                <w:color w:val="000000"/>
                <w:sz w:val="20"/>
              </w:rPr>
              <w:t>
03262008029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Жанаспаева Асьма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541115400889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257"/>
          <w:p>
            <w:pPr>
              <w:spacing w:after="20"/>
              <w:ind w:left="20"/>
              <w:jc w:val="both"/>
            </w:pPr>
            <w:r>
              <w:rPr>
                <w:rFonts w:ascii="Times New Roman"/>
                <w:b w:val="false"/>
                <w:i w:val="false"/>
                <w:color w:val="000000"/>
                <w:sz w:val="20"/>
              </w:rPr>
              <w:t>
03262006267</w:t>
            </w:r>
          </w:p>
          <w:bookmarkEnd w:id="257"/>
          <w:p>
            <w:pPr>
              <w:spacing w:after="20"/>
              <w:ind w:left="20"/>
              <w:jc w:val="both"/>
            </w:pPr>
            <w:r>
              <w:rPr>
                <w:rFonts w:ascii="Times New Roman"/>
                <w:b w:val="false"/>
                <w:i w:val="false"/>
                <w:color w:val="000000"/>
                <w:sz w:val="20"/>
              </w:rPr>
              <w:t>
</w:t>
            </w:r>
            <w:r>
              <w:rPr>
                <w:rFonts w:ascii="Times New Roman"/>
                <w:b w:val="false"/>
                <w:i w:val="false"/>
                <w:color w:val="000000"/>
                <w:sz w:val="20"/>
              </w:rPr>
              <w:t>03262006268 03262006269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03262006270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03262006271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03262006272</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03262006273</w:t>
            </w:r>
          </w:p>
          <w:p>
            <w:pPr>
              <w:spacing w:after="20"/>
              <w:ind w:left="20"/>
              <w:jc w:val="both"/>
            </w:pPr>
            <w:r>
              <w:rPr>
                <w:rFonts w:ascii="Times New Roman"/>
                <w:b w:val="false"/>
                <w:i w:val="false"/>
                <w:color w:val="000000"/>
                <w:sz w:val="20"/>
              </w:rPr>
              <w:t>
03262008027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Байжума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240502400708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Садыкова Рыскан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380603400814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258"/>
          <w:p>
            <w:pPr>
              <w:spacing w:after="20"/>
              <w:ind w:left="20"/>
              <w:jc w:val="both"/>
            </w:pPr>
            <w:r>
              <w:rPr>
                <w:rFonts w:ascii="Times New Roman"/>
                <w:b w:val="false"/>
                <w:i w:val="false"/>
                <w:color w:val="000000"/>
                <w:sz w:val="20"/>
              </w:rPr>
              <w:t>
03262006493</w:t>
            </w:r>
          </w:p>
          <w:bookmarkEnd w:id="258"/>
          <w:p>
            <w:pPr>
              <w:spacing w:after="20"/>
              <w:ind w:left="20"/>
              <w:jc w:val="both"/>
            </w:pPr>
            <w:r>
              <w:rPr>
                <w:rFonts w:ascii="Times New Roman"/>
                <w:b w:val="false"/>
                <w:i w:val="false"/>
                <w:color w:val="000000"/>
                <w:sz w:val="20"/>
              </w:rPr>
              <w:t>
</w:t>
            </w:r>
            <w:r>
              <w:rPr>
                <w:rFonts w:ascii="Times New Roman"/>
                <w:b w:val="false"/>
                <w:i w:val="false"/>
                <w:color w:val="000000"/>
                <w:sz w:val="20"/>
              </w:rPr>
              <w:t>03262006494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03262006495</w:t>
            </w:r>
          </w:p>
          <w:p>
            <w:pPr>
              <w:spacing w:after="20"/>
              <w:ind w:left="20"/>
              <w:jc w:val="both"/>
            </w:pPr>
            <w:r>
              <w:rPr>
                <w:rFonts w:ascii="Times New Roman"/>
                <w:b w:val="false"/>
                <w:i w:val="false"/>
                <w:color w:val="000000"/>
                <w:sz w:val="20"/>
              </w:rPr>
              <w:t>
03262006496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Сержан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771215303223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259"/>
          <w:p>
            <w:pPr>
              <w:spacing w:after="20"/>
              <w:ind w:left="20"/>
              <w:jc w:val="both"/>
            </w:pPr>
            <w:r>
              <w:rPr>
                <w:rFonts w:ascii="Times New Roman"/>
                <w:b w:val="false"/>
                <w:i w:val="false"/>
                <w:color w:val="000000"/>
                <w:sz w:val="20"/>
              </w:rPr>
              <w:t>
24262006501</w:t>
            </w:r>
          </w:p>
          <w:bookmarkEnd w:id="259"/>
          <w:p>
            <w:pPr>
              <w:spacing w:after="20"/>
              <w:ind w:left="20"/>
              <w:jc w:val="both"/>
            </w:pPr>
            <w:r>
              <w:rPr>
                <w:rFonts w:ascii="Times New Roman"/>
                <w:b w:val="false"/>
                <w:i w:val="false"/>
                <w:color w:val="000000"/>
                <w:sz w:val="20"/>
              </w:rPr>
              <w:t>
</w:t>
            </w:r>
            <w:r>
              <w:rPr>
                <w:rFonts w:ascii="Times New Roman"/>
                <w:b w:val="false"/>
                <w:i w:val="false"/>
                <w:color w:val="000000"/>
                <w:sz w:val="20"/>
              </w:rPr>
              <w:t>24262006502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24262006503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24262006504</w:t>
            </w:r>
          </w:p>
          <w:p>
            <w:pPr>
              <w:spacing w:after="20"/>
              <w:ind w:left="20"/>
              <w:jc w:val="both"/>
            </w:pPr>
            <w:r>
              <w:rPr>
                <w:rFonts w:ascii="Times New Roman"/>
                <w:b w:val="false"/>
                <w:i w:val="false"/>
                <w:color w:val="000000"/>
                <w:sz w:val="20"/>
              </w:rPr>
              <w:t>
24262006505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Акшабаева 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320518400287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260"/>
          <w:p>
            <w:pPr>
              <w:spacing w:after="20"/>
              <w:ind w:left="20"/>
              <w:jc w:val="both"/>
            </w:pPr>
            <w:r>
              <w:rPr>
                <w:rFonts w:ascii="Times New Roman"/>
                <w:b w:val="false"/>
                <w:i w:val="false"/>
                <w:color w:val="000000"/>
                <w:sz w:val="20"/>
              </w:rPr>
              <w:t>
24262006827</w:t>
            </w:r>
          </w:p>
          <w:bookmarkEnd w:id="260"/>
          <w:p>
            <w:pPr>
              <w:spacing w:after="20"/>
              <w:ind w:left="20"/>
              <w:jc w:val="both"/>
            </w:pPr>
            <w:r>
              <w:rPr>
                <w:rFonts w:ascii="Times New Roman"/>
                <w:b w:val="false"/>
                <w:i w:val="false"/>
                <w:color w:val="000000"/>
                <w:sz w:val="20"/>
              </w:rPr>
              <w:t>
</w:t>
            </w:r>
            <w:r>
              <w:rPr>
                <w:rFonts w:ascii="Times New Roman"/>
                <w:b w:val="false"/>
                <w:i w:val="false"/>
                <w:color w:val="000000"/>
                <w:sz w:val="20"/>
              </w:rPr>
              <w:t>24262006828</w:t>
            </w:r>
          </w:p>
          <w:p>
            <w:pPr>
              <w:spacing w:after="20"/>
              <w:ind w:left="20"/>
              <w:jc w:val="both"/>
            </w:pPr>
            <w:r>
              <w:rPr>
                <w:rFonts w:ascii="Times New Roman"/>
                <w:b w:val="false"/>
                <w:i w:val="false"/>
                <w:color w:val="000000"/>
                <w:sz w:val="20"/>
              </w:rPr>
              <w:t>
24262006829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Илипов Рамазан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520201300922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261"/>
          <w:p>
            <w:pPr>
              <w:spacing w:after="20"/>
              <w:ind w:left="20"/>
              <w:jc w:val="both"/>
            </w:pPr>
            <w:r>
              <w:rPr>
                <w:rFonts w:ascii="Times New Roman"/>
                <w:b w:val="false"/>
                <w:i w:val="false"/>
                <w:color w:val="000000"/>
                <w:sz w:val="20"/>
              </w:rPr>
              <w:t>
24262006528</w:t>
            </w:r>
          </w:p>
          <w:bookmarkEnd w:id="261"/>
          <w:p>
            <w:pPr>
              <w:spacing w:after="20"/>
              <w:ind w:left="20"/>
              <w:jc w:val="both"/>
            </w:pPr>
            <w:r>
              <w:rPr>
                <w:rFonts w:ascii="Times New Roman"/>
                <w:b w:val="false"/>
                <w:i w:val="false"/>
                <w:color w:val="000000"/>
                <w:sz w:val="20"/>
              </w:rPr>
              <w:t>
</w:t>
            </w:r>
            <w:r>
              <w:rPr>
                <w:rFonts w:ascii="Times New Roman"/>
                <w:b w:val="false"/>
                <w:i w:val="false"/>
                <w:color w:val="000000"/>
                <w:sz w:val="20"/>
              </w:rPr>
              <w:t>24262006529</w:t>
            </w:r>
          </w:p>
          <w:p>
            <w:pPr>
              <w:spacing w:after="20"/>
              <w:ind w:left="20"/>
              <w:jc w:val="both"/>
            </w:pPr>
            <w:r>
              <w:rPr>
                <w:rFonts w:ascii="Times New Roman"/>
                <w:b w:val="false"/>
                <w:i w:val="false"/>
                <w:color w:val="000000"/>
                <w:sz w:val="20"/>
              </w:rPr>
              <w:t>
24262006685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731130300795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262"/>
          <w:p>
            <w:pPr>
              <w:spacing w:after="20"/>
              <w:ind w:left="20"/>
              <w:jc w:val="both"/>
            </w:pPr>
            <w:r>
              <w:rPr>
                <w:rFonts w:ascii="Times New Roman"/>
                <w:b w:val="false"/>
                <w:i w:val="false"/>
                <w:color w:val="000000"/>
                <w:sz w:val="20"/>
              </w:rPr>
              <w:t>
24262006659</w:t>
            </w:r>
          </w:p>
          <w:bookmarkEnd w:id="262"/>
          <w:p>
            <w:pPr>
              <w:spacing w:after="20"/>
              <w:ind w:left="20"/>
              <w:jc w:val="both"/>
            </w:pPr>
            <w:r>
              <w:rPr>
                <w:rFonts w:ascii="Times New Roman"/>
                <w:b w:val="false"/>
                <w:i w:val="false"/>
                <w:color w:val="000000"/>
                <w:sz w:val="20"/>
              </w:rPr>
              <w:t>
24262006660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Шарипбай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500614300934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263"/>
          <w:p>
            <w:pPr>
              <w:spacing w:after="20"/>
              <w:ind w:left="20"/>
              <w:jc w:val="both"/>
            </w:pPr>
            <w:r>
              <w:rPr>
                <w:rFonts w:ascii="Times New Roman"/>
                <w:b w:val="false"/>
                <w:i w:val="false"/>
                <w:color w:val="000000"/>
                <w:sz w:val="20"/>
              </w:rPr>
              <w:t>
24262006655</w:t>
            </w:r>
          </w:p>
          <w:bookmarkEnd w:id="263"/>
          <w:p>
            <w:pPr>
              <w:spacing w:after="20"/>
              <w:ind w:left="20"/>
              <w:jc w:val="both"/>
            </w:pPr>
            <w:r>
              <w:rPr>
                <w:rFonts w:ascii="Times New Roman"/>
                <w:b w:val="false"/>
                <w:i w:val="false"/>
                <w:color w:val="000000"/>
                <w:sz w:val="20"/>
              </w:rPr>
              <w:t>
</w:t>
            </w:r>
            <w:r>
              <w:rPr>
                <w:rFonts w:ascii="Times New Roman"/>
                <w:b w:val="false"/>
                <w:i w:val="false"/>
                <w:color w:val="000000"/>
                <w:sz w:val="20"/>
              </w:rPr>
              <w:t>24262006656</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24262006657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24262006658</w:t>
            </w:r>
          </w:p>
          <w:p>
            <w:pPr>
              <w:spacing w:after="20"/>
              <w:ind w:left="20"/>
              <w:jc w:val="both"/>
            </w:pPr>
            <w:r>
              <w:rPr>
                <w:rFonts w:ascii="Times New Roman"/>
                <w:b w:val="false"/>
                <w:i w:val="false"/>
                <w:color w:val="000000"/>
                <w:sz w:val="20"/>
              </w:rPr>
              <w:t>
24262006696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Оканова Нагыйма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440110400154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264"/>
          <w:p>
            <w:pPr>
              <w:spacing w:after="20"/>
              <w:ind w:left="20"/>
              <w:jc w:val="both"/>
            </w:pPr>
            <w:r>
              <w:rPr>
                <w:rFonts w:ascii="Times New Roman"/>
                <w:b w:val="false"/>
                <w:i w:val="false"/>
                <w:color w:val="000000"/>
                <w:sz w:val="20"/>
              </w:rPr>
              <w:t>
24262006682</w:t>
            </w:r>
          </w:p>
          <w:bookmarkEnd w:id="264"/>
          <w:p>
            <w:pPr>
              <w:spacing w:after="20"/>
              <w:ind w:left="20"/>
              <w:jc w:val="both"/>
            </w:pPr>
            <w:r>
              <w:rPr>
                <w:rFonts w:ascii="Times New Roman"/>
                <w:b w:val="false"/>
                <w:i w:val="false"/>
                <w:color w:val="000000"/>
                <w:sz w:val="20"/>
              </w:rPr>
              <w:t>
</w:t>
            </w:r>
            <w:r>
              <w:rPr>
                <w:rFonts w:ascii="Times New Roman"/>
                <w:b w:val="false"/>
                <w:i w:val="false"/>
                <w:color w:val="000000"/>
                <w:sz w:val="20"/>
              </w:rPr>
              <w:t>24262006683</w:t>
            </w:r>
          </w:p>
          <w:p>
            <w:pPr>
              <w:spacing w:after="20"/>
              <w:ind w:left="20"/>
              <w:jc w:val="both"/>
            </w:pPr>
            <w:r>
              <w:rPr>
                <w:rFonts w:ascii="Times New Roman"/>
                <w:b w:val="false"/>
                <w:i w:val="false"/>
                <w:color w:val="000000"/>
                <w:sz w:val="20"/>
              </w:rPr>
              <w:t>
24262006684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Абилалимова Бакытж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761218300625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265"/>
          <w:p>
            <w:pPr>
              <w:spacing w:after="20"/>
              <w:ind w:left="20"/>
              <w:jc w:val="both"/>
            </w:pPr>
            <w:r>
              <w:rPr>
                <w:rFonts w:ascii="Times New Roman"/>
                <w:b w:val="false"/>
                <w:i w:val="false"/>
                <w:color w:val="000000"/>
                <w:sz w:val="20"/>
              </w:rPr>
              <w:t>
24262006662</w:t>
            </w:r>
          </w:p>
          <w:bookmarkEnd w:id="265"/>
          <w:p>
            <w:pPr>
              <w:spacing w:after="20"/>
              <w:ind w:left="20"/>
              <w:jc w:val="both"/>
            </w:pPr>
            <w:r>
              <w:rPr>
                <w:rFonts w:ascii="Times New Roman"/>
                <w:b w:val="false"/>
                <w:i w:val="false"/>
                <w:color w:val="000000"/>
                <w:sz w:val="20"/>
              </w:rPr>
              <w:t>
</w:t>
            </w:r>
            <w:r>
              <w:rPr>
                <w:rFonts w:ascii="Times New Roman"/>
                <w:b w:val="false"/>
                <w:i w:val="false"/>
                <w:color w:val="000000"/>
                <w:sz w:val="20"/>
              </w:rPr>
              <w:t>24262006663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24262006664</w:t>
            </w:r>
          </w:p>
          <w:p>
            <w:pPr>
              <w:spacing w:after="20"/>
              <w:ind w:left="20"/>
              <w:jc w:val="both"/>
            </w:pPr>
            <w:r>
              <w:rPr>
                <w:rFonts w:ascii="Times New Roman"/>
                <w:b w:val="false"/>
                <w:i w:val="false"/>
                <w:color w:val="000000"/>
                <w:sz w:val="20"/>
              </w:rPr>
              <w:t>
24262006665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Байджумаев Абдуали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550508301608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266"/>
          <w:p>
            <w:pPr>
              <w:spacing w:after="20"/>
              <w:ind w:left="20"/>
              <w:jc w:val="both"/>
            </w:pPr>
            <w:r>
              <w:rPr>
                <w:rFonts w:ascii="Times New Roman"/>
                <w:b w:val="false"/>
                <w:i w:val="false"/>
                <w:color w:val="000000"/>
                <w:sz w:val="20"/>
              </w:rPr>
              <w:t>
24262006666</w:t>
            </w:r>
          </w:p>
          <w:bookmarkEnd w:id="266"/>
          <w:p>
            <w:pPr>
              <w:spacing w:after="20"/>
              <w:ind w:left="20"/>
              <w:jc w:val="both"/>
            </w:pPr>
            <w:r>
              <w:rPr>
                <w:rFonts w:ascii="Times New Roman"/>
                <w:b w:val="false"/>
                <w:i w:val="false"/>
                <w:color w:val="000000"/>
                <w:sz w:val="20"/>
              </w:rPr>
              <w:t>
</w:t>
            </w:r>
            <w:r>
              <w:rPr>
                <w:rFonts w:ascii="Times New Roman"/>
                <w:b w:val="false"/>
                <w:i w:val="false"/>
                <w:color w:val="000000"/>
                <w:sz w:val="20"/>
              </w:rPr>
              <w:t>24262006667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24262006668</w:t>
            </w:r>
          </w:p>
          <w:p>
            <w:pPr>
              <w:spacing w:after="20"/>
              <w:ind w:left="20"/>
              <w:jc w:val="both"/>
            </w:pPr>
            <w:r>
              <w:rPr>
                <w:rFonts w:ascii="Times New Roman"/>
                <w:b w:val="false"/>
                <w:i w:val="false"/>
                <w:color w:val="000000"/>
                <w:sz w:val="20"/>
              </w:rPr>
              <w:t>
24262006669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Байдамбеков Даут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500301303194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267"/>
          <w:p>
            <w:pPr>
              <w:spacing w:after="20"/>
              <w:ind w:left="20"/>
              <w:jc w:val="both"/>
            </w:pPr>
            <w:r>
              <w:rPr>
                <w:rFonts w:ascii="Times New Roman"/>
                <w:b w:val="false"/>
                <w:i w:val="false"/>
                <w:color w:val="000000"/>
                <w:sz w:val="20"/>
              </w:rPr>
              <w:t>
24262006686</w:t>
            </w:r>
          </w:p>
          <w:bookmarkEnd w:id="267"/>
          <w:p>
            <w:pPr>
              <w:spacing w:after="20"/>
              <w:ind w:left="20"/>
              <w:jc w:val="both"/>
            </w:pPr>
            <w:r>
              <w:rPr>
                <w:rFonts w:ascii="Times New Roman"/>
                <w:b w:val="false"/>
                <w:i w:val="false"/>
                <w:color w:val="000000"/>
                <w:sz w:val="20"/>
              </w:rPr>
              <w:t>
</w:t>
            </w:r>
            <w:r>
              <w:rPr>
                <w:rFonts w:ascii="Times New Roman"/>
                <w:b w:val="false"/>
                <w:i w:val="false"/>
                <w:color w:val="000000"/>
                <w:sz w:val="20"/>
              </w:rPr>
              <w:t>24262006687</w:t>
            </w:r>
          </w:p>
          <w:p>
            <w:pPr>
              <w:spacing w:after="20"/>
              <w:ind w:left="20"/>
              <w:jc w:val="both"/>
            </w:pPr>
            <w:r>
              <w:rPr>
                <w:rFonts w:ascii="Times New Roman"/>
                <w:b w:val="false"/>
                <w:i w:val="false"/>
                <w:color w:val="000000"/>
                <w:sz w:val="20"/>
              </w:rPr>
              <w:t>
2426200668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Чунетов Алимкожа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510402300923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Жумагазы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541010301403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268"/>
          <w:p>
            <w:pPr>
              <w:spacing w:after="20"/>
              <w:ind w:left="20"/>
              <w:jc w:val="both"/>
            </w:pPr>
            <w:r>
              <w:rPr>
                <w:rFonts w:ascii="Times New Roman"/>
                <w:b w:val="false"/>
                <w:i w:val="false"/>
                <w:color w:val="000000"/>
                <w:sz w:val="20"/>
              </w:rPr>
              <w:t>
24262006675</w:t>
            </w:r>
          </w:p>
          <w:bookmarkEnd w:id="268"/>
          <w:p>
            <w:pPr>
              <w:spacing w:after="20"/>
              <w:ind w:left="20"/>
              <w:jc w:val="both"/>
            </w:pPr>
            <w:r>
              <w:rPr>
                <w:rFonts w:ascii="Times New Roman"/>
                <w:b w:val="false"/>
                <w:i w:val="false"/>
                <w:color w:val="000000"/>
                <w:sz w:val="20"/>
              </w:rPr>
              <w:t>
</w:t>
            </w:r>
            <w:r>
              <w:rPr>
                <w:rFonts w:ascii="Times New Roman"/>
                <w:b w:val="false"/>
                <w:i w:val="false"/>
                <w:color w:val="000000"/>
                <w:sz w:val="20"/>
              </w:rPr>
              <w:t>24262006676</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24262006677</w:t>
            </w:r>
          </w:p>
          <w:p>
            <w:pPr>
              <w:spacing w:after="20"/>
              <w:ind w:left="20"/>
              <w:jc w:val="both"/>
            </w:pPr>
            <w:r>
              <w:rPr>
                <w:rFonts w:ascii="Times New Roman"/>
                <w:b w:val="false"/>
                <w:i w:val="false"/>
                <w:color w:val="000000"/>
                <w:sz w:val="20"/>
              </w:rPr>
              <w:t>
24262006678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Валиева Айтжал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320420400422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269"/>
          <w:p>
            <w:pPr>
              <w:spacing w:after="20"/>
              <w:ind w:left="20"/>
              <w:jc w:val="both"/>
            </w:pPr>
            <w:r>
              <w:rPr>
                <w:rFonts w:ascii="Times New Roman"/>
                <w:b w:val="false"/>
                <w:i w:val="false"/>
                <w:color w:val="000000"/>
                <w:sz w:val="20"/>
              </w:rPr>
              <w:t>
24262006642</w:t>
            </w:r>
          </w:p>
          <w:bookmarkEnd w:id="269"/>
          <w:p>
            <w:pPr>
              <w:spacing w:after="20"/>
              <w:ind w:left="20"/>
              <w:jc w:val="both"/>
            </w:pPr>
            <w:r>
              <w:rPr>
                <w:rFonts w:ascii="Times New Roman"/>
                <w:b w:val="false"/>
                <w:i w:val="false"/>
                <w:color w:val="000000"/>
                <w:sz w:val="20"/>
              </w:rPr>
              <w:t>
</w:t>
            </w:r>
            <w:r>
              <w:rPr>
                <w:rFonts w:ascii="Times New Roman"/>
                <w:b w:val="false"/>
                <w:i w:val="false"/>
                <w:color w:val="000000"/>
                <w:sz w:val="20"/>
              </w:rPr>
              <w:t>24262006643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24262006901</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24262006902</w:t>
            </w:r>
          </w:p>
          <w:p>
            <w:pPr>
              <w:spacing w:after="20"/>
              <w:ind w:left="20"/>
              <w:jc w:val="both"/>
            </w:pPr>
            <w:r>
              <w:rPr>
                <w:rFonts w:ascii="Times New Roman"/>
                <w:b w:val="false"/>
                <w:i w:val="false"/>
                <w:color w:val="000000"/>
                <w:sz w:val="20"/>
              </w:rPr>
              <w:t>
24262006914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Катубеков Беделхан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641203301750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270"/>
          <w:p>
            <w:pPr>
              <w:spacing w:after="20"/>
              <w:ind w:left="20"/>
              <w:jc w:val="both"/>
            </w:pPr>
            <w:r>
              <w:rPr>
                <w:rFonts w:ascii="Times New Roman"/>
                <w:b w:val="false"/>
                <w:i w:val="false"/>
                <w:color w:val="000000"/>
                <w:sz w:val="20"/>
              </w:rPr>
              <w:t>
24262006847</w:t>
            </w:r>
          </w:p>
          <w:bookmarkEnd w:id="270"/>
          <w:p>
            <w:pPr>
              <w:spacing w:after="20"/>
              <w:ind w:left="20"/>
              <w:jc w:val="both"/>
            </w:pPr>
            <w:r>
              <w:rPr>
                <w:rFonts w:ascii="Times New Roman"/>
                <w:b w:val="false"/>
                <w:i w:val="false"/>
                <w:color w:val="000000"/>
                <w:sz w:val="20"/>
              </w:rPr>
              <w:t>
</w:t>
            </w:r>
            <w:r>
              <w:rPr>
                <w:rFonts w:ascii="Times New Roman"/>
                <w:b w:val="false"/>
                <w:i w:val="false"/>
                <w:color w:val="000000"/>
                <w:sz w:val="20"/>
              </w:rPr>
              <w:t>24262006848</w:t>
            </w:r>
          </w:p>
          <w:p>
            <w:pPr>
              <w:spacing w:after="20"/>
              <w:ind w:left="20"/>
              <w:jc w:val="both"/>
            </w:pPr>
            <w:r>
              <w:rPr>
                <w:rFonts w:ascii="Times New Roman"/>
                <w:b w:val="false"/>
                <w:i w:val="false"/>
                <w:color w:val="000000"/>
                <w:sz w:val="20"/>
              </w:rPr>
              <w:t>
24262006849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Турабова Батима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701025400795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271"/>
          <w:p>
            <w:pPr>
              <w:spacing w:after="20"/>
              <w:ind w:left="20"/>
              <w:jc w:val="both"/>
            </w:pPr>
            <w:r>
              <w:rPr>
                <w:rFonts w:ascii="Times New Roman"/>
                <w:b w:val="false"/>
                <w:i w:val="false"/>
                <w:color w:val="000000"/>
                <w:sz w:val="20"/>
              </w:rPr>
              <w:t>
24262006670</w:t>
            </w:r>
          </w:p>
          <w:bookmarkEnd w:id="271"/>
          <w:p>
            <w:pPr>
              <w:spacing w:after="20"/>
              <w:ind w:left="20"/>
              <w:jc w:val="both"/>
            </w:pPr>
            <w:r>
              <w:rPr>
                <w:rFonts w:ascii="Times New Roman"/>
                <w:b w:val="false"/>
                <w:i w:val="false"/>
                <w:color w:val="000000"/>
                <w:sz w:val="20"/>
              </w:rPr>
              <w:t>
</w:t>
            </w:r>
            <w:r>
              <w:rPr>
                <w:rFonts w:ascii="Times New Roman"/>
                <w:b w:val="false"/>
                <w:i w:val="false"/>
                <w:color w:val="000000"/>
                <w:sz w:val="20"/>
              </w:rPr>
              <w:t>24262006671</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24262006672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24262006673</w:t>
            </w:r>
          </w:p>
          <w:p>
            <w:pPr>
              <w:spacing w:after="20"/>
              <w:ind w:left="20"/>
              <w:jc w:val="both"/>
            </w:pPr>
            <w:r>
              <w:rPr>
                <w:rFonts w:ascii="Times New Roman"/>
                <w:b w:val="false"/>
                <w:i w:val="false"/>
                <w:color w:val="000000"/>
                <w:sz w:val="20"/>
              </w:rPr>
              <w:t>
24262006674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Салмекеев Жакан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440902300595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Кумарбеков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580108301897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272"/>
          <w:p>
            <w:pPr>
              <w:spacing w:after="20"/>
              <w:ind w:left="20"/>
              <w:jc w:val="both"/>
            </w:pPr>
            <w:r>
              <w:rPr>
                <w:rFonts w:ascii="Times New Roman"/>
                <w:b w:val="false"/>
                <w:i w:val="false"/>
                <w:color w:val="000000"/>
                <w:sz w:val="20"/>
              </w:rPr>
              <w:t>
24262006806</w:t>
            </w:r>
          </w:p>
          <w:bookmarkEnd w:id="272"/>
          <w:p>
            <w:pPr>
              <w:spacing w:after="20"/>
              <w:ind w:left="20"/>
              <w:jc w:val="both"/>
            </w:pPr>
            <w:r>
              <w:rPr>
                <w:rFonts w:ascii="Times New Roman"/>
                <w:b w:val="false"/>
                <w:i w:val="false"/>
                <w:color w:val="000000"/>
                <w:sz w:val="20"/>
              </w:rPr>
              <w:t>
</w:t>
            </w:r>
            <w:r>
              <w:rPr>
                <w:rFonts w:ascii="Times New Roman"/>
                <w:b w:val="false"/>
                <w:i w:val="false"/>
                <w:color w:val="000000"/>
                <w:sz w:val="20"/>
              </w:rPr>
              <w:t>24262006807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24262006808</w:t>
            </w:r>
          </w:p>
          <w:p>
            <w:pPr>
              <w:spacing w:after="20"/>
              <w:ind w:left="20"/>
              <w:jc w:val="both"/>
            </w:pPr>
            <w:r>
              <w:rPr>
                <w:rFonts w:ascii="Times New Roman"/>
                <w:b w:val="false"/>
                <w:i w:val="false"/>
                <w:color w:val="000000"/>
                <w:sz w:val="20"/>
              </w:rPr>
              <w:t>
24262006809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Салыкбай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450101307584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Жанабай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620404300977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Бурабеков Идрис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230501300635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Тышканбаева Сайлаухан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571212401959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273"/>
          <w:p>
            <w:pPr>
              <w:spacing w:after="20"/>
              <w:ind w:left="20"/>
              <w:jc w:val="both"/>
            </w:pPr>
            <w:r>
              <w:rPr>
                <w:rFonts w:ascii="Times New Roman"/>
                <w:b w:val="false"/>
                <w:i w:val="false"/>
                <w:color w:val="000000"/>
                <w:sz w:val="20"/>
              </w:rPr>
              <w:t>
24262006803</w:t>
            </w:r>
          </w:p>
          <w:bookmarkEnd w:id="273"/>
          <w:p>
            <w:pPr>
              <w:spacing w:after="20"/>
              <w:ind w:left="20"/>
              <w:jc w:val="both"/>
            </w:pPr>
            <w:r>
              <w:rPr>
                <w:rFonts w:ascii="Times New Roman"/>
                <w:b w:val="false"/>
                <w:i w:val="false"/>
                <w:color w:val="000000"/>
                <w:sz w:val="20"/>
              </w:rPr>
              <w:t>
</w:t>
            </w:r>
            <w:r>
              <w:rPr>
                <w:rFonts w:ascii="Times New Roman"/>
                <w:b w:val="false"/>
                <w:i w:val="false"/>
                <w:color w:val="000000"/>
                <w:sz w:val="20"/>
              </w:rPr>
              <w:t>2426200805</w:t>
            </w:r>
          </w:p>
          <w:p>
            <w:pPr>
              <w:spacing w:after="20"/>
              <w:ind w:left="20"/>
              <w:jc w:val="both"/>
            </w:pPr>
            <w:r>
              <w:rPr>
                <w:rFonts w:ascii="Times New Roman"/>
                <w:b w:val="false"/>
                <w:i w:val="false"/>
                <w:color w:val="000000"/>
                <w:sz w:val="20"/>
              </w:rPr>
              <w:t>
2426201110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Беккали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Ыбраймолдаев Базарбай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561213300402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Сайдахметова Маржан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000409601378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Сыязбаев Алияс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Санат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770614301491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274"/>
          <w:p>
            <w:pPr>
              <w:spacing w:after="20"/>
              <w:ind w:left="20"/>
              <w:jc w:val="both"/>
            </w:pPr>
            <w:r>
              <w:rPr>
                <w:rFonts w:ascii="Times New Roman"/>
                <w:b w:val="false"/>
                <w:i w:val="false"/>
                <w:color w:val="000000"/>
                <w:sz w:val="20"/>
              </w:rPr>
              <w:t>
24262006777</w:t>
            </w:r>
          </w:p>
          <w:bookmarkEnd w:id="274"/>
          <w:p>
            <w:pPr>
              <w:spacing w:after="20"/>
              <w:ind w:left="20"/>
              <w:jc w:val="both"/>
            </w:pPr>
            <w:r>
              <w:rPr>
                <w:rFonts w:ascii="Times New Roman"/>
                <w:b w:val="false"/>
                <w:i w:val="false"/>
                <w:color w:val="000000"/>
                <w:sz w:val="20"/>
              </w:rPr>
              <w:t>
</w:t>
            </w:r>
            <w:r>
              <w:rPr>
                <w:rFonts w:ascii="Times New Roman"/>
                <w:b w:val="false"/>
                <w:i w:val="false"/>
                <w:color w:val="000000"/>
                <w:sz w:val="20"/>
              </w:rPr>
              <w:t>242620006779</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242620006780</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242620006781</w:t>
            </w:r>
          </w:p>
          <w:p>
            <w:pPr>
              <w:spacing w:after="20"/>
              <w:ind w:left="20"/>
              <w:jc w:val="both"/>
            </w:pPr>
            <w:r>
              <w:rPr>
                <w:rFonts w:ascii="Times New Roman"/>
                <w:b w:val="false"/>
                <w:i w:val="false"/>
                <w:color w:val="000000"/>
                <w:sz w:val="20"/>
              </w:rPr>
              <w:t>
242620006782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Бекбатыров Нуруш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381115300957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Керимбаев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Токтагулов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650713300506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275"/>
          <w:p>
            <w:pPr>
              <w:spacing w:after="20"/>
              <w:ind w:left="20"/>
              <w:jc w:val="both"/>
            </w:pPr>
            <w:r>
              <w:rPr>
                <w:rFonts w:ascii="Times New Roman"/>
                <w:b w:val="false"/>
                <w:i w:val="false"/>
                <w:color w:val="000000"/>
                <w:sz w:val="20"/>
              </w:rPr>
              <w:t>
24262006055</w:t>
            </w:r>
          </w:p>
          <w:bookmarkEnd w:id="275"/>
          <w:p>
            <w:pPr>
              <w:spacing w:after="20"/>
              <w:ind w:left="20"/>
              <w:jc w:val="both"/>
            </w:pPr>
            <w:r>
              <w:rPr>
                <w:rFonts w:ascii="Times New Roman"/>
                <w:b w:val="false"/>
                <w:i w:val="false"/>
                <w:color w:val="000000"/>
                <w:sz w:val="20"/>
              </w:rPr>
              <w:t>
</w:t>
            </w:r>
            <w:r>
              <w:rPr>
                <w:rFonts w:ascii="Times New Roman"/>
                <w:b w:val="false"/>
                <w:i w:val="false"/>
                <w:color w:val="000000"/>
                <w:sz w:val="20"/>
              </w:rPr>
              <w:t>242620006056</w:t>
            </w:r>
          </w:p>
          <w:p>
            <w:pPr>
              <w:spacing w:after="20"/>
              <w:ind w:left="20"/>
              <w:jc w:val="both"/>
            </w:pPr>
            <w:r>
              <w:rPr>
                <w:rFonts w:ascii="Times New Roman"/>
                <w:b w:val="false"/>
                <w:i w:val="false"/>
                <w:color w:val="000000"/>
                <w:sz w:val="20"/>
              </w:rPr>
              <w:t>
242620006830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Сапарбаев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660427302143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276"/>
          <w:p>
            <w:pPr>
              <w:spacing w:after="20"/>
              <w:ind w:left="20"/>
              <w:jc w:val="both"/>
            </w:pPr>
            <w:r>
              <w:rPr>
                <w:rFonts w:ascii="Times New Roman"/>
                <w:b w:val="false"/>
                <w:i w:val="false"/>
                <w:color w:val="000000"/>
                <w:sz w:val="20"/>
              </w:rPr>
              <w:t>
24262006063</w:t>
            </w:r>
          </w:p>
          <w:bookmarkEnd w:id="276"/>
          <w:p>
            <w:pPr>
              <w:spacing w:after="20"/>
              <w:ind w:left="20"/>
              <w:jc w:val="both"/>
            </w:pPr>
            <w:r>
              <w:rPr>
                <w:rFonts w:ascii="Times New Roman"/>
                <w:b w:val="false"/>
                <w:i w:val="false"/>
                <w:color w:val="000000"/>
                <w:sz w:val="20"/>
              </w:rPr>
              <w:t>
</w:t>
            </w:r>
            <w:r>
              <w:rPr>
                <w:rFonts w:ascii="Times New Roman"/>
                <w:b w:val="false"/>
                <w:i w:val="false"/>
                <w:color w:val="000000"/>
                <w:sz w:val="20"/>
              </w:rPr>
              <w:t>242620006064</w:t>
            </w:r>
          </w:p>
          <w:p>
            <w:pPr>
              <w:spacing w:after="20"/>
              <w:ind w:left="20"/>
              <w:jc w:val="both"/>
            </w:pPr>
            <w:r>
              <w:rPr>
                <w:rFonts w:ascii="Times New Roman"/>
                <w:b w:val="false"/>
                <w:i w:val="false"/>
                <w:color w:val="000000"/>
                <w:sz w:val="20"/>
              </w:rPr>
              <w:t>
242620006838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Магоуия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701020302708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277"/>
          <w:p>
            <w:pPr>
              <w:spacing w:after="20"/>
              <w:ind w:left="20"/>
              <w:jc w:val="both"/>
            </w:pPr>
            <w:r>
              <w:rPr>
                <w:rFonts w:ascii="Times New Roman"/>
                <w:b w:val="false"/>
                <w:i w:val="false"/>
                <w:color w:val="000000"/>
                <w:sz w:val="20"/>
              </w:rPr>
              <w:t>
24262006057</w:t>
            </w:r>
          </w:p>
          <w:bookmarkEnd w:id="277"/>
          <w:p>
            <w:pPr>
              <w:spacing w:after="20"/>
              <w:ind w:left="20"/>
              <w:jc w:val="both"/>
            </w:pPr>
            <w:r>
              <w:rPr>
                <w:rFonts w:ascii="Times New Roman"/>
                <w:b w:val="false"/>
                <w:i w:val="false"/>
                <w:color w:val="000000"/>
                <w:sz w:val="20"/>
              </w:rPr>
              <w:t>
03262006058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Кобенбаев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741223301959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Оспангалиев Манапбай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711108301620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278"/>
          <w:p>
            <w:pPr>
              <w:spacing w:after="20"/>
              <w:ind w:left="20"/>
              <w:jc w:val="both"/>
            </w:pPr>
            <w:r>
              <w:rPr>
                <w:rFonts w:ascii="Times New Roman"/>
                <w:b w:val="false"/>
                <w:i w:val="false"/>
                <w:color w:val="000000"/>
                <w:sz w:val="20"/>
              </w:rPr>
              <w:t>
24262006518</w:t>
            </w:r>
          </w:p>
          <w:bookmarkEnd w:id="278"/>
          <w:p>
            <w:pPr>
              <w:spacing w:after="20"/>
              <w:ind w:left="20"/>
              <w:jc w:val="both"/>
            </w:pPr>
            <w:r>
              <w:rPr>
                <w:rFonts w:ascii="Times New Roman"/>
                <w:b w:val="false"/>
                <w:i w:val="false"/>
                <w:color w:val="000000"/>
                <w:sz w:val="20"/>
              </w:rPr>
              <w:t>
</w:t>
            </w:r>
            <w:r>
              <w:rPr>
                <w:rFonts w:ascii="Times New Roman"/>
                <w:b w:val="false"/>
                <w:i w:val="false"/>
                <w:color w:val="000000"/>
                <w:sz w:val="20"/>
              </w:rPr>
              <w:t>242620006519</w:t>
            </w:r>
          </w:p>
          <w:p>
            <w:pPr>
              <w:spacing w:after="20"/>
              <w:ind w:left="20"/>
              <w:jc w:val="both"/>
            </w:pPr>
            <w:r>
              <w:rPr>
                <w:rFonts w:ascii="Times New Roman"/>
                <w:b w:val="false"/>
                <w:i w:val="false"/>
                <w:color w:val="000000"/>
                <w:sz w:val="20"/>
              </w:rPr>
              <w:t>
242620006533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Рамазан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711102300669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Ахаев Еркин Кабиевич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860602301524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279"/>
          <w:p>
            <w:pPr>
              <w:spacing w:after="20"/>
              <w:ind w:left="20"/>
              <w:jc w:val="both"/>
            </w:pPr>
            <w:r>
              <w:rPr>
                <w:rFonts w:ascii="Times New Roman"/>
                <w:b w:val="false"/>
                <w:i w:val="false"/>
                <w:color w:val="000000"/>
                <w:sz w:val="20"/>
              </w:rPr>
              <w:t>
24262006104</w:t>
            </w:r>
          </w:p>
          <w:bookmarkEnd w:id="279"/>
          <w:p>
            <w:pPr>
              <w:spacing w:after="20"/>
              <w:ind w:left="20"/>
              <w:jc w:val="both"/>
            </w:pPr>
            <w:r>
              <w:rPr>
                <w:rFonts w:ascii="Times New Roman"/>
                <w:b w:val="false"/>
                <w:i w:val="false"/>
                <w:color w:val="000000"/>
                <w:sz w:val="20"/>
              </w:rPr>
              <w:t>
</w:t>
            </w:r>
            <w:r>
              <w:rPr>
                <w:rFonts w:ascii="Times New Roman"/>
                <w:b w:val="false"/>
                <w:i w:val="false"/>
                <w:color w:val="000000"/>
                <w:sz w:val="20"/>
              </w:rPr>
              <w:t>242620006844</w:t>
            </w:r>
          </w:p>
          <w:p>
            <w:pPr>
              <w:spacing w:after="20"/>
              <w:ind w:left="20"/>
              <w:jc w:val="both"/>
            </w:pPr>
            <w:r>
              <w:rPr>
                <w:rFonts w:ascii="Times New Roman"/>
                <w:b w:val="false"/>
                <w:i w:val="false"/>
                <w:color w:val="000000"/>
                <w:sz w:val="20"/>
              </w:rPr>
              <w:t>
242620006845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Еркинбеков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731029300518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280"/>
          <w:p>
            <w:pPr>
              <w:spacing w:after="20"/>
              <w:ind w:left="20"/>
              <w:jc w:val="both"/>
            </w:pPr>
            <w:r>
              <w:rPr>
                <w:rFonts w:ascii="Times New Roman"/>
                <w:b w:val="false"/>
                <w:i w:val="false"/>
                <w:color w:val="000000"/>
                <w:sz w:val="20"/>
              </w:rPr>
              <w:t>
24262006690</w:t>
            </w:r>
          </w:p>
          <w:bookmarkEnd w:id="280"/>
          <w:p>
            <w:pPr>
              <w:spacing w:after="20"/>
              <w:ind w:left="20"/>
              <w:jc w:val="both"/>
            </w:pPr>
            <w:r>
              <w:rPr>
                <w:rFonts w:ascii="Times New Roman"/>
                <w:b w:val="false"/>
                <w:i w:val="false"/>
                <w:color w:val="000000"/>
                <w:sz w:val="20"/>
              </w:rPr>
              <w:t>
</w:t>
            </w:r>
            <w:r>
              <w:rPr>
                <w:rFonts w:ascii="Times New Roman"/>
                <w:b w:val="false"/>
                <w:i w:val="false"/>
                <w:color w:val="000000"/>
                <w:sz w:val="20"/>
              </w:rPr>
              <w:t>242620006691</w:t>
            </w:r>
          </w:p>
          <w:p>
            <w:pPr>
              <w:spacing w:after="20"/>
              <w:ind w:left="20"/>
              <w:jc w:val="both"/>
            </w:pPr>
            <w:r>
              <w:rPr>
                <w:rFonts w:ascii="Times New Roman"/>
                <w:b w:val="false"/>
                <w:i w:val="false"/>
                <w:color w:val="000000"/>
                <w:sz w:val="20"/>
              </w:rPr>
              <w:t>
242620006692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Койшыбай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361012300299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281"/>
          <w:p>
            <w:pPr>
              <w:spacing w:after="20"/>
              <w:ind w:left="20"/>
              <w:jc w:val="both"/>
            </w:pPr>
            <w:r>
              <w:rPr>
                <w:rFonts w:ascii="Times New Roman"/>
                <w:b w:val="false"/>
                <w:i w:val="false"/>
                <w:color w:val="000000"/>
                <w:sz w:val="20"/>
              </w:rPr>
              <w:t>
24262006125</w:t>
            </w:r>
          </w:p>
          <w:bookmarkEnd w:id="281"/>
          <w:p>
            <w:pPr>
              <w:spacing w:after="20"/>
              <w:ind w:left="20"/>
              <w:jc w:val="both"/>
            </w:pPr>
            <w:r>
              <w:rPr>
                <w:rFonts w:ascii="Times New Roman"/>
                <w:b w:val="false"/>
                <w:i w:val="false"/>
                <w:color w:val="000000"/>
                <w:sz w:val="20"/>
              </w:rPr>
              <w:t>
</w:t>
            </w:r>
            <w:r>
              <w:rPr>
                <w:rFonts w:ascii="Times New Roman"/>
                <w:b w:val="false"/>
                <w:i w:val="false"/>
                <w:color w:val="000000"/>
                <w:sz w:val="20"/>
              </w:rPr>
              <w:t>242620006127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242620006775</w:t>
            </w:r>
          </w:p>
          <w:p>
            <w:pPr>
              <w:spacing w:after="20"/>
              <w:ind w:left="20"/>
              <w:jc w:val="both"/>
            </w:pPr>
            <w:r>
              <w:rPr>
                <w:rFonts w:ascii="Times New Roman"/>
                <w:b w:val="false"/>
                <w:i w:val="false"/>
                <w:color w:val="000000"/>
                <w:sz w:val="20"/>
              </w:rPr>
              <w:t>
242620006776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Дюсенгалиев Маулеткан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571018300424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Туебаев Меирхан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660603301538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282"/>
          <w:p>
            <w:pPr>
              <w:spacing w:after="20"/>
              <w:ind w:left="20"/>
              <w:jc w:val="both"/>
            </w:pPr>
            <w:r>
              <w:rPr>
                <w:rFonts w:ascii="Times New Roman"/>
                <w:b w:val="false"/>
                <w:i w:val="false"/>
                <w:color w:val="000000"/>
                <w:sz w:val="20"/>
              </w:rPr>
              <w:t>
24262006307</w:t>
            </w:r>
          </w:p>
          <w:bookmarkEnd w:id="282"/>
          <w:p>
            <w:pPr>
              <w:spacing w:after="20"/>
              <w:ind w:left="20"/>
              <w:jc w:val="both"/>
            </w:pPr>
            <w:r>
              <w:rPr>
                <w:rFonts w:ascii="Times New Roman"/>
                <w:b w:val="false"/>
                <w:i w:val="false"/>
                <w:color w:val="000000"/>
                <w:sz w:val="20"/>
              </w:rPr>
              <w:t>
</w:t>
            </w:r>
            <w:r>
              <w:rPr>
                <w:rFonts w:ascii="Times New Roman"/>
                <w:b w:val="false"/>
                <w:i w:val="false"/>
                <w:color w:val="000000"/>
                <w:sz w:val="20"/>
              </w:rPr>
              <w:t>24262006710</w:t>
            </w:r>
          </w:p>
          <w:p>
            <w:pPr>
              <w:spacing w:after="20"/>
              <w:ind w:left="20"/>
              <w:jc w:val="both"/>
            </w:pPr>
            <w:r>
              <w:rPr>
                <w:rFonts w:ascii="Times New Roman"/>
                <w:b w:val="false"/>
                <w:i w:val="false"/>
                <w:color w:val="000000"/>
                <w:sz w:val="20"/>
              </w:rPr>
              <w:t>
242620006711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Оспанбекова Карлыгаш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690712400861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283"/>
          <w:p>
            <w:pPr>
              <w:spacing w:after="20"/>
              <w:ind w:left="20"/>
              <w:jc w:val="both"/>
            </w:pPr>
            <w:r>
              <w:rPr>
                <w:rFonts w:ascii="Times New Roman"/>
                <w:b w:val="false"/>
                <w:i w:val="false"/>
                <w:color w:val="000000"/>
                <w:sz w:val="20"/>
              </w:rPr>
              <w:t>
24262006310</w:t>
            </w:r>
          </w:p>
          <w:bookmarkEnd w:id="283"/>
          <w:p>
            <w:pPr>
              <w:spacing w:after="20"/>
              <w:ind w:left="20"/>
              <w:jc w:val="both"/>
            </w:pPr>
            <w:r>
              <w:rPr>
                <w:rFonts w:ascii="Times New Roman"/>
                <w:b w:val="false"/>
                <w:i w:val="false"/>
                <w:color w:val="000000"/>
                <w:sz w:val="20"/>
              </w:rPr>
              <w:t>
</w:t>
            </w:r>
            <w:r>
              <w:rPr>
                <w:rFonts w:ascii="Times New Roman"/>
                <w:b w:val="false"/>
                <w:i w:val="false"/>
                <w:color w:val="000000"/>
                <w:sz w:val="20"/>
              </w:rPr>
              <w:t>24262006311</w:t>
            </w:r>
          </w:p>
          <w:p>
            <w:pPr>
              <w:spacing w:after="20"/>
              <w:ind w:left="20"/>
              <w:jc w:val="both"/>
            </w:pPr>
            <w:r>
              <w:rPr>
                <w:rFonts w:ascii="Times New Roman"/>
                <w:b w:val="false"/>
                <w:i w:val="false"/>
                <w:color w:val="000000"/>
                <w:sz w:val="20"/>
              </w:rPr>
              <w:t>
242620006312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Бурымтаев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730725302337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284"/>
          <w:p>
            <w:pPr>
              <w:spacing w:after="20"/>
              <w:ind w:left="20"/>
              <w:jc w:val="both"/>
            </w:pPr>
            <w:r>
              <w:rPr>
                <w:rFonts w:ascii="Times New Roman"/>
                <w:b w:val="false"/>
                <w:i w:val="false"/>
                <w:color w:val="000000"/>
                <w:sz w:val="20"/>
              </w:rPr>
              <w:t>
3262006797</w:t>
            </w:r>
          </w:p>
          <w:bookmarkEnd w:id="284"/>
          <w:p>
            <w:pPr>
              <w:spacing w:after="20"/>
              <w:ind w:left="20"/>
              <w:jc w:val="both"/>
            </w:pPr>
            <w:r>
              <w:rPr>
                <w:rFonts w:ascii="Times New Roman"/>
                <w:b w:val="false"/>
                <w:i w:val="false"/>
                <w:color w:val="000000"/>
                <w:sz w:val="20"/>
              </w:rPr>
              <w:t>
</w:t>
            </w:r>
            <w:r>
              <w:rPr>
                <w:rFonts w:ascii="Times New Roman"/>
                <w:b w:val="false"/>
                <w:i w:val="false"/>
                <w:color w:val="000000"/>
                <w:sz w:val="20"/>
              </w:rPr>
              <w:t>03262006798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03262006799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03262006800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03262006831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03262006898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03262006939</w:t>
            </w:r>
          </w:p>
          <w:p>
            <w:pPr>
              <w:spacing w:after="20"/>
              <w:ind w:left="20"/>
              <w:jc w:val="both"/>
            </w:pPr>
            <w:r>
              <w:rPr>
                <w:rFonts w:ascii="Times New Roman"/>
                <w:b w:val="false"/>
                <w:i w:val="false"/>
                <w:color w:val="000000"/>
                <w:sz w:val="20"/>
              </w:rPr>
              <w:t>
03262006940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Оразимбеков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730725302337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Джетбисбаева Алия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650201401666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285"/>
          <w:p>
            <w:pPr>
              <w:spacing w:after="20"/>
              <w:ind w:left="20"/>
              <w:jc w:val="both"/>
            </w:pPr>
            <w:r>
              <w:rPr>
                <w:rFonts w:ascii="Times New Roman"/>
                <w:b w:val="false"/>
                <w:i w:val="false"/>
                <w:color w:val="000000"/>
                <w:sz w:val="20"/>
              </w:rPr>
              <w:t>
24262006679</w:t>
            </w:r>
          </w:p>
          <w:bookmarkEnd w:id="285"/>
          <w:p>
            <w:pPr>
              <w:spacing w:after="20"/>
              <w:ind w:left="20"/>
              <w:jc w:val="both"/>
            </w:pPr>
            <w:r>
              <w:rPr>
                <w:rFonts w:ascii="Times New Roman"/>
                <w:b w:val="false"/>
                <w:i w:val="false"/>
                <w:color w:val="000000"/>
                <w:sz w:val="20"/>
              </w:rPr>
              <w:t>
</w:t>
            </w:r>
            <w:r>
              <w:rPr>
                <w:rFonts w:ascii="Times New Roman"/>
                <w:b w:val="false"/>
                <w:i w:val="false"/>
                <w:color w:val="000000"/>
                <w:sz w:val="20"/>
              </w:rPr>
              <w:t>24262006680</w:t>
            </w:r>
          </w:p>
          <w:p>
            <w:pPr>
              <w:spacing w:after="20"/>
              <w:ind w:left="20"/>
              <w:jc w:val="both"/>
            </w:pPr>
            <w:r>
              <w:rPr>
                <w:rFonts w:ascii="Times New Roman"/>
                <w:b w:val="false"/>
                <w:i w:val="false"/>
                <w:color w:val="000000"/>
                <w:sz w:val="20"/>
              </w:rPr>
              <w:t>
24262006681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Солтанбекова Кулдария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450422400599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Демеев Алеш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450422400599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286"/>
          <w:p>
            <w:pPr>
              <w:spacing w:after="20"/>
              <w:ind w:left="20"/>
              <w:jc w:val="both"/>
            </w:pPr>
            <w:r>
              <w:rPr>
                <w:rFonts w:ascii="Times New Roman"/>
                <w:b w:val="false"/>
                <w:i w:val="false"/>
                <w:color w:val="000000"/>
                <w:sz w:val="20"/>
              </w:rPr>
              <w:t>
24262006768</w:t>
            </w:r>
          </w:p>
          <w:bookmarkEnd w:id="286"/>
          <w:p>
            <w:pPr>
              <w:spacing w:after="20"/>
              <w:ind w:left="20"/>
              <w:jc w:val="both"/>
            </w:pPr>
            <w:r>
              <w:rPr>
                <w:rFonts w:ascii="Times New Roman"/>
                <w:b w:val="false"/>
                <w:i w:val="false"/>
                <w:color w:val="000000"/>
                <w:sz w:val="20"/>
              </w:rPr>
              <w:t>
</w:t>
            </w:r>
            <w:r>
              <w:rPr>
                <w:rFonts w:ascii="Times New Roman"/>
                <w:b w:val="false"/>
                <w:i w:val="false"/>
                <w:color w:val="000000"/>
                <w:sz w:val="20"/>
              </w:rPr>
              <w:t>24262006769</w:t>
            </w:r>
          </w:p>
          <w:p>
            <w:pPr>
              <w:spacing w:after="20"/>
              <w:ind w:left="20"/>
              <w:jc w:val="both"/>
            </w:pPr>
            <w:r>
              <w:rPr>
                <w:rFonts w:ascii="Times New Roman"/>
                <w:b w:val="false"/>
                <w:i w:val="false"/>
                <w:color w:val="000000"/>
                <w:sz w:val="20"/>
              </w:rPr>
              <w:t>
24260006770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820209301779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287"/>
          <w:p>
            <w:pPr>
              <w:spacing w:after="20"/>
              <w:ind w:left="20"/>
              <w:jc w:val="both"/>
            </w:pPr>
            <w:r>
              <w:rPr>
                <w:rFonts w:ascii="Times New Roman"/>
                <w:b w:val="false"/>
                <w:i w:val="false"/>
                <w:color w:val="000000"/>
                <w:sz w:val="20"/>
              </w:rPr>
              <w:t>
24262006742</w:t>
            </w:r>
          </w:p>
          <w:bookmarkEnd w:id="287"/>
          <w:p>
            <w:pPr>
              <w:spacing w:after="20"/>
              <w:ind w:left="20"/>
              <w:jc w:val="both"/>
            </w:pPr>
            <w:r>
              <w:rPr>
                <w:rFonts w:ascii="Times New Roman"/>
                <w:b w:val="false"/>
                <w:i w:val="false"/>
                <w:color w:val="000000"/>
                <w:sz w:val="20"/>
              </w:rPr>
              <w:t>
</w:t>
            </w:r>
            <w:r>
              <w:rPr>
                <w:rFonts w:ascii="Times New Roman"/>
                <w:b w:val="false"/>
                <w:i w:val="false"/>
                <w:color w:val="000000"/>
                <w:sz w:val="20"/>
              </w:rPr>
              <w:t>242620006743</w:t>
            </w:r>
          </w:p>
          <w:p>
            <w:pPr>
              <w:spacing w:after="20"/>
              <w:ind w:left="20"/>
              <w:jc w:val="both"/>
            </w:pPr>
            <w:r>
              <w:rPr>
                <w:rFonts w:ascii="Times New Roman"/>
                <w:b w:val="false"/>
                <w:i w:val="false"/>
                <w:color w:val="000000"/>
                <w:sz w:val="20"/>
              </w:rPr>
              <w:t>
24620006744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Абуталиев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370725300929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КенжебековАдил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300101327271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288"/>
          <w:p>
            <w:pPr>
              <w:spacing w:after="20"/>
              <w:ind w:left="20"/>
              <w:jc w:val="both"/>
            </w:pPr>
            <w:r>
              <w:rPr>
                <w:rFonts w:ascii="Times New Roman"/>
                <w:b w:val="false"/>
                <w:i w:val="false"/>
                <w:color w:val="000000"/>
                <w:sz w:val="20"/>
              </w:rPr>
              <w:t>
242620006740</w:t>
            </w:r>
          </w:p>
          <w:bookmarkEnd w:id="288"/>
          <w:p>
            <w:pPr>
              <w:spacing w:after="20"/>
              <w:ind w:left="20"/>
              <w:jc w:val="both"/>
            </w:pPr>
            <w:r>
              <w:rPr>
                <w:rFonts w:ascii="Times New Roman"/>
                <w:b w:val="false"/>
                <w:i w:val="false"/>
                <w:color w:val="000000"/>
                <w:sz w:val="20"/>
              </w:rPr>
              <w:t>
242620006741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Бозтайлаков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700903301737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289"/>
          <w:p>
            <w:pPr>
              <w:spacing w:after="20"/>
              <w:ind w:left="20"/>
              <w:jc w:val="both"/>
            </w:pPr>
            <w:r>
              <w:rPr>
                <w:rFonts w:ascii="Times New Roman"/>
                <w:b w:val="false"/>
                <w:i w:val="false"/>
                <w:color w:val="000000"/>
                <w:sz w:val="20"/>
              </w:rPr>
              <w:t>
24262006745</w:t>
            </w:r>
          </w:p>
          <w:bookmarkEnd w:id="289"/>
          <w:p>
            <w:pPr>
              <w:spacing w:after="20"/>
              <w:ind w:left="20"/>
              <w:jc w:val="both"/>
            </w:pPr>
            <w:r>
              <w:rPr>
                <w:rFonts w:ascii="Times New Roman"/>
                <w:b w:val="false"/>
                <w:i w:val="false"/>
                <w:color w:val="000000"/>
                <w:sz w:val="20"/>
              </w:rPr>
              <w:t>
</w:t>
            </w:r>
            <w:r>
              <w:rPr>
                <w:rFonts w:ascii="Times New Roman"/>
                <w:b w:val="false"/>
                <w:i w:val="false"/>
                <w:color w:val="000000"/>
                <w:sz w:val="20"/>
              </w:rPr>
              <w:t>242620006746</w:t>
            </w:r>
          </w:p>
          <w:p>
            <w:pPr>
              <w:spacing w:after="20"/>
              <w:ind w:left="20"/>
              <w:jc w:val="both"/>
            </w:pPr>
            <w:r>
              <w:rPr>
                <w:rFonts w:ascii="Times New Roman"/>
                <w:b w:val="false"/>
                <w:i w:val="false"/>
                <w:color w:val="000000"/>
                <w:sz w:val="20"/>
              </w:rPr>
              <w:t>
242620006747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Жарлыгапов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760815303151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290"/>
          <w:p>
            <w:pPr>
              <w:spacing w:after="20"/>
              <w:ind w:left="20"/>
              <w:jc w:val="both"/>
            </w:pPr>
            <w:r>
              <w:rPr>
                <w:rFonts w:ascii="Times New Roman"/>
                <w:b w:val="false"/>
                <w:i w:val="false"/>
                <w:color w:val="000000"/>
                <w:sz w:val="20"/>
              </w:rPr>
              <w:t>
24262006754</w:t>
            </w:r>
          </w:p>
          <w:bookmarkEnd w:id="290"/>
          <w:p>
            <w:pPr>
              <w:spacing w:after="20"/>
              <w:ind w:left="20"/>
              <w:jc w:val="both"/>
            </w:pPr>
            <w:r>
              <w:rPr>
                <w:rFonts w:ascii="Times New Roman"/>
                <w:b w:val="false"/>
                <w:i w:val="false"/>
                <w:color w:val="000000"/>
                <w:sz w:val="20"/>
              </w:rPr>
              <w:t>
</w:t>
            </w:r>
            <w:r>
              <w:rPr>
                <w:rFonts w:ascii="Times New Roman"/>
                <w:b w:val="false"/>
                <w:i w:val="false"/>
                <w:color w:val="000000"/>
                <w:sz w:val="20"/>
              </w:rPr>
              <w:t>242620006755</w:t>
            </w:r>
          </w:p>
          <w:p>
            <w:pPr>
              <w:spacing w:after="20"/>
              <w:ind w:left="20"/>
              <w:jc w:val="both"/>
            </w:pPr>
            <w:r>
              <w:rPr>
                <w:rFonts w:ascii="Times New Roman"/>
                <w:b w:val="false"/>
                <w:i w:val="false"/>
                <w:color w:val="000000"/>
                <w:sz w:val="20"/>
              </w:rPr>
              <w:t>
242620006756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Мухметжанова Азихан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240305400380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291"/>
          <w:p>
            <w:pPr>
              <w:spacing w:after="20"/>
              <w:ind w:left="20"/>
              <w:jc w:val="both"/>
            </w:pPr>
            <w:r>
              <w:rPr>
                <w:rFonts w:ascii="Times New Roman"/>
                <w:b w:val="false"/>
                <w:i w:val="false"/>
                <w:color w:val="000000"/>
                <w:sz w:val="20"/>
              </w:rPr>
              <w:t>
24262006764</w:t>
            </w:r>
          </w:p>
          <w:bookmarkEnd w:id="291"/>
          <w:p>
            <w:pPr>
              <w:spacing w:after="20"/>
              <w:ind w:left="20"/>
              <w:jc w:val="both"/>
            </w:pPr>
            <w:r>
              <w:rPr>
                <w:rFonts w:ascii="Times New Roman"/>
                <w:b w:val="false"/>
                <w:i w:val="false"/>
                <w:color w:val="000000"/>
                <w:sz w:val="20"/>
              </w:rPr>
              <w:t>
</w:t>
            </w:r>
            <w:r>
              <w:rPr>
                <w:rFonts w:ascii="Times New Roman"/>
                <w:b w:val="false"/>
                <w:i w:val="false"/>
                <w:color w:val="000000"/>
                <w:sz w:val="20"/>
              </w:rPr>
              <w:t>242620006765</w:t>
            </w:r>
          </w:p>
          <w:p>
            <w:pPr>
              <w:spacing w:after="20"/>
              <w:ind w:left="20"/>
              <w:jc w:val="both"/>
            </w:pPr>
            <w:r>
              <w:rPr>
                <w:rFonts w:ascii="Times New Roman"/>
                <w:b w:val="false"/>
                <w:i w:val="false"/>
                <w:color w:val="000000"/>
                <w:sz w:val="20"/>
              </w:rPr>
              <w:t>
</w:t>
            </w:r>
            <w:r>
              <w:rPr>
                <w:rFonts w:ascii="Times New Roman"/>
                <w:b w:val="false"/>
                <w:i w:val="false"/>
                <w:color w:val="000000"/>
                <w:sz w:val="20"/>
              </w:rPr>
              <w:t>246220006766</w:t>
            </w:r>
          </w:p>
          <w:p>
            <w:pPr>
              <w:spacing w:after="20"/>
              <w:ind w:left="20"/>
              <w:jc w:val="both"/>
            </w:pPr>
            <w:r>
              <w:rPr>
                <w:rFonts w:ascii="Times New Roman"/>
                <w:b w:val="false"/>
                <w:i w:val="false"/>
                <w:color w:val="000000"/>
                <w:sz w:val="20"/>
              </w:rPr>
              <w:t>
242620006767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Нусипжанов 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460715300686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Оспангалиев Сүтібай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451010300159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Музапарова Гаухар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500306400847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292"/>
          <w:p>
            <w:pPr>
              <w:spacing w:after="20"/>
              <w:ind w:left="20"/>
              <w:jc w:val="both"/>
            </w:pPr>
            <w:r>
              <w:rPr>
                <w:rFonts w:ascii="Times New Roman"/>
                <w:b w:val="false"/>
                <w:i w:val="false"/>
                <w:color w:val="000000"/>
                <w:sz w:val="20"/>
              </w:rPr>
              <w:t>
242620061022</w:t>
            </w:r>
          </w:p>
          <w:bookmarkEnd w:id="292"/>
          <w:p>
            <w:pPr>
              <w:spacing w:after="20"/>
              <w:ind w:left="20"/>
              <w:jc w:val="both"/>
            </w:pPr>
            <w:r>
              <w:rPr>
                <w:rFonts w:ascii="Times New Roman"/>
                <w:b w:val="false"/>
                <w:i w:val="false"/>
                <w:color w:val="000000"/>
                <w:sz w:val="20"/>
              </w:rPr>
              <w:t>
</w:t>
            </w:r>
            <w:r>
              <w:rPr>
                <w:rFonts w:ascii="Times New Roman"/>
                <w:b w:val="false"/>
                <w:i w:val="false"/>
                <w:color w:val="000000"/>
                <w:sz w:val="20"/>
              </w:rPr>
              <w:t>242620061048</w:t>
            </w:r>
          </w:p>
          <w:p>
            <w:pPr>
              <w:spacing w:after="20"/>
              <w:ind w:left="20"/>
              <w:jc w:val="both"/>
            </w:pPr>
            <w:r>
              <w:rPr>
                <w:rFonts w:ascii="Times New Roman"/>
                <w:b w:val="false"/>
                <w:i w:val="false"/>
                <w:color w:val="000000"/>
                <w:sz w:val="20"/>
              </w:rPr>
              <w:t>
2426200061049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Акимбеков Акимгали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550415301177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Оскенбаев Нурболат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550210302884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293"/>
          <w:p>
            <w:pPr>
              <w:spacing w:after="20"/>
              <w:ind w:left="20"/>
              <w:jc w:val="both"/>
            </w:pPr>
            <w:r>
              <w:rPr>
                <w:rFonts w:ascii="Times New Roman"/>
                <w:b w:val="false"/>
                <w:i w:val="false"/>
                <w:color w:val="000000"/>
                <w:sz w:val="20"/>
              </w:rPr>
              <w:t>
242620006813</w:t>
            </w:r>
          </w:p>
          <w:bookmarkEnd w:id="293"/>
          <w:p>
            <w:pPr>
              <w:spacing w:after="20"/>
              <w:ind w:left="20"/>
              <w:jc w:val="both"/>
            </w:pPr>
            <w:r>
              <w:rPr>
                <w:rFonts w:ascii="Times New Roman"/>
                <w:b w:val="false"/>
                <w:i w:val="false"/>
                <w:color w:val="000000"/>
                <w:sz w:val="20"/>
              </w:rPr>
              <w:t>
</w:t>
            </w:r>
            <w:r>
              <w:rPr>
                <w:rFonts w:ascii="Times New Roman"/>
                <w:b w:val="false"/>
                <w:i w:val="false"/>
                <w:color w:val="000000"/>
                <w:sz w:val="20"/>
              </w:rPr>
              <w:t>242620006814</w:t>
            </w:r>
          </w:p>
          <w:p>
            <w:pPr>
              <w:spacing w:after="20"/>
              <w:ind w:left="20"/>
              <w:jc w:val="both"/>
            </w:pPr>
            <w:r>
              <w:rPr>
                <w:rFonts w:ascii="Times New Roman"/>
                <w:b w:val="false"/>
                <w:i w:val="false"/>
                <w:color w:val="000000"/>
                <w:sz w:val="20"/>
              </w:rPr>
              <w:t>
242620006988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Баекеев Дуйсенбай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530103303242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Борамбаев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730313300648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294"/>
          <w:p>
            <w:pPr>
              <w:spacing w:after="20"/>
              <w:ind w:left="20"/>
              <w:jc w:val="both"/>
            </w:pPr>
            <w:r>
              <w:rPr>
                <w:rFonts w:ascii="Times New Roman"/>
                <w:b w:val="false"/>
                <w:i w:val="false"/>
                <w:color w:val="000000"/>
                <w:sz w:val="20"/>
              </w:rPr>
              <w:t>
24262006841</w:t>
            </w:r>
          </w:p>
          <w:bookmarkEnd w:id="294"/>
          <w:p>
            <w:pPr>
              <w:spacing w:after="20"/>
              <w:ind w:left="20"/>
              <w:jc w:val="both"/>
            </w:pPr>
            <w:r>
              <w:rPr>
                <w:rFonts w:ascii="Times New Roman"/>
                <w:b w:val="false"/>
                <w:i w:val="false"/>
                <w:color w:val="000000"/>
                <w:sz w:val="20"/>
              </w:rPr>
              <w:t>
</w:t>
            </w:r>
            <w:r>
              <w:rPr>
                <w:rFonts w:ascii="Times New Roman"/>
                <w:b w:val="false"/>
                <w:i w:val="false"/>
                <w:color w:val="000000"/>
                <w:sz w:val="20"/>
              </w:rPr>
              <w:t>242620006842</w:t>
            </w:r>
          </w:p>
          <w:p>
            <w:pPr>
              <w:spacing w:after="20"/>
              <w:ind w:left="20"/>
              <w:jc w:val="both"/>
            </w:pPr>
            <w:r>
              <w:rPr>
                <w:rFonts w:ascii="Times New Roman"/>
                <w:b w:val="false"/>
                <w:i w:val="false"/>
                <w:color w:val="000000"/>
                <w:sz w:val="20"/>
              </w:rPr>
              <w:t>
242620006843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Рақымжан Нурлаби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660616300927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Алдибеков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640601301048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Бекназарова Лекер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690624301954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Әділхан Сағдолла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410701303982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Әкімбекова Зейнегүл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420206400459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Шоқпарова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500315400496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Көбеген Толқын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620715303209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Құрманбай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550829301267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Тохтагулов Кадиша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560622400925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 Ораз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560501303539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24262008059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421215300534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Адылбаев Батырхан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581211301255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Токкулов Сагындык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730505302599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Дәуіт Калибек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70062639939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Кұман Жүніс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630910303469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Кырыкбаев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720809302529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 Макатай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490830301318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Канағат Нұрдаулет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651001399130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Рақымқан Бауберік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520115303850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Сейткожаев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771214302755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Ешенкожаев Данеш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750531301239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Кузатбеков Данияр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770409300012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Бейсенбеков Булат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621001301114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24262008047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Досмукаметов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480308301853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Габиден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760215301847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 Ракымгазы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650228303108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24620061019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Абдилдаев Казитай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490110302807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295"/>
          <w:p>
            <w:pPr>
              <w:spacing w:after="20"/>
              <w:ind w:left="20"/>
              <w:jc w:val="both"/>
            </w:pPr>
            <w:r>
              <w:rPr>
                <w:rFonts w:ascii="Times New Roman"/>
                <w:b w:val="false"/>
                <w:i w:val="false"/>
                <w:color w:val="000000"/>
                <w:sz w:val="20"/>
              </w:rPr>
              <w:t>
032620061028</w:t>
            </w:r>
          </w:p>
          <w:bookmarkEnd w:id="295"/>
          <w:p>
            <w:pPr>
              <w:spacing w:after="20"/>
              <w:ind w:left="20"/>
              <w:jc w:val="both"/>
            </w:pPr>
            <w:r>
              <w:rPr>
                <w:rFonts w:ascii="Times New Roman"/>
                <w:b w:val="false"/>
                <w:i w:val="false"/>
                <w:color w:val="000000"/>
                <w:sz w:val="20"/>
              </w:rPr>
              <w:t>
032620061029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Ербосин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660217302230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Алимгожаева Абдикай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390815402469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Колубаева Улбай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461101402915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296"/>
          <w:p>
            <w:pPr>
              <w:spacing w:after="20"/>
              <w:ind w:left="20"/>
              <w:jc w:val="both"/>
            </w:pPr>
            <w:r>
              <w:rPr>
                <w:rFonts w:ascii="Times New Roman"/>
                <w:b w:val="false"/>
                <w:i w:val="false"/>
                <w:color w:val="000000"/>
                <w:sz w:val="20"/>
              </w:rPr>
              <w:t>
242620061039</w:t>
            </w:r>
          </w:p>
          <w:bookmarkEnd w:id="296"/>
          <w:p>
            <w:pPr>
              <w:spacing w:after="20"/>
              <w:ind w:left="20"/>
              <w:jc w:val="both"/>
            </w:pPr>
            <w:r>
              <w:rPr>
                <w:rFonts w:ascii="Times New Roman"/>
                <w:b w:val="false"/>
                <w:i w:val="false"/>
                <w:color w:val="000000"/>
                <w:sz w:val="20"/>
              </w:rPr>
              <w:t>
</w:t>
            </w:r>
            <w:r>
              <w:rPr>
                <w:rFonts w:ascii="Times New Roman"/>
                <w:b w:val="false"/>
                <w:i w:val="false"/>
                <w:color w:val="000000"/>
                <w:sz w:val="20"/>
              </w:rPr>
              <w:t>242620061036</w:t>
            </w:r>
          </w:p>
          <w:p>
            <w:pPr>
              <w:spacing w:after="20"/>
              <w:ind w:left="20"/>
              <w:jc w:val="both"/>
            </w:pPr>
            <w:r>
              <w:rPr>
                <w:rFonts w:ascii="Times New Roman"/>
                <w:b w:val="false"/>
                <w:i w:val="false"/>
                <w:color w:val="000000"/>
                <w:sz w:val="20"/>
              </w:rPr>
              <w:t>
24620061035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Алимгожаев Нургали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631216301254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Адилдаев Меделхан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610116300946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Ермухан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480728300948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Маулет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840123303206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720127302136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Джакыбаев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810531302439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Мукаев Адилхан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730207302975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24262008096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731130300795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Досмакова Аяулым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7601233402851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24262008045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Таштахмет Тұранқазы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551020302527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Оразбаева Батжан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390106400557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Беккулова Жамила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700806400669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Досмухаметов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611113302269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Кобенбаев Оралбек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90714301736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 кх(Мәлібек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890319302024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Бекназароа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720105300209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810104302368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Баккайша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49050540373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24262008103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Бейсенбай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690717302284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"Қуанышбай"Тумабаев 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610404300559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24262033063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Кокымбеков Мукажан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730902301965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Меделхан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810209302051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800406300331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297"/>
          <w:p>
            <w:pPr>
              <w:spacing w:after="20"/>
              <w:ind w:left="20"/>
              <w:jc w:val="both"/>
            </w:pPr>
            <w:r>
              <w:rPr>
                <w:rFonts w:ascii="Times New Roman"/>
                <w:b w:val="false"/>
                <w:i w:val="false"/>
                <w:color w:val="000000"/>
                <w:sz w:val="20"/>
              </w:rPr>
              <w:t>
24262008099</w:t>
            </w:r>
          </w:p>
          <w:bookmarkEnd w:id="297"/>
          <w:p>
            <w:pPr>
              <w:spacing w:after="20"/>
              <w:ind w:left="20"/>
              <w:jc w:val="both"/>
            </w:pPr>
            <w:r>
              <w:rPr>
                <w:rFonts w:ascii="Times New Roman"/>
                <w:b w:val="false"/>
                <w:i w:val="false"/>
                <w:color w:val="000000"/>
                <w:sz w:val="20"/>
              </w:rPr>
              <w:t>
</w:t>
            </w:r>
            <w:r>
              <w:rPr>
                <w:rFonts w:ascii="Times New Roman"/>
                <w:b w:val="false"/>
                <w:i w:val="false"/>
                <w:color w:val="000000"/>
                <w:sz w:val="20"/>
              </w:rPr>
              <w:t>03262007002</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03262008100</w:t>
            </w:r>
          </w:p>
          <w:p>
            <w:pPr>
              <w:spacing w:after="20"/>
              <w:ind w:left="20"/>
              <w:jc w:val="both"/>
            </w:pPr>
            <w:r>
              <w:rPr>
                <w:rFonts w:ascii="Times New Roman"/>
                <w:b w:val="false"/>
                <w:i w:val="false"/>
                <w:color w:val="000000"/>
                <w:sz w:val="20"/>
              </w:rPr>
              <w:t>
03262008101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920528300200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298"/>
          <w:p>
            <w:pPr>
              <w:spacing w:after="20"/>
              <w:ind w:left="20"/>
              <w:jc w:val="both"/>
            </w:pPr>
            <w:r>
              <w:rPr>
                <w:rFonts w:ascii="Times New Roman"/>
                <w:b w:val="false"/>
                <w:i w:val="false"/>
                <w:color w:val="000000"/>
                <w:sz w:val="20"/>
              </w:rPr>
              <w:t>
24262008071</w:t>
            </w:r>
          </w:p>
          <w:bookmarkEnd w:id="298"/>
          <w:p>
            <w:pPr>
              <w:spacing w:after="20"/>
              <w:ind w:left="20"/>
              <w:jc w:val="both"/>
            </w:pPr>
            <w:r>
              <w:rPr>
                <w:rFonts w:ascii="Times New Roman"/>
                <w:b w:val="false"/>
                <w:i w:val="false"/>
                <w:color w:val="000000"/>
                <w:sz w:val="20"/>
              </w:rPr>
              <w:t>
</w:t>
            </w:r>
            <w:r>
              <w:rPr>
                <w:rFonts w:ascii="Times New Roman"/>
                <w:b w:val="false"/>
                <w:i w:val="false"/>
                <w:color w:val="000000"/>
                <w:sz w:val="20"/>
              </w:rPr>
              <w:t>03262008073</w:t>
            </w:r>
          </w:p>
          <w:p>
            <w:pPr>
              <w:spacing w:after="20"/>
              <w:ind w:left="20"/>
              <w:jc w:val="both"/>
            </w:pPr>
            <w:r>
              <w:rPr>
                <w:rFonts w:ascii="Times New Roman"/>
                <w:b w:val="false"/>
                <w:i w:val="false"/>
                <w:color w:val="000000"/>
                <w:sz w:val="20"/>
              </w:rPr>
              <w:t>
0326008093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Нурбек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35091301679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Нурдана Жаксылык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650915303112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Габит Толеказиевич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771111300075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Коджахметов Еркебулан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800415301854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Канағат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651001399130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Ишпекбаев Болатбек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580117300401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Сейткожаев Жайдлаубай Жуматаевич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550308300226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Әзімахун Асхат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96019300259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Кырыкбаев Ермек Турганович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72809302529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Жүнісбек Нартай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880514303289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Дархан Оналбаевич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920109300758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Құсдаулет Жалғасбек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840110303344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Аскар Маулетканович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851017302246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Дошибеков Байжомарт Алимбатырович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650120303745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Беймет Толегенович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7311266301959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Токкулов Сагындык Атайович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7305053022599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Қабдұл Әсен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730209303161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Дархан Оналбаевич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920109300758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Нурдаулетов Берик Абдикожаевич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790725303762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Абдилдаев Меделхан Зекетаевич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610116300946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Байсалбаев Жайык Бердибекович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800211303207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Сагадат Кабылович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591213301486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Абдилдаев Казитай Азимахунович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490110302807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Ажибеков Еркебулан Еумисбекович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871030300988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Жүнісбек Естай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790713303707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Битебаев Тилеужан Утегенович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800413300904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ТалгатКыдырбаевич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691001302284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Алмас Жумакожаевич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881006301362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Егизбаев Талгат Егизбаевич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661113300454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Нурдаулетов Ержан Абдикожаевич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870820302619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Мейрамкан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550301401659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Кәміш Комажап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490317301547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Аркенбаев Абдолда Кусайнович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511120301595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Меделхан Шаймерденович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810209302051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Талгат Кыдырбаевич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691001302284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Сатымбаева Айзада Женисовна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700819402399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Беккулова Жамила Узакбаевна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700706400669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Айтхан Куанған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800615303608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Адылбаев Батырхан Зекетаевич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581211301255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Талап Рахимжанович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66012300664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Айдос Даулетканович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881021301790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Турабова Батима Токмолдаевна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7010125400795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Маткаримова Гульфия Кусаиновна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690128401825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620603302023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Атабекова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520207401474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299"/>
          <w:p>
            <w:pPr>
              <w:spacing w:after="20"/>
              <w:ind w:left="20"/>
              <w:jc w:val="both"/>
            </w:pPr>
            <w:r>
              <w:rPr>
                <w:rFonts w:ascii="Times New Roman"/>
                <w:b w:val="false"/>
                <w:i w:val="false"/>
                <w:color w:val="000000"/>
                <w:sz w:val="20"/>
              </w:rPr>
              <w:t>
24262073055</w:t>
            </w:r>
          </w:p>
          <w:bookmarkEnd w:id="299"/>
          <w:p>
            <w:pPr>
              <w:spacing w:after="20"/>
              <w:ind w:left="20"/>
              <w:jc w:val="both"/>
            </w:pPr>
            <w:r>
              <w:rPr>
                <w:rFonts w:ascii="Times New Roman"/>
                <w:b w:val="false"/>
                <w:i w:val="false"/>
                <w:color w:val="000000"/>
                <w:sz w:val="20"/>
              </w:rPr>
              <w:t>
24262020168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Токтасын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630207300849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Масимов Аблиз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640802300914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Ахметжанова Карл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551102401678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Жартыбаев Кайраткан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680505301152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Сейткапарова Райкул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570718401648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Баймусаев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581010302954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Жанпеисов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571020302681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300"/>
          <w:p>
            <w:pPr>
              <w:spacing w:after="20"/>
              <w:ind w:left="20"/>
              <w:jc w:val="both"/>
            </w:pPr>
            <w:r>
              <w:rPr>
                <w:rFonts w:ascii="Times New Roman"/>
                <w:b w:val="false"/>
                <w:i w:val="false"/>
                <w:color w:val="000000"/>
                <w:sz w:val="20"/>
              </w:rPr>
              <w:t>
24262073001</w:t>
            </w:r>
          </w:p>
          <w:bookmarkEnd w:id="300"/>
          <w:p>
            <w:pPr>
              <w:spacing w:after="20"/>
              <w:ind w:left="20"/>
              <w:jc w:val="both"/>
            </w:pPr>
            <w:r>
              <w:rPr>
                <w:rFonts w:ascii="Times New Roman"/>
                <w:b w:val="false"/>
                <w:i w:val="false"/>
                <w:color w:val="000000"/>
                <w:sz w:val="20"/>
              </w:rPr>
              <w:t>
</w:t>
            </w:r>
            <w:r>
              <w:rPr>
                <w:rFonts w:ascii="Times New Roman"/>
                <w:b w:val="false"/>
                <w:i w:val="false"/>
                <w:color w:val="000000"/>
                <w:sz w:val="20"/>
              </w:rPr>
              <w:t>24262073021</w:t>
            </w:r>
          </w:p>
          <w:p>
            <w:pPr>
              <w:spacing w:after="20"/>
              <w:ind w:left="20"/>
              <w:jc w:val="both"/>
            </w:pPr>
            <w:r>
              <w:rPr>
                <w:rFonts w:ascii="Times New Roman"/>
                <w:b w:val="false"/>
                <w:i w:val="false"/>
                <w:color w:val="000000"/>
                <w:sz w:val="20"/>
              </w:rPr>
              <w:t>
24262001054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600129300641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490101304071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540111300550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441106300426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Джакеев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690515300557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560203301651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Бекболаев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750805300973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301"/>
          <w:p>
            <w:pPr>
              <w:spacing w:after="20"/>
              <w:ind w:left="20"/>
              <w:jc w:val="both"/>
            </w:pPr>
            <w:r>
              <w:rPr>
                <w:rFonts w:ascii="Times New Roman"/>
                <w:b w:val="false"/>
                <w:i w:val="false"/>
                <w:color w:val="000000"/>
                <w:sz w:val="20"/>
              </w:rPr>
              <w:t>
24262073123</w:t>
            </w:r>
          </w:p>
          <w:bookmarkEnd w:id="301"/>
          <w:p>
            <w:pPr>
              <w:spacing w:after="20"/>
              <w:ind w:left="20"/>
              <w:jc w:val="both"/>
            </w:pPr>
            <w:r>
              <w:rPr>
                <w:rFonts w:ascii="Times New Roman"/>
                <w:b w:val="false"/>
                <w:i w:val="false"/>
                <w:color w:val="000000"/>
                <w:sz w:val="20"/>
              </w:rPr>
              <w:t>
24260731232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Улдаханов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680108302757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 Бекболат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731226300473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Джумагул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431203400458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Хаирбеков Тур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601205300598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Кельмуханбетова Бибикан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480621400477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Бершимбеков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680211302569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Адисбеков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480928300422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302"/>
          <w:p>
            <w:pPr>
              <w:spacing w:after="20"/>
              <w:ind w:left="20"/>
              <w:jc w:val="both"/>
            </w:pPr>
            <w:r>
              <w:rPr>
                <w:rFonts w:ascii="Times New Roman"/>
                <w:b w:val="false"/>
                <w:i w:val="false"/>
                <w:color w:val="000000"/>
                <w:sz w:val="20"/>
              </w:rPr>
              <w:t>
03262073179</w:t>
            </w:r>
          </w:p>
          <w:bookmarkEnd w:id="302"/>
          <w:p>
            <w:pPr>
              <w:spacing w:after="20"/>
              <w:ind w:left="20"/>
              <w:jc w:val="both"/>
            </w:pPr>
            <w:r>
              <w:rPr>
                <w:rFonts w:ascii="Times New Roman"/>
                <w:b w:val="false"/>
                <w:i w:val="false"/>
                <w:color w:val="000000"/>
                <w:sz w:val="20"/>
              </w:rPr>
              <w:t>
03262073704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Калбабаев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710711302585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303"/>
          <w:p>
            <w:pPr>
              <w:spacing w:after="20"/>
              <w:ind w:left="20"/>
              <w:jc w:val="both"/>
            </w:pPr>
            <w:r>
              <w:rPr>
                <w:rFonts w:ascii="Times New Roman"/>
                <w:b w:val="false"/>
                <w:i w:val="false"/>
                <w:color w:val="000000"/>
                <w:sz w:val="20"/>
              </w:rPr>
              <w:t>
03262073261</w:t>
            </w:r>
          </w:p>
          <w:bookmarkEnd w:id="303"/>
          <w:p>
            <w:pPr>
              <w:spacing w:after="20"/>
              <w:ind w:left="20"/>
              <w:jc w:val="both"/>
            </w:pPr>
            <w:r>
              <w:rPr>
                <w:rFonts w:ascii="Times New Roman"/>
                <w:b w:val="false"/>
                <w:i w:val="false"/>
                <w:color w:val="000000"/>
                <w:sz w:val="20"/>
              </w:rPr>
              <w:t>
03262073769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Мух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480501302563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520819300060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304"/>
          <w:p>
            <w:pPr>
              <w:spacing w:after="20"/>
              <w:ind w:left="20"/>
              <w:jc w:val="both"/>
            </w:pPr>
            <w:r>
              <w:rPr>
                <w:rFonts w:ascii="Times New Roman"/>
                <w:b w:val="false"/>
                <w:i w:val="false"/>
                <w:color w:val="000000"/>
                <w:sz w:val="20"/>
              </w:rPr>
              <w:t>
24262073750</w:t>
            </w:r>
          </w:p>
          <w:bookmarkEnd w:id="304"/>
          <w:p>
            <w:pPr>
              <w:spacing w:after="20"/>
              <w:ind w:left="20"/>
              <w:jc w:val="both"/>
            </w:pPr>
            <w:r>
              <w:rPr>
                <w:rFonts w:ascii="Times New Roman"/>
                <w:b w:val="false"/>
                <w:i w:val="false"/>
                <w:color w:val="000000"/>
                <w:sz w:val="20"/>
              </w:rPr>
              <w:t>
</w:t>
            </w:r>
            <w:r>
              <w:rPr>
                <w:rFonts w:ascii="Times New Roman"/>
                <w:b w:val="false"/>
                <w:i w:val="false"/>
                <w:color w:val="000000"/>
                <w:sz w:val="20"/>
              </w:rPr>
              <w:t>24262073337</w:t>
            </w:r>
          </w:p>
          <w:p>
            <w:pPr>
              <w:spacing w:after="20"/>
              <w:ind w:left="20"/>
              <w:jc w:val="both"/>
            </w:pPr>
            <w:r>
              <w:rPr>
                <w:rFonts w:ascii="Times New Roman"/>
                <w:b w:val="false"/>
                <w:i w:val="false"/>
                <w:color w:val="000000"/>
                <w:sz w:val="20"/>
              </w:rPr>
              <w:t>
24262073338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Калбабаев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620116302135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Розахунов Сайдахм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380101316964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Шекрхан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410226400289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Майшыбеков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690825301977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Халилов Бахтияр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710617300627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Заиров Бахитжан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560301300933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Мухамеджанова Нуркам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470921401355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Байбатырова Айнур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422600628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Жумабай Садык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470515301580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Кейшимов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760621300658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Найманбаев Хамит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760330300666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Кежембеков Абилхаир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430511300146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Рустам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750824300590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Инканбеков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920110300278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Тургамбаев Матали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480101306195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Ракышов Олжас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780828301902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Иманкулова Газиза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690101412000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Арзиева Асиям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591710400862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Сауле Турганбековна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741019402062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840217300094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Розахунов Саифуд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520502300532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Алимбаев Сулейман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340110300553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Умашев Жакыпбек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580501303621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Токтар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750429300662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Сатылганов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650220302453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Мадалимов Нуркуат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640308300700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Туралбаев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660123301846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Керимкулов Ораз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410302300720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Рахметуллаев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370101327274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Керимкулов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660314300471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Сатылганова Нурбати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541017400360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Мурумбаев Семб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540112300516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Мурымбаев Жанар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651008402003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Сатылханов Кулахмет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610418300555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Имирова Рошанг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650320400942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Коканов Мырзах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680423300689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Донешбеков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650726300379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Шапогатов Адилхан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760208300444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Сероик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680601300572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Жартыбаев 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680323300492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Абдолдаев Калибек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570908300539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Нуканов Ербол Жусипкалиевич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740824300494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 Тохт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670208301037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Тург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570309300512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Ауельбеков Касымх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681014300534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660807300449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680114302333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Байтаракова Гульнар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660320402594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Батыркулов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630105301016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Самалтыров Турлыгазы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220630300112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Касимжанов Сабетбек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630101300082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Абделдаев Жаркын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720822300386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Жумагул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601114300890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Иманжан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200101302750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Жунисов Бекеш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700725302531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Баекеева Маужан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400101405951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630413300343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Аскарбек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350101304985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Габит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730522300159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Отарбекова Оразхан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630215402617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660515300591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Кокунбаев Маулет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681107300708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Дауренбеков Накен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430708300256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Суранчиев Сайан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800208300484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Мазаржанов Байжума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520607300266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 Жексембай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540204301653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Баубеков Елеусиз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550506301687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Толенгитова Зейнехан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581108400647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Токбаева Анихан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491012400519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Кабиден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460524300122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Буырлыбаев 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760819300471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Назарова Халида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621005400570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Байтаракова Кумыс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400517400576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690305301791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Назгуль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Косынбаев Ердаулет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640518300465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Масимов Жумагазы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530922300270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Найманбаев Уркимбай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440623300068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691007301665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400218300188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Кежимбаева Элмира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750911401062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Саламатов Кабдахмет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520312300718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Хайруллаев Бахитжан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540325300861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Якуп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490501301291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 Сарсен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370101327274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751209302497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Джаппаров Каират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680703302276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Ракышев Еркинбай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531120300411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Тилеухан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690930301839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Бейсенбиев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690916302503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Бейсенбиев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760103300205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Адилдаев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771126303100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650216302491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Калбабаева Анархан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420101435411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Абилхан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580505303059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Рамазан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380415302446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Байгобылов Касымхан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630720302626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Маныбеков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760218302029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Сулеманов Далеткали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641115301801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Хоргосбаев нурмуха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371220300598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Кадрхон Абду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Машуров Ярмухамет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610127301313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810120303452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Чокпаров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760830302754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Калибаева Орынкул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630311400909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Имяров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930202302404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Серикбай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601212300040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Жанімхан Батырхан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711116302474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Нурсідан Канат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650505308508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Жазира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780215400928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Кемешов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850403301263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242620731308 24262073628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Абдолдаев Жумакан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530108300364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Бектурова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600412401406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Кельдибеков Шаймурат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471112300068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Чамешов Олжас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850427300910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Султангазиев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88090230167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790804300658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240326207314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Нәсібек Жүнісбай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520301303693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АКЖАН кх(Калибаева)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630311400909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571215399058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Даулетбеков Абдукарим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370910300400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305"/>
          <w:p>
            <w:pPr>
              <w:spacing w:after="20"/>
              <w:ind w:left="20"/>
              <w:jc w:val="both"/>
            </w:pPr>
            <w:r>
              <w:rPr>
                <w:rFonts w:ascii="Times New Roman"/>
                <w:b w:val="false"/>
                <w:i w:val="false"/>
                <w:color w:val="000000"/>
                <w:sz w:val="20"/>
              </w:rPr>
              <w:t>
24262073006</w:t>
            </w:r>
          </w:p>
          <w:bookmarkEnd w:id="305"/>
          <w:p>
            <w:pPr>
              <w:spacing w:after="20"/>
              <w:ind w:left="20"/>
              <w:jc w:val="both"/>
            </w:pPr>
            <w:r>
              <w:rPr>
                <w:rFonts w:ascii="Times New Roman"/>
                <w:b w:val="false"/>
                <w:i w:val="false"/>
                <w:color w:val="000000"/>
                <w:sz w:val="20"/>
              </w:rPr>
              <w:t>
</w:t>
            </w:r>
            <w:r>
              <w:rPr>
                <w:rFonts w:ascii="Times New Roman"/>
                <w:b w:val="false"/>
                <w:i w:val="false"/>
                <w:color w:val="000000"/>
                <w:sz w:val="20"/>
              </w:rPr>
              <w:t>242620731129</w:t>
            </w:r>
          </w:p>
          <w:p>
            <w:pPr>
              <w:spacing w:after="20"/>
              <w:ind w:left="20"/>
              <w:jc w:val="both"/>
            </w:pPr>
            <w:r>
              <w:rPr>
                <w:rFonts w:ascii="Times New Roman"/>
                <w:b w:val="false"/>
                <w:i w:val="false"/>
                <w:color w:val="000000"/>
                <w:sz w:val="20"/>
              </w:rPr>
              <w:t>
</w:t>
            </w:r>
            <w:r>
              <w:rPr>
                <w:rFonts w:ascii="Times New Roman"/>
                <w:b w:val="false"/>
                <w:i w:val="false"/>
                <w:color w:val="000000"/>
                <w:sz w:val="20"/>
              </w:rPr>
              <w:t>242620731130</w:t>
            </w:r>
          </w:p>
          <w:p>
            <w:pPr>
              <w:spacing w:after="20"/>
              <w:ind w:left="20"/>
              <w:jc w:val="both"/>
            </w:pPr>
            <w:r>
              <w:rPr>
                <w:rFonts w:ascii="Times New Roman"/>
                <w:b w:val="false"/>
                <w:i w:val="false"/>
                <w:color w:val="000000"/>
                <w:sz w:val="20"/>
              </w:rPr>
              <w:t>
24262073237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Оналсынов Керимжан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330607300127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Аркен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780307302938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Нусипбеков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690811300982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Оналсынов Мураткан Талгатбекович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550214300265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306"/>
          <w:p>
            <w:pPr>
              <w:spacing w:after="20"/>
              <w:ind w:left="20"/>
              <w:jc w:val="both"/>
            </w:pPr>
            <w:r>
              <w:rPr>
                <w:rFonts w:ascii="Times New Roman"/>
                <w:b w:val="false"/>
                <w:i w:val="false"/>
                <w:color w:val="000000"/>
                <w:sz w:val="20"/>
              </w:rPr>
              <w:t>
24262073008</w:t>
            </w:r>
          </w:p>
          <w:bookmarkEnd w:id="306"/>
          <w:p>
            <w:pPr>
              <w:spacing w:after="20"/>
              <w:ind w:left="20"/>
              <w:jc w:val="both"/>
            </w:pPr>
            <w:r>
              <w:rPr>
                <w:rFonts w:ascii="Times New Roman"/>
                <w:b w:val="false"/>
                <w:i w:val="false"/>
                <w:color w:val="000000"/>
                <w:sz w:val="20"/>
              </w:rPr>
              <w:t>
</w:t>
            </w:r>
            <w:r>
              <w:rPr>
                <w:rFonts w:ascii="Times New Roman"/>
                <w:b w:val="false"/>
                <w:i w:val="false"/>
                <w:color w:val="000000"/>
                <w:sz w:val="20"/>
              </w:rPr>
              <w:t>24262073582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24262073586</w:t>
            </w:r>
          </w:p>
          <w:p>
            <w:pPr>
              <w:spacing w:after="20"/>
              <w:ind w:left="20"/>
              <w:jc w:val="both"/>
            </w:pPr>
            <w:r>
              <w:rPr>
                <w:rFonts w:ascii="Times New Roman"/>
                <w:b w:val="false"/>
                <w:i w:val="false"/>
                <w:color w:val="000000"/>
                <w:sz w:val="20"/>
              </w:rPr>
              <w:t>
24262073587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Сайдахметов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840429302340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Ашкеев Даутали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55030730137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Батырбекова Оразбике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570520302665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Адилбаев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660101311883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Нурбуби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711006400793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Сарипбеков Омирхан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500510302300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Бахирад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940602300385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Туткабеков Нурали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710215402812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Гулжан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Мурумбаев Сембек Асанович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540112300516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Тұрсынов Мерей Бақытұлы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890124301690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Супиев Мырзахмет Молдахметович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780308301707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Тохтарбаев Ержаноат Ердаулетович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931102300576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24262073194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Ламзаров Каримжан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680208302423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24262068455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Тайрова Алма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710501403171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Ердембеков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41052531345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Батырбекова Батырхан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480513300166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Умбеталиев Кайролда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380101325458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03262040539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Жаманшалов Акбаржан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630915300987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307"/>
          <w:p>
            <w:pPr>
              <w:spacing w:after="20"/>
              <w:ind w:left="20"/>
              <w:jc w:val="both"/>
            </w:pPr>
            <w:r>
              <w:rPr>
                <w:rFonts w:ascii="Times New Roman"/>
                <w:b w:val="false"/>
                <w:i w:val="false"/>
                <w:color w:val="000000"/>
                <w:sz w:val="20"/>
              </w:rPr>
              <w:t>
03262040368</w:t>
            </w:r>
          </w:p>
          <w:bookmarkEnd w:id="307"/>
          <w:p>
            <w:pPr>
              <w:spacing w:after="20"/>
              <w:ind w:left="20"/>
              <w:jc w:val="both"/>
            </w:pPr>
            <w:r>
              <w:rPr>
                <w:rFonts w:ascii="Times New Roman"/>
                <w:b w:val="false"/>
                <w:i w:val="false"/>
                <w:color w:val="000000"/>
                <w:sz w:val="20"/>
              </w:rPr>
              <w:t>
03262040324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ЖуратбаевДаулететхан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500511300657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03262040367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Саурыков Шакен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531120300233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Талипов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850623300806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308"/>
          <w:p>
            <w:pPr>
              <w:spacing w:after="20"/>
              <w:ind w:left="20"/>
              <w:jc w:val="both"/>
            </w:pPr>
            <w:r>
              <w:rPr>
                <w:rFonts w:ascii="Times New Roman"/>
                <w:b w:val="false"/>
                <w:i w:val="false"/>
                <w:color w:val="000000"/>
                <w:sz w:val="20"/>
              </w:rPr>
              <w:t>
03262040086</w:t>
            </w:r>
          </w:p>
          <w:bookmarkEnd w:id="308"/>
          <w:p>
            <w:pPr>
              <w:spacing w:after="20"/>
              <w:ind w:left="20"/>
              <w:jc w:val="both"/>
            </w:pPr>
            <w:r>
              <w:rPr>
                <w:rFonts w:ascii="Times New Roman"/>
                <w:b w:val="false"/>
                <w:i w:val="false"/>
                <w:color w:val="000000"/>
                <w:sz w:val="20"/>
              </w:rPr>
              <w:t>
</w:t>
            </w:r>
            <w:r>
              <w:rPr>
                <w:rFonts w:ascii="Times New Roman"/>
                <w:b w:val="false"/>
                <w:i w:val="false"/>
                <w:color w:val="000000"/>
                <w:sz w:val="20"/>
              </w:rPr>
              <w:t>03262040316</w:t>
            </w:r>
          </w:p>
          <w:p>
            <w:pPr>
              <w:spacing w:after="20"/>
              <w:ind w:left="20"/>
              <w:jc w:val="both"/>
            </w:pPr>
            <w:r>
              <w:rPr>
                <w:rFonts w:ascii="Times New Roman"/>
                <w:b w:val="false"/>
                <w:i w:val="false"/>
                <w:color w:val="000000"/>
                <w:sz w:val="20"/>
              </w:rPr>
              <w:t>
03262040493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Илиясов Толенди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531127300172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Найманбаев Сембай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490410300514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Кабылбеков Габит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711104301420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621001301114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03262043010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Байтасов Газиз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711110300940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Саденов Курыкбай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691120302033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Тезекбаева Улбосын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480320400153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309"/>
          <w:p>
            <w:pPr>
              <w:spacing w:after="20"/>
              <w:ind w:left="20"/>
              <w:jc w:val="both"/>
            </w:pPr>
            <w:r>
              <w:rPr>
                <w:rFonts w:ascii="Times New Roman"/>
                <w:b w:val="false"/>
                <w:i w:val="false"/>
                <w:color w:val="000000"/>
                <w:sz w:val="20"/>
              </w:rPr>
              <w:t>
03262043487</w:t>
            </w:r>
          </w:p>
          <w:bookmarkEnd w:id="309"/>
          <w:p>
            <w:pPr>
              <w:spacing w:after="20"/>
              <w:ind w:left="20"/>
              <w:jc w:val="both"/>
            </w:pPr>
            <w:r>
              <w:rPr>
                <w:rFonts w:ascii="Times New Roman"/>
                <w:b w:val="false"/>
                <w:i w:val="false"/>
                <w:color w:val="000000"/>
                <w:sz w:val="20"/>
              </w:rPr>
              <w:t>
</w:t>
            </w:r>
            <w:r>
              <w:rPr>
                <w:rFonts w:ascii="Times New Roman"/>
                <w:b w:val="false"/>
                <w:i w:val="false"/>
                <w:color w:val="000000"/>
                <w:sz w:val="20"/>
              </w:rPr>
              <w:t>03262043488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03262043097</w:t>
            </w:r>
          </w:p>
          <w:p>
            <w:pPr>
              <w:spacing w:after="20"/>
              <w:ind w:left="20"/>
              <w:jc w:val="both"/>
            </w:pPr>
            <w:r>
              <w:rPr>
                <w:rFonts w:ascii="Times New Roman"/>
                <w:b w:val="false"/>
                <w:i w:val="false"/>
                <w:color w:val="000000"/>
                <w:sz w:val="20"/>
              </w:rPr>
              <w:t>
</w:t>
            </w:r>
            <w:r>
              <w:rPr>
                <w:rFonts w:ascii="Times New Roman"/>
                <w:b w:val="false"/>
                <w:i w:val="false"/>
                <w:color w:val="000000"/>
                <w:sz w:val="20"/>
              </w:rPr>
              <w:t>03262043395</w:t>
            </w:r>
          </w:p>
          <w:p>
            <w:pPr>
              <w:spacing w:after="20"/>
              <w:ind w:left="20"/>
              <w:jc w:val="both"/>
            </w:pPr>
            <w:r>
              <w:rPr>
                <w:rFonts w:ascii="Times New Roman"/>
                <w:b w:val="false"/>
                <w:i w:val="false"/>
                <w:color w:val="000000"/>
                <w:sz w:val="20"/>
              </w:rPr>
              <w:t>
03262403333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Отыншиев Хамит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670416300337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03262043374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Анарбеков Лескен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651117301087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Узаков Жатканбай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361007304230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03262043342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Оралхан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460610400929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Дуйсебек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550613300175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Мошанов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720419300820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Еркебай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780117301075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Терликбаева Зейнепкан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530112400312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310"/>
          <w:p>
            <w:pPr>
              <w:spacing w:after="20"/>
              <w:ind w:left="20"/>
              <w:jc w:val="both"/>
            </w:pPr>
            <w:r>
              <w:rPr>
                <w:rFonts w:ascii="Times New Roman"/>
                <w:b w:val="false"/>
                <w:i w:val="false"/>
                <w:color w:val="000000"/>
                <w:sz w:val="20"/>
              </w:rPr>
              <w:t>
03262043150</w:t>
            </w:r>
          </w:p>
          <w:bookmarkEnd w:id="310"/>
          <w:p>
            <w:pPr>
              <w:spacing w:after="20"/>
              <w:ind w:left="20"/>
              <w:jc w:val="both"/>
            </w:pPr>
            <w:r>
              <w:rPr>
                <w:rFonts w:ascii="Times New Roman"/>
                <w:b w:val="false"/>
                <w:i w:val="false"/>
                <w:color w:val="000000"/>
                <w:sz w:val="20"/>
              </w:rPr>
              <w:t>
</w:t>
            </w:r>
            <w:r>
              <w:rPr>
                <w:rFonts w:ascii="Times New Roman"/>
                <w:b w:val="false"/>
                <w:i w:val="false"/>
                <w:color w:val="000000"/>
                <w:sz w:val="20"/>
              </w:rPr>
              <w:t>03262043261</w:t>
            </w:r>
          </w:p>
          <w:p>
            <w:pPr>
              <w:spacing w:after="20"/>
              <w:ind w:left="20"/>
              <w:jc w:val="both"/>
            </w:pPr>
            <w:r>
              <w:rPr>
                <w:rFonts w:ascii="Times New Roman"/>
                <w:b w:val="false"/>
                <w:i w:val="false"/>
                <w:color w:val="000000"/>
                <w:sz w:val="20"/>
              </w:rPr>
              <w:t>
03262043260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571022300189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311"/>
          <w:p>
            <w:pPr>
              <w:spacing w:after="20"/>
              <w:ind w:left="20"/>
              <w:jc w:val="both"/>
            </w:pPr>
            <w:r>
              <w:rPr>
                <w:rFonts w:ascii="Times New Roman"/>
                <w:b w:val="false"/>
                <w:i w:val="false"/>
                <w:color w:val="000000"/>
                <w:sz w:val="20"/>
              </w:rPr>
              <w:t>
03262043292</w:t>
            </w:r>
          </w:p>
          <w:bookmarkEnd w:id="311"/>
          <w:p>
            <w:pPr>
              <w:spacing w:after="20"/>
              <w:ind w:left="20"/>
              <w:jc w:val="both"/>
            </w:pPr>
            <w:r>
              <w:rPr>
                <w:rFonts w:ascii="Times New Roman"/>
                <w:b w:val="false"/>
                <w:i w:val="false"/>
                <w:color w:val="000000"/>
                <w:sz w:val="20"/>
              </w:rPr>
              <w:t>
</w:t>
            </w:r>
            <w:r>
              <w:rPr>
                <w:rFonts w:ascii="Times New Roman"/>
                <w:b w:val="false"/>
                <w:i w:val="false"/>
                <w:color w:val="000000"/>
                <w:sz w:val="20"/>
              </w:rPr>
              <w:t>03262043484</w:t>
            </w:r>
          </w:p>
          <w:p>
            <w:pPr>
              <w:spacing w:after="20"/>
              <w:ind w:left="20"/>
              <w:jc w:val="both"/>
            </w:pPr>
            <w:r>
              <w:rPr>
                <w:rFonts w:ascii="Times New Roman"/>
                <w:b w:val="false"/>
                <w:i w:val="false"/>
                <w:color w:val="000000"/>
                <w:sz w:val="20"/>
              </w:rPr>
              <w:t>
</w:t>
            </w:r>
            <w:r>
              <w:rPr>
                <w:rFonts w:ascii="Times New Roman"/>
                <w:b w:val="false"/>
                <w:i w:val="false"/>
                <w:color w:val="000000"/>
                <w:sz w:val="20"/>
              </w:rPr>
              <w:t>03262403293</w:t>
            </w:r>
          </w:p>
          <w:p>
            <w:pPr>
              <w:spacing w:after="20"/>
              <w:ind w:left="20"/>
              <w:jc w:val="both"/>
            </w:pPr>
            <w:r>
              <w:rPr>
                <w:rFonts w:ascii="Times New Roman"/>
                <w:b w:val="false"/>
                <w:i w:val="false"/>
                <w:color w:val="000000"/>
                <w:sz w:val="20"/>
              </w:rPr>
              <w:t>
</w:t>
            </w:r>
            <w:r>
              <w:rPr>
                <w:rFonts w:ascii="Times New Roman"/>
                <w:b w:val="false"/>
                <w:i w:val="false"/>
                <w:color w:val="000000"/>
                <w:sz w:val="20"/>
              </w:rPr>
              <w:t>03262403151</w:t>
            </w:r>
          </w:p>
          <w:p>
            <w:pPr>
              <w:spacing w:after="20"/>
              <w:ind w:left="20"/>
              <w:jc w:val="both"/>
            </w:pPr>
            <w:r>
              <w:rPr>
                <w:rFonts w:ascii="Times New Roman"/>
                <w:b w:val="false"/>
                <w:i w:val="false"/>
                <w:color w:val="000000"/>
                <w:sz w:val="20"/>
              </w:rPr>
              <w:t>
</w:t>
            </w:r>
            <w:r>
              <w:rPr>
                <w:rFonts w:ascii="Times New Roman"/>
                <w:b w:val="false"/>
                <w:i w:val="false"/>
                <w:color w:val="000000"/>
                <w:sz w:val="20"/>
              </w:rPr>
              <w:t>03262403349</w:t>
            </w:r>
          </w:p>
          <w:p>
            <w:pPr>
              <w:spacing w:after="20"/>
              <w:ind w:left="20"/>
              <w:jc w:val="both"/>
            </w:pPr>
            <w:r>
              <w:rPr>
                <w:rFonts w:ascii="Times New Roman"/>
                <w:b w:val="false"/>
                <w:i w:val="false"/>
                <w:color w:val="000000"/>
                <w:sz w:val="20"/>
              </w:rPr>
              <w:t>
03262043091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591215300786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03262043191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Ауганбаев Рахат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840101305639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03262043237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Ешкаев Ергазы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630219300219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0326043122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Курмангазы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621224300238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Кудербаева Данагул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491108400761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Байсиыков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750614302377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Елтаев Турганбек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551109300356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312"/>
          <w:p>
            <w:pPr>
              <w:spacing w:after="20"/>
              <w:ind w:left="20"/>
              <w:jc w:val="both"/>
            </w:pPr>
            <w:r>
              <w:rPr>
                <w:rFonts w:ascii="Times New Roman"/>
                <w:b w:val="false"/>
                <w:i w:val="false"/>
                <w:color w:val="000000"/>
                <w:sz w:val="20"/>
              </w:rPr>
              <w:t>
03262043074</w:t>
            </w:r>
          </w:p>
          <w:bookmarkEnd w:id="312"/>
          <w:p>
            <w:pPr>
              <w:spacing w:after="20"/>
              <w:ind w:left="20"/>
              <w:jc w:val="both"/>
            </w:pPr>
            <w:r>
              <w:rPr>
                <w:rFonts w:ascii="Times New Roman"/>
                <w:b w:val="false"/>
                <w:i w:val="false"/>
                <w:color w:val="000000"/>
                <w:sz w:val="20"/>
              </w:rPr>
              <w:t>
</w:t>
            </w:r>
            <w:r>
              <w:rPr>
                <w:rFonts w:ascii="Times New Roman"/>
                <w:b w:val="false"/>
                <w:i w:val="false"/>
                <w:color w:val="000000"/>
                <w:sz w:val="20"/>
              </w:rPr>
              <w:t>0326204453</w:t>
            </w:r>
          </w:p>
          <w:p>
            <w:pPr>
              <w:spacing w:after="20"/>
              <w:ind w:left="20"/>
              <w:jc w:val="both"/>
            </w:pPr>
            <w:r>
              <w:rPr>
                <w:rFonts w:ascii="Times New Roman"/>
                <w:b w:val="false"/>
                <w:i w:val="false"/>
                <w:color w:val="000000"/>
                <w:sz w:val="20"/>
              </w:rPr>
              <w:t>
03262043435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Жангазиев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590725300240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720924300638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313"/>
          <w:p>
            <w:pPr>
              <w:spacing w:after="20"/>
              <w:ind w:left="20"/>
              <w:jc w:val="both"/>
            </w:pPr>
            <w:r>
              <w:rPr>
                <w:rFonts w:ascii="Times New Roman"/>
                <w:b w:val="false"/>
                <w:i w:val="false"/>
                <w:color w:val="000000"/>
                <w:sz w:val="20"/>
              </w:rPr>
              <w:t>
03262043361</w:t>
            </w:r>
          </w:p>
          <w:bookmarkEnd w:id="313"/>
          <w:p>
            <w:pPr>
              <w:spacing w:after="20"/>
              <w:ind w:left="20"/>
              <w:jc w:val="both"/>
            </w:pPr>
            <w:r>
              <w:rPr>
                <w:rFonts w:ascii="Times New Roman"/>
                <w:b w:val="false"/>
                <w:i w:val="false"/>
                <w:color w:val="000000"/>
                <w:sz w:val="20"/>
              </w:rPr>
              <w:t>
</w:t>
            </w:r>
            <w:r>
              <w:rPr>
                <w:rFonts w:ascii="Times New Roman"/>
                <w:b w:val="false"/>
                <w:i w:val="false"/>
                <w:color w:val="000000"/>
                <w:sz w:val="20"/>
              </w:rPr>
              <w:t>03262403145</w:t>
            </w:r>
          </w:p>
          <w:p>
            <w:pPr>
              <w:spacing w:after="20"/>
              <w:ind w:left="20"/>
              <w:jc w:val="both"/>
            </w:pPr>
            <w:r>
              <w:rPr>
                <w:rFonts w:ascii="Times New Roman"/>
                <w:b w:val="false"/>
                <w:i w:val="false"/>
                <w:color w:val="000000"/>
                <w:sz w:val="20"/>
              </w:rPr>
              <w:t>
</w:t>
            </w:r>
            <w:r>
              <w:rPr>
                <w:rFonts w:ascii="Times New Roman"/>
                <w:b w:val="false"/>
                <w:i w:val="false"/>
                <w:color w:val="000000"/>
                <w:sz w:val="20"/>
              </w:rPr>
              <w:t>03262043362</w:t>
            </w:r>
          </w:p>
          <w:p>
            <w:pPr>
              <w:spacing w:after="20"/>
              <w:ind w:left="20"/>
              <w:jc w:val="both"/>
            </w:pPr>
            <w:r>
              <w:rPr>
                <w:rFonts w:ascii="Times New Roman"/>
                <w:b w:val="false"/>
                <w:i w:val="false"/>
                <w:color w:val="000000"/>
                <w:sz w:val="20"/>
              </w:rPr>
              <w:t>
03262041002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Нурсапаев Сапар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940509300429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Керимкулова Айнуркул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600417401166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Мауткали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910626300668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Когамбеков Маулеткан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451005300499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Нуптибеков 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470916300690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Стамкулов Жайырбек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501003300737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Букеев Алдаберген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700910300300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314"/>
          <w:p>
            <w:pPr>
              <w:spacing w:after="20"/>
              <w:ind w:left="20"/>
              <w:jc w:val="both"/>
            </w:pPr>
            <w:r>
              <w:rPr>
                <w:rFonts w:ascii="Times New Roman"/>
                <w:b w:val="false"/>
                <w:i w:val="false"/>
                <w:color w:val="000000"/>
                <w:sz w:val="20"/>
              </w:rPr>
              <w:t>
03262043072</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03262043430</w:t>
            </w:r>
          </w:p>
          <w:p>
            <w:pPr>
              <w:spacing w:after="20"/>
              <w:ind w:left="20"/>
              <w:jc w:val="both"/>
            </w:pPr>
            <w:r>
              <w:rPr>
                <w:rFonts w:ascii="Times New Roman"/>
                <w:b w:val="false"/>
                <w:i w:val="false"/>
                <w:color w:val="000000"/>
                <w:sz w:val="20"/>
              </w:rPr>
              <w:t>
</w:t>
            </w:r>
            <w:r>
              <w:rPr>
                <w:rFonts w:ascii="Times New Roman"/>
                <w:b w:val="false"/>
                <w:i w:val="false"/>
                <w:color w:val="000000"/>
                <w:sz w:val="20"/>
              </w:rPr>
              <w:t>03262403036</w:t>
            </w:r>
          </w:p>
          <w:p>
            <w:pPr>
              <w:spacing w:after="20"/>
              <w:ind w:left="20"/>
              <w:jc w:val="both"/>
            </w:pPr>
            <w:r>
              <w:rPr>
                <w:rFonts w:ascii="Times New Roman"/>
                <w:b w:val="false"/>
                <w:i w:val="false"/>
                <w:color w:val="000000"/>
                <w:sz w:val="20"/>
              </w:rPr>
              <w:t>
03262403214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Акбуркит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531110300308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Нуриясов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540117300682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Кульмария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511214400168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Нусипов Оразакын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600325302029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Азекенов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731209301742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315"/>
          <w:p>
            <w:pPr>
              <w:spacing w:after="20"/>
              <w:ind w:left="20"/>
              <w:jc w:val="both"/>
            </w:pPr>
            <w:r>
              <w:rPr>
                <w:rFonts w:ascii="Times New Roman"/>
                <w:b w:val="false"/>
                <w:i w:val="false"/>
                <w:color w:val="000000"/>
                <w:sz w:val="20"/>
              </w:rPr>
              <w:t>
03262043210</w:t>
            </w:r>
          </w:p>
          <w:bookmarkEnd w:id="315"/>
          <w:p>
            <w:pPr>
              <w:spacing w:after="20"/>
              <w:ind w:left="20"/>
              <w:jc w:val="both"/>
            </w:pPr>
            <w:r>
              <w:rPr>
                <w:rFonts w:ascii="Times New Roman"/>
                <w:b w:val="false"/>
                <w:i w:val="false"/>
                <w:color w:val="000000"/>
                <w:sz w:val="20"/>
              </w:rPr>
              <w:t>
03262043304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Есиркеев Бегадил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710601300441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316"/>
          <w:p>
            <w:pPr>
              <w:spacing w:after="20"/>
              <w:ind w:left="20"/>
              <w:jc w:val="both"/>
            </w:pPr>
            <w:r>
              <w:rPr>
                <w:rFonts w:ascii="Times New Roman"/>
                <w:b w:val="false"/>
                <w:i w:val="false"/>
                <w:color w:val="000000"/>
                <w:sz w:val="20"/>
              </w:rPr>
              <w:t>
03262043566</w:t>
            </w:r>
          </w:p>
          <w:bookmarkEnd w:id="316"/>
          <w:p>
            <w:pPr>
              <w:spacing w:after="20"/>
              <w:ind w:left="20"/>
              <w:jc w:val="both"/>
            </w:pPr>
            <w:r>
              <w:rPr>
                <w:rFonts w:ascii="Times New Roman"/>
                <w:b w:val="false"/>
                <w:i w:val="false"/>
                <w:color w:val="000000"/>
                <w:sz w:val="20"/>
              </w:rPr>
              <w:t>
03262043503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Жантугелов Жумагали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611229300411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Кенбаев Калибек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560320300382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Каират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570418300199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Халыков Кажымурат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590203302497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317"/>
          <w:p>
            <w:pPr>
              <w:spacing w:after="20"/>
              <w:ind w:left="20"/>
              <w:jc w:val="both"/>
            </w:pPr>
            <w:r>
              <w:rPr>
                <w:rFonts w:ascii="Times New Roman"/>
                <w:b w:val="false"/>
                <w:i w:val="false"/>
                <w:color w:val="000000"/>
                <w:sz w:val="20"/>
              </w:rPr>
              <w:t>
03262043185</w:t>
            </w:r>
          </w:p>
          <w:bookmarkEnd w:id="317"/>
          <w:p>
            <w:pPr>
              <w:spacing w:after="20"/>
              <w:ind w:left="20"/>
              <w:jc w:val="both"/>
            </w:pPr>
            <w:r>
              <w:rPr>
                <w:rFonts w:ascii="Times New Roman"/>
                <w:b w:val="false"/>
                <w:i w:val="false"/>
                <w:color w:val="000000"/>
                <w:sz w:val="20"/>
              </w:rPr>
              <w:t>
03262043186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Саурыков Токтагул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530308300454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318"/>
          <w:p>
            <w:pPr>
              <w:spacing w:after="20"/>
              <w:ind w:left="20"/>
              <w:jc w:val="both"/>
            </w:pPr>
            <w:r>
              <w:rPr>
                <w:rFonts w:ascii="Times New Roman"/>
                <w:b w:val="false"/>
                <w:i w:val="false"/>
                <w:color w:val="000000"/>
                <w:sz w:val="20"/>
              </w:rPr>
              <w:t>
03262043605</w:t>
            </w:r>
          </w:p>
          <w:bookmarkEnd w:id="318"/>
          <w:p>
            <w:pPr>
              <w:spacing w:after="20"/>
              <w:ind w:left="20"/>
              <w:jc w:val="both"/>
            </w:pPr>
            <w:r>
              <w:rPr>
                <w:rFonts w:ascii="Times New Roman"/>
                <w:b w:val="false"/>
                <w:i w:val="false"/>
                <w:color w:val="000000"/>
                <w:sz w:val="20"/>
              </w:rPr>
              <w:t>
03262043017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Мырзакиров Рахым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370804300155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Бектасова Нургайша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460308400937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03262043189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Рустамова Хасият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461120401094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Турлыбеков Аянбек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610305300570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Нартбаев Замзат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470101306103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Темирбаева Райхан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580620400224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Жангельдиев Жабыкбай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440706300079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03262043550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Жанбырбай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590103300744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Жумадилова Нургайша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471009400798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881031301110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490215301057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Сейтказиев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760406300708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Нусипкан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411212300338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319"/>
          <w:p>
            <w:pPr>
              <w:spacing w:after="20"/>
              <w:ind w:left="20"/>
              <w:jc w:val="both"/>
            </w:pPr>
            <w:r>
              <w:rPr>
                <w:rFonts w:ascii="Times New Roman"/>
                <w:b w:val="false"/>
                <w:i w:val="false"/>
                <w:color w:val="000000"/>
                <w:sz w:val="20"/>
              </w:rPr>
              <w:t>
03262043480</w:t>
            </w:r>
          </w:p>
          <w:bookmarkEnd w:id="319"/>
          <w:p>
            <w:pPr>
              <w:spacing w:after="20"/>
              <w:ind w:left="20"/>
              <w:jc w:val="both"/>
            </w:pPr>
            <w:r>
              <w:rPr>
                <w:rFonts w:ascii="Times New Roman"/>
                <w:b w:val="false"/>
                <w:i w:val="false"/>
                <w:color w:val="000000"/>
                <w:sz w:val="20"/>
              </w:rPr>
              <w:t>
</w:t>
            </w:r>
            <w:r>
              <w:rPr>
                <w:rFonts w:ascii="Times New Roman"/>
                <w:b w:val="false"/>
                <w:i w:val="false"/>
                <w:color w:val="000000"/>
                <w:sz w:val="20"/>
              </w:rPr>
              <w:t>03262043481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03262043479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03262043247</w:t>
            </w:r>
          </w:p>
          <w:p>
            <w:pPr>
              <w:spacing w:after="20"/>
              <w:ind w:left="20"/>
              <w:jc w:val="both"/>
            </w:pPr>
            <w:r>
              <w:rPr>
                <w:rFonts w:ascii="Times New Roman"/>
                <w:b w:val="false"/>
                <w:i w:val="false"/>
                <w:color w:val="000000"/>
                <w:sz w:val="20"/>
              </w:rPr>
              <w:t>
</w:t>
            </w:r>
            <w:r>
              <w:rPr>
                <w:rFonts w:ascii="Times New Roman"/>
                <w:b w:val="false"/>
                <w:i w:val="false"/>
                <w:color w:val="000000"/>
                <w:sz w:val="20"/>
              </w:rPr>
              <w:t>03262403482</w:t>
            </w:r>
          </w:p>
          <w:p>
            <w:pPr>
              <w:spacing w:after="20"/>
              <w:ind w:left="20"/>
              <w:jc w:val="both"/>
            </w:pPr>
            <w:r>
              <w:rPr>
                <w:rFonts w:ascii="Times New Roman"/>
                <w:b w:val="false"/>
                <w:i w:val="false"/>
                <w:color w:val="000000"/>
                <w:sz w:val="20"/>
              </w:rPr>
              <w:t>
03262403245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Кучегенов Турган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530920300264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03262043352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 Узак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461118300118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Сауданбекова Кемелхан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590120400743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Бегимжанов Турлыбек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510209300362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Козбекова Батен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510626400383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Тлеули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430525300915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Исмаилова Марияхан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411101401735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Нартбаев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500402400363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Майлыбаев Туралы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500519301074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320"/>
          <w:p>
            <w:pPr>
              <w:spacing w:after="20"/>
              <w:ind w:left="20"/>
              <w:jc w:val="both"/>
            </w:pPr>
            <w:r>
              <w:rPr>
                <w:rFonts w:ascii="Times New Roman"/>
                <w:b w:val="false"/>
                <w:i w:val="false"/>
                <w:color w:val="000000"/>
                <w:sz w:val="20"/>
              </w:rPr>
              <w:t>
03262043372</w:t>
            </w:r>
          </w:p>
          <w:bookmarkEnd w:id="320"/>
          <w:p>
            <w:pPr>
              <w:spacing w:after="20"/>
              <w:ind w:left="20"/>
              <w:jc w:val="both"/>
            </w:pPr>
            <w:r>
              <w:rPr>
                <w:rFonts w:ascii="Times New Roman"/>
                <w:b w:val="false"/>
                <w:i w:val="false"/>
                <w:color w:val="000000"/>
                <w:sz w:val="20"/>
              </w:rPr>
              <w:t>
03262043373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Талгарбаева Мариякан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470101401431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321"/>
          <w:p>
            <w:pPr>
              <w:spacing w:after="20"/>
              <w:ind w:left="20"/>
              <w:jc w:val="both"/>
            </w:pPr>
            <w:r>
              <w:rPr>
                <w:rFonts w:ascii="Times New Roman"/>
                <w:b w:val="false"/>
                <w:i w:val="false"/>
                <w:color w:val="000000"/>
                <w:sz w:val="20"/>
              </w:rPr>
              <w:t>
03262043263</w:t>
            </w:r>
          </w:p>
          <w:bookmarkEnd w:id="321"/>
          <w:p>
            <w:pPr>
              <w:spacing w:after="20"/>
              <w:ind w:left="20"/>
              <w:jc w:val="both"/>
            </w:pPr>
            <w:r>
              <w:rPr>
                <w:rFonts w:ascii="Times New Roman"/>
                <w:b w:val="false"/>
                <w:i w:val="false"/>
                <w:color w:val="000000"/>
                <w:sz w:val="20"/>
              </w:rPr>
              <w:t>
</w:t>
            </w:r>
            <w:r>
              <w:rPr>
                <w:rFonts w:ascii="Times New Roman"/>
                <w:b w:val="false"/>
                <w:i w:val="false"/>
                <w:color w:val="000000"/>
                <w:sz w:val="20"/>
              </w:rPr>
              <w:t>03262043123</w:t>
            </w:r>
          </w:p>
          <w:p>
            <w:pPr>
              <w:spacing w:after="20"/>
              <w:ind w:left="20"/>
              <w:jc w:val="both"/>
            </w:pPr>
            <w:r>
              <w:rPr>
                <w:rFonts w:ascii="Times New Roman"/>
                <w:b w:val="false"/>
                <w:i w:val="false"/>
                <w:color w:val="000000"/>
                <w:sz w:val="20"/>
              </w:rPr>
              <w:t>
</w:t>
            </w:r>
            <w:r>
              <w:rPr>
                <w:rFonts w:ascii="Times New Roman"/>
                <w:b w:val="false"/>
                <w:i w:val="false"/>
                <w:color w:val="000000"/>
                <w:sz w:val="20"/>
              </w:rPr>
              <w:t>03262403240</w:t>
            </w:r>
          </w:p>
          <w:p>
            <w:pPr>
              <w:spacing w:after="20"/>
              <w:ind w:left="20"/>
              <w:jc w:val="both"/>
            </w:pPr>
            <w:r>
              <w:rPr>
                <w:rFonts w:ascii="Times New Roman"/>
                <w:b w:val="false"/>
                <w:i w:val="false"/>
                <w:color w:val="000000"/>
                <w:sz w:val="20"/>
              </w:rPr>
              <w:t>
</w:t>
            </w:r>
            <w:r>
              <w:rPr>
                <w:rFonts w:ascii="Times New Roman"/>
                <w:b w:val="false"/>
                <w:i w:val="false"/>
                <w:color w:val="000000"/>
                <w:sz w:val="20"/>
              </w:rPr>
              <w:t>03262403001</w:t>
            </w:r>
          </w:p>
          <w:p>
            <w:pPr>
              <w:spacing w:after="20"/>
              <w:ind w:left="20"/>
              <w:jc w:val="both"/>
            </w:pPr>
            <w:r>
              <w:rPr>
                <w:rFonts w:ascii="Times New Roman"/>
                <w:b w:val="false"/>
                <w:i w:val="false"/>
                <w:color w:val="000000"/>
                <w:sz w:val="20"/>
              </w:rPr>
              <w:t>
03262403264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630921301452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Елтаев Турлыбек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691101302086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322"/>
          <w:p>
            <w:pPr>
              <w:spacing w:after="20"/>
              <w:ind w:left="20"/>
              <w:jc w:val="both"/>
            </w:pPr>
            <w:r>
              <w:rPr>
                <w:rFonts w:ascii="Times New Roman"/>
                <w:b w:val="false"/>
                <w:i w:val="false"/>
                <w:color w:val="000000"/>
                <w:sz w:val="20"/>
              </w:rPr>
              <w:t>
03262043411</w:t>
            </w:r>
          </w:p>
          <w:bookmarkEnd w:id="322"/>
          <w:p>
            <w:pPr>
              <w:spacing w:after="20"/>
              <w:ind w:left="20"/>
              <w:jc w:val="both"/>
            </w:pPr>
            <w:r>
              <w:rPr>
                <w:rFonts w:ascii="Times New Roman"/>
                <w:b w:val="false"/>
                <w:i w:val="false"/>
                <w:color w:val="000000"/>
                <w:sz w:val="20"/>
              </w:rPr>
              <w:t>
03262043271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Садыбеков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750911302074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323"/>
          <w:p>
            <w:pPr>
              <w:spacing w:after="20"/>
              <w:ind w:left="20"/>
              <w:jc w:val="both"/>
            </w:pPr>
            <w:r>
              <w:rPr>
                <w:rFonts w:ascii="Times New Roman"/>
                <w:b w:val="false"/>
                <w:i w:val="false"/>
                <w:color w:val="000000"/>
                <w:sz w:val="20"/>
              </w:rPr>
              <w:t>
03262043024</w:t>
            </w:r>
          </w:p>
          <w:bookmarkEnd w:id="323"/>
          <w:p>
            <w:pPr>
              <w:spacing w:after="20"/>
              <w:ind w:left="20"/>
              <w:jc w:val="both"/>
            </w:pPr>
            <w:r>
              <w:rPr>
                <w:rFonts w:ascii="Times New Roman"/>
                <w:b w:val="false"/>
                <w:i w:val="false"/>
                <w:color w:val="000000"/>
                <w:sz w:val="20"/>
              </w:rPr>
              <w:t>
03262043023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Нурымов Жайык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750629300729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324"/>
          <w:p>
            <w:pPr>
              <w:spacing w:after="20"/>
              <w:ind w:left="20"/>
              <w:jc w:val="both"/>
            </w:pPr>
            <w:r>
              <w:rPr>
                <w:rFonts w:ascii="Times New Roman"/>
                <w:b w:val="false"/>
                <w:i w:val="false"/>
                <w:color w:val="000000"/>
                <w:sz w:val="20"/>
              </w:rPr>
              <w:t>
03262043036</w:t>
            </w:r>
          </w:p>
          <w:bookmarkEnd w:id="324"/>
          <w:p>
            <w:pPr>
              <w:spacing w:after="20"/>
              <w:ind w:left="20"/>
              <w:jc w:val="both"/>
            </w:pPr>
            <w:r>
              <w:rPr>
                <w:rFonts w:ascii="Times New Roman"/>
                <w:b w:val="false"/>
                <w:i w:val="false"/>
                <w:color w:val="000000"/>
                <w:sz w:val="20"/>
              </w:rPr>
              <w:t>
03262043035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Сүйеубек Оразкул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950217400638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Атабаев Турарбек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580720302238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Аянбеков Айткожа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370103300674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611015302533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Кулшашаров Ануар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540720300096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Тайтееева Бисакан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520505403252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740801302341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Ахметкалиева Рустем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840222300698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Микеев Жумагали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580719301234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325"/>
          <w:p>
            <w:pPr>
              <w:spacing w:after="20"/>
              <w:ind w:left="20"/>
              <w:jc w:val="both"/>
            </w:pPr>
            <w:r>
              <w:rPr>
                <w:rFonts w:ascii="Times New Roman"/>
                <w:b w:val="false"/>
                <w:i w:val="false"/>
                <w:color w:val="000000"/>
                <w:sz w:val="20"/>
              </w:rPr>
              <w:t>
03262043061</w:t>
            </w:r>
          </w:p>
          <w:bookmarkEnd w:id="325"/>
          <w:p>
            <w:pPr>
              <w:spacing w:after="20"/>
              <w:ind w:left="20"/>
              <w:jc w:val="both"/>
            </w:pPr>
            <w:r>
              <w:rPr>
                <w:rFonts w:ascii="Times New Roman"/>
                <w:b w:val="false"/>
                <w:i w:val="false"/>
                <w:color w:val="000000"/>
                <w:sz w:val="20"/>
              </w:rPr>
              <w:t>
03262043234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Оразбаи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800406300331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Тургымбеков Камбар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690911300317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326"/>
          <w:p>
            <w:pPr>
              <w:spacing w:after="20"/>
              <w:ind w:left="20"/>
              <w:jc w:val="both"/>
            </w:pPr>
            <w:r>
              <w:rPr>
                <w:rFonts w:ascii="Times New Roman"/>
                <w:b w:val="false"/>
                <w:i w:val="false"/>
                <w:color w:val="000000"/>
                <w:sz w:val="20"/>
              </w:rPr>
              <w:t>
03262043326</w:t>
            </w:r>
          </w:p>
          <w:bookmarkEnd w:id="326"/>
          <w:p>
            <w:pPr>
              <w:spacing w:after="20"/>
              <w:ind w:left="20"/>
              <w:jc w:val="both"/>
            </w:pPr>
            <w:r>
              <w:rPr>
                <w:rFonts w:ascii="Times New Roman"/>
                <w:b w:val="false"/>
                <w:i w:val="false"/>
                <w:color w:val="000000"/>
                <w:sz w:val="20"/>
              </w:rPr>
              <w:t>
03262043375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 Жумагул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530410300881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327"/>
          <w:p>
            <w:pPr>
              <w:spacing w:after="20"/>
              <w:ind w:left="20"/>
              <w:jc w:val="both"/>
            </w:pPr>
            <w:r>
              <w:rPr>
                <w:rFonts w:ascii="Times New Roman"/>
                <w:b w:val="false"/>
                <w:i w:val="false"/>
                <w:color w:val="000000"/>
                <w:sz w:val="20"/>
              </w:rPr>
              <w:t>
03262043340</w:t>
            </w:r>
          </w:p>
          <w:bookmarkEnd w:id="327"/>
          <w:p>
            <w:pPr>
              <w:spacing w:after="20"/>
              <w:ind w:left="20"/>
              <w:jc w:val="both"/>
            </w:pPr>
            <w:r>
              <w:rPr>
                <w:rFonts w:ascii="Times New Roman"/>
                <w:b w:val="false"/>
                <w:i w:val="false"/>
                <w:color w:val="000000"/>
                <w:sz w:val="20"/>
              </w:rPr>
              <w:t>
03262043341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Кожаханова Миархан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580410400400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328"/>
          <w:p>
            <w:pPr>
              <w:spacing w:after="20"/>
              <w:ind w:left="20"/>
              <w:jc w:val="both"/>
            </w:pPr>
            <w:r>
              <w:rPr>
                <w:rFonts w:ascii="Times New Roman"/>
                <w:b w:val="false"/>
                <w:i w:val="false"/>
                <w:color w:val="000000"/>
                <w:sz w:val="20"/>
              </w:rPr>
              <w:t>
03262043492</w:t>
            </w:r>
          </w:p>
          <w:bookmarkEnd w:id="328"/>
          <w:p>
            <w:pPr>
              <w:spacing w:after="20"/>
              <w:ind w:left="20"/>
              <w:jc w:val="both"/>
            </w:pPr>
            <w:r>
              <w:rPr>
                <w:rFonts w:ascii="Times New Roman"/>
                <w:b w:val="false"/>
                <w:i w:val="false"/>
                <w:color w:val="000000"/>
                <w:sz w:val="20"/>
              </w:rPr>
              <w:t>
03262043493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Раимбеков Адай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641108300518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Илимжанов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620603301253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329"/>
          <w:p>
            <w:pPr>
              <w:spacing w:after="20"/>
              <w:ind w:left="20"/>
              <w:jc w:val="both"/>
            </w:pPr>
            <w:r>
              <w:rPr>
                <w:rFonts w:ascii="Times New Roman"/>
                <w:b w:val="false"/>
                <w:i w:val="false"/>
                <w:color w:val="000000"/>
                <w:sz w:val="20"/>
              </w:rPr>
              <w:t>
03262043464</w:t>
            </w:r>
          </w:p>
          <w:bookmarkEnd w:id="329"/>
          <w:p>
            <w:pPr>
              <w:spacing w:after="20"/>
              <w:ind w:left="20"/>
              <w:jc w:val="both"/>
            </w:pPr>
            <w:r>
              <w:rPr>
                <w:rFonts w:ascii="Times New Roman"/>
                <w:b w:val="false"/>
                <w:i w:val="false"/>
                <w:color w:val="000000"/>
                <w:sz w:val="20"/>
              </w:rPr>
              <w:t>
03262403277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Адилова Айнурам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580228402478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Шалимбаева Куляш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390221400324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Кулиша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550101450421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0326043406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Тургымбекова Гулсара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560806400797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03262040444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700818301597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Сыралиев Токтарбай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580513301459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2426043567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Курманиязова Кенескуль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620915403371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Жанысов Раушан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430927402585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Суранчиев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661212300286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 Жалгас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800105303825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330"/>
          <w:p>
            <w:pPr>
              <w:spacing w:after="20"/>
              <w:ind w:left="20"/>
              <w:jc w:val="both"/>
            </w:pPr>
            <w:r>
              <w:rPr>
                <w:rFonts w:ascii="Times New Roman"/>
                <w:b w:val="false"/>
                <w:i w:val="false"/>
                <w:color w:val="000000"/>
                <w:sz w:val="20"/>
              </w:rPr>
              <w:t>
03262043536</w:t>
            </w:r>
          </w:p>
          <w:bookmarkEnd w:id="330"/>
          <w:p>
            <w:pPr>
              <w:spacing w:after="20"/>
              <w:ind w:left="20"/>
              <w:jc w:val="both"/>
            </w:pPr>
            <w:r>
              <w:rPr>
                <w:rFonts w:ascii="Times New Roman"/>
                <w:b w:val="false"/>
                <w:i w:val="false"/>
                <w:color w:val="000000"/>
                <w:sz w:val="20"/>
              </w:rPr>
              <w:t>
03262043535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Саурыкова 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740210400408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331"/>
          <w:p>
            <w:pPr>
              <w:spacing w:after="20"/>
              <w:ind w:left="20"/>
              <w:jc w:val="both"/>
            </w:pPr>
            <w:r>
              <w:rPr>
                <w:rFonts w:ascii="Times New Roman"/>
                <w:b w:val="false"/>
                <w:i w:val="false"/>
                <w:color w:val="000000"/>
                <w:sz w:val="20"/>
              </w:rPr>
              <w:t>
03262043529</w:t>
            </w:r>
          </w:p>
          <w:bookmarkEnd w:id="331"/>
          <w:p>
            <w:pPr>
              <w:spacing w:after="20"/>
              <w:ind w:left="20"/>
              <w:jc w:val="both"/>
            </w:pPr>
            <w:r>
              <w:rPr>
                <w:rFonts w:ascii="Times New Roman"/>
                <w:b w:val="false"/>
                <w:i w:val="false"/>
                <w:color w:val="000000"/>
                <w:sz w:val="20"/>
              </w:rPr>
              <w:t>
</w:t>
            </w:r>
            <w:r>
              <w:rPr>
                <w:rFonts w:ascii="Times New Roman"/>
                <w:b w:val="false"/>
                <w:i w:val="false"/>
                <w:color w:val="000000"/>
                <w:sz w:val="20"/>
              </w:rPr>
              <w:t>03262043611</w:t>
            </w:r>
          </w:p>
          <w:p>
            <w:pPr>
              <w:spacing w:after="20"/>
              <w:ind w:left="20"/>
              <w:jc w:val="both"/>
            </w:pPr>
            <w:r>
              <w:rPr>
                <w:rFonts w:ascii="Times New Roman"/>
                <w:b w:val="false"/>
                <w:i w:val="false"/>
                <w:color w:val="000000"/>
                <w:sz w:val="20"/>
              </w:rPr>
              <w:t>
03262403528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Нурымов Оркен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760212302728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332"/>
          <w:p>
            <w:pPr>
              <w:spacing w:after="20"/>
              <w:ind w:left="20"/>
              <w:jc w:val="both"/>
            </w:pPr>
            <w:r>
              <w:rPr>
                <w:rFonts w:ascii="Times New Roman"/>
                <w:b w:val="false"/>
                <w:i w:val="false"/>
                <w:color w:val="000000"/>
                <w:sz w:val="20"/>
              </w:rPr>
              <w:t>
03262043555</w:t>
            </w:r>
          </w:p>
          <w:bookmarkEnd w:id="332"/>
          <w:p>
            <w:pPr>
              <w:spacing w:after="20"/>
              <w:ind w:left="20"/>
              <w:jc w:val="both"/>
            </w:pPr>
            <w:r>
              <w:rPr>
                <w:rFonts w:ascii="Times New Roman"/>
                <w:b w:val="false"/>
                <w:i w:val="false"/>
                <w:color w:val="000000"/>
                <w:sz w:val="20"/>
              </w:rPr>
              <w:t>
</w:t>
            </w:r>
            <w:r>
              <w:rPr>
                <w:rFonts w:ascii="Times New Roman"/>
                <w:b w:val="false"/>
                <w:i w:val="false"/>
                <w:color w:val="000000"/>
                <w:sz w:val="20"/>
              </w:rPr>
              <w:t>03262043391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03262043031</w:t>
            </w:r>
          </w:p>
          <w:p>
            <w:pPr>
              <w:spacing w:after="20"/>
              <w:ind w:left="20"/>
              <w:jc w:val="both"/>
            </w:pPr>
            <w:r>
              <w:rPr>
                <w:rFonts w:ascii="Times New Roman"/>
                <w:b w:val="false"/>
                <w:i w:val="false"/>
                <w:color w:val="000000"/>
                <w:sz w:val="20"/>
              </w:rPr>
              <w:t>
</w:t>
            </w:r>
            <w:r>
              <w:rPr>
                <w:rFonts w:ascii="Times New Roman"/>
                <w:b w:val="false"/>
                <w:i w:val="false"/>
                <w:color w:val="000000"/>
                <w:sz w:val="20"/>
              </w:rPr>
              <w:t>03262204021</w:t>
            </w:r>
          </w:p>
          <w:p>
            <w:pPr>
              <w:spacing w:after="20"/>
              <w:ind w:left="20"/>
              <w:jc w:val="both"/>
            </w:pPr>
            <w:r>
              <w:rPr>
                <w:rFonts w:ascii="Times New Roman"/>
                <w:b w:val="false"/>
                <w:i w:val="false"/>
                <w:color w:val="000000"/>
                <w:sz w:val="20"/>
              </w:rPr>
              <w:t>
03262204030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760115302465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Бекболатов Сатыпалды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500616300648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333"/>
          <w:p>
            <w:pPr>
              <w:spacing w:after="20"/>
              <w:ind w:left="20"/>
              <w:jc w:val="both"/>
            </w:pPr>
            <w:r>
              <w:rPr>
                <w:rFonts w:ascii="Times New Roman"/>
                <w:b w:val="false"/>
                <w:i w:val="false"/>
                <w:color w:val="000000"/>
                <w:sz w:val="20"/>
              </w:rPr>
              <w:t>
03262043231</w:t>
            </w:r>
          </w:p>
          <w:bookmarkEnd w:id="333"/>
          <w:p>
            <w:pPr>
              <w:spacing w:after="20"/>
              <w:ind w:left="20"/>
              <w:jc w:val="both"/>
            </w:pPr>
            <w:r>
              <w:rPr>
                <w:rFonts w:ascii="Times New Roman"/>
                <w:b w:val="false"/>
                <w:i w:val="false"/>
                <w:color w:val="000000"/>
                <w:sz w:val="20"/>
              </w:rPr>
              <w:t>
03262043232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Жунисбекова Гулшат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840607401673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334"/>
          <w:p>
            <w:pPr>
              <w:spacing w:after="20"/>
              <w:ind w:left="20"/>
              <w:jc w:val="both"/>
            </w:pPr>
            <w:r>
              <w:rPr>
                <w:rFonts w:ascii="Times New Roman"/>
                <w:b w:val="false"/>
                <w:i w:val="false"/>
                <w:color w:val="000000"/>
                <w:sz w:val="20"/>
              </w:rPr>
              <w:t>
03262043056</w:t>
            </w:r>
          </w:p>
          <w:bookmarkEnd w:id="334"/>
          <w:p>
            <w:pPr>
              <w:spacing w:after="20"/>
              <w:ind w:left="20"/>
              <w:jc w:val="both"/>
            </w:pPr>
            <w:r>
              <w:rPr>
                <w:rFonts w:ascii="Times New Roman"/>
                <w:b w:val="false"/>
                <w:i w:val="false"/>
                <w:color w:val="000000"/>
                <w:sz w:val="20"/>
              </w:rPr>
              <w:t>
03262043057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600708300202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Мирзаев 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690905401244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Суюнов Нурмагамбет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480704300779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Джанаева Раушан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810118401977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Дюсенова Галя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491217401314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Ушкеева Альфия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770914402668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335"/>
          <w:p>
            <w:pPr>
              <w:spacing w:after="20"/>
              <w:ind w:left="20"/>
              <w:jc w:val="both"/>
            </w:pPr>
            <w:r>
              <w:rPr>
                <w:rFonts w:ascii="Times New Roman"/>
                <w:b w:val="false"/>
                <w:i w:val="false"/>
                <w:color w:val="000000"/>
                <w:sz w:val="20"/>
              </w:rPr>
              <w:t>
03262043439</w:t>
            </w:r>
          </w:p>
          <w:bookmarkEnd w:id="335"/>
          <w:p>
            <w:pPr>
              <w:spacing w:after="20"/>
              <w:ind w:left="20"/>
              <w:jc w:val="both"/>
            </w:pPr>
            <w:r>
              <w:rPr>
                <w:rFonts w:ascii="Times New Roman"/>
                <w:b w:val="false"/>
                <w:i w:val="false"/>
                <w:color w:val="000000"/>
                <w:sz w:val="20"/>
              </w:rPr>
              <w:t>
03262043438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Куттымбетов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701024302234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Бектасова Нуржамал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460308400937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Аманьаева Ултуар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570424400079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Салимбаева Меруерт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780717401559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Баккайша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490505403373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810320300356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"Даулетбек"шк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800715399083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Сабанчиев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570527301000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Аялиев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650301300754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Абдулаев Калмурат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690509304130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Жаналык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560310300665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Абдыманап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620110301263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Кокымбеков Мукажан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730902301965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03262043050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Гизатулин Румия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591024400010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Жазылбекова Магия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540216400072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Кошкинова Мэлс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400501401281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Осекбаев Нурланбек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651021301901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Оспанбеков Толегит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581119300366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670118302086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336"/>
          <w:p>
            <w:pPr>
              <w:spacing w:after="20"/>
              <w:ind w:left="20"/>
              <w:jc w:val="both"/>
            </w:pPr>
            <w:r>
              <w:rPr>
                <w:rFonts w:ascii="Times New Roman"/>
                <w:b w:val="false"/>
                <w:i w:val="false"/>
                <w:color w:val="000000"/>
                <w:sz w:val="20"/>
              </w:rPr>
              <w:t>
03262043142</w:t>
            </w:r>
          </w:p>
          <w:bookmarkEnd w:id="336"/>
          <w:p>
            <w:pPr>
              <w:spacing w:after="20"/>
              <w:ind w:left="20"/>
              <w:jc w:val="both"/>
            </w:pPr>
            <w:r>
              <w:rPr>
                <w:rFonts w:ascii="Times New Roman"/>
                <w:b w:val="false"/>
                <w:i w:val="false"/>
                <w:color w:val="000000"/>
                <w:sz w:val="20"/>
              </w:rPr>
              <w:t>
</w:t>
            </w:r>
            <w:r>
              <w:rPr>
                <w:rFonts w:ascii="Times New Roman"/>
                <w:b w:val="false"/>
                <w:i w:val="false"/>
                <w:color w:val="000000"/>
                <w:sz w:val="20"/>
              </w:rPr>
              <w:t>03262043141</w:t>
            </w:r>
          </w:p>
          <w:p>
            <w:pPr>
              <w:spacing w:after="20"/>
              <w:ind w:left="20"/>
              <w:jc w:val="both"/>
            </w:pPr>
            <w:r>
              <w:rPr>
                <w:rFonts w:ascii="Times New Roman"/>
                <w:b w:val="false"/>
                <w:i w:val="false"/>
                <w:color w:val="000000"/>
                <w:sz w:val="20"/>
              </w:rPr>
              <w:t>
03262032202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Сауранбаев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731218300029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Таиталиев Жумагали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690924302369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Турдыгулов Куандык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740625301991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Нуптекеев Нурман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801213300414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Абдижапар Ынтымак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400610400264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Нуршеков Манап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490601303160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Байгозова Нурлыхан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490419401303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Сагиев Турсын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811011301842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 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910126301172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Жантугелов Галым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590528300180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Арыстанбаев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650327301714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640218302173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670118302086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24262043058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Кушбаева Толкын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701027402366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Султанай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520310300310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Бегасылова Енлик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890407400489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337"/>
          <w:p>
            <w:pPr>
              <w:spacing w:after="20"/>
              <w:ind w:left="20"/>
              <w:jc w:val="both"/>
            </w:pPr>
            <w:r>
              <w:rPr>
                <w:rFonts w:ascii="Times New Roman"/>
                <w:b w:val="false"/>
                <w:i w:val="false"/>
                <w:color w:val="000000"/>
                <w:sz w:val="20"/>
              </w:rPr>
              <w:t>
03262040383</w:t>
            </w:r>
          </w:p>
          <w:bookmarkEnd w:id="337"/>
          <w:p>
            <w:pPr>
              <w:spacing w:after="20"/>
              <w:ind w:left="20"/>
              <w:jc w:val="both"/>
            </w:pPr>
            <w:r>
              <w:rPr>
                <w:rFonts w:ascii="Times New Roman"/>
                <w:b w:val="false"/>
                <w:i w:val="false"/>
                <w:color w:val="000000"/>
                <w:sz w:val="20"/>
              </w:rPr>
              <w:t>
</w:t>
            </w:r>
            <w:r>
              <w:rPr>
                <w:rFonts w:ascii="Times New Roman"/>
                <w:b w:val="false"/>
                <w:i w:val="false"/>
                <w:color w:val="000000"/>
                <w:sz w:val="20"/>
              </w:rPr>
              <w:t>03262040592</w:t>
            </w:r>
          </w:p>
          <w:p>
            <w:pPr>
              <w:spacing w:after="20"/>
              <w:ind w:left="20"/>
              <w:jc w:val="both"/>
            </w:pPr>
            <w:r>
              <w:rPr>
                <w:rFonts w:ascii="Times New Roman"/>
                <w:b w:val="false"/>
                <w:i w:val="false"/>
                <w:color w:val="000000"/>
                <w:sz w:val="20"/>
              </w:rPr>
              <w:t>
03262040121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Абельбеков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660708300519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Молдакулов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750211300280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Кокумбеков Мухаметжан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700928301763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03262043033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Велахун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490806300041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24262026410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Бугыбаев Нурслан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760111301386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Кучуков Гульяш Жомартовна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700504400825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Мырзагали Даулетбекович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6305013013591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Келдыбеков Ермек 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621020300704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Куаныш Молдашович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720924300638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КАпас Ермек Қапасұлы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9512263006431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Қуаныш Төленді-канатұлы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881031301110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СМәділ Әмір Сәбитұлы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950720301822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Ерлан Еркебаевич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780117301075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Досабаев Торехан Имангалиевич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661010302703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Мусабаев Самат Берлинович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830306300303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Салимбаева Меруерт Капасовна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780717401559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Келдыбеков Ермек 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621020300704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Бакыт Адилгазиевич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64908301939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Кулиша Ахметкалиевна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550101450421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Бегимбеков Нуржан Калижанович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771031300113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Айдар Жанабаевич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680214300201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Айдар Жанабаевич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680214300201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24262040348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Досмуханбетов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480308301853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24262014018 24262014039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Таукебаева Айгул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760324402735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24262012020 03262012021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Алимбеков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460603300072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24262012001 03262012002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Досабаев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530315303236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24262014074 24262015013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Итболаев Мукажан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600605301885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Итболаев Мырзахмет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740421300677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338"/>
          <w:p>
            <w:pPr>
              <w:spacing w:after="20"/>
              <w:ind w:left="20"/>
              <w:jc w:val="both"/>
            </w:pPr>
            <w:r>
              <w:rPr>
                <w:rFonts w:ascii="Times New Roman"/>
                <w:b w:val="false"/>
                <w:i w:val="false"/>
                <w:color w:val="000000"/>
                <w:sz w:val="20"/>
              </w:rPr>
              <w:t>
03262012036</w:t>
            </w:r>
          </w:p>
          <w:bookmarkEnd w:id="338"/>
          <w:p>
            <w:pPr>
              <w:spacing w:after="20"/>
              <w:ind w:left="20"/>
              <w:jc w:val="both"/>
            </w:pPr>
            <w:r>
              <w:rPr>
                <w:rFonts w:ascii="Times New Roman"/>
                <w:b w:val="false"/>
                <w:i w:val="false"/>
                <w:color w:val="000000"/>
                <w:sz w:val="20"/>
              </w:rPr>
              <w:t>
</w:t>
            </w:r>
            <w:r>
              <w:rPr>
                <w:rFonts w:ascii="Times New Roman"/>
                <w:b w:val="false"/>
                <w:i w:val="false"/>
                <w:color w:val="000000"/>
                <w:sz w:val="20"/>
              </w:rPr>
              <w:t>03262012037</w:t>
            </w:r>
          </w:p>
          <w:p>
            <w:pPr>
              <w:spacing w:after="20"/>
              <w:ind w:left="20"/>
              <w:jc w:val="both"/>
            </w:pPr>
            <w:r>
              <w:rPr>
                <w:rFonts w:ascii="Times New Roman"/>
                <w:b w:val="false"/>
                <w:i w:val="false"/>
                <w:color w:val="000000"/>
                <w:sz w:val="20"/>
              </w:rPr>
              <w:t>
03262014015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Ахимбеков Бейсенгали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700119300466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24262014001 24262015032 24262015031 24262015038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Нурмухаметов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711026302089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24262013002 24262014183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Осекбаев 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200223400427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450122300195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530525301756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470417300142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24262012004 24262012005 24262012016 24262012103 24262012104 24262012105 24262014165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520202300204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24262012030 24262012029 24262014092 24262014107 24262014161 24262014162 24262014163 24262015036 24262015039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751007300303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24262014134 24262014073 24262014022 24262014023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Алишеров Улукман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650109300453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24262012069 24262012070 24262012071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Алексей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6904263019078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24262014002 24262015006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Ертуганов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680223401801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24262015001 24262015008 24262015037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Мустафаева Гульнар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590804400454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Шоткара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720110300197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24262012086 24262012087 24262012088 24262012091 24262012116 24262012117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Отыншиев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460328300701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Турмухамедова Нуриман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490308400358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24262012024 24262012025 24262014061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КеримбаевТоктасын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380516400148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Молдакулов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750829300151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Кахарман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741201302739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Несипбеков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340101301146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24262015007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Ахмирзаев Еркин Мухамедиевич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580804300109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24262014053 24262014054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760215301847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Жанбырбаева Асимхан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681101400424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24262014044 24262014148 24262013001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Кулгайша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410308405384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339"/>
          <w:p>
            <w:pPr>
              <w:spacing w:after="20"/>
              <w:ind w:left="20"/>
              <w:jc w:val="both"/>
            </w:pPr>
            <w:r>
              <w:rPr>
                <w:rFonts w:ascii="Times New Roman"/>
                <w:b w:val="false"/>
                <w:i w:val="false"/>
                <w:color w:val="000000"/>
                <w:sz w:val="20"/>
              </w:rPr>
              <w:t>
03262012100</w:t>
            </w:r>
          </w:p>
          <w:bookmarkEnd w:id="339"/>
          <w:p>
            <w:pPr>
              <w:spacing w:after="20"/>
              <w:ind w:left="20"/>
              <w:jc w:val="both"/>
            </w:pPr>
            <w:r>
              <w:rPr>
                <w:rFonts w:ascii="Times New Roman"/>
                <w:b w:val="false"/>
                <w:i w:val="false"/>
                <w:color w:val="000000"/>
                <w:sz w:val="20"/>
              </w:rPr>
              <w:t>
</w:t>
            </w:r>
            <w:r>
              <w:rPr>
                <w:rFonts w:ascii="Times New Roman"/>
                <w:b w:val="false"/>
                <w:i w:val="false"/>
                <w:color w:val="000000"/>
                <w:sz w:val="20"/>
              </w:rPr>
              <w:t>03262014050</w:t>
            </w:r>
          </w:p>
          <w:p>
            <w:pPr>
              <w:spacing w:after="20"/>
              <w:ind w:left="20"/>
              <w:jc w:val="both"/>
            </w:pPr>
            <w:r>
              <w:rPr>
                <w:rFonts w:ascii="Times New Roman"/>
                <w:b w:val="false"/>
                <w:i w:val="false"/>
                <w:color w:val="000000"/>
                <w:sz w:val="20"/>
              </w:rPr>
              <w:t>
03262014051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Адильбекова Аимхан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570917400247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03262012122 03262012052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340210300190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03262012120 03262012138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 Канагат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750502301627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24262015027 24262015029 24262015030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750408302337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Тулендиев Чари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400105402815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03262012047 03262012048 03262012049 03262012031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600426301822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03262012019 03262012080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Акбасова Бакытгул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690302401880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Бердаулетов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611209302181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Джексенбиев Искак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580612302131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Гулден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880326303049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Далабаев Ерболат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710625302062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Асимжан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630122300321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Кожаков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400101319261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Нусипхан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650412301974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Жаңабаев Әлихан Рамазанұлы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980426300267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Тойлыбаев Ербосын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720316300018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Молдамырза Абзал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30919501012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Шауменов Дархан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881003302740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650315302463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Жаутикова Айгуль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710725402260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Курманбаева Кулай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601104401919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Каптагаев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750524302724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Бекибаева Халима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770312400953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Баккайша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490505403373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24262014187 24262014112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Нурбек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350915301679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24262014097 24262014063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МаткаримовА Гулфия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690128401825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710325300461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03262012007 03262012082 03262012008 03262012073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Кулжамаш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600208401665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Гизатуллина Найл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930129300035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Гизатуллина Галия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930129300035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Токтасынова Мадина Мыктыбекқызы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940724400583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Ракымг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640512301827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Мереке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761108300720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620812301061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24262012072 24262015005 24262015010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Жакибаева Дарига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750115402360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24262014149 24262014111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Меделхан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810209302051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Серік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831204301627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24262012108 24262012109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Касымжанов 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761215300821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24262012106 24262012107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Сералиев Кенесбек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420501300109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Даурен Нурдаулетович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800925302954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24262015022 24262015043 24262015044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650415301108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841011320052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Махаметова Мунура Тургановна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550228402703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24262014140 24262014141 24262014142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Кожаков Маулет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510613300690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Зейндинов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821014300248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Емелов Андрей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630318300189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Казангапов Рауан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870805301153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841001300657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24262015036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83022330217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Аркенов Ернис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921007302722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Әбділғажы Құнапия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650824302131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Зейдинов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821014300248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Джексенбиева Ракила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600903401970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Гулден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880326303049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340"/>
          <w:p>
            <w:pPr>
              <w:spacing w:after="20"/>
              <w:ind w:left="20"/>
              <w:jc w:val="both"/>
            </w:pPr>
            <w:r>
              <w:rPr>
                <w:rFonts w:ascii="Times New Roman"/>
                <w:b w:val="false"/>
                <w:i w:val="false"/>
                <w:color w:val="000000"/>
                <w:sz w:val="20"/>
              </w:rPr>
              <w:t>
24262012161</w:t>
            </w:r>
          </w:p>
          <w:bookmarkEnd w:id="340"/>
          <w:p>
            <w:pPr>
              <w:spacing w:after="20"/>
              <w:ind w:left="20"/>
              <w:jc w:val="both"/>
            </w:pPr>
            <w:r>
              <w:rPr>
                <w:rFonts w:ascii="Times New Roman"/>
                <w:b w:val="false"/>
                <w:i w:val="false"/>
                <w:color w:val="000000"/>
                <w:sz w:val="20"/>
              </w:rPr>
              <w:t>
</w:t>
            </w:r>
            <w:r>
              <w:rPr>
                <w:rFonts w:ascii="Times New Roman"/>
                <w:b w:val="false"/>
                <w:i w:val="false"/>
                <w:color w:val="000000"/>
                <w:sz w:val="20"/>
              </w:rPr>
              <w:t>24262012162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24262012163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24262012164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24262012165</w:t>
            </w:r>
          </w:p>
          <w:p>
            <w:pPr>
              <w:spacing w:after="20"/>
              <w:ind w:left="20"/>
              <w:jc w:val="both"/>
            </w:pPr>
            <w:r>
              <w:rPr>
                <w:rFonts w:ascii="Times New Roman"/>
                <w:b w:val="false"/>
                <w:i w:val="false"/>
                <w:color w:val="000000"/>
                <w:sz w:val="20"/>
              </w:rPr>
              <w:t>
24262012166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 Бекжан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630106302102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Акбасов Жумагазы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660305300916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Маусариева Бакытгул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630710402658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781020301734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470320401447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Ибраймова Агила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640716402028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Шалимбекова Алия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541002401901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Кобенбаев Оралбек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90714301736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Ұлан"Шойкиева Анаркуль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571112400045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"Қуанышбай"Тумабаев 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610404300559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341"/>
          <w:p>
            <w:pPr>
              <w:spacing w:after="20"/>
              <w:ind w:left="20"/>
              <w:jc w:val="both"/>
            </w:pPr>
            <w:r>
              <w:rPr>
                <w:rFonts w:ascii="Times New Roman"/>
                <w:b w:val="false"/>
                <w:i w:val="false"/>
                <w:color w:val="000000"/>
                <w:sz w:val="20"/>
              </w:rPr>
              <w:t>
03262033099</w:t>
            </w:r>
          </w:p>
          <w:bookmarkEnd w:id="341"/>
          <w:p>
            <w:pPr>
              <w:spacing w:after="20"/>
              <w:ind w:left="20"/>
              <w:jc w:val="both"/>
            </w:pPr>
            <w:r>
              <w:rPr>
                <w:rFonts w:ascii="Times New Roman"/>
                <w:b w:val="false"/>
                <w:i w:val="false"/>
                <w:color w:val="000000"/>
                <w:sz w:val="20"/>
              </w:rPr>
              <w:t>
</w:t>
            </w:r>
            <w:r>
              <w:rPr>
                <w:rFonts w:ascii="Times New Roman"/>
                <w:b w:val="false"/>
                <w:i w:val="false"/>
                <w:color w:val="000000"/>
                <w:sz w:val="20"/>
              </w:rPr>
              <w:t>03262033100</w:t>
            </w:r>
          </w:p>
          <w:p>
            <w:pPr>
              <w:spacing w:after="20"/>
              <w:ind w:left="20"/>
              <w:jc w:val="both"/>
            </w:pPr>
            <w:r>
              <w:rPr>
                <w:rFonts w:ascii="Times New Roman"/>
                <w:b w:val="false"/>
                <w:i w:val="false"/>
                <w:color w:val="000000"/>
                <w:sz w:val="20"/>
              </w:rPr>
              <w:t>
03262033098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Карамысов Калибек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630404300463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03262014066 03262014076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Есиркеева Кулжакан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380222400368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24262012026 24262012081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Бейбитова Рая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691205402735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Байгутиева Гулмария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431214400011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342"/>
          <w:p>
            <w:pPr>
              <w:spacing w:after="20"/>
              <w:ind w:left="20"/>
              <w:jc w:val="both"/>
            </w:pPr>
            <w:r>
              <w:rPr>
                <w:rFonts w:ascii="Times New Roman"/>
                <w:b w:val="false"/>
                <w:i w:val="false"/>
                <w:color w:val="000000"/>
                <w:sz w:val="20"/>
              </w:rPr>
              <w:t>
03262012067</w:t>
            </w:r>
          </w:p>
          <w:bookmarkEnd w:id="342"/>
          <w:p>
            <w:pPr>
              <w:spacing w:after="20"/>
              <w:ind w:left="20"/>
              <w:jc w:val="both"/>
            </w:pPr>
            <w:r>
              <w:rPr>
                <w:rFonts w:ascii="Times New Roman"/>
                <w:b w:val="false"/>
                <w:i w:val="false"/>
                <w:color w:val="000000"/>
                <w:sz w:val="20"/>
              </w:rPr>
              <w:t>
</w:t>
            </w:r>
            <w:r>
              <w:rPr>
                <w:rFonts w:ascii="Times New Roman"/>
                <w:b w:val="false"/>
                <w:i w:val="false"/>
                <w:color w:val="000000"/>
                <w:sz w:val="20"/>
              </w:rPr>
              <w:t>03262014058</w:t>
            </w:r>
          </w:p>
          <w:p>
            <w:pPr>
              <w:spacing w:after="20"/>
              <w:ind w:left="20"/>
              <w:jc w:val="both"/>
            </w:pPr>
            <w:r>
              <w:rPr>
                <w:rFonts w:ascii="Times New Roman"/>
                <w:b w:val="false"/>
                <w:i w:val="false"/>
                <w:color w:val="000000"/>
                <w:sz w:val="20"/>
              </w:rPr>
              <w:t>
03262014059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Аблакимов Ертай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610601301370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Кошкинова Мелс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400501401285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24262015015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Абдимолдаев Адил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540220300942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24262012063 24262012064 24262012111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 Абай Сайлаубаевич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730917302509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343"/>
          <w:p>
            <w:pPr>
              <w:spacing w:after="20"/>
              <w:ind w:left="20"/>
              <w:jc w:val="both"/>
            </w:pPr>
            <w:r>
              <w:rPr>
                <w:rFonts w:ascii="Times New Roman"/>
                <w:b w:val="false"/>
                <w:i w:val="false"/>
                <w:color w:val="000000"/>
                <w:sz w:val="20"/>
              </w:rPr>
              <w:t>
03262012056</w:t>
            </w:r>
          </w:p>
          <w:bookmarkEnd w:id="343"/>
          <w:p>
            <w:pPr>
              <w:spacing w:after="20"/>
              <w:ind w:left="20"/>
              <w:jc w:val="both"/>
            </w:pPr>
            <w:r>
              <w:rPr>
                <w:rFonts w:ascii="Times New Roman"/>
                <w:b w:val="false"/>
                <w:i w:val="false"/>
                <w:color w:val="000000"/>
                <w:sz w:val="20"/>
              </w:rPr>
              <w:t>
03262012055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640218302173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03262014090 03262014168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Каиев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620812301061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ОсекбаевНурланбек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651021301950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24262014019 24262014167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Тореханов Акберен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751118302279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Даукен Әділ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870507303090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Сексембаева алуа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810128450088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650216302491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800406300331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344"/>
          <w:p>
            <w:pPr>
              <w:spacing w:after="20"/>
              <w:ind w:left="20"/>
              <w:jc w:val="both"/>
            </w:pPr>
            <w:r>
              <w:rPr>
                <w:rFonts w:ascii="Times New Roman"/>
                <w:b w:val="false"/>
                <w:i w:val="false"/>
                <w:color w:val="000000"/>
                <w:sz w:val="20"/>
              </w:rPr>
              <w:t>
03262015045</w:t>
            </w:r>
          </w:p>
          <w:bookmarkEnd w:id="344"/>
          <w:p>
            <w:pPr>
              <w:spacing w:after="20"/>
              <w:ind w:left="20"/>
              <w:jc w:val="both"/>
            </w:pPr>
            <w:r>
              <w:rPr>
                <w:rFonts w:ascii="Times New Roman"/>
                <w:b w:val="false"/>
                <w:i w:val="false"/>
                <w:color w:val="000000"/>
                <w:sz w:val="20"/>
              </w:rPr>
              <w:t>
</w:t>
            </w:r>
            <w:r>
              <w:rPr>
                <w:rFonts w:ascii="Times New Roman"/>
                <w:b w:val="false"/>
                <w:i w:val="false"/>
                <w:color w:val="000000"/>
                <w:sz w:val="20"/>
              </w:rPr>
              <w:t>03262015046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03262015047</w:t>
            </w:r>
          </w:p>
          <w:p>
            <w:pPr>
              <w:spacing w:after="20"/>
              <w:ind w:left="20"/>
              <w:jc w:val="both"/>
            </w:pPr>
            <w:r>
              <w:rPr>
                <w:rFonts w:ascii="Times New Roman"/>
                <w:b w:val="false"/>
                <w:i w:val="false"/>
                <w:color w:val="000000"/>
                <w:sz w:val="20"/>
              </w:rPr>
              <w:t>
</w:t>
            </w:r>
            <w:r>
              <w:rPr>
                <w:rFonts w:ascii="Times New Roman"/>
                <w:b w:val="false"/>
                <w:i w:val="false"/>
                <w:color w:val="000000"/>
                <w:sz w:val="20"/>
              </w:rPr>
              <w:t>03262015048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03262015048</w:t>
            </w:r>
          </w:p>
          <w:p>
            <w:pPr>
              <w:spacing w:after="20"/>
              <w:ind w:left="20"/>
              <w:jc w:val="both"/>
            </w:pPr>
            <w:r>
              <w:rPr>
                <w:rFonts w:ascii="Times New Roman"/>
                <w:b w:val="false"/>
                <w:i w:val="false"/>
                <w:color w:val="000000"/>
                <w:sz w:val="20"/>
              </w:rPr>
              <w:t>
03262015049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Асхат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841001300657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Рахметалиев Ермек Смагулович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821206301418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Адилбекова Гулбану Нусипбекқызы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10228600143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Улджабаева Чехеркан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520211400428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Даурен Нурсапаевич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850628301990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Молдакулов Берик Нурдаулетович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750211300280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Әбділғажы Құнапия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650824302131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Нурбол Балабекович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661023300847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Кудияров Досхан Берікұлы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20115500369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24262014111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Торибаев Алмас Базылович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83012032061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24262012176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Насырбекова Ултуган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611216402057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Толынбеков Нурбакыт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620102301745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345"/>
          <w:p>
            <w:pPr>
              <w:spacing w:after="20"/>
              <w:ind w:left="20"/>
              <w:jc w:val="both"/>
            </w:pPr>
            <w:r>
              <w:rPr>
                <w:rFonts w:ascii="Times New Roman"/>
                <w:b w:val="false"/>
                <w:i w:val="false"/>
                <w:color w:val="000000"/>
                <w:sz w:val="20"/>
              </w:rPr>
              <w:t>
24-262-091-532</w:t>
            </w:r>
          </w:p>
          <w:bookmarkEnd w:id="345"/>
          <w:p>
            <w:pPr>
              <w:spacing w:after="20"/>
              <w:ind w:left="20"/>
              <w:jc w:val="both"/>
            </w:pPr>
            <w:r>
              <w:rPr>
                <w:rFonts w:ascii="Times New Roman"/>
                <w:b w:val="false"/>
                <w:i w:val="false"/>
                <w:color w:val="000000"/>
                <w:sz w:val="20"/>
              </w:rPr>
              <w:t>
24-262-091-483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720902302169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346"/>
          <w:p>
            <w:pPr>
              <w:spacing w:after="20"/>
              <w:ind w:left="20"/>
              <w:jc w:val="both"/>
            </w:pPr>
            <w:r>
              <w:rPr>
                <w:rFonts w:ascii="Times New Roman"/>
                <w:b w:val="false"/>
                <w:i w:val="false"/>
                <w:color w:val="000000"/>
                <w:sz w:val="20"/>
              </w:rPr>
              <w:t>
24-262-091-320</w:t>
            </w:r>
          </w:p>
          <w:bookmarkEnd w:id="346"/>
          <w:p>
            <w:pPr>
              <w:spacing w:after="20"/>
              <w:ind w:left="20"/>
              <w:jc w:val="both"/>
            </w:pPr>
            <w:r>
              <w:rPr>
                <w:rFonts w:ascii="Times New Roman"/>
                <w:b w:val="false"/>
                <w:i w:val="false"/>
                <w:color w:val="000000"/>
                <w:sz w:val="20"/>
              </w:rPr>
              <w:t>
24-262-091-319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Батыркулов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680215300415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347"/>
          <w:p>
            <w:pPr>
              <w:spacing w:after="20"/>
              <w:ind w:left="20"/>
              <w:jc w:val="both"/>
            </w:pPr>
            <w:r>
              <w:rPr>
                <w:rFonts w:ascii="Times New Roman"/>
                <w:b w:val="false"/>
                <w:i w:val="false"/>
                <w:color w:val="000000"/>
                <w:sz w:val="20"/>
              </w:rPr>
              <w:t>
24-262-091-009</w:t>
            </w:r>
          </w:p>
          <w:bookmarkEnd w:id="347"/>
          <w:p>
            <w:pPr>
              <w:spacing w:after="20"/>
              <w:ind w:left="20"/>
              <w:jc w:val="both"/>
            </w:pPr>
            <w:r>
              <w:rPr>
                <w:rFonts w:ascii="Times New Roman"/>
                <w:b w:val="false"/>
                <w:i w:val="false"/>
                <w:color w:val="000000"/>
                <w:sz w:val="20"/>
              </w:rPr>
              <w:t>
</w:t>
            </w:r>
            <w:r>
              <w:rPr>
                <w:rFonts w:ascii="Times New Roman"/>
                <w:b w:val="false"/>
                <w:i w:val="false"/>
                <w:color w:val="000000"/>
                <w:sz w:val="20"/>
              </w:rPr>
              <w:t>24-262-091-481</w:t>
            </w:r>
          </w:p>
          <w:p>
            <w:pPr>
              <w:spacing w:after="20"/>
              <w:ind w:left="20"/>
              <w:jc w:val="both"/>
            </w:pPr>
            <w:r>
              <w:rPr>
                <w:rFonts w:ascii="Times New Roman"/>
                <w:b w:val="false"/>
                <w:i w:val="false"/>
                <w:color w:val="000000"/>
                <w:sz w:val="20"/>
              </w:rPr>
              <w:t>
24-262-091-594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700120300712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348"/>
          <w:p>
            <w:pPr>
              <w:spacing w:after="20"/>
              <w:ind w:left="20"/>
              <w:jc w:val="both"/>
            </w:pPr>
            <w:r>
              <w:rPr>
                <w:rFonts w:ascii="Times New Roman"/>
                <w:b w:val="false"/>
                <w:i w:val="false"/>
                <w:color w:val="000000"/>
                <w:sz w:val="20"/>
              </w:rPr>
              <w:t>
24-262-091-063</w:t>
            </w:r>
          </w:p>
          <w:bookmarkEnd w:id="348"/>
          <w:p>
            <w:pPr>
              <w:spacing w:after="20"/>
              <w:ind w:left="20"/>
              <w:jc w:val="both"/>
            </w:pPr>
            <w:r>
              <w:rPr>
                <w:rFonts w:ascii="Times New Roman"/>
                <w:b w:val="false"/>
                <w:i w:val="false"/>
                <w:color w:val="000000"/>
                <w:sz w:val="20"/>
              </w:rPr>
              <w:t>
</w:t>
            </w:r>
            <w:r>
              <w:rPr>
                <w:rFonts w:ascii="Times New Roman"/>
                <w:b w:val="false"/>
                <w:i w:val="false"/>
                <w:color w:val="000000"/>
                <w:sz w:val="20"/>
              </w:rPr>
              <w:t>24-262-091-090</w:t>
            </w:r>
          </w:p>
          <w:p>
            <w:pPr>
              <w:spacing w:after="20"/>
              <w:ind w:left="20"/>
              <w:jc w:val="both"/>
            </w:pPr>
            <w:r>
              <w:rPr>
                <w:rFonts w:ascii="Times New Roman"/>
                <w:b w:val="false"/>
                <w:i w:val="false"/>
                <w:color w:val="000000"/>
                <w:sz w:val="20"/>
              </w:rPr>
              <w:t>
24-262-091-704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Сакиев Мухитжан Абдулакимович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400101407908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Алжанбеков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610416301939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Ермухамел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550912300507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349"/>
          <w:p>
            <w:pPr>
              <w:spacing w:after="20"/>
              <w:ind w:left="20"/>
              <w:jc w:val="both"/>
            </w:pPr>
            <w:r>
              <w:rPr>
                <w:rFonts w:ascii="Times New Roman"/>
                <w:b w:val="false"/>
                <w:i w:val="false"/>
                <w:color w:val="000000"/>
                <w:sz w:val="20"/>
              </w:rPr>
              <w:t>
24-262-091-059</w:t>
            </w:r>
          </w:p>
          <w:bookmarkEnd w:id="349"/>
          <w:p>
            <w:pPr>
              <w:spacing w:after="20"/>
              <w:ind w:left="20"/>
              <w:jc w:val="both"/>
            </w:pPr>
            <w:r>
              <w:rPr>
                <w:rFonts w:ascii="Times New Roman"/>
                <w:b w:val="false"/>
                <w:i w:val="false"/>
                <w:color w:val="000000"/>
                <w:sz w:val="20"/>
              </w:rPr>
              <w:t>
24-262-091-009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Ахтанкулов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630410302333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Рахметчаева Сауле Кожановна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580524300365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350"/>
          <w:p>
            <w:pPr>
              <w:spacing w:after="20"/>
              <w:ind w:left="20"/>
              <w:jc w:val="both"/>
            </w:pPr>
            <w:r>
              <w:rPr>
                <w:rFonts w:ascii="Times New Roman"/>
                <w:b w:val="false"/>
                <w:i w:val="false"/>
                <w:color w:val="000000"/>
                <w:sz w:val="20"/>
              </w:rPr>
              <w:t>
24-262-091-011</w:t>
            </w:r>
          </w:p>
          <w:bookmarkEnd w:id="350"/>
          <w:p>
            <w:pPr>
              <w:spacing w:after="20"/>
              <w:ind w:left="20"/>
              <w:jc w:val="both"/>
            </w:pPr>
            <w:r>
              <w:rPr>
                <w:rFonts w:ascii="Times New Roman"/>
                <w:b w:val="false"/>
                <w:i w:val="false"/>
                <w:color w:val="000000"/>
                <w:sz w:val="20"/>
              </w:rPr>
              <w:t>
24-262-091-645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671219300110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Каспаков Адил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600429300395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Мошанов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740720300583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Танекеева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610101408484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351"/>
          <w:p>
            <w:pPr>
              <w:spacing w:after="20"/>
              <w:ind w:left="20"/>
              <w:jc w:val="both"/>
            </w:pPr>
            <w:r>
              <w:rPr>
                <w:rFonts w:ascii="Times New Roman"/>
                <w:b w:val="false"/>
                <w:i w:val="false"/>
                <w:color w:val="000000"/>
                <w:sz w:val="20"/>
              </w:rPr>
              <w:t>
24-262-091-447</w:t>
            </w:r>
          </w:p>
          <w:bookmarkEnd w:id="351"/>
          <w:p>
            <w:pPr>
              <w:spacing w:after="20"/>
              <w:ind w:left="20"/>
              <w:jc w:val="both"/>
            </w:pPr>
            <w:r>
              <w:rPr>
                <w:rFonts w:ascii="Times New Roman"/>
                <w:b w:val="false"/>
                <w:i w:val="false"/>
                <w:color w:val="000000"/>
                <w:sz w:val="20"/>
              </w:rPr>
              <w:t>
</w:t>
            </w:r>
            <w:r>
              <w:rPr>
                <w:rFonts w:ascii="Times New Roman"/>
                <w:b w:val="false"/>
                <w:i w:val="false"/>
                <w:color w:val="000000"/>
                <w:sz w:val="20"/>
              </w:rPr>
              <w:t>24-262-091-078</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24-262-091-249</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24-262-091-118</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24-262-091-322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24-262-091-589</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24-262-091-588</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24-262-091-590</w:t>
            </w:r>
          </w:p>
          <w:p>
            <w:pPr>
              <w:spacing w:after="20"/>
              <w:ind w:left="20"/>
              <w:jc w:val="both"/>
            </w:pPr>
            <w:r>
              <w:rPr>
                <w:rFonts w:ascii="Times New Roman"/>
                <w:b w:val="false"/>
                <w:i w:val="false"/>
                <w:color w:val="000000"/>
                <w:sz w:val="20"/>
              </w:rPr>
              <w:t>
24-262-091-269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Рахимова Ултуар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700101411116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670702300440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Даутбеков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771010301292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Кененбаев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620208301711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Тулакбаев Туран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570910400716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Койжаяров 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670926300479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352"/>
          <w:p>
            <w:pPr>
              <w:spacing w:after="20"/>
              <w:ind w:left="20"/>
              <w:jc w:val="both"/>
            </w:pPr>
            <w:r>
              <w:rPr>
                <w:rFonts w:ascii="Times New Roman"/>
                <w:b w:val="false"/>
                <w:i w:val="false"/>
                <w:color w:val="000000"/>
                <w:sz w:val="20"/>
              </w:rPr>
              <w:t>
24-262-091-044</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24-262-091-423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24-262-091-617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24-262-091-133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24-262-091-607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24-262-091-637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24-262-091-37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24-262-091-265</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24-262-091-102</w:t>
            </w:r>
          </w:p>
          <w:p>
            <w:pPr>
              <w:spacing w:after="20"/>
              <w:ind w:left="20"/>
              <w:jc w:val="both"/>
            </w:pPr>
            <w:r>
              <w:rPr>
                <w:rFonts w:ascii="Times New Roman"/>
                <w:b w:val="false"/>
                <w:i w:val="false"/>
                <w:color w:val="000000"/>
                <w:sz w:val="20"/>
              </w:rPr>
              <w:t>
24-262-091-410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Тулакбаев Батыр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780215301107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Адилбаева Култай Идрисовна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600520300904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Аит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520323301697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353"/>
          <w:p>
            <w:pPr>
              <w:spacing w:after="20"/>
              <w:ind w:left="20"/>
              <w:jc w:val="both"/>
            </w:pPr>
            <w:r>
              <w:rPr>
                <w:rFonts w:ascii="Times New Roman"/>
                <w:b w:val="false"/>
                <w:i w:val="false"/>
                <w:color w:val="000000"/>
                <w:sz w:val="20"/>
              </w:rPr>
              <w:t>
24-262-091-088</w:t>
            </w:r>
          </w:p>
          <w:bookmarkEnd w:id="353"/>
          <w:p>
            <w:pPr>
              <w:spacing w:after="20"/>
              <w:ind w:left="20"/>
              <w:jc w:val="both"/>
            </w:pPr>
            <w:r>
              <w:rPr>
                <w:rFonts w:ascii="Times New Roman"/>
                <w:b w:val="false"/>
                <w:i w:val="false"/>
                <w:color w:val="000000"/>
                <w:sz w:val="20"/>
              </w:rPr>
              <w:t>
24-262-091-336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Кошегулов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590602300438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Жанат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670210300466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354"/>
          <w:p>
            <w:pPr>
              <w:spacing w:after="20"/>
              <w:ind w:left="20"/>
              <w:jc w:val="both"/>
            </w:pPr>
            <w:r>
              <w:rPr>
                <w:rFonts w:ascii="Times New Roman"/>
                <w:b w:val="false"/>
                <w:i w:val="false"/>
                <w:color w:val="000000"/>
                <w:sz w:val="20"/>
              </w:rPr>
              <w:t>
24-262-091-135</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24-262-091-38</w:t>
            </w:r>
          </w:p>
          <w:p>
            <w:pPr>
              <w:spacing w:after="20"/>
              <w:ind w:left="20"/>
              <w:jc w:val="both"/>
            </w:pPr>
            <w:r>
              <w:rPr>
                <w:rFonts w:ascii="Times New Roman"/>
                <w:b w:val="false"/>
                <w:i w:val="false"/>
                <w:color w:val="000000"/>
                <w:sz w:val="20"/>
              </w:rPr>
              <w:t>
24-262-091-383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Нурбекова Наваткан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540215400790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780615301786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355"/>
          <w:p>
            <w:pPr>
              <w:spacing w:after="20"/>
              <w:ind w:left="20"/>
              <w:jc w:val="both"/>
            </w:pPr>
            <w:r>
              <w:rPr>
                <w:rFonts w:ascii="Times New Roman"/>
                <w:b w:val="false"/>
                <w:i w:val="false"/>
                <w:color w:val="000000"/>
                <w:sz w:val="20"/>
              </w:rPr>
              <w:t>
24-262-091-173</w:t>
            </w:r>
          </w:p>
          <w:bookmarkEnd w:id="355"/>
          <w:p>
            <w:pPr>
              <w:spacing w:after="20"/>
              <w:ind w:left="20"/>
              <w:jc w:val="both"/>
            </w:pPr>
            <w:r>
              <w:rPr>
                <w:rFonts w:ascii="Times New Roman"/>
                <w:b w:val="false"/>
                <w:i w:val="false"/>
                <w:color w:val="000000"/>
                <w:sz w:val="20"/>
              </w:rPr>
              <w:t>
24-262-091-499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Талып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401215300530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356"/>
          <w:p>
            <w:pPr>
              <w:spacing w:after="20"/>
              <w:ind w:left="20"/>
              <w:jc w:val="both"/>
            </w:pPr>
            <w:r>
              <w:rPr>
                <w:rFonts w:ascii="Times New Roman"/>
                <w:b w:val="false"/>
                <w:i w:val="false"/>
                <w:color w:val="000000"/>
                <w:sz w:val="20"/>
              </w:rPr>
              <w:t>
24-262-091-172</w:t>
            </w:r>
          </w:p>
          <w:bookmarkEnd w:id="356"/>
          <w:p>
            <w:pPr>
              <w:spacing w:after="20"/>
              <w:ind w:left="20"/>
              <w:jc w:val="both"/>
            </w:pPr>
            <w:r>
              <w:rPr>
                <w:rFonts w:ascii="Times New Roman"/>
                <w:b w:val="false"/>
                <w:i w:val="false"/>
                <w:color w:val="000000"/>
                <w:sz w:val="20"/>
              </w:rPr>
              <w:t>
24-262-091-368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Аманова Сауле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520203400533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Испампетов Аятберген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440206300180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Даутбеков Жерменке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531015300550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Самыкжанов 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700417300549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Агатаева Сакып Абдувалиевна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530218300560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357"/>
          <w:p>
            <w:pPr>
              <w:spacing w:after="20"/>
              <w:ind w:left="20"/>
              <w:jc w:val="both"/>
            </w:pPr>
            <w:r>
              <w:rPr>
                <w:rFonts w:ascii="Times New Roman"/>
                <w:b w:val="false"/>
                <w:i w:val="false"/>
                <w:color w:val="000000"/>
                <w:sz w:val="20"/>
              </w:rPr>
              <w:t>
24-262-091-379</w:t>
            </w:r>
          </w:p>
          <w:bookmarkEnd w:id="357"/>
          <w:p>
            <w:pPr>
              <w:spacing w:after="20"/>
              <w:ind w:left="20"/>
              <w:jc w:val="both"/>
            </w:pPr>
            <w:r>
              <w:rPr>
                <w:rFonts w:ascii="Times New Roman"/>
                <w:b w:val="false"/>
                <w:i w:val="false"/>
                <w:color w:val="000000"/>
                <w:sz w:val="20"/>
              </w:rPr>
              <w:t>
</w:t>
            </w:r>
            <w:r>
              <w:rPr>
                <w:rFonts w:ascii="Times New Roman"/>
                <w:b w:val="false"/>
                <w:i w:val="false"/>
                <w:color w:val="000000"/>
                <w:sz w:val="20"/>
              </w:rPr>
              <w:t>24-262-091-305</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24-262-091-380</w:t>
            </w:r>
          </w:p>
          <w:p>
            <w:pPr>
              <w:spacing w:after="20"/>
              <w:ind w:left="20"/>
              <w:jc w:val="both"/>
            </w:pPr>
            <w:r>
              <w:rPr>
                <w:rFonts w:ascii="Times New Roman"/>
                <w:b w:val="false"/>
                <w:i w:val="false"/>
                <w:color w:val="000000"/>
                <w:sz w:val="20"/>
              </w:rPr>
              <w:t>
24-262-091-452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Сагатбек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590401300893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Нурбекова Алтынай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600104400551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358"/>
          <w:p>
            <w:pPr>
              <w:spacing w:after="20"/>
              <w:ind w:left="20"/>
              <w:jc w:val="both"/>
            </w:pPr>
            <w:r>
              <w:rPr>
                <w:rFonts w:ascii="Times New Roman"/>
                <w:b w:val="false"/>
                <w:i w:val="false"/>
                <w:color w:val="000000"/>
                <w:sz w:val="20"/>
              </w:rPr>
              <w:t>
24-262-091-286</w:t>
            </w:r>
          </w:p>
          <w:bookmarkEnd w:id="358"/>
          <w:p>
            <w:pPr>
              <w:spacing w:after="20"/>
              <w:ind w:left="20"/>
              <w:jc w:val="both"/>
            </w:pPr>
            <w:r>
              <w:rPr>
                <w:rFonts w:ascii="Times New Roman"/>
                <w:b w:val="false"/>
                <w:i w:val="false"/>
                <w:color w:val="000000"/>
                <w:sz w:val="20"/>
              </w:rPr>
              <w:t>
24-262-091-388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Рахметчаева Айгул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670116402061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359"/>
          <w:p>
            <w:pPr>
              <w:spacing w:after="20"/>
              <w:ind w:left="20"/>
              <w:jc w:val="both"/>
            </w:pPr>
            <w:r>
              <w:rPr>
                <w:rFonts w:ascii="Times New Roman"/>
                <w:b w:val="false"/>
                <w:i w:val="false"/>
                <w:color w:val="000000"/>
                <w:sz w:val="20"/>
              </w:rPr>
              <w:t>
24-262-091-187</w:t>
            </w:r>
          </w:p>
          <w:bookmarkEnd w:id="359"/>
          <w:p>
            <w:pPr>
              <w:spacing w:after="20"/>
              <w:ind w:left="20"/>
              <w:jc w:val="both"/>
            </w:pPr>
            <w:r>
              <w:rPr>
                <w:rFonts w:ascii="Times New Roman"/>
                <w:b w:val="false"/>
                <w:i w:val="false"/>
                <w:color w:val="000000"/>
                <w:sz w:val="20"/>
              </w:rPr>
              <w:t>
24-262-091-170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Алибаева Ульбазар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461002400511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Карабалаева Карлыгаш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550716400459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Бердыгулова Нургайша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580625400618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761019302307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360"/>
          <w:p>
            <w:pPr>
              <w:spacing w:after="20"/>
              <w:ind w:left="20"/>
              <w:jc w:val="both"/>
            </w:pPr>
            <w:r>
              <w:rPr>
                <w:rFonts w:ascii="Times New Roman"/>
                <w:b w:val="false"/>
                <w:i w:val="false"/>
                <w:color w:val="000000"/>
                <w:sz w:val="20"/>
              </w:rPr>
              <w:t>
24-262-091-384</w:t>
            </w:r>
          </w:p>
          <w:bookmarkEnd w:id="360"/>
          <w:p>
            <w:pPr>
              <w:spacing w:after="20"/>
              <w:ind w:left="20"/>
              <w:jc w:val="both"/>
            </w:pPr>
            <w:r>
              <w:rPr>
                <w:rFonts w:ascii="Times New Roman"/>
                <w:b w:val="false"/>
                <w:i w:val="false"/>
                <w:color w:val="000000"/>
                <w:sz w:val="20"/>
              </w:rPr>
              <w:t>
</w:t>
            </w:r>
            <w:r>
              <w:rPr>
                <w:rFonts w:ascii="Times New Roman"/>
                <w:b w:val="false"/>
                <w:i w:val="false"/>
                <w:color w:val="000000"/>
                <w:sz w:val="20"/>
              </w:rPr>
              <w:t>24-262-091-136</w:t>
            </w:r>
          </w:p>
          <w:p>
            <w:pPr>
              <w:spacing w:after="20"/>
              <w:ind w:left="20"/>
              <w:jc w:val="both"/>
            </w:pPr>
            <w:r>
              <w:rPr>
                <w:rFonts w:ascii="Times New Roman"/>
                <w:b w:val="false"/>
                <w:i w:val="false"/>
                <w:color w:val="000000"/>
                <w:sz w:val="20"/>
              </w:rPr>
              <w:t>
24-262-091-643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Амиргазы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500510300572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Нурахунов Абдугали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400601301534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Макежанова Гулнар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630805400925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361"/>
          <w:p>
            <w:pPr>
              <w:spacing w:after="20"/>
              <w:ind w:left="20"/>
              <w:jc w:val="both"/>
            </w:pPr>
            <w:r>
              <w:rPr>
                <w:rFonts w:ascii="Times New Roman"/>
                <w:b w:val="false"/>
                <w:i w:val="false"/>
                <w:color w:val="000000"/>
                <w:sz w:val="20"/>
              </w:rPr>
              <w:t>
24-262-091-504</w:t>
            </w:r>
          </w:p>
          <w:bookmarkEnd w:id="361"/>
          <w:p>
            <w:pPr>
              <w:spacing w:after="20"/>
              <w:ind w:left="20"/>
              <w:jc w:val="both"/>
            </w:pPr>
            <w:r>
              <w:rPr>
                <w:rFonts w:ascii="Times New Roman"/>
                <w:b w:val="false"/>
                <w:i w:val="false"/>
                <w:color w:val="000000"/>
                <w:sz w:val="20"/>
              </w:rPr>
              <w:t>
</w:t>
            </w:r>
            <w:r>
              <w:rPr>
                <w:rFonts w:ascii="Times New Roman"/>
                <w:b w:val="false"/>
                <w:i w:val="false"/>
                <w:color w:val="000000"/>
                <w:sz w:val="20"/>
              </w:rPr>
              <w:t>24-262-091-506</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24-262-091-507</w:t>
            </w:r>
          </w:p>
          <w:p>
            <w:pPr>
              <w:spacing w:after="20"/>
              <w:ind w:left="20"/>
              <w:jc w:val="both"/>
            </w:pPr>
            <w:r>
              <w:rPr>
                <w:rFonts w:ascii="Times New Roman"/>
                <w:b w:val="false"/>
                <w:i w:val="false"/>
                <w:color w:val="000000"/>
                <w:sz w:val="20"/>
              </w:rPr>
              <w:t>
24-262-091-508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Нурбатырова Наталья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711120402056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362"/>
          <w:p>
            <w:pPr>
              <w:spacing w:after="20"/>
              <w:ind w:left="20"/>
              <w:jc w:val="both"/>
            </w:pPr>
            <w:r>
              <w:rPr>
                <w:rFonts w:ascii="Times New Roman"/>
                <w:b w:val="false"/>
                <w:i w:val="false"/>
                <w:color w:val="000000"/>
                <w:sz w:val="20"/>
              </w:rPr>
              <w:t>
24-262-091-615</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24-262-091-393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24-262-091-394</w:t>
            </w:r>
          </w:p>
          <w:p>
            <w:pPr>
              <w:spacing w:after="20"/>
              <w:ind w:left="20"/>
              <w:jc w:val="both"/>
            </w:pPr>
            <w:r>
              <w:rPr>
                <w:rFonts w:ascii="Times New Roman"/>
                <w:b w:val="false"/>
                <w:i w:val="false"/>
                <w:color w:val="000000"/>
                <w:sz w:val="20"/>
              </w:rPr>
              <w:t>
24-262-091-395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Кудабаева Кульман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480620402389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363"/>
          <w:p>
            <w:pPr>
              <w:spacing w:after="20"/>
              <w:ind w:left="20"/>
              <w:jc w:val="both"/>
            </w:pPr>
            <w:r>
              <w:rPr>
                <w:rFonts w:ascii="Times New Roman"/>
                <w:b w:val="false"/>
                <w:i w:val="false"/>
                <w:color w:val="000000"/>
                <w:sz w:val="20"/>
              </w:rPr>
              <w:t>
24-262-091-278</w:t>
            </w:r>
          </w:p>
          <w:bookmarkEnd w:id="363"/>
          <w:p>
            <w:pPr>
              <w:spacing w:after="20"/>
              <w:ind w:left="20"/>
              <w:jc w:val="both"/>
            </w:pPr>
            <w:r>
              <w:rPr>
                <w:rFonts w:ascii="Times New Roman"/>
                <w:b w:val="false"/>
                <w:i w:val="false"/>
                <w:color w:val="000000"/>
                <w:sz w:val="20"/>
              </w:rPr>
              <w:t>
24-262-091-418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Копбаева Сатыбалды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520810402113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364"/>
          <w:p>
            <w:pPr>
              <w:spacing w:after="20"/>
              <w:ind w:left="20"/>
              <w:jc w:val="both"/>
            </w:pPr>
            <w:r>
              <w:rPr>
                <w:rFonts w:ascii="Times New Roman"/>
                <w:b w:val="false"/>
                <w:i w:val="false"/>
                <w:color w:val="000000"/>
                <w:sz w:val="20"/>
              </w:rPr>
              <w:t>
24-262-091-273</w:t>
            </w:r>
          </w:p>
          <w:bookmarkEnd w:id="364"/>
          <w:p>
            <w:pPr>
              <w:spacing w:after="20"/>
              <w:ind w:left="20"/>
              <w:jc w:val="both"/>
            </w:pPr>
            <w:r>
              <w:rPr>
                <w:rFonts w:ascii="Times New Roman"/>
                <w:b w:val="false"/>
                <w:i w:val="false"/>
                <w:color w:val="000000"/>
                <w:sz w:val="20"/>
              </w:rPr>
              <w:t>
24-262-091-274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Ниязбаева Салтанат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650430400445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Сергалиев Галым Сергалиев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610102301248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610124301812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Бейсебаева Каршыга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530308403451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Сыдыкбекова Гулнар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820906401487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365"/>
          <w:p>
            <w:pPr>
              <w:spacing w:after="20"/>
              <w:ind w:left="20"/>
              <w:jc w:val="both"/>
            </w:pPr>
            <w:r>
              <w:rPr>
                <w:rFonts w:ascii="Times New Roman"/>
                <w:b w:val="false"/>
                <w:i w:val="false"/>
                <w:color w:val="000000"/>
                <w:sz w:val="20"/>
              </w:rPr>
              <w:t>
24-262-091-420</w:t>
            </w:r>
          </w:p>
          <w:bookmarkEnd w:id="365"/>
          <w:p>
            <w:pPr>
              <w:spacing w:after="20"/>
              <w:ind w:left="20"/>
              <w:jc w:val="both"/>
            </w:pPr>
            <w:r>
              <w:rPr>
                <w:rFonts w:ascii="Times New Roman"/>
                <w:b w:val="false"/>
                <w:i w:val="false"/>
                <w:color w:val="000000"/>
                <w:sz w:val="20"/>
              </w:rPr>
              <w:t>
24-262-091-421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Жакпар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480410301937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530607301474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366"/>
          <w:p>
            <w:pPr>
              <w:spacing w:after="20"/>
              <w:ind w:left="20"/>
              <w:jc w:val="both"/>
            </w:pPr>
            <w:r>
              <w:rPr>
                <w:rFonts w:ascii="Times New Roman"/>
                <w:b w:val="false"/>
                <w:i w:val="false"/>
                <w:color w:val="000000"/>
                <w:sz w:val="20"/>
              </w:rPr>
              <w:t>
24-262-091-27</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24-262-091-071</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24-262-091-039</w:t>
            </w:r>
          </w:p>
          <w:p>
            <w:pPr>
              <w:spacing w:after="20"/>
              <w:ind w:left="20"/>
              <w:jc w:val="both"/>
            </w:pPr>
            <w:r>
              <w:rPr>
                <w:rFonts w:ascii="Times New Roman"/>
                <w:b w:val="false"/>
                <w:i w:val="false"/>
                <w:color w:val="000000"/>
                <w:sz w:val="20"/>
              </w:rPr>
              <w:t>
24-262-091-069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540501303476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Бурлибаев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481217300417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Керимбалаев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661009300563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Кененбаев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770117402216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750624300494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Алимбатыров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790202302047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Бактияр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350709300086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Абильдаев Сагид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660607300422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Ниязбаев 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600210300027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367"/>
          <w:p>
            <w:pPr>
              <w:spacing w:after="20"/>
              <w:ind w:left="20"/>
              <w:jc w:val="both"/>
            </w:pPr>
            <w:r>
              <w:rPr>
                <w:rFonts w:ascii="Times New Roman"/>
                <w:b w:val="false"/>
                <w:i w:val="false"/>
                <w:color w:val="000000"/>
                <w:sz w:val="20"/>
              </w:rPr>
              <w:t>
24-262-091-017</w:t>
            </w:r>
          </w:p>
          <w:bookmarkEnd w:id="367"/>
          <w:p>
            <w:pPr>
              <w:spacing w:after="20"/>
              <w:ind w:left="20"/>
              <w:jc w:val="both"/>
            </w:pPr>
            <w:r>
              <w:rPr>
                <w:rFonts w:ascii="Times New Roman"/>
                <w:b w:val="false"/>
                <w:i w:val="false"/>
                <w:color w:val="000000"/>
                <w:sz w:val="20"/>
              </w:rPr>
              <w:t>
24-262-091-019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Токашева Турганжан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521015400445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Алимбатыров Иманалы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640524300577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Алимбатыров Хамит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700118300563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Бектимисова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611122402204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Маржан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750320400597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Ергазы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760615300457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Уркимбаев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850817302470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Назгул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730220401131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Галиева Кульжан Белтукеевна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620817300596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368"/>
          <w:p>
            <w:pPr>
              <w:spacing w:after="20"/>
              <w:ind w:left="20"/>
              <w:jc w:val="both"/>
            </w:pPr>
            <w:r>
              <w:rPr>
                <w:rFonts w:ascii="Times New Roman"/>
                <w:b w:val="false"/>
                <w:i w:val="false"/>
                <w:color w:val="000000"/>
                <w:sz w:val="20"/>
              </w:rPr>
              <w:t>
2426209105</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2426209112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24262091120</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24262091385</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24262091386</w:t>
            </w:r>
          </w:p>
          <w:p>
            <w:pPr>
              <w:spacing w:after="20"/>
              <w:ind w:left="20"/>
              <w:jc w:val="both"/>
            </w:pPr>
            <w:r>
              <w:rPr>
                <w:rFonts w:ascii="Times New Roman"/>
                <w:b w:val="false"/>
                <w:i w:val="false"/>
                <w:color w:val="000000"/>
                <w:sz w:val="20"/>
              </w:rPr>
              <w:t>
24262091389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Кожаев Жанбырбай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531107300738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Усынтаев Бексултан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760311300385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Сетказы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440810301161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Ушкемпиров Джумаш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381209300772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Нурталив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520826301067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Копбаева Сабира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490505400715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Галым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800117302793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Сагатбек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590401300893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369"/>
          <w:p>
            <w:pPr>
              <w:spacing w:after="20"/>
              <w:ind w:left="20"/>
              <w:jc w:val="both"/>
            </w:pPr>
            <w:r>
              <w:rPr>
                <w:rFonts w:ascii="Times New Roman"/>
                <w:b w:val="false"/>
                <w:i w:val="false"/>
                <w:color w:val="000000"/>
                <w:sz w:val="20"/>
              </w:rPr>
              <w:t>
24-262-091-127</w:t>
            </w:r>
          </w:p>
          <w:bookmarkEnd w:id="369"/>
          <w:p>
            <w:pPr>
              <w:spacing w:after="20"/>
              <w:ind w:left="20"/>
              <w:jc w:val="both"/>
            </w:pPr>
            <w:r>
              <w:rPr>
                <w:rFonts w:ascii="Times New Roman"/>
                <w:b w:val="false"/>
                <w:i w:val="false"/>
                <w:color w:val="000000"/>
                <w:sz w:val="20"/>
              </w:rPr>
              <w:t>
</w:t>
            </w:r>
            <w:r>
              <w:rPr>
                <w:rFonts w:ascii="Times New Roman"/>
                <w:b w:val="false"/>
                <w:i w:val="false"/>
                <w:color w:val="000000"/>
                <w:sz w:val="20"/>
              </w:rPr>
              <w:t>24-262-091-288</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24-262-091-548</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24-262-091-416</w:t>
            </w:r>
          </w:p>
          <w:p>
            <w:pPr>
              <w:spacing w:after="20"/>
              <w:ind w:left="20"/>
              <w:jc w:val="both"/>
            </w:pPr>
            <w:r>
              <w:rPr>
                <w:rFonts w:ascii="Times New Roman"/>
                <w:b w:val="false"/>
                <w:i w:val="false"/>
                <w:color w:val="000000"/>
                <w:sz w:val="20"/>
              </w:rPr>
              <w:t>
24-262-091-285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Сеитказиев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721203301371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370"/>
          <w:p>
            <w:pPr>
              <w:spacing w:after="20"/>
              <w:ind w:left="20"/>
              <w:jc w:val="both"/>
            </w:pPr>
            <w:r>
              <w:rPr>
                <w:rFonts w:ascii="Times New Roman"/>
                <w:b w:val="false"/>
                <w:i w:val="false"/>
                <w:color w:val="000000"/>
                <w:sz w:val="20"/>
              </w:rPr>
              <w:t>
24-262-091-538</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24-262-091-145</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24-262-091-154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24-262-091-618</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24-262-091-190</w:t>
            </w:r>
          </w:p>
          <w:p>
            <w:pPr>
              <w:spacing w:after="20"/>
              <w:ind w:left="20"/>
              <w:jc w:val="both"/>
            </w:pPr>
            <w:r>
              <w:rPr>
                <w:rFonts w:ascii="Times New Roman"/>
                <w:b w:val="false"/>
                <w:i w:val="false"/>
                <w:color w:val="000000"/>
                <w:sz w:val="20"/>
              </w:rPr>
              <w:t>
24-262-091-204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Абдыкеримов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590820302382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Рысбекова Рысжан 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541102400332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Талгатбек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620920300515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Толымбеков Мадияр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800924302384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371"/>
          <w:p>
            <w:pPr>
              <w:spacing w:after="20"/>
              <w:ind w:left="20"/>
              <w:jc w:val="both"/>
            </w:pPr>
            <w:r>
              <w:rPr>
                <w:rFonts w:ascii="Times New Roman"/>
                <w:b w:val="false"/>
                <w:i w:val="false"/>
                <w:color w:val="000000"/>
                <w:sz w:val="20"/>
              </w:rPr>
              <w:t>
24-262-091-131</w:t>
            </w:r>
          </w:p>
          <w:bookmarkEnd w:id="371"/>
          <w:p>
            <w:pPr>
              <w:spacing w:after="20"/>
              <w:ind w:left="20"/>
              <w:jc w:val="both"/>
            </w:pPr>
            <w:r>
              <w:rPr>
                <w:rFonts w:ascii="Times New Roman"/>
                <w:b w:val="false"/>
                <w:i w:val="false"/>
                <w:color w:val="000000"/>
                <w:sz w:val="20"/>
              </w:rPr>
              <w:t>
24-262-091-253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Рафиков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700323300607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Маджитова Ажар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530305400748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372"/>
          <w:p>
            <w:pPr>
              <w:spacing w:after="20"/>
              <w:ind w:left="20"/>
              <w:jc w:val="both"/>
            </w:pPr>
            <w:r>
              <w:rPr>
                <w:rFonts w:ascii="Times New Roman"/>
                <w:b w:val="false"/>
                <w:i w:val="false"/>
                <w:color w:val="000000"/>
                <w:sz w:val="20"/>
              </w:rPr>
              <w:t>
24-262-091-232</w:t>
            </w:r>
          </w:p>
          <w:bookmarkEnd w:id="372"/>
          <w:p>
            <w:pPr>
              <w:spacing w:after="20"/>
              <w:ind w:left="20"/>
              <w:jc w:val="both"/>
            </w:pPr>
            <w:r>
              <w:rPr>
                <w:rFonts w:ascii="Times New Roman"/>
                <w:b w:val="false"/>
                <w:i w:val="false"/>
                <w:color w:val="000000"/>
                <w:sz w:val="20"/>
              </w:rPr>
              <w:t>
24-262-091-233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Беккожаев Армиял Алиерович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471127400492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Толымбеков Магаш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540708301376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Тапенбаев Куатбек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650613300265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Толымбекова Джаныл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520125400748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Бердыгулов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670507301994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Рафиков Досмухамед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490518300719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373"/>
          <w:p>
            <w:pPr>
              <w:spacing w:after="20"/>
              <w:ind w:left="20"/>
              <w:jc w:val="both"/>
            </w:pPr>
            <w:r>
              <w:rPr>
                <w:rFonts w:ascii="Times New Roman"/>
                <w:b w:val="false"/>
                <w:i w:val="false"/>
                <w:color w:val="000000"/>
                <w:sz w:val="20"/>
              </w:rPr>
              <w:t>
24-262-091-296</w:t>
            </w:r>
          </w:p>
          <w:bookmarkEnd w:id="373"/>
          <w:p>
            <w:pPr>
              <w:spacing w:after="20"/>
              <w:ind w:left="20"/>
              <w:jc w:val="both"/>
            </w:pPr>
            <w:r>
              <w:rPr>
                <w:rFonts w:ascii="Times New Roman"/>
                <w:b w:val="false"/>
                <w:i w:val="false"/>
                <w:color w:val="000000"/>
                <w:sz w:val="20"/>
              </w:rPr>
              <w:t>
</w:t>
            </w:r>
            <w:r>
              <w:rPr>
                <w:rFonts w:ascii="Times New Roman"/>
                <w:b w:val="false"/>
                <w:i w:val="false"/>
                <w:color w:val="000000"/>
                <w:sz w:val="20"/>
              </w:rPr>
              <w:t>24-262-091-297</w:t>
            </w:r>
          </w:p>
          <w:p>
            <w:pPr>
              <w:spacing w:after="20"/>
              <w:ind w:left="20"/>
              <w:jc w:val="both"/>
            </w:pPr>
            <w:r>
              <w:rPr>
                <w:rFonts w:ascii="Times New Roman"/>
                <w:b w:val="false"/>
                <w:i w:val="false"/>
                <w:color w:val="000000"/>
                <w:sz w:val="20"/>
              </w:rPr>
              <w:t>
24-262-091-500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Рыскан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681208400476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Алибаева Гульжибек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660710400469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374"/>
          <w:p>
            <w:pPr>
              <w:spacing w:after="20"/>
              <w:ind w:left="20"/>
              <w:jc w:val="both"/>
            </w:pPr>
            <w:r>
              <w:rPr>
                <w:rFonts w:ascii="Times New Roman"/>
                <w:b w:val="false"/>
                <w:i w:val="false"/>
                <w:color w:val="000000"/>
                <w:sz w:val="20"/>
              </w:rPr>
              <w:t>
24-262-091-461</w:t>
            </w:r>
          </w:p>
          <w:bookmarkEnd w:id="374"/>
          <w:p>
            <w:pPr>
              <w:spacing w:after="20"/>
              <w:ind w:left="20"/>
              <w:jc w:val="both"/>
            </w:pPr>
            <w:r>
              <w:rPr>
                <w:rFonts w:ascii="Times New Roman"/>
                <w:b w:val="false"/>
                <w:i w:val="false"/>
                <w:color w:val="000000"/>
                <w:sz w:val="20"/>
              </w:rPr>
              <w:t>
24-262-091-441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Солтанаев Молот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500912301070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Ауганбаева Шырын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91614401181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375"/>
          <w:p>
            <w:pPr>
              <w:spacing w:after="20"/>
              <w:ind w:left="20"/>
              <w:jc w:val="both"/>
            </w:pPr>
            <w:r>
              <w:rPr>
                <w:rFonts w:ascii="Times New Roman"/>
                <w:b w:val="false"/>
                <w:i w:val="false"/>
                <w:color w:val="000000"/>
                <w:sz w:val="20"/>
              </w:rPr>
              <w:t>
24-262-091-310</w:t>
            </w:r>
          </w:p>
          <w:bookmarkEnd w:id="375"/>
          <w:p>
            <w:pPr>
              <w:spacing w:after="20"/>
              <w:ind w:left="20"/>
              <w:jc w:val="both"/>
            </w:pPr>
            <w:r>
              <w:rPr>
                <w:rFonts w:ascii="Times New Roman"/>
                <w:b w:val="false"/>
                <w:i w:val="false"/>
                <w:color w:val="000000"/>
                <w:sz w:val="20"/>
              </w:rPr>
              <w:t>
24-262-091-311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Бектемирова Кумыс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681120400239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640920301002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670320302410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376"/>
          <w:p>
            <w:pPr>
              <w:spacing w:after="20"/>
              <w:ind w:left="20"/>
              <w:jc w:val="both"/>
            </w:pPr>
            <w:r>
              <w:rPr>
                <w:rFonts w:ascii="Times New Roman"/>
                <w:b w:val="false"/>
                <w:i w:val="false"/>
                <w:color w:val="000000"/>
                <w:sz w:val="20"/>
              </w:rPr>
              <w:t>
24-262-091-339</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24-262-091-340</w:t>
            </w:r>
          </w:p>
          <w:p>
            <w:pPr>
              <w:spacing w:after="20"/>
              <w:ind w:left="20"/>
              <w:jc w:val="both"/>
            </w:pPr>
            <w:r>
              <w:rPr>
                <w:rFonts w:ascii="Times New Roman"/>
                <w:b w:val="false"/>
                <w:i w:val="false"/>
                <w:color w:val="000000"/>
                <w:sz w:val="20"/>
              </w:rPr>
              <w:t>
24-262-091-027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Чанбаев Тохтарбай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521107300598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Тулакбаев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730313302179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377"/>
          <w:p>
            <w:pPr>
              <w:spacing w:after="20"/>
              <w:ind w:left="20"/>
              <w:jc w:val="both"/>
            </w:pPr>
            <w:r>
              <w:rPr>
                <w:rFonts w:ascii="Times New Roman"/>
                <w:b w:val="false"/>
                <w:i w:val="false"/>
                <w:color w:val="000000"/>
                <w:sz w:val="20"/>
              </w:rPr>
              <w:t>
24-262-091-026</w:t>
            </w:r>
          </w:p>
          <w:bookmarkEnd w:id="377"/>
          <w:p>
            <w:pPr>
              <w:spacing w:after="20"/>
              <w:ind w:left="20"/>
              <w:jc w:val="both"/>
            </w:pPr>
            <w:r>
              <w:rPr>
                <w:rFonts w:ascii="Times New Roman"/>
                <w:b w:val="false"/>
                <w:i w:val="false"/>
                <w:color w:val="000000"/>
                <w:sz w:val="20"/>
              </w:rPr>
              <w:t>
</w:t>
            </w:r>
            <w:r>
              <w:rPr>
                <w:rFonts w:ascii="Times New Roman"/>
                <w:b w:val="false"/>
                <w:i w:val="false"/>
                <w:color w:val="000000"/>
                <w:sz w:val="20"/>
              </w:rPr>
              <w:t>24-262-091-343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24-262-091-557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24-262-091-558</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24-262-091-559</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24-262-091-560</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24-262-091-561</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24-262-091-562</w:t>
            </w:r>
          </w:p>
          <w:p>
            <w:pPr>
              <w:spacing w:after="20"/>
              <w:ind w:left="20"/>
              <w:jc w:val="both"/>
            </w:pPr>
            <w:r>
              <w:rPr>
                <w:rFonts w:ascii="Times New Roman"/>
                <w:b w:val="false"/>
                <w:i w:val="false"/>
                <w:color w:val="000000"/>
                <w:sz w:val="20"/>
              </w:rPr>
              <w:t>
24-262-091-563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Елахунов Алинур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780530300314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Қурсакбай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630202303231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378"/>
          <w:p>
            <w:pPr>
              <w:spacing w:after="20"/>
              <w:ind w:left="20"/>
              <w:jc w:val="both"/>
            </w:pPr>
            <w:r>
              <w:rPr>
                <w:rFonts w:ascii="Times New Roman"/>
                <w:b w:val="false"/>
                <w:i w:val="false"/>
                <w:color w:val="000000"/>
                <w:sz w:val="20"/>
              </w:rPr>
              <w:t>
24-262-091-331</w:t>
            </w:r>
          </w:p>
          <w:bookmarkEnd w:id="378"/>
          <w:p>
            <w:pPr>
              <w:spacing w:after="20"/>
              <w:ind w:left="20"/>
              <w:jc w:val="both"/>
            </w:pPr>
            <w:r>
              <w:rPr>
                <w:rFonts w:ascii="Times New Roman"/>
                <w:b w:val="false"/>
                <w:i w:val="false"/>
                <w:color w:val="000000"/>
                <w:sz w:val="20"/>
              </w:rPr>
              <w:t>
</w:t>
            </w:r>
            <w:r>
              <w:rPr>
                <w:rFonts w:ascii="Times New Roman"/>
                <w:b w:val="false"/>
                <w:i w:val="false"/>
                <w:color w:val="000000"/>
                <w:sz w:val="20"/>
              </w:rPr>
              <w:t>24-262-091464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24-262-091-465</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24-262-091-466</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24-262-091-480</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24-262-091-495</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24-262-091-513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24-262-091-619</w:t>
            </w:r>
          </w:p>
          <w:p>
            <w:pPr>
              <w:spacing w:after="20"/>
              <w:ind w:left="20"/>
              <w:jc w:val="both"/>
            </w:pPr>
            <w:r>
              <w:rPr>
                <w:rFonts w:ascii="Times New Roman"/>
                <w:b w:val="false"/>
                <w:i w:val="false"/>
                <w:color w:val="000000"/>
                <w:sz w:val="20"/>
              </w:rPr>
              <w:t>
24-262-091-016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Балгабеков Джумаш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610203300566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Шаиза Есболат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681009302305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Актамкулова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590526400423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Ордагул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530310300645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Бекқали Айқын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650825302988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379"/>
          <w:p>
            <w:pPr>
              <w:spacing w:after="20"/>
              <w:ind w:left="20"/>
              <w:jc w:val="both"/>
            </w:pPr>
            <w:r>
              <w:rPr>
                <w:rFonts w:ascii="Times New Roman"/>
                <w:b w:val="false"/>
                <w:i w:val="false"/>
                <w:color w:val="000000"/>
                <w:sz w:val="20"/>
              </w:rPr>
              <w:t>
24-262-091-485</w:t>
            </w:r>
          </w:p>
          <w:bookmarkEnd w:id="379"/>
          <w:p>
            <w:pPr>
              <w:spacing w:after="20"/>
              <w:ind w:left="20"/>
              <w:jc w:val="both"/>
            </w:pPr>
            <w:r>
              <w:rPr>
                <w:rFonts w:ascii="Times New Roman"/>
                <w:b w:val="false"/>
                <w:i w:val="false"/>
                <w:color w:val="000000"/>
                <w:sz w:val="20"/>
              </w:rPr>
              <w:t>
24-262-091- 486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Канаев Сакен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790601301800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Салтанат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850701403890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 Қабай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570617399050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Оразбекова Гулбаршын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660309400568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790303300119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380"/>
          <w:p>
            <w:pPr>
              <w:spacing w:after="20"/>
              <w:ind w:left="20"/>
              <w:jc w:val="both"/>
            </w:pPr>
            <w:r>
              <w:rPr>
                <w:rFonts w:ascii="Times New Roman"/>
                <w:b w:val="false"/>
                <w:i w:val="false"/>
                <w:color w:val="000000"/>
                <w:sz w:val="20"/>
              </w:rPr>
              <w:t>
24-262-091-608</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24-262-091-642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24-262-091-446</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24-262-091-115</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24-262-091-197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24-262-091-313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24-262-091-258</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24-262-091-290</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24-262-091-214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24-262-091-021</w:t>
            </w:r>
          </w:p>
          <w:p>
            <w:pPr>
              <w:spacing w:after="20"/>
              <w:ind w:left="20"/>
              <w:jc w:val="both"/>
            </w:pPr>
            <w:r>
              <w:rPr>
                <w:rFonts w:ascii="Times New Roman"/>
                <w:b w:val="false"/>
                <w:i w:val="false"/>
                <w:color w:val="000000"/>
                <w:sz w:val="20"/>
              </w:rPr>
              <w:t>
</w:t>
            </w:r>
            <w:r>
              <w:rPr>
                <w:rFonts w:ascii="Times New Roman"/>
                <w:b w:val="false"/>
                <w:i w:val="false"/>
                <w:color w:val="000000"/>
                <w:sz w:val="20"/>
              </w:rPr>
              <w:t>24-262-091-295</w:t>
            </w:r>
          </w:p>
          <w:p>
            <w:pPr>
              <w:spacing w:after="20"/>
              <w:ind w:left="20"/>
              <w:jc w:val="both"/>
            </w:pPr>
            <w:r>
              <w:rPr>
                <w:rFonts w:ascii="Times New Roman"/>
                <w:b w:val="false"/>
                <w:i w:val="false"/>
                <w:color w:val="000000"/>
                <w:sz w:val="20"/>
              </w:rPr>
              <w:t>
24262-091-219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Каныбек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660925350091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620208301711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381"/>
          <w:p>
            <w:pPr>
              <w:spacing w:after="20"/>
              <w:ind w:left="20"/>
              <w:jc w:val="both"/>
            </w:pPr>
            <w:r>
              <w:rPr>
                <w:rFonts w:ascii="Times New Roman"/>
                <w:b w:val="false"/>
                <w:i w:val="false"/>
                <w:color w:val="000000"/>
                <w:sz w:val="20"/>
              </w:rPr>
              <w:t>
24-262-091-633</w:t>
            </w:r>
          </w:p>
          <w:bookmarkEnd w:id="381"/>
          <w:p>
            <w:pPr>
              <w:spacing w:after="20"/>
              <w:ind w:left="20"/>
              <w:jc w:val="both"/>
            </w:pPr>
            <w:r>
              <w:rPr>
                <w:rFonts w:ascii="Times New Roman"/>
                <w:b w:val="false"/>
                <w:i w:val="false"/>
                <w:color w:val="000000"/>
                <w:sz w:val="20"/>
              </w:rPr>
              <w:t>
24-262-091-636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Байсабаев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720219300398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Токтасын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640523302072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Рахметчаева Райкул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630918400454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Нурбекова Мадина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660826400509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Бейсебаева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711020401959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382"/>
          <w:p>
            <w:pPr>
              <w:spacing w:after="20"/>
              <w:ind w:left="20"/>
              <w:jc w:val="both"/>
            </w:pPr>
            <w:r>
              <w:rPr>
                <w:rFonts w:ascii="Times New Roman"/>
                <w:b w:val="false"/>
                <w:i w:val="false"/>
                <w:color w:val="000000"/>
                <w:sz w:val="20"/>
              </w:rPr>
              <w:t>
24-262-091-626</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24-262-091-627</w:t>
            </w:r>
          </w:p>
          <w:p>
            <w:pPr>
              <w:spacing w:after="20"/>
              <w:ind w:left="20"/>
              <w:jc w:val="both"/>
            </w:pPr>
            <w:r>
              <w:rPr>
                <w:rFonts w:ascii="Times New Roman"/>
                <w:b w:val="false"/>
                <w:i w:val="false"/>
                <w:color w:val="000000"/>
                <w:sz w:val="20"/>
              </w:rPr>
              <w:t>
24-262-091-331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Абильдаев Аманжол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830605302098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24-262-133-004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Музбаев Ерлик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620226300543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су" шк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7110204019567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383"/>
          <w:p>
            <w:pPr>
              <w:spacing w:after="20"/>
              <w:ind w:left="20"/>
              <w:jc w:val="both"/>
            </w:pPr>
            <w:r>
              <w:rPr>
                <w:rFonts w:ascii="Times New Roman"/>
                <w:b w:val="false"/>
                <w:i w:val="false"/>
                <w:color w:val="000000"/>
                <w:sz w:val="20"/>
              </w:rPr>
              <w:t>
24-262-091-626</w:t>
            </w:r>
          </w:p>
          <w:bookmarkEnd w:id="383"/>
          <w:p>
            <w:pPr>
              <w:spacing w:after="20"/>
              <w:ind w:left="20"/>
              <w:jc w:val="both"/>
            </w:pPr>
            <w:r>
              <w:rPr>
                <w:rFonts w:ascii="Times New Roman"/>
                <w:b w:val="false"/>
                <w:i w:val="false"/>
                <w:color w:val="000000"/>
                <w:sz w:val="20"/>
              </w:rPr>
              <w:t>
</w:t>
            </w:r>
            <w:r>
              <w:rPr>
                <w:rFonts w:ascii="Times New Roman"/>
                <w:b w:val="false"/>
                <w:i w:val="false"/>
                <w:color w:val="000000"/>
                <w:sz w:val="20"/>
              </w:rPr>
              <w:t>24-262-091-627</w:t>
            </w:r>
          </w:p>
          <w:p>
            <w:pPr>
              <w:spacing w:after="20"/>
              <w:ind w:left="20"/>
              <w:jc w:val="both"/>
            </w:pPr>
            <w:r>
              <w:rPr>
                <w:rFonts w:ascii="Times New Roman"/>
                <w:b w:val="false"/>
                <w:i w:val="false"/>
                <w:color w:val="000000"/>
                <w:sz w:val="20"/>
              </w:rPr>
              <w:t>
24-262-091-331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Даулетбеков Манапкан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470910300400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Джакупбеков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471016300155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Галым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800117302793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Касыкбаев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610416300811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Алджамбеков Болат Сагымбаевич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610416301939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Рафиков Бакыт Абеджанович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700323300607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Рафиков Бакыт Абеджанович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700323300607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24-262-091-845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Курманбекова Гульшат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630818401022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Мержиков Хасен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420101304158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Аспараева Шаруан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540915402792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650611301768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Кежебек Акжан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890923300735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384"/>
          <w:p>
            <w:pPr>
              <w:spacing w:after="20"/>
              <w:ind w:left="20"/>
              <w:jc w:val="both"/>
            </w:pPr>
            <w:r>
              <w:rPr>
                <w:rFonts w:ascii="Times New Roman"/>
                <w:b w:val="false"/>
                <w:i w:val="false"/>
                <w:color w:val="000000"/>
                <w:sz w:val="20"/>
              </w:rPr>
              <w:t>
03-262-026-060</w:t>
            </w:r>
          </w:p>
          <w:bookmarkEnd w:id="384"/>
          <w:p>
            <w:pPr>
              <w:spacing w:after="20"/>
              <w:ind w:left="20"/>
              <w:jc w:val="both"/>
            </w:pPr>
            <w:r>
              <w:rPr>
                <w:rFonts w:ascii="Times New Roman"/>
                <w:b w:val="false"/>
                <w:i w:val="false"/>
                <w:color w:val="000000"/>
                <w:sz w:val="20"/>
              </w:rPr>
              <w:t>
03-262-026-224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Калкабаев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590414302107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 Сален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551125300046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385"/>
          <w:p>
            <w:pPr>
              <w:spacing w:after="20"/>
              <w:ind w:left="20"/>
              <w:jc w:val="both"/>
            </w:pPr>
            <w:r>
              <w:rPr>
                <w:rFonts w:ascii="Times New Roman"/>
                <w:b w:val="false"/>
                <w:i w:val="false"/>
                <w:color w:val="000000"/>
                <w:sz w:val="20"/>
              </w:rPr>
              <w:t>
03-262-026-071</w:t>
            </w:r>
          </w:p>
          <w:bookmarkEnd w:id="385"/>
          <w:p>
            <w:pPr>
              <w:spacing w:after="20"/>
              <w:ind w:left="20"/>
              <w:jc w:val="both"/>
            </w:pPr>
            <w:r>
              <w:rPr>
                <w:rFonts w:ascii="Times New Roman"/>
                <w:b w:val="false"/>
                <w:i w:val="false"/>
                <w:color w:val="000000"/>
                <w:sz w:val="20"/>
              </w:rPr>
              <w:t>
03-262-026-072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Кадырбаев Болатхан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760503300973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386"/>
          <w:p>
            <w:pPr>
              <w:spacing w:after="20"/>
              <w:ind w:left="20"/>
              <w:jc w:val="both"/>
            </w:pPr>
            <w:r>
              <w:rPr>
                <w:rFonts w:ascii="Times New Roman"/>
                <w:b w:val="false"/>
                <w:i w:val="false"/>
                <w:color w:val="000000"/>
                <w:sz w:val="20"/>
              </w:rPr>
              <w:t>
03-262-026-057</w:t>
            </w:r>
          </w:p>
          <w:bookmarkEnd w:id="386"/>
          <w:p>
            <w:pPr>
              <w:spacing w:after="20"/>
              <w:ind w:left="20"/>
              <w:jc w:val="both"/>
            </w:pPr>
            <w:r>
              <w:rPr>
                <w:rFonts w:ascii="Times New Roman"/>
                <w:b w:val="false"/>
                <w:i w:val="false"/>
                <w:color w:val="000000"/>
                <w:sz w:val="20"/>
              </w:rPr>
              <w:t>
03-262-026-067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Бектурганов Дюсенгали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570916301937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Суйлубеков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710808300932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Толумбеков Дуйсен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591018300399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Беркбаев Турганбек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501109301117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Жексембиев Нурдаулет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430501300617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Мержиков Нурмаханбет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400101305003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Шауменов Керимкожа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540710302216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Нурасыл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570310301368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700207301055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640218302173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Маукеев Касымхан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550610302751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387"/>
          <w:p>
            <w:pPr>
              <w:spacing w:after="20"/>
              <w:ind w:left="20"/>
              <w:jc w:val="both"/>
            </w:pPr>
            <w:r>
              <w:rPr>
                <w:rFonts w:ascii="Times New Roman"/>
                <w:b w:val="false"/>
                <w:i w:val="false"/>
                <w:color w:val="000000"/>
                <w:sz w:val="20"/>
              </w:rPr>
              <w:t>
03-262-026-024</w:t>
            </w:r>
          </w:p>
          <w:bookmarkEnd w:id="387"/>
          <w:p>
            <w:pPr>
              <w:spacing w:after="20"/>
              <w:ind w:left="20"/>
              <w:jc w:val="both"/>
            </w:pPr>
            <w:r>
              <w:rPr>
                <w:rFonts w:ascii="Times New Roman"/>
                <w:b w:val="false"/>
                <w:i w:val="false"/>
                <w:color w:val="000000"/>
                <w:sz w:val="20"/>
              </w:rPr>
              <w:t>
03-262-026-026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Асанбаев Серикжан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660116302589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Жандос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800820300789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Данегул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520502400201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Жакипбаева Асия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790918301208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Джапеков Есмурат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830507401261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3262023003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460520300814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Укаров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700110300639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Укаров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730809301810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Тауеткан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480526400301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388"/>
          <w:p>
            <w:pPr>
              <w:spacing w:after="20"/>
              <w:ind w:left="20"/>
              <w:jc w:val="both"/>
            </w:pPr>
            <w:r>
              <w:rPr>
                <w:rFonts w:ascii="Times New Roman"/>
                <w:b w:val="false"/>
                <w:i w:val="false"/>
                <w:color w:val="000000"/>
                <w:sz w:val="20"/>
              </w:rPr>
              <w:t>
03262026502</w:t>
            </w:r>
          </w:p>
          <w:bookmarkEnd w:id="388"/>
          <w:p>
            <w:pPr>
              <w:spacing w:after="20"/>
              <w:ind w:left="20"/>
              <w:jc w:val="both"/>
            </w:pPr>
            <w:r>
              <w:rPr>
                <w:rFonts w:ascii="Times New Roman"/>
                <w:b w:val="false"/>
                <w:i w:val="false"/>
                <w:color w:val="000000"/>
                <w:sz w:val="20"/>
              </w:rPr>
              <w:t>
03262026038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Кабылбеков Кызайбай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561023300043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801124302843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Мырзахметова Бибражим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420325401571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Карабалаев Айдын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851027300541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730517300796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Сырлыбаева Марияхан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690116401364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Джакубаев Базархан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400505303579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Токабаев Турган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381223300037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Тореканова Жазерке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710304401984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Кулмуанбетов Нурбакыт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660330301762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Бейсбеков Бекжигит Бейсбекович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621126300017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389"/>
          <w:p>
            <w:pPr>
              <w:spacing w:after="20"/>
              <w:ind w:left="20"/>
              <w:jc w:val="both"/>
            </w:pPr>
            <w:r>
              <w:rPr>
                <w:rFonts w:ascii="Times New Roman"/>
                <w:b w:val="false"/>
                <w:i w:val="false"/>
                <w:color w:val="000000"/>
                <w:sz w:val="20"/>
              </w:rPr>
              <w:t>
24262026157</w:t>
            </w:r>
          </w:p>
          <w:bookmarkEnd w:id="389"/>
          <w:p>
            <w:pPr>
              <w:spacing w:after="20"/>
              <w:ind w:left="20"/>
              <w:jc w:val="both"/>
            </w:pPr>
            <w:r>
              <w:rPr>
                <w:rFonts w:ascii="Times New Roman"/>
                <w:b w:val="false"/>
                <w:i w:val="false"/>
                <w:color w:val="000000"/>
                <w:sz w:val="20"/>
              </w:rPr>
              <w:t>
24262040175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Джексембиев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720130302291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Буранбаев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650705302360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650109302142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Нуртазаев Нуршайх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420615302621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Омирбеков Ермурат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751017302196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Маукеев Абилкасым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520316301391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Токтарбаева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631202401343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Сембек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251020300538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410321301009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Абулгазиев Самат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810525301295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Абулкасымов Турсынбай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520820300036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Байбекова Рысбуви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581015400027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Сбанкулов Торехан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460220300992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Алимкан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570910300113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Бозжигитов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811202301880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Кожабергенова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680619400616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390"/>
          <w:p>
            <w:pPr>
              <w:spacing w:after="20"/>
              <w:ind w:left="20"/>
              <w:jc w:val="both"/>
            </w:pPr>
            <w:r>
              <w:rPr>
                <w:rFonts w:ascii="Times New Roman"/>
                <w:b w:val="false"/>
                <w:i w:val="false"/>
                <w:color w:val="000000"/>
                <w:sz w:val="20"/>
              </w:rPr>
              <w:t>
03-262-026-197</w:t>
            </w:r>
          </w:p>
          <w:bookmarkEnd w:id="390"/>
          <w:p>
            <w:pPr>
              <w:spacing w:after="20"/>
              <w:ind w:left="20"/>
              <w:jc w:val="both"/>
            </w:pPr>
            <w:r>
              <w:rPr>
                <w:rFonts w:ascii="Times New Roman"/>
                <w:b w:val="false"/>
                <w:i w:val="false"/>
                <w:color w:val="000000"/>
                <w:sz w:val="20"/>
              </w:rPr>
              <w:t>
03-262-026-563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Майлыбаева Джупархан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561220400516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Сурамбекова Нургайша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351012400561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391"/>
          <w:p>
            <w:pPr>
              <w:spacing w:after="20"/>
              <w:ind w:left="20"/>
              <w:jc w:val="both"/>
            </w:pPr>
            <w:r>
              <w:rPr>
                <w:rFonts w:ascii="Times New Roman"/>
                <w:b w:val="false"/>
                <w:i w:val="false"/>
                <w:color w:val="000000"/>
                <w:sz w:val="20"/>
              </w:rPr>
              <w:t>
03-262-026-313</w:t>
            </w:r>
          </w:p>
          <w:bookmarkEnd w:id="391"/>
          <w:p>
            <w:pPr>
              <w:spacing w:after="20"/>
              <w:ind w:left="20"/>
              <w:jc w:val="both"/>
            </w:pPr>
            <w:r>
              <w:rPr>
                <w:rFonts w:ascii="Times New Roman"/>
                <w:b w:val="false"/>
                <w:i w:val="false"/>
                <w:color w:val="000000"/>
                <w:sz w:val="20"/>
              </w:rPr>
              <w:t>
03-262-026-314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Мырзахметов Турар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380212400373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Тайрова Абдували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720404302270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Онгарбеков Байдильда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521010302418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Ажибаева Айман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470320401447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Бактияров Марат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760305302190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Асубаева Раиса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560131601032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Бедрякова Самал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720411402394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Байымбетова Айтбуби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620305400093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ДуйсегуловаТавархан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420101430490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Сванкулов Бейсенбай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560510300038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Айгуль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860623403244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Дуйсабаев Сейткали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340101311173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620704300859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Карабалаева Курметхан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300101483318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Ибраимова Агила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640716402028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392"/>
          <w:p>
            <w:pPr>
              <w:spacing w:after="20"/>
              <w:ind w:left="20"/>
              <w:jc w:val="both"/>
            </w:pPr>
            <w:r>
              <w:rPr>
                <w:rFonts w:ascii="Times New Roman"/>
                <w:b w:val="false"/>
                <w:i w:val="false"/>
                <w:color w:val="000000"/>
                <w:sz w:val="20"/>
              </w:rPr>
              <w:t>
03-262-026-337</w:t>
            </w:r>
          </w:p>
          <w:bookmarkEnd w:id="392"/>
          <w:p>
            <w:pPr>
              <w:spacing w:after="20"/>
              <w:ind w:left="20"/>
              <w:jc w:val="both"/>
            </w:pPr>
            <w:r>
              <w:rPr>
                <w:rFonts w:ascii="Times New Roman"/>
                <w:b w:val="false"/>
                <w:i w:val="false"/>
                <w:color w:val="000000"/>
                <w:sz w:val="20"/>
              </w:rPr>
              <w:t>
03-262-026-418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Зиятдинов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690415302361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Тагаев Нуртаза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481215300812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Рыбыдуов панчер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381209300492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Маттанаев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780324301704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Кумусбеков узан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641029300033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Беилова Багдагул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600203402844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Кызбаева Багила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590515400057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Осекбаев Нурланбек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651021301901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393"/>
          <w:p>
            <w:pPr>
              <w:spacing w:after="20"/>
              <w:ind w:left="20"/>
              <w:jc w:val="both"/>
            </w:pPr>
            <w:r>
              <w:rPr>
                <w:rFonts w:ascii="Times New Roman"/>
                <w:b w:val="false"/>
                <w:i w:val="false"/>
                <w:color w:val="000000"/>
                <w:sz w:val="20"/>
              </w:rPr>
              <w:t>
03-262-026-315</w:t>
            </w:r>
          </w:p>
          <w:bookmarkEnd w:id="393"/>
          <w:p>
            <w:pPr>
              <w:spacing w:after="20"/>
              <w:ind w:left="20"/>
              <w:jc w:val="both"/>
            </w:pPr>
            <w:r>
              <w:rPr>
                <w:rFonts w:ascii="Times New Roman"/>
                <w:b w:val="false"/>
                <w:i w:val="false"/>
                <w:color w:val="000000"/>
                <w:sz w:val="20"/>
              </w:rPr>
              <w:t>
03-262-026-511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Аязбеков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680717300840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Маттанаев Кожаж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630703300776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Кривцов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570104301962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Азнабакиева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580902301794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Нуртай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491109301073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Суйдимбеков Уркымбай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721130300317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Илиев Абдылаким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581204301554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 Нурмухамет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500324300660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Амангелды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570706300253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Дуйсенгали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680828300041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671213301592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Тленшиева Жамалкан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Сексенбаева Бакытгул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810128450088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Кульжамаш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600208401665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Абилкасен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670827400784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Зиятдинова Раиса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660530401875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Сабирбаев Бактияр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670901302736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Джамалов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731029301774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Сайтов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820819300043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Кабанбаев Кадырбек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541115302482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 Жалгасбек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820906301113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394"/>
          <w:p>
            <w:pPr>
              <w:spacing w:after="20"/>
              <w:ind w:left="20"/>
              <w:jc w:val="both"/>
            </w:pPr>
            <w:r>
              <w:rPr>
                <w:rFonts w:ascii="Times New Roman"/>
                <w:b w:val="false"/>
                <w:i w:val="false"/>
                <w:color w:val="000000"/>
                <w:sz w:val="20"/>
              </w:rPr>
              <w:t>
03-262-026-449</w:t>
            </w:r>
          </w:p>
          <w:bookmarkEnd w:id="394"/>
          <w:p>
            <w:pPr>
              <w:spacing w:after="20"/>
              <w:ind w:left="20"/>
              <w:jc w:val="both"/>
            </w:pPr>
            <w:r>
              <w:rPr>
                <w:rFonts w:ascii="Times New Roman"/>
                <w:b w:val="false"/>
                <w:i w:val="false"/>
                <w:color w:val="000000"/>
                <w:sz w:val="20"/>
              </w:rPr>
              <w:t>
03-262-026-542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Маликова Кульчария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511025401971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Кулдарбаев Масан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410220301882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 Жумагазы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510912301578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Олжабаева Гульсын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621101402896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Нуртазаева Бакытгуль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460101413091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Карипбаева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680930402019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Токтарбаев Саги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380220300668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Джексенбиев Нуртай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640625302433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Кадырбаев Болатбек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740316303026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Жансбек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610131301454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 Аскаржан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571006301626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Карашева Айшам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471122400584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Мукажанова Шынар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790317400325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Жазыкбекова Улбосын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601027402008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Берикбаев Женис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660317301157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Турагалды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380620402902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Иликеева Умутхан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330815400362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Кайрат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710626301991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Магзумбаев Максут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650809300419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Токенов Тобыл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801019304462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Имадиев Мухтар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620622300427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Джексембиев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750914300044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395"/>
          <w:p>
            <w:pPr>
              <w:spacing w:after="20"/>
              <w:ind w:left="20"/>
              <w:jc w:val="both"/>
            </w:pPr>
            <w:r>
              <w:rPr>
                <w:rFonts w:ascii="Times New Roman"/>
                <w:b w:val="false"/>
                <w:i w:val="false"/>
                <w:color w:val="000000"/>
                <w:sz w:val="20"/>
              </w:rPr>
              <w:t>
03-262-026-003</w:t>
            </w:r>
          </w:p>
          <w:bookmarkEnd w:id="395"/>
          <w:p>
            <w:pPr>
              <w:spacing w:after="20"/>
              <w:ind w:left="20"/>
              <w:jc w:val="both"/>
            </w:pPr>
            <w:r>
              <w:rPr>
                <w:rFonts w:ascii="Times New Roman"/>
                <w:b w:val="false"/>
                <w:i w:val="false"/>
                <w:color w:val="000000"/>
                <w:sz w:val="20"/>
              </w:rPr>
              <w:t>
03-262-026-036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Алдынов Болатбай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650716301739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Тукабаев Мамбетказы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310708300201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460527400016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Аусарбеков Даулетхан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600520300914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Еркожаев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721209300693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396"/>
          <w:p>
            <w:pPr>
              <w:spacing w:after="20"/>
              <w:ind w:left="20"/>
              <w:jc w:val="both"/>
            </w:pPr>
            <w:r>
              <w:rPr>
                <w:rFonts w:ascii="Times New Roman"/>
                <w:b w:val="false"/>
                <w:i w:val="false"/>
                <w:color w:val="000000"/>
                <w:sz w:val="20"/>
              </w:rPr>
              <w:t>
03-262-026-23</w:t>
            </w:r>
          </w:p>
          <w:bookmarkEnd w:id="396"/>
          <w:p>
            <w:pPr>
              <w:spacing w:after="20"/>
              <w:ind w:left="20"/>
              <w:jc w:val="both"/>
            </w:pPr>
            <w:r>
              <w:rPr>
                <w:rFonts w:ascii="Times New Roman"/>
                <w:b w:val="false"/>
                <w:i w:val="false"/>
                <w:color w:val="000000"/>
                <w:sz w:val="20"/>
              </w:rPr>
              <w:t>
03-262-026-482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Куренбаев Камбар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350815300835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 Нурлыбек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600814300186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Абдыбеков Куралбек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360812300395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650818302404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Кайнам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760509303584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397"/>
          <w:p>
            <w:pPr>
              <w:spacing w:after="20"/>
              <w:ind w:left="20"/>
              <w:jc w:val="both"/>
            </w:pPr>
            <w:r>
              <w:rPr>
                <w:rFonts w:ascii="Times New Roman"/>
                <w:b w:val="false"/>
                <w:i w:val="false"/>
                <w:color w:val="000000"/>
                <w:sz w:val="20"/>
              </w:rPr>
              <w:t>
03-262-026-329</w:t>
            </w:r>
          </w:p>
          <w:bookmarkEnd w:id="397"/>
          <w:p>
            <w:pPr>
              <w:spacing w:after="20"/>
              <w:ind w:left="20"/>
              <w:jc w:val="both"/>
            </w:pPr>
            <w:r>
              <w:rPr>
                <w:rFonts w:ascii="Times New Roman"/>
                <w:b w:val="false"/>
                <w:i w:val="false"/>
                <w:color w:val="000000"/>
                <w:sz w:val="20"/>
              </w:rPr>
              <w:t>
03-262-026-332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Алимбеков Батес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430223300190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398"/>
          <w:p>
            <w:pPr>
              <w:spacing w:after="20"/>
              <w:ind w:left="20"/>
              <w:jc w:val="both"/>
            </w:pPr>
            <w:r>
              <w:rPr>
                <w:rFonts w:ascii="Times New Roman"/>
                <w:b w:val="false"/>
                <w:i w:val="false"/>
                <w:color w:val="000000"/>
                <w:sz w:val="20"/>
              </w:rPr>
              <w:t>
03-262-026-339</w:t>
            </w:r>
          </w:p>
          <w:bookmarkEnd w:id="398"/>
          <w:p>
            <w:pPr>
              <w:spacing w:after="20"/>
              <w:ind w:left="20"/>
              <w:jc w:val="both"/>
            </w:pPr>
            <w:r>
              <w:rPr>
                <w:rFonts w:ascii="Times New Roman"/>
                <w:b w:val="false"/>
                <w:i w:val="false"/>
                <w:color w:val="000000"/>
                <w:sz w:val="20"/>
              </w:rPr>
              <w:t>
03-262-026-439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Кадимбаев Даулетбек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52091301112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3262023032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Курабалдиев Ербосын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660920300098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Курабалдиев Ербосын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660419300054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Жексембиев Кайрылган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570501303808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Бералиев Жолтай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521205300134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Ахметжанова Нурсулу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630101403427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721211300024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Бойдақбаев Даурен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781103301887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3262023063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Байдалиев Танжарық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760826302827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Унайбеков Далелхан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561009301194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Малыбаев Сайлаубай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531030301193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Атейбеков Бахтыгали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731126302254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Тайпова Рухиям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680914402379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Адилжан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781127301934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Каржаубекова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800222400813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Ляззат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650720402874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Сейткожаев Бакытжан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620720300559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Бейбитова Рая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691205402735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Синицын Виктор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470416301026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Керимбекова Кульчай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421015400177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Аукенов Асылбек Ыскакбекович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830401300347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399"/>
          <w:p>
            <w:pPr>
              <w:spacing w:after="20"/>
              <w:ind w:left="20"/>
              <w:jc w:val="both"/>
            </w:pPr>
            <w:r>
              <w:rPr>
                <w:rFonts w:ascii="Times New Roman"/>
                <w:b w:val="false"/>
                <w:i w:val="false"/>
                <w:color w:val="000000"/>
                <w:sz w:val="20"/>
              </w:rPr>
              <w:t>
03262026527</w:t>
            </w:r>
          </w:p>
          <w:bookmarkEnd w:id="399"/>
          <w:p>
            <w:pPr>
              <w:spacing w:after="20"/>
              <w:ind w:left="20"/>
              <w:jc w:val="both"/>
            </w:pPr>
            <w:r>
              <w:rPr>
                <w:rFonts w:ascii="Times New Roman"/>
                <w:b w:val="false"/>
                <w:i w:val="false"/>
                <w:color w:val="000000"/>
                <w:sz w:val="20"/>
              </w:rPr>
              <w:t>
</w:t>
            </w:r>
            <w:r>
              <w:rPr>
                <w:rFonts w:ascii="Times New Roman"/>
                <w:b w:val="false"/>
                <w:i w:val="false"/>
                <w:color w:val="000000"/>
                <w:sz w:val="20"/>
              </w:rPr>
              <w:t>03262026528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03262026527</w:t>
            </w:r>
          </w:p>
          <w:p>
            <w:pPr>
              <w:spacing w:after="20"/>
              <w:ind w:left="20"/>
              <w:jc w:val="both"/>
            </w:pPr>
            <w:r>
              <w:rPr>
                <w:rFonts w:ascii="Times New Roman"/>
                <w:b w:val="false"/>
                <w:i w:val="false"/>
                <w:color w:val="000000"/>
                <w:sz w:val="20"/>
              </w:rPr>
              <w:t>
03262026528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Карлыга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660111402012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Тореханов Акберен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751118302739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Дуйсенова Аида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670807400225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400"/>
          <w:p>
            <w:pPr>
              <w:spacing w:after="20"/>
              <w:ind w:left="20"/>
              <w:jc w:val="both"/>
            </w:pPr>
            <w:r>
              <w:rPr>
                <w:rFonts w:ascii="Times New Roman"/>
                <w:b w:val="false"/>
                <w:i w:val="false"/>
                <w:color w:val="000000"/>
                <w:sz w:val="20"/>
              </w:rPr>
              <w:t>
24262026514</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24262026602</w:t>
            </w:r>
          </w:p>
          <w:p>
            <w:pPr>
              <w:spacing w:after="20"/>
              <w:ind w:left="20"/>
              <w:jc w:val="both"/>
            </w:pPr>
            <w:r>
              <w:rPr>
                <w:rFonts w:ascii="Times New Roman"/>
                <w:b w:val="false"/>
                <w:i w:val="false"/>
                <w:color w:val="000000"/>
                <w:sz w:val="20"/>
              </w:rPr>
              <w:t>
24262026603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Мусабеков Еркинбай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810123301541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Кайрзаманова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551119401642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Нурбол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661023300847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401"/>
          <w:p>
            <w:pPr>
              <w:spacing w:after="20"/>
              <w:ind w:left="20"/>
              <w:jc w:val="both"/>
            </w:pPr>
            <w:r>
              <w:rPr>
                <w:rFonts w:ascii="Times New Roman"/>
                <w:b w:val="false"/>
                <w:i w:val="false"/>
                <w:color w:val="000000"/>
                <w:sz w:val="20"/>
              </w:rPr>
              <w:t>
03-262-026-356</w:t>
            </w:r>
          </w:p>
          <w:bookmarkEnd w:id="401"/>
          <w:p>
            <w:pPr>
              <w:spacing w:after="20"/>
              <w:ind w:left="20"/>
              <w:jc w:val="both"/>
            </w:pPr>
            <w:r>
              <w:rPr>
                <w:rFonts w:ascii="Times New Roman"/>
                <w:b w:val="false"/>
                <w:i w:val="false"/>
                <w:color w:val="000000"/>
                <w:sz w:val="20"/>
              </w:rPr>
              <w:t>
03-262-026-269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КАрипжанов Ернар Жумаканович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711107303314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Акимбекова Айгул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751005400448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3262023075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Сабит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810320300356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Елимбаев Курман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570625300075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Карипжанов Ернар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711107303314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Буранбаев Чергали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700207302385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Кайырбай Серібосын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760125303150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Жумаков Нуртай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570127301036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402"/>
          <w:p>
            <w:pPr>
              <w:spacing w:after="20"/>
              <w:ind w:left="20"/>
              <w:jc w:val="both"/>
            </w:pPr>
            <w:r>
              <w:rPr>
                <w:rFonts w:ascii="Times New Roman"/>
                <w:b w:val="false"/>
                <w:i w:val="false"/>
                <w:color w:val="000000"/>
                <w:sz w:val="20"/>
              </w:rPr>
              <w:t>
03262026191</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0326202606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03262026557</w:t>
            </w:r>
          </w:p>
          <w:p>
            <w:pPr>
              <w:spacing w:after="20"/>
              <w:ind w:left="20"/>
              <w:jc w:val="both"/>
            </w:pPr>
            <w:r>
              <w:rPr>
                <w:rFonts w:ascii="Times New Roman"/>
                <w:b w:val="false"/>
                <w:i w:val="false"/>
                <w:color w:val="000000"/>
                <w:sz w:val="20"/>
              </w:rPr>
              <w:t>
</w:t>
            </w:r>
            <w:r>
              <w:rPr>
                <w:rFonts w:ascii="Times New Roman"/>
                <w:b w:val="false"/>
                <w:i w:val="false"/>
                <w:color w:val="000000"/>
                <w:sz w:val="20"/>
              </w:rPr>
              <w:t>03262026584</w:t>
            </w:r>
          </w:p>
          <w:p>
            <w:pPr>
              <w:spacing w:after="20"/>
              <w:ind w:left="20"/>
              <w:jc w:val="both"/>
            </w:pPr>
            <w:r>
              <w:rPr>
                <w:rFonts w:ascii="Times New Roman"/>
                <w:b w:val="false"/>
                <w:i w:val="false"/>
                <w:color w:val="000000"/>
                <w:sz w:val="20"/>
              </w:rPr>
              <w:t>
03262026585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Нурымов 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660601301254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Бугыбай Керимбек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830228302831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Смагул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470415300310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Каныбек Есболат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720202303372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Абдижалилова Капиза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720114403407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Рысәділ Улыкпан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8802432894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Гейман Вера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510110400516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Әділғажы Канапия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650824302131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Жалдыкеш Багила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880803403404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Руслан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781020301734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3262023097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Садирмеков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690510302279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Куаныш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680922302336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Джексенбиев Альмен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500105300887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24262026669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Сапаков Серикпай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510513300213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Бегимбеков Акниет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881003300407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Дуйсенбеков Камбар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640225301311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Илипов Нуржан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990706300191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65031530243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Ұлан"Шойкиева Анаркуль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571112400045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Жапаркул Таскын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570125300582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03-262-023-052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Жақыбай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610726300758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Джакыбаев Адепкан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400510303259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Жазылбеков Куанышбай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390126300044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Тайтилиев Жумагали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690924302369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03-262-023-065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Байгуттиев Азамат Азимбаевич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651202300035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403"/>
          <w:p>
            <w:pPr>
              <w:spacing w:after="20"/>
              <w:ind w:left="20"/>
              <w:jc w:val="both"/>
            </w:pPr>
            <w:r>
              <w:rPr>
                <w:rFonts w:ascii="Times New Roman"/>
                <w:b w:val="false"/>
                <w:i w:val="false"/>
                <w:color w:val="000000"/>
                <w:sz w:val="20"/>
              </w:rPr>
              <w:t>
03-262-026-340</w:t>
            </w:r>
          </w:p>
          <w:bookmarkEnd w:id="403"/>
          <w:p>
            <w:pPr>
              <w:spacing w:after="20"/>
              <w:ind w:left="20"/>
              <w:jc w:val="both"/>
            </w:pPr>
            <w:r>
              <w:rPr>
                <w:rFonts w:ascii="Times New Roman"/>
                <w:b w:val="false"/>
                <w:i w:val="false"/>
                <w:color w:val="000000"/>
                <w:sz w:val="20"/>
              </w:rPr>
              <w:t>
03-262-026-372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Сарпеков 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811123300685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Кошкинова Мэлс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400501401285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404"/>
          <w:p>
            <w:pPr>
              <w:spacing w:after="20"/>
              <w:ind w:left="20"/>
              <w:jc w:val="both"/>
            </w:pPr>
            <w:r>
              <w:rPr>
                <w:rFonts w:ascii="Times New Roman"/>
                <w:b w:val="false"/>
                <w:i w:val="false"/>
                <w:color w:val="000000"/>
                <w:sz w:val="20"/>
              </w:rPr>
              <w:t>
03262023049</w:t>
            </w:r>
          </w:p>
          <w:bookmarkEnd w:id="404"/>
          <w:p>
            <w:pPr>
              <w:spacing w:after="20"/>
              <w:ind w:left="20"/>
              <w:jc w:val="both"/>
            </w:pPr>
            <w:r>
              <w:rPr>
                <w:rFonts w:ascii="Times New Roman"/>
                <w:b w:val="false"/>
                <w:i w:val="false"/>
                <w:color w:val="000000"/>
                <w:sz w:val="20"/>
              </w:rPr>
              <w:t>
</w:t>
            </w:r>
            <w:r>
              <w:rPr>
                <w:rFonts w:ascii="Times New Roman"/>
                <w:b w:val="false"/>
                <w:i w:val="false"/>
                <w:color w:val="000000"/>
                <w:sz w:val="20"/>
              </w:rPr>
              <w:t>03262026182</w:t>
            </w:r>
          </w:p>
          <w:p>
            <w:pPr>
              <w:spacing w:after="20"/>
              <w:ind w:left="20"/>
              <w:jc w:val="both"/>
            </w:pPr>
            <w:r>
              <w:rPr>
                <w:rFonts w:ascii="Times New Roman"/>
                <w:b w:val="false"/>
                <w:i w:val="false"/>
                <w:color w:val="000000"/>
                <w:sz w:val="20"/>
              </w:rPr>
              <w:t>
03262026243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Шаукеев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03-262-023-059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Рысәділ Улыкпан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720924300638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Талгарбаева Мариякан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470101401931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Жанысов Манас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700905302607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Акбасов Турдахун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290515301264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03-262-023-054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Жанбырбаева Асемхан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681101400424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405"/>
          <w:p>
            <w:pPr>
              <w:spacing w:after="20"/>
              <w:ind w:left="20"/>
              <w:jc w:val="both"/>
            </w:pPr>
            <w:r>
              <w:rPr>
                <w:rFonts w:ascii="Times New Roman"/>
                <w:b w:val="false"/>
                <w:i w:val="false"/>
                <w:color w:val="000000"/>
                <w:sz w:val="20"/>
              </w:rPr>
              <w:t>
0326202655</w:t>
            </w:r>
          </w:p>
          <w:bookmarkEnd w:id="405"/>
          <w:p>
            <w:pPr>
              <w:spacing w:after="20"/>
              <w:ind w:left="20"/>
              <w:jc w:val="both"/>
            </w:pPr>
            <w:r>
              <w:rPr>
                <w:rFonts w:ascii="Times New Roman"/>
                <w:b w:val="false"/>
                <w:i w:val="false"/>
                <w:color w:val="000000"/>
                <w:sz w:val="20"/>
              </w:rPr>
              <w:t>
</w:t>
            </w:r>
            <w:r>
              <w:rPr>
                <w:rFonts w:ascii="Times New Roman"/>
                <w:b w:val="false"/>
                <w:i w:val="false"/>
                <w:color w:val="000000"/>
                <w:sz w:val="20"/>
              </w:rPr>
              <w:t>03262026556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03262026581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03262026574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03262026144</w:t>
            </w:r>
          </w:p>
          <w:p>
            <w:pPr>
              <w:spacing w:after="20"/>
              <w:ind w:left="20"/>
              <w:jc w:val="both"/>
            </w:pPr>
            <w:r>
              <w:rPr>
                <w:rFonts w:ascii="Times New Roman"/>
                <w:b w:val="false"/>
                <w:i w:val="false"/>
                <w:color w:val="000000"/>
                <w:sz w:val="20"/>
              </w:rPr>
              <w:t>
03262023081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Еркин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750805302345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Туманшиева Гулбакыт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540313400347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Абдимолдаев Адил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540220300942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03262023078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800406300331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830223302217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Кобенбаев оралбек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90714301736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032620061104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Өмирбек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550503300088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3262023116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Молдакулова Лаура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761202401151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Жумаков Нуртай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570127301036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3262026301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Жумаков Нуртай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570127301036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Жумаков Нуртай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570127301036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Рахимбеков Нурлан Кайпбекович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620704300859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Нурбол Балобекович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661023300847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Джексенбаев Нурлан Нурдаулетович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661216302298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Нуртазаев Нуршайх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420615302621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Нурлан Айткабылович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901113301201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Аусарбеков Болат Тохтарбекович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56122630225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Байдилдаев Танжарых Чакенович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760826302827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24262026666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Аязбеков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680717300840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24262026664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Улджабаева Чекерхан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520211400428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24262026336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Туманшиева Гулбакыт Борибаевна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540313400347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24262026555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Камкорлык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980640003870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3262073864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Коктал-Агро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40440004519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Жеруйык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30940006353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МКС "Акбоз"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1064000165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03262051259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ТОО"Жаркен жүгері"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70740002241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406"/>
          <w:p>
            <w:pPr>
              <w:spacing w:after="20"/>
              <w:ind w:left="20"/>
              <w:jc w:val="both"/>
            </w:pPr>
            <w:r>
              <w:rPr>
                <w:rFonts w:ascii="Times New Roman"/>
                <w:b w:val="false"/>
                <w:i w:val="false"/>
                <w:color w:val="000000"/>
                <w:sz w:val="20"/>
              </w:rPr>
              <w:t>
24262032492</w:t>
            </w:r>
          </w:p>
          <w:bookmarkEnd w:id="406"/>
          <w:p>
            <w:pPr>
              <w:spacing w:after="20"/>
              <w:ind w:left="20"/>
              <w:jc w:val="both"/>
            </w:pPr>
            <w:r>
              <w:rPr>
                <w:rFonts w:ascii="Times New Roman"/>
                <w:b w:val="false"/>
                <w:i w:val="false"/>
                <w:color w:val="000000"/>
                <w:sz w:val="20"/>
              </w:rPr>
              <w:t>
</w:t>
            </w:r>
            <w:r>
              <w:rPr>
                <w:rFonts w:ascii="Times New Roman"/>
                <w:b w:val="false"/>
                <w:i w:val="false"/>
                <w:color w:val="000000"/>
                <w:sz w:val="20"/>
              </w:rPr>
              <w:t>24262085574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24262085573</w:t>
            </w:r>
          </w:p>
          <w:p>
            <w:pPr>
              <w:spacing w:after="20"/>
              <w:ind w:left="20"/>
              <w:jc w:val="both"/>
            </w:pPr>
            <w:r>
              <w:rPr>
                <w:rFonts w:ascii="Times New Roman"/>
                <w:b w:val="false"/>
                <w:i w:val="false"/>
                <w:color w:val="000000"/>
                <w:sz w:val="20"/>
              </w:rPr>
              <w:t>
</w:t>
            </w:r>
            <w:r>
              <w:rPr>
                <w:rFonts w:ascii="Times New Roman"/>
                <w:b w:val="false"/>
                <w:i w:val="false"/>
                <w:color w:val="000000"/>
                <w:sz w:val="20"/>
              </w:rPr>
              <w:t>24262088096</w:t>
            </w:r>
          </w:p>
          <w:p>
            <w:pPr>
              <w:spacing w:after="20"/>
              <w:ind w:left="20"/>
              <w:jc w:val="both"/>
            </w:pPr>
            <w:r>
              <w:rPr>
                <w:rFonts w:ascii="Times New Roman"/>
                <w:b w:val="false"/>
                <w:i w:val="false"/>
                <w:color w:val="000000"/>
                <w:sz w:val="20"/>
              </w:rPr>
              <w:t>
</w:t>
            </w:r>
            <w:r>
              <w:rPr>
                <w:rFonts w:ascii="Times New Roman"/>
                <w:b w:val="false"/>
                <w:i w:val="false"/>
                <w:color w:val="000000"/>
                <w:sz w:val="20"/>
              </w:rPr>
              <w:t>24262079056</w:t>
            </w:r>
          </w:p>
          <w:p>
            <w:pPr>
              <w:spacing w:after="20"/>
              <w:ind w:left="20"/>
              <w:jc w:val="both"/>
            </w:pPr>
            <w:r>
              <w:rPr>
                <w:rFonts w:ascii="Times New Roman"/>
                <w:b w:val="false"/>
                <w:i w:val="false"/>
                <w:color w:val="000000"/>
                <w:sz w:val="20"/>
              </w:rPr>
              <w:t>
</w:t>
            </w:r>
            <w:r>
              <w:rPr>
                <w:rFonts w:ascii="Times New Roman"/>
                <w:b w:val="false"/>
                <w:i w:val="false"/>
                <w:color w:val="000000"/>
                <w:sz w:val="20"/>
              </w:rPr>
              <w:t>24262026227</w:t>
            </w:r>
          </w:p>
          <w:p>
            <w:pPr>
              <w:spacing w:after="20"/>
              <w:ind w:left="20"/>
              <w:jc w:val="both"/>
            </w:pPr>
            <w:r>
              <w:rPr>
                <w:rFonts w:ascii="Times New Roman"/>
                <w:b w:val="false"/>
                <w:i w:val="false"/>
                <w:color w:val="000000"/>
                <w:sz w:val="20"/>
              </w:rPr>
              <w:t>
</w:t>
            </w:r>
            <w:r>
              <w:rPr>
                <w:rFonts w:ascii="Times New Roman"/>
                <w:b w:val="false"/>
                <w:i w:val="false"/>
                <w:color w:val="000000"/>
                <w:sz w:val="20"/>
              </w:rPr>
              <w:t>24262051335</w:t>
            </w:r>
          </w:p>
          <w:p>
            <w:pPr>
              <w:spacing w:after="20"/>
              <w:ind w:left="20"/>
              <w:jc w:val="both"/>
            </w:pPr>
            <w:r>
              <w:rPr>
                <w:rFonts w:ascii="Times New Roman"/>
                <w:b w:val="false"/>
                <w:i w:val="false"/>
                <w:color w:val="000000"/>
                <w:sz w:val="20"/>
              </w:rPr>
              <w:t>
</w:t>
            </w:r>
            <w:r>
              <w:rPr>
                <w:rFonts w:ascii="Times New Roman"/>
                <w:b w:val="false"/>
                <w:i w:val="false"/>
                <w:color w:val="000000"/>
                <w:sz w:val="20"/>
              </w:rPr>
              <w:t>24262051334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24262073770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03262073774</w:t>
            </w:r>
          </w:p>
          <w:p>
            <w:pPr>
              <w:spacing w:after="20"/>
              <w:ind w:left="20"/>
              <w:jc w:val="both"/>
            </w:pPr>
            <w:r>
              <w:rPr>
                <w:rFonts w:ascii="Times New Roman"/>
                <w:b w:val="false"/>
                <w:i w:val="false"/>
                <w:color w:val="000000"/>
                <w:sz w:val="20"/>
              </w:rPr>
              <w:t>
</w:t>
            </w:r>
            <w:r>
              <w:rPr>
                <w:rFonts w:ascii="Times New Roman"/>
                <w:b w:val="false"/>
                <w:i w:val="false"/>
                <w:color w:val="000000"/>
                <w:sz w:val="20"/>
              </w:rPr>
              <w:t>24262073771</w:t>
            </w:r>
          </w:p>
          <w:p>
            <w:pPr>
              <w:spacing w:after="20"/>
              <w:ind w:left="20"/>
              <w:jc w:val="both"/>
            </w:pPr>
            <w:r>
              <w:rPr>
                <w:rFonts w:ascii="Times New Roman"/>
                <w:b w:val="false"/>
                <w:i w:val="false"/>
                <w:color w:val="000000"/>
                <w:sz w:val="20"/>
              </w:rPr>
              <w:t>
</w:t>
            </w:r>
            <w:r>
              <w:rPr>
                <w:rFonts w:ascii="Times New Roman"/>
                <w:b w:val="false"/>
                <w:i w:val="false"/>
                <w:color w:val="000000"/>
                <w:sz w:val="20"/>
              </w:rPr>
              <w:t>24262073772</w:t>
            </w:r>
          </w:p>
          <w:p>
            <w:pPr>
              <w:spacing w:after="20"/>
              <w:ind w:left="20"/>
              <w:jc w:val="both"/>
            </w:pPr>
            <w:r>
              <w:rPr>
                <w:rFonts w:ascii="Times New Roman"/>
                <w:b w:val="false"/>
                <w:i w:val="false"/>
                <w:color w:val="000000"/>
                <w:sz w:val="20"/>
              </w:rPr>
              <w:t>
</w:t>
            </w:r>
            <w:r>
              <w:rPr>
                <w:rFonts w:ascii="Times New Roman"/>
                <w:b w:val="false"/>
                <w:i w:val="false"/>
                <w:color w:val="000000"/>
                <w:sz w:val="20"/>
              </w:rPr>
              <w:t>24262073773</w:t>
            </w:r>
          </w:p>
          <w:p>
            <w:pPr>
              <w:spacing w:after="20"/>
              <w:ind w:left="20"/>
              <w:jc w:val="both"/>
            </w:pPr>
            <w:r>
              <w:rPr>
                <w:rFonts w:ascii="Times New Roman"/>
                <w:b w:val="false"/>
                <w:i w:val="false"/>
                <w:color w:val="000000"/>
                <w:sz w:val="20"/>
              </w:rPr>
              <w:t>
24262051333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930740000434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3252026326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"Аман 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40840004424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3262015025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"Сорея 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50740005593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407"/>
          <w:p>
            <w:pPr>
              <w:spacing w:after="20"/>
              <w:ind w:left="20"/>
              <w:jc w:val="both"/>
            </w:pPr>
            <w:r>
              <w:rPr>
                <w:rFonts w:ascii="Times New Roman"/>
                <w:b w:val="false"/>
                <w:i w:val="false"/>
                <w:color w:val="000000"/>
                <w:sz w:val="20"/>
              </w:rPr>
              <w:t>
03262032313</w:t>
            </w:r>
          </w:p>
          <w:bookmarkEnd w:id="407"/>
          <w:p>
            <w:pPr>
              <w:spacing w:after="20"/>
              <w:ind w:left="20"/>
              <w:jc w:val="both"/>
            </w:pPr>
            <w:r>
              <w:rPr>
                <w:rFonts w:ascii="Times New Roman"/>
                <w:b w:val="false"/>
                <w:i w:val="false"/>
                <w:color w:val="000000"/>
                <w:sz w:val="20"/>
              </w:rPr>
              <w:t>
</w:t>
            </w:r>
            <w:r>
              <w:rPr>
                <w:rFonts w:ascii="Times New Roman"/>
                <w:b w:val="false"/>
                <w:i w:val="false"/>
                <w:color w:val="000000"/>
                <w:sz w:val="20"/>
              </w:rPr>
              <w:t>03262323314</w:t>
            </w:r>
          </w:p>
          <w:p>
            <w:pPr>
              <w:spacing w:after="20"/>
              <w:ind w:left="20"/>
              <w:jc w:val="both"/>
            </w:pPr>
            <w:r>
              <w:rPr>
                <w:rFonts w:ascii="Times New Roman"/>
                <w:b w:val="false"/>
                <w:i w:val="false"/>
                <w:color w:val="000000"/>
                <w:sz w:val="20"/>
              </w:rPr>
              <w:t>
</w:t>
            </w:r>
            <w:r>
              <w:rPr>
                <w:rFonts w:ascii="Times New Roman"/>
                <w:b w:val="false"/>
                <w:i w:val="false"/>
                <w:color w:val="000000"/>
                <w:sz w:val="20"/>
              </w:rPr>
              <w:t>03262323503</w:t>
            </w:r>
          </w:p>
          <w:p>
            <w:pPr>
              <w:spacing w:after="20"/>
              <w:ind w:left="20"/>
              <w:jc w:val="both"/>
            </w:pPr>
            <w:r>
              <w:rPr>
                <w:rFonts w:ascii="Times New Roman"/>
                <w:b w:val="false"/>
                <w:i w:val="false"/>
                <w:color w:val="000000"/>
                <w:sz w:val="20"/>
              </w:rPr>
              <w:t>
03262323312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"Жаркент Агро Инвест"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50540011319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408"/>
          <w:p>
            <w:pPr>
              <w:spacing w:after="20"/>
              <w:ind w:left="20"/>
              <w:jc w:val="both"/>
            </w:pPr>
            <w:r>
              <w:rPr>
                <w:rFonts w:ascii="Times New Roman"/>
                <w:b w:val="false"/>
                <w:i w:val="false"/>
                <w:color w:val="000000"/>
                <w:sz w:val="20"/>
              </w:rPr>
              <w:t>
03262091345</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03262091346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03262091347</w:t>
            </w:r>
          </w:p>
          <w:p>
            <w:pPr>
              <w:spacing w:after="20"/>
              <w:ind w:left="20"/>
              <w:jc w:val="both"/>
            </w:pPr>
            <w:r>
              <w:rPr>
                <w:rFonts w:ascii="Times New Roman"/>
                <w:b w:val="false"/>
                <w:i w:val="false"/>
                <w:color w:val="000000"/>
                <w:sz w:val="20"/>
              </w:rPr>
              <w:t>
03262091348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"Казэксим гроуп"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020740008478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409"/>
          <w:p>
            <w:pPr>
              <w:spacing w:after="20"/>
              <w:ind w:left="20"/>
              <w:jc w:val="both"/>
            </w:pPr>
            <w:r>
              <w:rPr>
                <w:rFonts w:ascii="Times New Roman"/>
                <w:b w:val="false"/>
                <w:i w:val="false"/>
                <w:color w:val="000000"/>
                <w:sz w:val="20"/>
              </w:rPr>
              <w:t>
03262051247</w:t>
            </w:r>
          </w:p>
          <w:bookmarkEnd w:id="409"/>
          <w:p>
            <w:pPr>
              <w:spacing w:after="20"/>
              <w:ind w:left="20"/>
              <w:jc w:val="both"/>
            </w:pPr>
            <w:r>
              <w:rPr>
                <w:rFonts w:ascii="Times New Roman"/>
                <w:b w:val="false"/>
                <w:i w:val="false"/>
                <w:color w:val="000000"/>
                <w:sz w:val="20"/>
              </w:rPr>
              <w:t>
</w:t>
            </w:r>
            <w:r>
              <w:rPr>
                <w:rFonts w:ascii="Times New Roman"/>
                <w:b w:val="false"/>
                <w:i w:val="false"/>
                <w:color w:val="000000"/>
                <w:sz w:val="20"/>
              </w:rPr>
              <w:t>03262205248</w:t>
            </w:r>
          </w:p>
          <w:p>
            <w:pPr>
              <w:spacing w:after="20"/>
              <w:ind w:left="20"/>
              <w:jc w:val="both"/>
            </w:pPr>
            <w:r>
              <w:rPr>
                <w:rFonts w:ascii="Times New Roman"/>
                <w:b w:val="false"/>
                <w:i w:val="false"/>
                <w:color w:val="000000"/>
                <w:sz w:val="20"/>
              </w:rPr>
              <w:t>
</w:t>
            </w:r>
            <w:r>
              <w:rPr>
                <w:rFonts w:ascii="Times New Roman"/>
                <w:b w:val="false"/>
                <w:i w:val="false"/>
                <w:color w:val="000000"/>
                <w:sz w:val="20"/>
              </w:rPr>
              <w:t>03262205249</w:t>
            </w:r>
          </w:p>
          <w:p>
            <w:pPr>
              <w:spacing w:after="20"/>
              <w:ind w:left="20"/>
              <w:jc w:val="both"/>
            </w:pPr>
            <w:r>
              <w:rPr>
                <w:rFonts w:ascii="Times New Roman"/>
                <w:b w:val="false"/>
                <w:i w:val="false"/>
                <w:color w:val="000000"/>
                <w:sz w:val="20"/>
              </w:rPr>
              <w:t>
03262205250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"Тау-Тур"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041140008246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3262042003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"Аль-Мухамед"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70540013557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3266011078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"Достар и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50440011583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3262040166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"Инструмент"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1240005496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3262055001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Карьер-А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071040008723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3262068550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"Сен-Групп"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60940011365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3262014158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"Талды-Бастау"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70240010363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410"/>
          <w:p>
            <w:pPr>
              <w:spacing w:after="20"/>
              <w:ind w:left="20"/>
              <w:jc w:val="both"/>
            </w:pPr>
            <w:r>
              <w:rPr>
                <w:rFonts w:ascii="Times New Roman"/>
                <w:b w:val="false"/>
                <w:i w:val="false"/>
                <w:color w:val="000000"/>
                <w:sz w:val="20"/>
              </w:rPr>
              <w:t>
03262006850</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03262006851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03262006853</w:t>
            </w:r>
          </w:p>
          <w:p>
            <w:pPr>
              <w:spacing w:after="20"/>
              <w:ind w:left="20"/>
              <w:jc w:val="both"/>
            </w:pPr>
            <w:r>
              <w:rPr>
                <w:rFonts w:ascii="Times New Roman"/>
                <w:b w:val="false"/>
                <w:i w:val="false"/>
                <w:color w:val="000000"/>
                <w:sz w:val="20"/>
              </w:rPr>
              <w:t>
03262006852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Будан-Жаркент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030140001670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03262026061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Байсерке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21040004375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411"/>
          <w:p>
            <w:pPr>
              <w:spacing w:after="20"/>
              <w:ind w:left="20"/>
              <w:jc w:val="both"/>
            </w:pPr>
            <w:r>
              <w:rPr>
                <w:rFonts w:ascii="Times New Roman"/>
                <w:b w:val="false"/>
                <w:i w:val="false"/>
                <w:color w:val="000000"/>
                <w:sz w:val="20"/>
              </w:rPr>
              <w:t>
03262026503</w:t>
            </w:r>
          </w:p>
          <w:bookmarkEnd w:id="411"/>
          <w:p>
            <w:pPr>
              <w:spacing w:after="20"/>
              <w:ind w:left="20"/>
              <w:jc w:val="both"/>
            </w:pPr>
            <w:r>
              <w:rPr>
                <w:rFonts w:ascii="Times New Roman"/>
                <w:b w:val="false"/>
                <w:i w:val="false"/>
                <w:color w:val="000000"/>
                <w:sz w:val="20"/>
              </w:rPr>
              <w:t>
</w:t>
            </w:r>
            <w:r>
              <w:rPr>
                <w:rFonts w:ascii="Times New Roman"/>
                <w:b w:val="false"/>
                <w:i w:val="false"/>
                <w:color w:val="000000"/>
                <w:sz w:val="20"/>
              </w:rPr>
              <w:t>03262026504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03262026505</w:t>
            </w:r>
          </w:p>
          <w:p>
            <w:pPr>
              <w:spacing w:after="20"/>
              <w:ind w:left="20"/>
              <w:jc w:val="both"/>
            </w:pPr>
            <w:r>
              <w:rPr>
                <w:rFonts w:ascii="Times New Roman"/>
                <w:b w:val="false"/>
                <w:i w:val="false"/>
                <w:color w:val="000000"/>
                <w:sz w:val="20"/>
              </w:rPr>
              <w:t>
03262026506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Жаркент курлыс индустрия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110240013457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3266011073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Алмол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4104000152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3262085110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"Жар Тас Products"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141140004908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3262122016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"Жаркент Фрукт"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150940006714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3262012130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"АЕ-19"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190140026648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412"/>
          <w:p>
            <w:pPr>
              <w:spacing w:after="20"/>
              <w:ind w:left="20"/>
              <w:jc w:val="both"/>
            </w:pPr>
            <w:r>
              <w:rPr>
                <w:rFonts w:ascii="Times New Roman"/>
                <w:b w:val="false"/>
                <w:i w:val="false"/>
                <w:color w:val="000000"/>
                <w:sz w:val="20"/>
              </w:rPr>
              <w:t>
03262032766</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03262032991</w:t>
            </w:r>
          </w:p>
          <w:p>
            <w:pPr>
              <w:spacing w:after="20"/>
              <w:ind w:left="20"/>
              <w:jc w:val="both"/>
            </w:pPr>
            <w:r>
              <w:rPr>
                <w:rFonts w:ascii="Times New Roman"/>
                <w:b w:val="false"/>
                <w:i w:val="false"/>
                <w:color w:val="000000"/>
                <w:sz w:val="20"/>
              </w:rPr>
              <w:t>
</w:t>
            </w:r>
            <w:r>
              <w:rPr>
                <w:rFonts w:ascii="Times New Roman"/>
                <w:b w:val="false"/>
                <w:i w:val="false"/>
                <w:color w:val="000000"/>
                <w:sz w:val="20"/>
              </w:rPr>
              <w:t>03262032989</w:t>
            </w:r>
          </w:p>
          <w:p>
            <w:pPr>
              <w:spacing w:after="20"/>
              <w:ind w:left="20"/>
              <w:jc w:val="both"/>
            </w:pPr>
            <w:r>
              <w:rPr>
                <w:rFonts w:ascii="Times New Roman"/>
                <w:b w:val="false"/>
                <w:i w:val="false"/>
                <w:color w:val="000000"/>
                <w:sz w:val="20"/>
              </w:rPr>
              <w:t>
</w:t>
            </w:r>
            <w:r>
              <w:rPr>
                <w:rFonts w:ascii="Times New Roman"/>
                <w:b w:val="false"/>
                <w:i w:val="false"/>
                <w:color w:val="000000"/>
                <w:sz w:val="20"/>
              </w:rPr>
              <w:t>03262032768</w:t>
            </w:r>
          </w:p>
          <w:p>
            <w:pPr>
              <w:spacing w:after="20"/>
              <w:ind w:left="20"/>
              <w:jc w:val="both"/>
            </w:pPr>
            <w:r>
              <w:rPr>
                <w:rFonts w:ascii="Times New Roman"/>
                <w:b w:val="false"/>
                <w:i w:val="false"/>
                <w:color w:val="000000"/>
                <w:sz w:val="20"/>
              </w:rPr>
              <w:t>
</w:t>
            </w:r>
            <w:r>
              <w:rPr>
                <w:rFonts w:ascii="Times New Roman"/>
                <w:b w:val="false"/>
                <w:i w:val="false"/>
                <w:color w:val="000000"/>
                <w:sz w:val="20"/>
              </w:rPr>
              <w:t>032620321033</w:t>
            </w:r>
          </w:p>
          <w:p>
            <w:pPr>
              <w:spacing w:after="20"/>
              <w:ind w:left="20"/>
              <w:jc w:val="both"/>
            </w:pPr>
            <w:r>
              <w:rPr>
                <w:rFonts w:ascii="Times New Roman"/>
                <w:b w:val="false"/>
                <w:i w:val="false"/>
                <w:color w:val="000000"/>
                <w:sz w:val="20"/>
              </w:rPr>
              <w:t>
</w:t>
            </w:r>
            <w:r>
              <w:rPr>
                <w:rFonts w:ascii="Times New Roman"/>
                <w:b w:val="false"/>
                <w:i w:val="false"/>
                <w:color w:val="000000"/>
                <w:sz w:val="20"/>
              </w:rPr>
              <w:t>032620321034</w:t>
            </w:r>
          </w:p>
          <w:p>
            <w:pPr>
              <w:spacing w:after="20"/>
              <w:ind w:left="20"/>
              <w:jc w:val="both"/>
            </w:pPr>
            <w:r>
              <w:rPr>
                <w:rFonts w:ascii="Times New Roman"/>
                <w:b w:val="false"/>
                <w:i w:val="false"/>
                <w:color w:val="000000"/>
                <w:sz w:val="20"/>
              </w:rPr>
              <w:t>
</w:t>
            </w:r>
            <w:r>
              <w:rPr>
                <w:rFonts w:ascii="Times New Roman"/>
                <w:b w:val="false"/>
                <w:i w:val="false"/>
                <w:color w:val="000000"/>
                <w:sz w:val="20"/>
              </w:rPr>
              <w:t>032620321032</w:t>
            </w:r>
          </w:p>
          <w:p>
            <w:pPr>
              <w:spacing w:after="20"/>
              <w:ind w:left="20"/>
              <w:jc w:val="both"/>
            </w:pPr>
            <w:r>
              <w:rPr>
                <w:rFonts w:ascii="Times New Roman"/>
                <w:b w:val="false"/>
                <w:i w:val="false"/>
                <w:color w:val="000000"/>
                <w:sz w:val="20"/>
              </w:rPr>
              <w:t>
</w:t>
            </w:r>
            <w:r>
              <w:rPr>
                <w:rFonts w:ascii="Times New Roman"/>
                <w:b w:val="false"/>
                <w:i w:val="false"/>
                <w:color w:val="000000"/>
                <w:sz w:val="20"/>
              </w:rPr>
              <w:t>03262032776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03262032780</w:t>
            </w:r>
          </w:p>
          <w:p>
            <w:pPr>
              <w:spacing w:after="20"/>
              <w:ind w:left="20"/>
              <w:jc w:val="both"/>
            </w:pPr>
            <w:r>
              <w:rPr>
                <w:rFonts w:ascii="Times New Roman"/>
                <w:b w:val="false"/>
                <w:i w:val="false"/>
                <w:color w:val="000000"/>
                <w:sz w:val="20"/>
              </w:rPr>
              <w:t>
</w:t>
            </w:r>
            <w:r>
              <w:rPr>
                <w:rFonts w:ascii="Times New Roman"/>
                <w:b w:val="false"/>
                <w:i w:val="false"/>
                <w:color w:val="000000"/>
                <w:sz w:val="20"/>
              </w:rPr>
              <w:t>03262032778</w:t>
            </w:r>
          </w:p>
          <w:p>
            <w:pPr>
              <w:spacing w:after="20"/>
              <w:ind w:left="20"/>
              <w:jc w:val="both"/>
            </w:pPr>
            <w:r>
              <w:rPr>
                <w:rFonts w:ascii="Times New Roman"/>
                <w:b w:val="false"/>
                <w:i w:val="false"/>
                <w:color w:val="000000"/>
                <w:sz w:val="20"/>
              </w:rPr>
              <w:t>
03262032650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"Казсат-Нур"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151240022951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413"/>
          <w:p>
            <w:pPr>
              <w:spacing w:after="20"/>
              <w:ind w:left="20"/>
              <w:jc w:val="both"/>
            </w:pPr>
            <w:r>
              <w:rPr>
                <w:rFonts w:ascii="Times New Roman"/>
                <w:b w:val="false"/>
                <w:i w:val="false"/>
                <w:color w:val="000000"/>
                <w:sz w:val="20"/>
              </w:rPr>
              <w:t>
03262051582</w:t>
            </w:r>
          </w:p>
          <w:bookmarkEnd w:id="413"/>
          <w:p>
            <w:pPr>
              <w:spacing w:after="20"/>
              <w:ind w:left="20"/>
              <w:jc w:val="both"/>
            </w:pPr>
            <w:r>
              <w:rPr>
                <w:rFonts w:ascii="Times New Roman"/>
                <w:b w:val="false"/>
                <w:i w:val="false"/>
                <w:color w:val="000000"/>
                <w:sz w:val="20"/>
              </w:rPr>
              <w:t>
</w:t>
            </w:r>
            <w:r>
              <w:rPr>
                <w:rFonts w:ascii="Times New Roman"/>
                <w:b w:val="false"/>
                <w:i w:val="false"/>
                <w:color w:val="000000"/>
                <w:sz w:val="20"/>
              </w:rPr>
              <w:t>03262051583</w:t>
            </w:r>
          </w:p>
          <w:p>
            <w:pPr>
              <w:spacing w:after="20"/>
              <w:ind w:left="20"/>
              <w:jc w:val="both"/>
            </w:pPr>
            <w:r>
              <w:rPr>
                <w:rFonts w:ascii="Times New Roman"/>
                <w:b w:val="false"/>
                <w:i w:val="false"/>
                <w:color w:val="000000"/>
                <w:sz w:val="20"/>
              </w:rPr>
              <w:t>
</w:t>
            </w:r>
            <w:r>
              <w:rPr>
                <w:rFonts w:ascii="Times New Roman"/>
                <w:b w:val="false"/>
                <w:i w:val="false"/>
                <w:color w:val="000000"/>
                <w:sz w:val="20"/>
              </w:rPr>
              <w:t>0326214190</w:t>
            </w:r>
          </w:p>
          <w:p>
            <w:pPr>
              <w:spacing w:after="20"/>
              <w:ind w:left="20"/>
              <w:jc w:val="both"/>
            </w:pPr>
            <w:r>
              <w:rPr>
                <w:rFonts w:ascii="Times New Roman"/>
                <w:b w:val="false"/>
                <w:i w:val="false"/>
                <w:color w:val="000000"/>
                <w:sz w:val="20"/>
              </w:rPr>
              <w:t>
03262014191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"ULY ZHBEK-ZHOLY &amp; 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190740027925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414"/>
          <w:p>
            <w:pPr>
              <w:spacing w:after="20"/>
              <w:ind w:left="20"/>
              <w:jc w:val="both"/>
            </w:pPr>
            <w:r>
              <w:rPr>
                <w:rFonts w:ascii="Times New Roman"/>
                <w:b w:val="false"/>
                <w:i w:val="false"/>
                <w:color w:val="000000"/>
                <w:sz w:val="20"/>
              </w:rPr>
              <w:t>
03262129029</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03262129028</w:t>
            </w:r>
          </w:p>
          <w:p>
            <w:pPr>
              <w:spacing w:after="20"/>
              <w:ind w:left="20"/>
              <w:jc w:val="both"/>
            </w:pPr>
            <w:r>
              <w:rPr>
                <w:rFonts w:ascii="Times New Roman"/>
                <w:b w:val="false"/>
                <w:i w:val="false"/>
                <w:color w:val="000000"/>
                <w:sz w:val="20"/>
              </w:rPr>
              <w:t>
03262063624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"QAZAQ LAWYER"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170740008816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03262040653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"ОТ- Agroholding"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190340026229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415"/>
          <w:p>
            <w:pPr>
              <w:spacing w:after="20"/>
              <w:ind w:left="20"/>
              <w:jc w:val="both"/>
            </w:pPr>
            <w:r>
              <w:rPr>
                <w:rFonts w:ascii="Times New Roman"/>
                <w:b w:val="false"/>
                <w:i w:val="false"/>
                <w:color w:val="000000"/>
                <w:sz w:val="20"/>
              </w:rPr>
              <w:t>
032620521018</w:t>
            </w:r>
          </w:p>
          <w:bookmarkEnd w:id="415"/>
          <w:p>
            <w:pPr>
              <w:spacing w:after="20"/>
              <w:ind w:left="20"/>
              <w:jc w:val="both"/>
            </w:pPr>
            <w:r>
              <w:rPr>
                <w:rFonts w:ascii="Times New Roman"/>
                <w:b w:val="false"/>
                <w:i w:val="false"/>
                <w:color w:val="000000"/>
                <w:sz w:val="20"/>
              </w:rPr>
              <w:t>
</w:t>
            </w:r>
            <w:r>
              <w:rPr>
                <w:rFonts w:ascii="Times New Roman"/>
                <w:b w:val="false"/>
                <w:i w:val="false"/>
                <w:color w:val="000000"/>
                <w:sz w:val="20"/>
              </w:rPr>
              <w:t>032620521019</w:t>
            </w:r>
          </w:p>
          <w:p>
            <w:pPr>
              <w:spacing w:after="20"/>
              <w:ind w:left="20"/>
              <w:jc w:val="both"/>
            </w:pPr>
            <w:r>
              <w:rPr>
                <w:rFonts w:ascii="Times New Roman"/>
                <w:b w:val="false"/>
                <w:i w:val="false"/>
                <w:color w:val="000000"/>
                <w:sz w:val="20"/>
              </w:rPr>
              <w:t>
032620521017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ТОО"Асем Жетысу"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171040040897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416"/>
          <w:p>
            <w:pPr>
              <w:spacing w:after="20"/>
              <w:ind w:left="20"/>
              <w:jc w:val="both"/>
            </w:pPr>
            <w:r>
              <w:rPr>
                <w:rFonts w:ascii="Times New Roman"/>
                <w:b w:val="false"/>
                <w:i w:val="false"/>
                <w:color w:val="000000"/>
                <w:sz w:val="20"/>
              </w:rPr>
              <w:t>
032620061133</w:t>
            </w:r>
          </w:p>
          <w:bookmarkEnd w:id="416"/>
          <w:p>
            <w:pPr>
              <w:spacing w:after="20"/>
              <w:ind w:left="20"/>
              <w:jc w:val="both"/>
            </w:pPr>
            <w:r>
              <w:rPr>
                <w:rFonts w:ascii="Times New Roman"/>
                <w:b w:val="false"/>
                <w:i w:val="false"/>
                <w:color w:val="000000"/>
                <w:sz w:val="20"/>
              </w:rPr>
              <w:t>
03262116003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"Жар-Кус"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190240037697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417"/>
          <w:p>
            <w:pPr>
              <w:spacing w:after="20"/>
              <w:ind w:left="20"/>
              <w:jc w:val="both"/>
            </w:pPr>
            <w:r>
              <w:rPr>
                <w:rFonts w:ascii="Times New Roman"/>
                <w:b w:val="false"/>
                <w:i w:val="false"/>
                <w:color w:val="000000"/>
                <w:sz w:val="20"/>
              </w:rPr>
              <w:t>
03262026326</w:t>
            </w:r>
          </w:p>
          <w:bookmarkEnd w:id="417"/>
          <w:p>
            <w:pPr>
              <w:spacing w:after="20"/>
              <w:ind w:left="20"/>
              <w:jc w:val="both"/>
            </w:pPr>
            <w:r>
              <w:rPr>
                <w:rFonts w:ascii="Times New Roman"/>
                <w:b w:val="false"/>
                <w:i w:val="false"/>
                <w:color w:val="000000"/>
                <w:sz w:val="20"/>
              </w:rPr>
              <w:t>
03262026095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TNGlobal Grop"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150640015663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03262040663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211140032542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03262068663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ТОО"Valibay-Agro"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201240021330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"Эльшат"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210340018541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418"/>
          <w:p>
            <w:pPr>
              <w:spacing w:after="20"/>
              <w:ind w:left="20"/>
              <w:jc w:val="both"/>
            </w:pPr>
            <w:r>
              <w:rPr>
                <w:rFonts w:ascii="Times New Roman"/>
                <w:b w:val="false"/>
                <w:i w:val="false"/>
                <w:color w:val="000000"/>
                <w:sz w:val="20"/>
              </w:rPr>
              <w:t>
032620521043</w:t>
            </w:r>
          </w:p>
          <w:bookmarkEnd w:id="418"/>
          <w:p>
            <w:pPr>
              <w:spacing w:after="20"/>
              <w:ind w:left="20"/>
              <w:jc w:val="both"/>
            </w:pPr>
            <w:r>
              <w:rPr>
                <w:rFonts w:ascii="Times New Roman"/>
                <w:b w:val="false"/>
                <w:i w:val="false"/>
                <w:color w:val="000000"/>
                <w:sz w:val="20"/>
              </w:rPr>
              <w:t>
032620521042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"al'sut"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201140024014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03262051610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"Жаркент-Береке"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061140007261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419"/>
          <w:p>
            <w:pPr>
              <w:spacing w:after="20"/>
              <w:ind w:left="20"/>
              <w:jc w:val="both"/>
            </w:pPr>
            <w:r>
              <w:rPr>
                <w:rFonts w:ascii="Times New Roman"/>
                <w:b w:val="false"/>
                <w:i w:val="false"/>
                <w:color w:val="000000"/>
                <w:sz w:val="20"/>
              </w:rPr>
              <w:t>
03266011072</w:t>
            </w:r>
          </w:p>
          <w:bookmarkEnd w:id="419"/>
          <w:p>
            <w:pPr>
              <w:spacing w:after="20"/>
              <w:ind w:left="20"/>
              <w:jc w:val="both"/>
            </w:pPr>
            <w:r>
              <w:rPr>
                <w:rFonts w:ascii="Times New Roman"/>
                <w:b w:val="false"/>
                <w:i w:val="false"/>
                <w:color w:val="000000"/>
                <w:sz w:val="20"/>
              </w:rPr>
              <w:t>
03266011063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"Салтанат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960640012063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3262051137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"Салтанат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31140004182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3262032586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"КазГеоТерм"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950640000662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3262014043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Сан, Жаркент-Арасан"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10540000108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3262040431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"Жаркентский горяч источник"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221040003943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420"/>
          <w:p>
            <w:pPr>
              <w:spacing w:after="20"/>
              <w:ind w:left="20"/>
              <w:jc w:val="both"/>
            </w:pPr>
            <w:r>
              <w:rPr>
                <w:rFonts w:ascii="Times New Roman"/>
                <w:b w:val="false"/>
                <w:i w:val="false"/>
                <w:color w:val="000000"/>
                <w:sz w:val="20"/>
              </w:rPr>
              <w:t>
03262014214</w:t>
            </w:r>
          </w:p>
          <w:bookmarkEnd w:id="420"/>
          <w:p>
            <w:pPr>
              <w:spacing w:after="20"/>
              <w:ind w:left="20"/>
              <w:jc w:val="both"/>
            </w:pPr>
            <w:r>
              <w:rPr>
                <w:rFonts w:ascii="Times New Roman"/>
                <w:b w:val="false"/>
                <w:i w:val="false"/>
                <w:color w:val="000000"/>
                <w:sz w:val="20"/>
              </w:rPr>
              <w:t>
03262014216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"Жаркентский горяч источник"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221040003944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421"/>
          <w:p>
            <w:pPr>
              <w:spacing w:after="20"/>
              <w:ind w:left="20"/>
              <w:jc w:val="both"/>
            </w:pPr>
            <w:r>
              <w:rPr>
                <w:rFonts w:ascii="Times New Roman"/>
                <w:b w:val="false"/>
                <w:i w:val="false"/>
                <w:color w:val="000000"/>
                <w:sz w:val="20"/>
              </w:rPr>
              <w:t>
03262026505</w:t>
            </w:r>
          </w:p>
          <w:bookmarkEnd w:id="421"/>
          <w:p>
            <w:pPr>
              <w:spacing w:after="20"/>
              <w:ind w:left="20"/>
              <w:jc w:val="both"/>
            </w:pPr>
            <w:r>
              <w:rPr>
                <w:rFonts w:ascii="Times New Roman"/>
                <w:b w:val="false"/>
                <w:i w:val="false"/>
                <w:color w:val="000000"/>
                <w:sz w:val="20"/>
              </w:rPr>
              <w:t>
</w:t>
            </w:r>
            <w:r>
              <w:rPr>
                <w:rFonts w:ascii="Times New Roman"/>
                <w:b w:val="false"/>
                <w:i w:val="false"/>
                <w:color w:val="000000"/>
                <w:sz w:val="20"/>
              </w:rPr>
              <w:t>03262026503</w:t>
            </w:r>
          </w:p>
          <w:p>
            <w:pPr>
              <w:spacing w:after="20"/>
              <w:ind w:left="20"/>
              <w:jc w:val="both"/>
            </w:pPr>
            <w:r>
              <w:rPr>
                <w:rFonts w:ascii="Times New Roman"/>
                <w:b w:val="false"/>
                <w:i w:val="false"/>
                <w:color w:val="000000"/>
                <w:sz w:val="20"/>
              </w:rPr>
              <w:t>
</w:t>
            </w:r>
            <w:r>
              <w:rPr>
                <w:rFonts w:ascii="Times New Roman"/>
                <w:b w:val="false"/>
                <w:i w:val="false"/>
                <w:color w:val="000000"/>
                <w:sz w:val="20"/>
              </w:rPr>
              <w:t>03262026506</w:t>
            </w:r>
          </w:p>
          <w:p>
            <w:pPr>
              <w:spacing w:after="20"/>
              <w:ind w:left="20"/>
              <w:jc w:val="both"/>
            </w:pPr>
            <w:r>
              <w:rPr>
                <w:rFonts w:ascii="Times New Roman"/>
                <w:b w:val="false"/>
                <w:i w:val="false"/>
                <w:color w:val="000000"/>
                <w:sz w:val="20"/>
              </w:rPr>
              <w:t>
</w:t>
            </w:r>
            <w:r>
              <w:rPr>
                <w:rFonts w:ascii="Times New Roman"/>
                <w:b w:val="false"/>
                <w:i w:val="false"/>
                <w:color w:val="000000"/>
                <w:sz w:val="20"/>
              </w:rPr>
              <w:t>03262026504</w:t>
            </w:r>
          </w:p>
          <w:p>
            <w:pPr>
              <w:spacing w:after="20"/>
              <w:ind w:left="20"/>
              <w:jc w:val="both"/>
            </w:pPr>
            <w:r>
              <w:rPr>
                <w:rFonts w:ascii="Times New Roman"/>
                <w:b w:val="false"/>
                <w:i w:val="false"/>
                <w:color w:val="000000"/>
                <w:sz w:val="20"/>
              </w:rPr>
              <w:t>
03262026507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"Бастау-Жер"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230140027170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422"/>
          <w:p>
            <w:pPr>
              <w:spacing w:after="20"/>
              <w:ind w:left="20"/>
              <w:jc w:val="both"/>
            </w:pPr>
            <w:r>
              <w:rPr>
                <w:rFonts w:ascii="Times New Roman"/>
                <w:b w:val="false"/>
                <w:i w:val="false"/>
                <w:color w:val="000000"/>
                <w:sz w:val="20"/>
              </w:rPr>
              <w:t>
24262073044</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24262073140</w:t>
            </w:r>
          </w:p>
          <w:p>
            <w:pPr>
              <w:spacing w:after="20"/>
              <w:ind w:left="20"/>
              <w:jc w:val="both"/>
            </w:pPr>
            <w:r>
              <w:rPr>
                <w:rFonts w:ascii="Times New Roman"/>
                <w:b w:val="false"/>
                <w:i w:val="false"/>
                <w:color w:val="000000"/>
                <w:sz w:val="20"/>
              </w:rPr>
              <w:t>
</w:t>
            </w:r>
            <w:r>
              <w:rPr>
                <w:rFonts w:ascii="Times New Roman"/>
                <w:b w:val="false"/>
                <w:i w:val="false"/>
                <w:color w:val="000000"/>
                <w:sz w:val="20"/>
              </w:rPr>
              <w:t>24262073141</w:t>
            </w:r>
          </w:p>
          <w:p>
            <w:pPr>
              <w:spacing w:after="20"/>
              <w:ind w:left="20"/>
              <w:jc w:val="both"/>
            </w:pPr>
            <w:r>
              <w:rPr>
                <w:rFonts w:ascii="Times New Roman"/>
                <w:b w:val="false"/>
                <w:i w:val="false"/>
                <w:color w:val="000000"/>
                <w:sz w:val="20"/>
              </w:rPr>
              <w:t>
24262092013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TOO "FALCON POWER"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230940031524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24262123014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ТОО"ЖарГипрозем"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24034033392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24262123016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ТОО"Орда Сервис Трейд"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140140026906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150440024279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ТОО"Керуен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240340032433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24262123010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Рахат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990340020009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24262032577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Алга и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110240013625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3262014106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304302</w:t>
            </w:r>
          </w:p>
        </w:tc>
      </w:tr>
    </w:tbl>
    <w:bookmarkStart w:name="z877" w:id="423"/>
    <w:p>
      <w:pPr>
        <w:spacing w:after="0"/>
        <w:ind w:left="0"/>
        <w:jc w:val="both"/>
      </w:pPr>
      <w:r>
        <w:rPr>
          <w:rFonts w:ascii="Times New Roman"/>
          <w:b w:val="false"/>
          <w:i w:val="false"/>
          <w:color w:val="000000"/>
          <w:sz w:val="28"/>
        </w:rPr>
        <w:t>
      4-кесте Жайылымдарды бөлу:</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Алтыүй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Головацский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3346201001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Қоныролен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Қоныролен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3346494002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3346531002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3346551002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3346571002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78" w:id="424"/>
    <w:p>
      <w:pPr>
        <w:spacing w:after="0"/>
        <w:ind w:left="0"/>
        <w:jc w:val="both"/>
      </w:pPr>
      <w:r>
        <w:rPr>
          <w:rFonts w:ascii="Times New Roman"/>
          <w:b w:val="false"/>
          <w:i w:val="false"/>
          <w:color w:val="000000"/>
          <w:sz w:val="28"/>
        </w:rPr>
        <w:t>
      Ауыл шаруашылығы жануарларын жаю үшін 86,8 мың гектар жайылым қажет 5,8 мың гектар алаңды алып жатқан көпшілік пайдаланатын жайылымдарда 509 мал басы жайылады, 82,6 мың гектар алаңды алып жатқан шаруа қожалық және заңды тұлғаларға тиесілі жайылымдарда 7664 мал басы жайылады</w:t>
      </w:r>
    </w:p>
    <w:bookmarkEnd w:id="424"/>
    <w:bookmarkStart w:name="z879" w:id="425"/>
    <w:p>
      <w:pPr>
        <w:spacing w:after="0"/>
        <w:ind w:left="0"/>
        <w:jc w:val="both"/>
      </w:pPr>
      <w:r>
        <w:rPr>
          <w:rFonts w:ascii="Times New Roman"/>
          <w:b w:val="false"/>
          <w:i w:val="false"/>
          <w:color w:val="000000"/>
          <w:sz w:val="28"/>
        </w:rPr>
        <w:t>
      5-кесте Қосымша қажет етілетін жайылымдар:</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80" w:id="426"/>
    <w:p>
      <w:pPr>
        <w:spacing w:after="0"/>
        <w:ind w:left="0"/>
        <w:jc w:val="both"/>
      </w:pPr>
      <w:r>
        <w:rPr>
          <w:rFonts w:ascii="Times New Roman"/>
          <w:b w:val="false"/>
          <w:i w:val="false"/>
          <w:color w:val="000000"/>
          <w:sz w:val="28"/>
        </w:rPr>
        <w:t>
      Ескертпе: Көктерек ауылдық округі бойыншажайылым пайдаланушыларға жер пайдалануға берілуі мүмкін жайылымдарды және жеке ауладағы ауыл шаруашылығы жануарларын жаю бойынша халық мұқтажын қанағаттандыру мақсатында резервке қойылуға тиіс жайылымдарға қажеттілік жоқ</w:t>
      </w:r>
    </w:p>
    <w:bookmarkEnd w:id="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аудандық мәслихатының 2025 жылғы 11 тамыздағы "Панфилов ауданы бойынша 2025-2029 жылдарға арналған жайылымдарды басқару және оларды пайдалану жөніндегі жоспарды бекіту туралы" № 8-45-196 шешіміне 2- қосымша</w:t>
            </w:r>
          </w:p>
        </w:tc>
      </w:tr>
    </w:tbl>
    <w:bookmarkStart w:name="z882" w:id="427"/>
    <w:p>
      <w:pPr>
        <w:spacing w:after="0"/>
        <w:ind w:left="0"/>
        <w:jc w:val="left"/>
      </w:pPr>
      <w:r>
        <w:rPr>
          <w:rFonts w:ascii="Times New Roman"/>
          <w:b/>
          <w:i w:val="false"/>
          <w:color w:val="000000"/>
        </w:rPr>
        <w:t xml:space="preserve"> Жайылымдарды геоботаникалық зерттеп-қарау мәліметтері</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жайылымжайылымдар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428"/>
          <w:p>
            <w:pPr>
              <w:spacing w:after="20"/>
              <w:ind w:left="20"/>
              <w:jc w:val="both"/>
            </w:pPr>
            <w:r>
              <w:rPr>
                <w:rFonts w:ascii="Times New Roman"/>
                <w:b w:val="false"/>
                <w:i w:val="false"/>
                <w:color w:val="000000"/>
                <w:sz w:val="20"/>
              </w:rPr>
              <w:t>
14 05 2018</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Пр – 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429"/>
          <w:p>
            <w:pPr>
              <w:spacing w:after="20"/>
              <w:ind w:left="20"/>
              <w:jc w:val="both"/>
            </w:pPr>
            <w:r>
              <w:rPr>
                <w:rFonts w:ascii="Times New Roman"/>
                <w:b w:val="false"/>
                <w:i w:val="false"/>
                <w:color w:val="000000"/>
                <w:sz w:val="20"/>
              </w:rPr>
              <w:t>
1</w:t>
            </w:r>
          </w:p>
          <w:bookmarkEnd w:id="429"/>
          <w:p>
            <w:pPr>
              <w:spacing w:after="20"/>
              <w:ind w:left="20"/>
              <w:jc w:val="both"/>
            </w:pPr>
            <w:r>
              <w:rPr>
                <w:rFonts w:ascii="Times New Roman"/>
                <w:b w:val="false"/>
                <w:i w:val="false"/>
                <w:color w:val="000000"/>
                <w:sz w:val="20"/>
              </w:rPr>
              <w:t>
</w:t>
            </w:r>
            <w:r>
              <w:rPr>
                <w:rFonts w:ascii="Times New Roman"/>
                <w:b w:val="false"/>
                <w:i w:val="false"/>
                <w:color w:val="000000"/>
                <w:sz w:val="20"/>
              </w:rPr>
              <w:t>(149)</w:t>
            </w:r>
          </w:p>
          <w:p>
            <w:pPr>
              <w:spacing w:after="20"/>
              <w:ind w:left="20"/>
              <w:jc w:val="both"/>
            </w:pPr>
            <w:r>
              <w:rPr>
                <w:rFonts w:ascii="Times New Roman"/>
                <w:b w:val="false"/>
                <w:i w:val="false"/>
                <w:color w:val="000000"/>
                <w:sz w:val="20"/>
              </w:rPr>
              <w:t>
</w:t>
            </w:r>
            <w:r>
              <w:rPr>
                <w:rFonts w:ascii="Times New Roman"/>
                <w:b w:val="false"/>
                <w:i w:val="false"/>
                <w:color w:val="000000"/>
                <w:sz w:val="20"/>
              </w:rPr>
              <w:t>(152)</w:t>
            </w:r>
          </w:p>
          <w:p>
            <w:pPr>
              <w:spacing w:after="20"/>
              <w:ind w:left="20"/>
              <w:jc w:val="both"/>
            </w:pPr>
            <w:r>
              <w:rPr>
                <w:rFonts w:ascii="Times New Roman"/>
                <w:b w:val="false"/>
                <w:i w:val="false"/>
                <w:color w:val="000000"/>
                <w:sz w:val="20"/>
              </w:rPr>
              <w:t>
</w:t>
            </w:r>
            <w:r>
              <w:rPr>
                <w:rFonts w:ascii="Times New Roman"/>
                <w:b w:val="false"/>
                <w:i w:val="false"/>
                <w:color w:val="000000"/>
                <w:sz w:val="20"/>
              </w:rPr>
              <w:t>(153)</w:t>
            </w:r>
          </w:p>
          <w:p>
            <w:pPr>
              <w:spacing w:after="20"/>
              <w:ind w:left="20"/>
              <w:jc w:val="both"/>
            </w:pPr>
            <w:r>
              <w:rPr>
                <w:rFonts w:ascii="Times New Roman"/>
                <w:b w:val="false"/>
                <w:i w:val="false"/>
                <w:color w:val="000000"/>
                <w:sz w:val="20"/>
              </w:rPr>
              <w:t>
</w:t>
            </w:r>
            <w:r>
              <w:rPr>
                <w:rFonts w:ascii="Times New Roman"/>
                <w:b w:val="false"/>
                <w:i w:val="false"/>
                <w:color w:val="000000"/>
                <w:sz w:val="20"/>
              </w:rPr>
              <w:t>(154)</w:t>
            </w:r>
          </w:p>
          <w:p>
            <w:pPr>
              <w:spacing w:after="20"/>
              <w:ind w:left="20"/>
              <w:jc w:val="both"/>
            </w:pPr>
            <w:r>
              <w:rPr>
                <w:rFonts w:ascii="Times New Roman"/>
                <w:b w:val="false"/>
                <w:i w:val="false"/>
                <w:color w:val="000000"/>
                <w:sz w:val="20"/>
              </w:rPr>
              <w:t>
</w:t>
            </w:r>
            <w:r>
              <w:rPr>
                <w:rFonts w:ascii="Times New Roman"/>
                <w:b w:val="false"/>
                <w:i w:val="false"/>
                <w:color w:val="000000"/>
                <w:sz w:val="20"/>
              </w:rPr>
              <w:t>(163)</w:t>
            </w:r>
          </w:p>
          <w:p>
            <w:pPr>
              <w:spacing w:after="20"/>
              <w:ind w:left="20"/>
              <w:jc w:val="both"/>
            </w:pPr>
            <w:r>
              <w:rPr>
                <w:rFonts w:ascii="Times New Roman"/>
                <w:b w:val="false"/>
                <w:i w:val="false"/>
                <w:color w:val="000000"/>
                <w:sz w:val="20"/>
              </w:rPr>
              <w:t>
</w:t>
            </w:r>
            <w:r>
              <w:rPr>
                <w:rFonts w:ascii="Times New Roman"/>
                <w:b w:val="false"/>
                <w:i w:val="false"/>
                <w:color w:val="000000"/>
                <w:sz w:val="20"/>
              </w:rPr>
              <w:t>(167)</w:t>
            </w:r>
          </w:p>
          <w:p>
            <w:pPr>
              <w:spacing w:after="20"/>
              <w:ind w:left="20"/>
              <w:jc w:val="both"/>
            </w:pPr>
            <w:r>
              <w:rPr>
                <w:rFonts w:ascii="Times New Roman"/>
                <w:b w:val="false"/>
                <w:i w:val="false"/>
                <w:color w:val="000000"/>
                <w:sz w:val="20"/>
              </w:rPr>
              <w:t>
</w:t>
            </w:r>
            <w:r>
              <w:rPr>
                <w:rFonts w:ascii="Times New Roman"/>
                <w:b w:val="false"/>
                <w:i w:val="false"/>
                <w:color w:val="000000"/>
                <w:sz w:val="20"/>
              </w:rPr>
              <w:t>(169)</w:t>
            </w:r>
          </w:p>
          <w:p>
            <w:pPr>
              <w:spacing w:after="20"/>
              <w:ind w:left="20"/>
              <w:jc w:val="both"/>
            </w:pPr>
            <w:r>
              <w:rPr>
                <w:rFonts w:ascii="Times New Roman"/>
                <w:b w:val="false"/>
                <w:i w:val="false"/>
                <w:color w:val="000000"/>
                <w:sz w:val="20"/>
              </w:rPr>
              <w:t>
</w:t>
            </w:r>
            <w:r>
              <w:rPr>
                <w:rFonts w:ascii="Times New Roman"/>
                <w:b w:val="false"/>
                <w:i w:val="false"/>
                <w:color w:val="000000"/>
                <w:sz w:val="20"/>
              </w:rPr>
              <w:t>(172)</w:t>
            </w:r>
          </w:p>
          <w:p>
            <w:pPr>
              <w:spacing w:after="20"/>
              <w:ind w:left="20"/>
              <w:jc w:val="both"/>
            </w:pPr>
            <w:r>
              <w:rPr>
                <w:rFonts w:ascii="Times New Roman"/>
                <w:b w:val="false"/>
                <w:i w:val="false"/>
                <w:color w:val="000000"/>
                <w:sz w:val="20"/>
              </w:rPr>
              <w:t>
</w:t>
            </w:r>
            <w:r>
              <w:rPr>
                <w:rFonts w:ascii="Times New Roman"/>
                <w:b w:val="false"/>
                <w:i w:val="false"/>
                <w:color w:val="000000"/>
                <w:sz w:val="20"/>
              </w:rPr>
              <w:t>(173)</w:t>
            </w:r>
          </w:p>
          <w:p>
            <w:pPr>
              <w:spacing w:after="20"/>
              <w:ind w:left="20"/>
              <w:jc w:val="both"/>
            </w:pPr>
            <w:r>
              <w:rPr>
                <w:rFonts w:ascii="Times New Roman"/>
                <w:b w:val="false"/>
                <w:i w:val="false"/>
                <w:color w:val="000000"/>
                <w:sz w:val="20"/>
              </w:rPr>
              <w:t>
</w:t>
            </w:r>
            <w:r>
              <w:rPr>
                <w:rFonts w:ascii="Times New Roman"/>
                <w:b w:val="false"/>
                <w:i w:val="false"/>
                <w:color w:val="000000"/>
                <w:sz w:val="20"/>
              </w:rPr>
              <w:t>(186)</w:t>
            </w:r>
          </w:p>
          <w:p>
            <w:pPr>
              <w:spacing w:after="20"/>
              <w:ind w:left="20"/>
              <w:jc w:val="both"/>
            </w:pPr>
            <w:r>
              <w:rPr>
                <w:rFonts w:ascii="Times New Roman"/>
                <w:b w:val="false"/>
                <w:i w:val="false"/>
                <w:color w:val="000000"/>
                <w:sz w:val="20"/>
              </w:rPr>
              <w:t>
</w:t>
            </w:r>
            <w:r>
              <w:rPr>
                <w:rFonts w:ascii="Times New Roman"/>
                <w:b w:val="false"/>
                <w:i w:val="false"/>
                <w:color w:val="000000"/>
                <w:sz w:val="20"/>
              </w:rPr>
              <w:t>(192)</w:t>
            </w:r>
          </w:p>
          <w:p>
            <w:pPr>
              <w:spacing w:after="20"/>
              <w:ind w:left="20"/>
              <w:jc w:val="both"/>
            </w:pPr>
            <w:r>
              <w:rPr>
                <w:rFonts w:ascii="Times New Roman"/>
                <w:b w:val="false"/>
                <w:i w:val="false"/>
                <w:color w:val="000000"/>
                <w:sz w:val="20"/>
              </w:rPr>
              <w:t>
</w:t>
            </w:r>
            <w:r>
              <w:rPr>
                <w:rFonts w:ascii="Times New Roman"/>
                <w:b w:val="false"/>
                <w:i w:val="false"/>
                <w:color w:val="000000"/>
                <w:sz w:val="20"/>
              </w:rPr>
              <w:t>(200)</w:t>
            </w:r>
          </w:p>
          <w:p>
            <w:pPr>
              <w:spacing w:after="20"/>
              <w:ind w:left="20"/>
              <w:jc w:val="both"/>
            </w:pPr>
            <w:r>
              <w:rPr>
                <w:rFonts w:ascii="Times New Roman"/>
                <w:b w:val="false"/>
                <w:i w:val="false"/>
                <w:color w:val="000000"/>
                <w:sz w:val="20"/>
              </w:rPr>
              <w:t>
</w:t>
            </w:r>
            <w:r>
              <w:rPr>
                <w:rFonts w:ascii="Times New Roman"/>
                <w:b w:val="false"/>
                <w:i w:val="false"/>
                <w:color w:val="000000"/>
                <w:sz w:val="20"/>
              </w:rPr>
              <w:t>(202)</w:t>
            </w:r>
          </w:p>
          <w:p>
            <w:pPr>
              <w:spacing w:after="20"/>
              <w:ind w:left="20"/>
              <w:jc w:val="both"/>
            </w:pPr>
            <w:r>
              <w:rPr>
                <w:rFonts w:ascii="Times New Roman"/>
                <w:b w:val="false"/>
                <w:i w:val="false"/>
                <w:color w:val="000000"/>
                <w:sz w:val="20"/>
              </w:rPr>
              <w:t>
</w:t>
            </w:r>
            <w:r>
              <w:rPr>
                <w:rFonts w:ascii="Times New Roman"/>
                <w:b w:val="false"/>
                <w:i w:val="false"/>
                <w:color w:val="000000"/>
                <w:sz w:val="20"/>
              </w:rPr>
              <w:t>(218)</w:t>
            </w:r>
          </w:p>
          <w:p>
            <w:pPr>
              <w:spacing w:after="20"/>
              <w:ind w:left="20"/>
              <w:jc w:val="both"/>
            </w:pPr>
            <w:r>
              <w:rPr>
                <w:rFonts w:ascii="Times New Roman"/>
                <w:b w:val="false"/>
                <w:i w:val="false"/>
                <w:color w:val="000000"/>
                <w:sz w:val="20"/>
              </w:rPr>
              <w:t>
</w:t>
            </w:r>
            <w:r>
              <w:rPr>
                <w:rFonts w:ascii="Times New Roman"/>
                <w:b w:val="false"/>
                <w:i w:val="false"/>
                <w:color w:val="000000"/>
                <w:sz w:val="20"/>
              </w:rPr>
              <w:t>(219)</w:t>
            </w:r>
          </w:p>
          <w:p>
            <w:pPr>
              <w:spacing w:after="20"/>
              <w:ind w:left="20"/>
              <w:jc w:val="both"/>
            </w:pPr>
            <w:r>
              <w:rPr>
                <w:rFonts w:ascii="Times New Roman"/>
                <w:b w:val="false"/>
                <w:i w:val="false"/>
                <w:color w:val="000000"/>
                <w:sz w:val="20"/>
              </w:rPr>
              <w:t>
</w:t>
            </w:r>
            <w:r>
              <w:rPr>
                <w:rFonts w:ascii="Times New Roman"/>
                <w:b w:val="false"/>
                <w:i w:val="false"/>
                <w:color w:val="000000"/>
                <w:sz w:val="20"/>
              </w:rPr>
              <w:t>(226)</w:t>
            </w:r>
          </w:p>
          <w:p>
            <w:pPr>
              <w:spacing w:after="20"/>
              <w:ind w:left="20"/>
              <w:jc w:val="both"/>
            </w:pPr>
            <w:r>
              <w:rPr>
                <w:rFonts w:ascii="Times New Roman"/>
                <w:b w:val="false"/>
                <w:i w:val="false"/>
                <w:color w:val="000000"/>
                <w:sz w:val="20"/>
              </w:rPr>
              <w:t>
</w:t>
            </w:r>
            <w:r>
              <w:rPr>
                <w:rFonts w:ascii="Times New Roman"/>
                <w:b w:val="false"/>
                <w:i w:val="false"/>
                <w:color w:val="000000"/>
                <w:sz w:val="20"/>
              </w:rPr>
              <w:t>(228)</w:t>
            </w:r>
          </w:p>
          <w:p>
            <w:pPr>
              <w:spacing w:after="20"/>
              <w:ind w:left="20"/>
              <w:jc w:val="both"/>
            </w:pPr>
            <w:r>
              <w:rPr>
                <w:rFonts w:ascii="Times New Roman"/>
                <w:b w:val="false"/>
                <w:i w:val="false"/>
                <w:color w:val="000000"/>
                <w:sz w:val="20"/>
              </w:rPr>
              <w:t>
</w:t>
            </w:r>
            <w:r>
              <w:rPr>
                <w:rFonts w:ascii="Times New Roman"/>
                <w:b w:val="false"/>
                <w:i w:val="false"/>
                <w:color w:val="000000"/>
                <w:sz w:val="20"/>
              </w:rPr>
              <w:t>(229)</w:t>
            </w:r>
          </w:p>
          <w:p>
            <w:pPr>
              <w:spacing w:after="20"/>
              <w:ind w:left="20"/>
              <w:jc w:val="both"/>
            </w:pPr>
            <w:r>
              <w:rPr>
                <w:rFonts w:ascii="Times New Roman"/>
                <w:b w:val="false"/>
                <w:i w:val="false"/>
                <w:color w:val="000000"/>
                <w:sz w:val="20"/>
              </w:rPr>
              <w:t>
</w:t>
            </w:r>
            <w:r>
              <w:rPr>
                <w:rFonts w:ascii="Times New Roman"/>
                <w:b w:val="false"/>
                <w:i w:val="false"/>
                <w:color w:val="000000"/>
                <w:sz w:val="20"/>
              </w:rPr>
              <w:t>(230)</w:t>
            </w:r>
          </w:p>
          <w:p>
            <w:pPr>
              <w:spacing w:after="20"/>
              <w:ind w:left="20"/>
              <w:jc w:val="both"/>
            </w:pPr>
            <w:r>
              <w:rPr>
                <w:rFonts w:ascii="Times New Roman"/>
                <w:b w:val="false"/>
                <w:i w:val="false"/>
                <w:color w:val="000000"/>
                <w:sz w:val="20"/>
              </w:rPr>
              <w:t>
</w:t>
            </w:r>
            <w:r>
              <w:rPr>
                <w:rFonts w:ascii="Times New Roman"/>
                <w:b w:val="false"/>
                <w:i w:val="false"/>
                <w:color w:val="000000"/>
                <w:sz w:val="20"/>
              </w:rPr>
              <w:t>(237)</w:t>
            </w:r>
          </w:p>
          <w:p>
            <w:pPr>
              <w:spacing w:after="20"/>
              <w:ind w:left="20"/>
              <w:jc w:val="both"/>
            </w:pPr>
            <w:r>
              <w:rPr>
                <w:rFonts w:ascii="Times New Roman"/>
                <w:b w:val="false"/>
                <w:i w:val="false"/>
                <w:color w:val="000000"/>
                <w:sz w:val="20"/>
              </w:rPr>
              <w:t>
</w:t>
            </w:r>
            <w:r>
              <w:rPr>
                <w:rFonts w:ascii="Times New Roman"/>
                <w:b w:val="false"/>
                <w:i w:val="false"/>
                <w:color w:val="000000"/>
                <w:sz w:val="20"/>
              </w:rPr>
              <w:t>(244)</w:t>
            </w:r>
          </w:p>
          <w:p>
            <w:pPr>
              <w:spacing w:after="20"/>
              <w:ind w:left="20"/>
              <w:jc w:val="both"/>
            </w:pPr>
            <w:r>
              <w:rPr>
                <w:rFonts w:ascii="Times New Roman"/>
                <w:b w:val="false"/>
                <w:i w:val="false"/>
                <w:color w:val="000000"/>
                <w:sz w:val="20"/>
              </w:rPr>
              <w:t>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430"/>
          <w:p>
            <w:pPr>
              <w:spacing w:after="20"/>
              <w:ind w:left="20"/>
              <w:jc w:val="both"/>
            </w:pPr>
            <w:r>
              <w:rPr>
                <w:rFonts w:ascii="Times New Roman"/>
                <w:b w:val="false"/>
                <w:i w:val="false"/>
                <w:color w:val="000000"/>
                <w:sz w:val="20"/>
              </w:rPr>
              <w:t>
Ұсақ түйіршікті, жартылай бекітілген құмдар</w:t>
            </w:r>
          </w:p>
          <w:bookmarkEnd w:id="430"/>
          <w:p>
            <w:pPr>
              <w:spacing w:after="20"/>
              <w:ind w:left="20"/>
              <w:jc w:val="both"/>
            </w:pPr>
            <w:r>
              <w:rPr>
                <w:rFonts w:ascii="Times New Roman"/>
                <w:b w:val="false"/>
                <w:i w:val="false"/>
                <w:color w:val="000000"/>
                <w:sz w:val="20"/>
              </w:rPr>
              <w:t>
1 Дөңестер баурайы бойынша дәнді-изенді ақ топырақты-жусанды (сынғыш бидайық, сарепта селеу, шығыс селеу, сәждеге арналған кохия, ақ топырақты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431"/>
          <w:p>
            <w:pPr>
              <w:spacing w:after="20"/>
              <w:ind w:left="20"/>
              <w:jc w:val="both"/>
            </w:pPr>
            <w:r>
              <w:rPr>
                <w:rFonts w:ascii="Times New Roman"/>
                <w:b w:val="false"/>
                <w:i w:val="false"/>
                <w:color w:val="000000"/>
                <w:sz w:val="20"/>
              </w:rPr>
              <w:t>
13 4</w:t>
            </w:r>
          </w:p>
          <w:bookmarkEnd w:id="431"/>
          <w:p>
            <w:pPr>
              <w:spacing w:after="20"/>
              <w:ind w:left="20"/>
              <w:jc w:val="both"/>
            </w:pPr>
            <w:r>
              <w:rPr>
                <w:rFonts w:ascii="Times New Roman"/>
                <w:b w:val="false"/>
                <w:i w:val="false"/>
                <w:color w:val="000000"/>
                <w:sz w:val="20"/>
              </w:rPr>
              <w:t>
</w:t>
            </w:r>
            <w:r>
              <w:rPr>
                <w:rFonts w:ascii="Times New Roman"/>
                <w:b w:val="false"/>
                <w:i w:val="false"/>
                <w:color w:val="000000"/>
                <w:sz w:val="20"/>
              </w:rPr>
              <w:t>16 3</w:t>
            </w:r>
          </w:p>
          <w:p>
            <w:pPr>
              <w:spacing w:after="20"/>
              <w:ind w:left="20"/>
              <w:jc w:val="both"/>
            </w:pPr>
            <w:r>
              <w:rPr>
                <w:rFonts w:ascii="Times New Roman"/>
                <w:b w:val="false"/>
                <w:i w:val="false"/>
                <w:color w:val="000000"/>
                <w:sz w:val="20"/>
              </w:rPr>
              <w:t>
</w:t>
            </w:r>
            <w:r>
              <w:rPr>
                <w:rFonts w:ascii="Times New Roman"/>
                <w:b w:val="false"/>
                <w:i w:val="false"/>
                <w:color w:val="000000"/>
                <w:sz w:val="20"/>
              </w:rPr>
              <w:t>13 7</w:t>
            </w:r>
          </w:p>
          <w:p>
            <w:pPr>
              <w:spacing w:after="20"/>
              <w:ind w:left="20"/>
              <w:jc w:val="both"/>
            </w:pPr>
            <w:r>
              <w:rPr>
                <w:rFonts w:ascii="Times New Roman"/>
                <w:b w:val="false"/>
                <w:i w:val="false"/>
                <w:color w:val="000000"/>
                <w:sz w:val="20"/>
              </w:rPr>
              <w:t>
</w:t>
            </w:r>
            <w:r>
              <w:rPr>
                <w:rFonts w:ascii="Times New Roman"/>
                <w:b w:val="false"/>
                <w:i w:val="false"/>
                <w:color w:val="000000"/>
                <w:sz w:val="20"/>
              </w:rPr>
              <w:t>13 6</w:t>
            </w:r>
          </w:p>
          <w:p>
            <w:pPr>
              <w:spacing w:after="20"/>
              <w:ind w:left="20"/>
              <w:jc w:val="both"/>
            </w:pPr>
            <w:r>
              <w:rPr>
                <w:rFonts w:ascii="Times New Roman"/>
                <w:b w:val="false"/>
                <w:i w:val="false"/>
                <w:color w:val="000000"/>
                <w:sz w:val="20"/>
              </w:rPr>
              <w:t>
</w:t>
            </w:r>
            <w:r>
              <w:rPr>
                <w:rFonts w:ascii="Times New Roman"/>
                <w:b w:val="false"/>
                <w:i w:val="false"/>
                <w:color w:val="000000"/>
                <w:sz w:val="20"/>
              </w:rPr>
              <w:t>12 8</w:t>
            </w:r>
          </w:p>
          <w:p>
            <w:pPr>
              <w:spacing w:after="20"/>
              <w:ind w:left="20"/>
              <w:jc w:val="both"/>
            </w:pPr>
            <w:r>
              <w:rPr>
                <w:rFonts w:ascii="Times New Roman"/>
                <w:b w:val="false"/>
                <w:i w:val="false"/>
                <w:color w:val="000000"/>
                <w:sz w:val="20"/>
              </w:rPr>
              <w:t>
</w:t>
            </w:r>
            <w:r>
              <w:rPr>
                <w:rFonts w:ascii="Times New Roman"/>
                <w:b w:val="false"/>
                <w:i w:val="false"/>
                <w:color w:val="000000"/>
                <w:sz w:val="20"/>
              </w:rPr>
              <w:t>12 0</w:t>
            </w:r>
          </w:p>
          <w:p>
            <w:pPr>
              <w:spacing w:after="20"/>
              <w:ind w:left="20"/>
              <w:jc w:val="both"/>
            </w:pPr>
            <w:r>
              <w:rPr>
                <w:rFonts w:ascii="Times New Roman"/>
                <w:b w:val="false"/>
                <w:i w:val="false"/>
                <w:color w:val="000000"/>
                <w:sz w:val="20"/>
              </w:rPr>
              <w:t>
</w:t>
            </w:r>
            <w:r>
              <w:rPr>
                <w:rFonts w:ascii="Times New Roman"/>
                <w:b w:val="false"/>
                <w:i w:val="false"/>
                <w:color w:val="000000"/>
                <w:sz w:val="20"/>
              </w:rPr>
              <w:t>12 7</w:t>
            </w:r>
          </w:p>
          <w:p>
            <w:pPr>
              <w:spacing w:after="20"/>
              <w:ind w:left="20"/>
              <w:jc w:val="both"/>
            </w:pPr>
            <w:r>
              <w:rPr>
                <w:rFonts w:ascii="Times New Roman"/>
                <w:b w:val="false"/>
                <w:i w:val="false"/>
                <w:color w:val="000000"/>
                <w:sz w:val="20"/>
              </w:rPr>
              <w:t>
</w:t>
            </w:r>
            <w:r>
              <w:rPr>
                <w:rFonts w:ascii="Times New Roman"/>
                <w:b w:val="false"/>
                <w:i w:val="false"/>
                <w:color w:val="000000"/>
                <w:sz w:val="20"/>
              </w:rPr>
              <w:t>13 7</w:t>
            </w:r>
          </w:p>
          <w:p>
            <w:pPr>
              <w:spacing w:after="20"/>
              <w:ind w:left="20"/>
              <w:jc w:val="both"/>
            </w:pPr>
            <w:r>
              <w:rPr>
                <w:rFonts w:ascii="Times New Roman"/>
                <w:b w:val="false"/>
                <w:i w:val="false"/>
                <w:color w:val="000000"/>
                <w:sz w:val="20"/>
              </w:rPr>
              <w:t>
</w:t>
            </w:r>
            <w:r>
              <w:rPr>
                <w:rFonts w:ascii="Times New Roman"/>
                <w:b w:val="false"/>
                <w:i w:val="false"/>
                <w:color w:val="000000"/>
                <w:sz w:val="20"/>
              </w:rPr>
              <w:t>14 5</w:t>
            </w:r>
          </w:p>
          <w:p>
            <w:pPr>
              <w:spacing w:after="20"/>
              <w:ind w:left="20"/>
              <w:jc w:val="both"/>
            </w:pPr>
            <w:r>
              <w:rPr>
                <w:rFonts w:ascii="Times New Roman"/>
                <w:b w:val="false"/>
                <w:i w:val="false"/>
                <w:color w:val="000000"/>
                <w:sz w:val="20"/>
              </w:rPr>
              <w:t>
</w:t>
            </w:r>
            <w:r>
              <w:rPr>
                <w:rFonts w:ascii="Times New Roman"/>
                <w:b w:val="false"/>
                <w:i w:val="false"/>
                <w:color w:val="000000"/>
                <w:sz w:val="20"/>
              </w:rPr>
              <w:t>10 9</w:t>
            </w:r>
          </w:p>
          <w:p>
            <w:pPr>
              <w:spacing w:after="20"/>
              <w:ind w:left="20"/>
              <w:jc w:val="both"/>
            </w:pPr>
            <w:r>
              <w:rPr>
                <w:rFonts w:ascii="Times New Roman"/>
                <w:b w:val="false"/>
                <w:i w:val="false"/>
                <w:color w:val="000000"/>
                <w:sz w:val="20"/>
              </w:rPr>
              <w:t>
</w:t>
            </w:r>
            <w:r>
              <w:rPr>
                <w:rFonts w:ascii="Times New Roman"/>
                <w:b w:val="false"/>
                <w:i w:val="false"/>
                <w:color w:val="000000"/>
                <w:sz w:val="20"/>
              </w:rPr>
              <w:t>8 9</w:t>
            </w:r>
          </w:p>
          <w:p>
            <w:pPr>
              <w:spacing w:after="20"/>
              <w:ind w:left="20"/>
              <w:jc w:val="both"/>
            </w:pPr>
            <w:r>
              <w:rPr>
                <w:rFonts w:ascii="Times New Roman"/>
                <w:b w:val="false"/>
                <w:i w:val="false"/>
                <w:color w:val="000000"/>
                <w:sz w:val="20"/>
              </w:rPr>
              <w:t>
14 6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432"/>
          <w:p>
            <w:pPr>
              <w:spacing w:after="20"/>
              <w:ind w:left="20"/>
              <w:jc w:val="both"/>
            </w:pPr>
            <w:r>
              <w:rPr>
                <w:rFonts w:ascii="Times New Roman"/>
                <w:b w:val="false"/>
                <w:i w:val="false"/>
                <w:color w:val="000000"/>
                <w:sz w:val="20"/>
              </w:rPr>
              <w:t>
 </w:t>
            </w:r>
          </w:p>
          <w:bookmarkEnd w:id="432"/>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433"/>
          <w:p>
            <w:pPr>
              <w:spacing w:after="20"/>
              <w:ind w:left="20"/>
              <w:jc w:val="both"/>
            </w:pPr>
            <w:r>
              <w:rPr>
                <w:rFonts w:ascii="Times New Roman"/>
                <w:b w:val="false"/>
                <w:i w:val="false"/>
                <w:color w:val="000000"/>
                <w:sz w:val="20"/>
              </w:rPr>
              <w:t>
8,4</w:t>
            </w:r>
          </w:p>
          <w:bookmarkEnd w:id="433"/>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434"/>
          <w:p>
            <w:pPr>
              <w:spacing w:after="20"/>
              <w:ind w:left="20"/>
              <w:jc w:val="both"/>
            </w:pPr>
            <w:r>
              <w:rPr>
                <w:rFonts w:ascii="Times New Roman"/>
                <w:b w:val="false"/>
                <w:i w:val="false"/>
                <w:color w:val="000000"/>
                <w:sz w:val="20"/>
              </w:rPr>
              <w:t>
5,4</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435"/>
          <w:p>
            <w:pPr>
              <w:spacing w:after="20"/>
              <w:ind w:left="20"/>
              <w:jc w:val="both"/>
            </w:pPr>
            <w:r>
              <w:rPr>
                <w:rFonts w:ascii="Times New Roman"/>
                <w:b w:val="false"/>
                <w:i w:val="false"/>
                <w:color w:val="000000"/>
                <w:sz w:val="20"/>
              </w:rPr>
              <w:t>
4,0</w:t>
            </w:r>
          </w:p>
          <w:bookmarkEnd w:id="435"/>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436"/>
          <w:p>
            <w:pPr>
              <w:spacing w:after="20"/>
              <w:ind w:left="20"/>
              <w:jc w:val="both"/>
            </w:pPr>
            <w:r>
              <w:rPr>
                <w:rFonts w:ascii="Times New Roman"/>
                <w:b w:val="false"/>
                <w:i w:val="false"/>
                <w:color w:val="000000"/>
                <w:sz w:val="20"/>
              </w:rPr>
              <w:t>
77</w:t>
            </w:r>
          </w:p>
          <w:bookmarkEnd w:id="436"/>
          <w:p>
            <w:pPr>
              <w:spacing w:after="20"/>
              <w:ind w:left="20"/>
              <w:jc w:val="both"/>
            </w:pPr>
            <w:r>
              <w:rPr>
                <w:rFonts w:ascii="Times New Roman"/>
                <w:b w:val="false"/>
                <w:i w:val="false"/>
                <w:color w:val="000000"/>
                <w:sz w:val="20"/>
              </w:rPr>
              <w:t>
Пр – 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437"/>
          <w:p>
            <w:pPr>
              <w:spacing w:after="20"/>
              <w:ind w:left="20"/>
              <w:jc w:val="both"/>
            </w:pPr>
            <w:r>
              <w:rPr>
                <w:rFonts w:ascii="Times New Roman"/>
                <w:b w:val="false"/>
                <w:i w:val="false"/>
                <w:color w:val="000000"/>
                <w:sz w:val="20"/>
              </w:rPr>
              <w:t>
(151)</w:t>
            </w:r>
          </w:p>
          <w:bookmarkEnd w:id="437"/>
          <w:p>
            <w:pPr>
              <w:spacing w:after="20"/>
              <w:ind w:left="20"/>
              <w:jc w:val="both"/>
            </w:pPr>
            <w:r>
              <w:rPr>
                <w:rFonts w:ascii="Times New Roman"/>
                <w:b w:val="false"/>
                <w:i w:val="false"/>
                <w:color w:val="000000"/>
                <w:sz w:val="20"/>
              </w:rPr>
              <w:t>
</w:t>
            </w:r>
            <w:r>
              <w:rPr>
                <w:rFonts w:ascii="Times New Roman"/>
                <w:b w:val="false"/>
                <w:i w:val="false"/>
                <w:color w:val="000000"/>
                <w:sz w:val="20"/>
              </w:rPr>
              <w:t>(168)</w:t>
            </w:r>
          </w:p>
          <w:p>
            <w:pPr>
              <w:spacing w:after="20"/>
              <w:ind w:left="20"/>
              <w:jc w:val="both"/>
            </w:pPr>
            <w:r>
              <w:rPr>
                <w:rFonts w:ascii="Times New Roman"/>
                <w:b w:val="false"/>
                <w:i w:val="false"/>
                <w:color w:val="000000"/>
                <w:sz w:val="20"/>
              </w:rPr>
              <w:t>
</w:t>
            </w:r>
            <w:r>
              <w:rPr>
                <w:rFonts w:ascii="Times New Roman"/>
                <w:b w:val="false"/>
                <w:i w:val="false"/>
                <w:color w:val="000000"/>
                <w:sz w:val="20"/>
              </w:rPr>
              <w:t>(177)</w:t>
            </w:r>
          </w:p>
          <w:p>
            <w:pPr>
              <w:spacing w:after="20"/>
              <w:ind w:left="20"/>
              <w:jc w:val="both"/>
            </w:pPr>
            <w:r>
              <w:rPr>
                <w:rFonts w:ascii="Times New Roman"/>
                <w:b w:val="false"/>
                <w:i w:val="false"/>
                <w:color w:val="000000"/>
                <w:sz w:val="20"/>
              </w:rPr>
              <w:t>
</w:t>
            </w:r>
            <w:r>
              <w:rPr>
                <w:rFonts w:ascii="Times New Roman"/>
                <w:b w:val="false"/>
                <w:i w:val="false"/>
                <w:color w:val="000000"/>
                <w:sz w:val="20"/>
              </w:rPr>
              <w:t>(180)</w:t>
            </w:r>
          </w:p>
          <w:p>
            <w:pPr>
              <w:spacing w:after="20"/>
              <w:ind w:left="20"/>
              <w:jc w:val="both"/>
            </w:pPr>
            <w:r>
              <w:rPr>
                <w:rFonts w:ascii="Times New Roman"/>
                <w:b w:val="false"/>
                <w:i w:val="false"/>
                <w:color w:val="000000"/>
                <w:sz w:val="20"/>
              </w:rPr>
              <w:t>
</w:t>
            </w:r>
            <w:r>
              <w:rPr>
                <w:rFonts w:ascii="Times New Roman"/>
                <w:b w:val="false"/>
                <w:i w:val="false"/>
                <w:color w:val="000000"/>
                <w:sz w:val="20"/>
              </w:rPr>
              <w:t>(184)</w:t>
            </w:r>
          </w:p>
          <w:p>
            <w:pPr>
              <w:spacing w:after="20"/>
              <w:ind w:left="20"/>
              <w:jc w:val="both"/>
            </w:pPr>
            <w:r>
              <w:rPr>
                <w:rFonts w:ascii="Times New Roman"/>
                <w:b w:val="false"/>
                <w:i w:val="false"/>
                <w:color w:val="000000"/>
                <w:sz w:val="20"/>
              </w:rPr>
              <w:t>
</w:t>
            </w:r>
            <w:r>
              <w:rPr>
                <w:rFonts w:ascii="Times New Roman"/>
                <w:b w:val="false"/>
                <w:i w:val="false"/>
                <w:color w:val="000000"/>
                <w:sz w:val="20"/>
              </w:rPr>
              <w:t>(187)</w:t>
            </w:r>
          </w:p>
          <w:p>
            <w:pPr>
              <w:spacing w:after="20"/>
              <w:ind w:left="20"/>
              <w:jc w:val="both"/>
            </w:pPr>
            <w:r>
              <w:rPr>
                <w:rFonts w:ascii="Times New Roman"/>
                <w:b w:val="false"/>
                <w:i w:val="false"/>
                <w:color w:val="000000"/>
                <w:sz w:val="20"/>
              </w:rPr>
              <w:t>
</w:t>
            </w:r>
            <w:r>
              <w:rPr>
                <w:rFonts w:ascii="Times New Roman"/>
                <w:b w:val="false"/>
                <w:i w:val="false"/>
                <w:color w:val="000000"/>
                <w:sz w:val="20"/>
              </w:rPr>
              <w:t>(191) (194)</w:t>
            </w:r>
          </w:p>
          <w:p>
            <w:pPr>
              <w:spacing w:after="20"/>
              <w:ind w:left="20"/>
              <w:jc w:val="both"/>
            </w:pPr>
            <w:r>
              <w:rPr>
                <w:rFonts w:ascii="Times New Roman"/>
                <w:b w:val="false"/>
                <w:i w:val="false"/>
                <w:color w:val="000000"/>
                <w:sz w:val="20"/>
              </w:rPr>
              <w:t>
</w:t>
            </w:r>
            <w:r>
              <w:rPr>
                <w:rFonts w:ascii="Times New Roman"/>
                <w:b w:val="false"/>
                <w:i w:val="false"/>
                <w:color w:val="000000"/>
                <w:sz w:val="20"/>
              </w:rPr>
              <w:t>(201)</w:t>
            </w:r>
          </w:p>
          <w:p>
            <w:pPr>
              <w:spacing w:after="20"/>
              <w:ind w:left="20"/>
              <w:jc w:val="both"/>
            </w:pPr>
            <w:r>
              <w:rPr>
                <w:rFonts w:ascii="Times New Roman"/>
                <w:b w:val="false"/>
                <w:i w:val="false"/>
                <w:color w:val="000000"/>
                <w:sz w:val="20"/>
              </w:rPr>
              <w:t>
</w:t>
            </w:r>
            <w:r>
              <w:rPr>
                <w:rFonts w:ascii="Times New Roman"/>
                <w:b w:val="false"/>
                <w:i w:val="false"/>
                <w:color w:val="000000"/>
                <w:sz w:val="20"/>
              </w:rPr>
              <w:t>(217)</w:t>
            </w:r>
          </w:p>
          <w:p>
            <w:pPr>
              <w:spacing w:after="20"/>
              <w:ind w:left="20"/>
              <w:jc w:val="both"/>
            </w:pPr>
            <w:r>
              <w:rPr>
                <w:rFonts w:ascii="Times New Roman"/>
                <w:b w:val="false"/>
                <w:i w:val="false"/>
                <w:color w:val="000000"/>
                <w:sz w:val="20"/>
              </w:rPr>
              <w:t>
</w:t>
            </w:r>
            <w:r>
              <w:rPr>
                <w:rFonts w:ascii="Times New Roman"/>
                <w:b w:val="false"/>
                <w:i w:val="false"/>
                <w:color w:val="000000"/>
                <w:sz w:val="20"/>
              </w:rPr>
              <w:t>(221)</w:t>
            </w:r>
          </w:p>
          <w:p>
            <w:pPr>
              <w:spacing w:after="20"/>
              <w:ind w:left="20"/>
              <w:jc w:val="both"/>
            </w:pPr>
            <w:r>
              <w:rPr>
                <w:rFonts w:ascii="Times New Roman"/>
                <w:b w:val="false"/>
                <w:i w:val="false"/>
                <w:color w:val="000000"/>
                <w:sz w:val="20"/>
              </w:rPr>
              <w:t>
</w:t>
            </w:r>
            <w:r>
              <w:rPr>
                <w:rFonts w:ascii="Times New Roman"/>
                <w:b w:val="false"/>
                <w:i w:val="false"/>
                <w:color w:val="000000"/>
                <w:sz w:val="20"/>
              </w:rPr>
              <w:t>(222)</w:t>
            </w:r>
          </w:p>
          <w:p>
            <w:pPr>
              <w:spacing w:after="20"/>
              <w:ind w:left="20"/>
              <w:jc w:val="both"/>
            </w:pPr>
            <w:r>
              <w:rPr>
                <w:rFonts w:ascii="Times New Roman"/>
                <w:b w:val="false"/>
                <w:i w:val="false"/>
                <w:color w:val="000000"/>
                <w:sz w:val="20"/>
              </w:rPr>
              <w:t>
</w:t>
            </w:r>
            <w:r>
              <w:rPr>
                <w:rFonts w:ascii="Times New Roman"/>
                <w:b w:val="false"/>
                <w:i w:val="false"/>
                <w:color w:val="000000"/>
                <w:sz w:val="20"/>
              </w:rPr>
              <w:t>(231)</w:t>
            </w:r>
          </w:p>
          <w:p>
            <w:pPr>
              <w:spacing w:after="20"/>
              <w:ind w:left="20"/>
              <w:jc w:val="both"/>
            </w:pPr>
            <w:r>
              <w:rPr>
                <w:rFonts w:ascii="Times New Roman"/>
                <w:b w:val="false"/>
                <w:i w:val="false"/>
                <w:color w:val="000000"/>
                <w:sz w:val="20"/>
              </w:rPr>
              <w:t>
</w:t>
            </w:r>
            <w:r>
              <w:rPr>
                <w:rFonts w:ascii="Times New Roman"/>
                <w:b w:val="false"/>
                <w:i w:val="false"/>
                <w:color w:val="000000"/>
                <w:sz w:val="20"/>
              </w:rPr>
              <w:t>(233)</w:t>
            </w:r>
          </w:p>
          <w:p>
            <w:pPr>
              <w:spacing w:after="20"/>
              <w:ind w:left="20"/>
              <w:jc w:val="both"/>
            </w:pPr>
            <w:r>
              <w:rPr>
                <w:rFonts w:ascii="Times New Roman"/>
                <w:b w:val="false"/>
                <w:i w:val="false"/>
                <w:color w:val="000000"/>
                <w:sz w:val="20"/>
              </w:rPr>
              <w:t>
</w:t>
            </w:r>
            <w:r>
              <w:rPr>
                <w:rFonts w:ascii="Times New Roman"/>
                <w:b w:val="false"/>
                <w:i w:val="false"/>
                <w:color w:val="000000"/>
                <w:sz w:val="20"/>
              </w:rPr>
              <w:t>(234)</w:t>
            </w:r>
          </w:p>
          <w:p>
            <w:pPr>
              <w:spacing w:after="20"/>
              <w:ind w:left="20"/>
              <w:jc w:val="both"/>
            </w:pPr>
            <w:r>
              <w:rPr>
                <w:rFonts w:ascii="Times New Roman"/>
                <w:b w:val="false"/>
                <w:i w:val="false"/>
                <w:color w:val="000000"/>
                <w:sz w:val="20"/>
              </w:rPr>
              <w:t>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Төбешіктердің төбелері бойынша жусан-изен-эфемерлі (ақ топырақты жусан, лессинг тәрізді, сәждеге созылған кохия, ісінген қияқ, шатыр 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438"/>
          <w:p>
            <w:pPr>
              <w:spacing w:after="20"/>
              <w:ind w:left="20"/>
              <w:jc w:val="both"/>
            </w:pPr>
            <w:r>
              <w:rPr>
                <w:rFonts w:ascii="Times New Roman"/>
                <w:b w:val="false"/>
                <w:i w:val="false"/>
                <w:color w:val="000000"/>
                <w:sz w:val="20"/>
              </w:rPr>
              <w:t>
 </w:t>
            </w:r>
          </w:p>
          <w:bookmarkEnd w:id="438"/>
          <w:p>
            <w:pPr>
              <w:spacing w:after="20"/>
              <w:ind w:left="20"/>
              <w:jc w:val="both"/>
            </w:pPr>
            <w:r>
              <w:rPr>
                <w:rFonts w:ascii="Times New Roman"/>
                <w:b w:val="false"/>
                <w:i w:val="false"/>
                <w:color w:val="000000"/>
                <w:sz w:val="20"/>
              </w:rPr>
              <w:t>
9 3</w:t>
            </w:r>
          </w:p>
          <w:p>
            <w:pPr>
              <w:spacing w:after="20"/>
              <w:ind w:left="20"/>
              <w:jc w:val="both"/>
            </w:pPr>
            <w:r>
              <w:rPr>
                <w:rFonts w:ascii="Times New Roman"/>
                <w:b w:val="false"/>
                <w:i w:val="false"/>
                <w:color w:val="000000"/>
                <w:sz w:val="20"/>
              </w:rPr>
              <w:t>
</w:t>
            </w:r>
            <w:r>
              <w:rPr>
                <w:rFonts w:ascii="Times New Roman"/>
                <w:b w:val="false"/>
                <w:i w:val="false"/>
                <w:color w:val="000000"/>
                <w:sz w:val="20"/>
              </w:rPr>
              <w:t>10 3</w:t>
            </w:r>
          </w:p>
          <w:p>
            <w:pPr>
              <w:spacing w:after="20"/>
              <w:ind w:left="20"/>
              <w:jc w:val="both"/>
            </w:pPr>
            <w:r>
              <w:rPr>
                <w:rFonts w:ascii="Times New Roman"/>
                <w:b w:val="false"/>
                <w:i w:val="false"/>
                <w:color w:val="000000"/>
                <w:sz w:val="20"/>
              </w:rPr>
              <w:t>
</w:t>
            </w:r>
            <w:r>
              <w:rPr>
                <w:rFonts w:ascii="Times New Roman"/>
                <w:b w:val="false"/>
                <w:i w:val="false"/>
                <w:color w:val="000000"/>
                <w:sz w:val="20"/>
              </w:rPr>
              <w:t>10 0</w:t>
            </w:r>
          </w:p>
          <w:p>
            <w:pPr>
              <w:spacing w:after="20"/>
              <w:ind w:left="20"/>
              <w:jc w:val="both"/>
            </w:pPr>
            <w:r>
              <w:rPr>
                <w:rFonts w:ascii="Times New Roman"/>
                <w:b w:val="false"/>
                <w:i w:val="false"/>
                <w:color w:val="000000"/>
                <w:sz w:val="20"/>
              </w:rPr>
              <w:t>
8 3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439"/>
          <w:p>
            <w:pPr>
              <w:spacing w:after="20"/>
              <w:ind w:left="20"/>
              <w:jc w:val="both"/>
            </w:pPr>
            <w:r>
              <w:rPr>
                <w:rFonts w:ascii="Times New Roman"/>
                <w:b w:val="false"/>
                <w:i w:val="false"/>
                <w:color w:val="000000"/>
                <w:sz w:val="20"/>
              </w:rPr>
              <w:t>
2,8</w:t>
            </w:r>
          </w:p>
          <w:bookmarkEnd w:id="439"/>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440"/>
          <w:p>
            <w:pPr>
              <w:spacing w:after="20"/>
              <w:ind w:left="20"/>
              <w:jc w:val="both"/>
            </w:pPr>
            <w:r>
              <w:rPr>
                <w:rFonts w:ascii="Times New Roman"/>
                <w:b w:val="false"/>
                <w:i w:val="false"/>
                <w:color w:val="000000"/>
                <w:sz w:val="20"/>
              </w:rPr>
              <w:t>
3,7</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441"/>
          <w:p>
            <w:pPr>
              <w:spacing w:after="20"/>
              <w:ind w:left="20"/>
              <w:jc w:val="both"/>
            </w:pPr>
            <w:r>
              <w:rPr>
                <w:rFonts w:ascii="Times New Roman"/>
                <w:b w:val="false"/>
                <w:i w:val="false"/>
                <w:color w:val="000000"/>
                <w:sz w:val="20"/>
              </w:rPr>
              <w:t>
2,3</w:t>
            </w:r>
          </w:p>
          <w:bookmarkEnd w:id="441"/>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442"/>
          <w:p>
            <w:pPr>
              <w:spacing w:after="20"/>
              <w:ind w:left="20"/>
              <w:jc w:val="both"/>
            </w:pPr>
            <w:r>
              <w:rPr>
                <w:rFonts w:ascii="Times New Roman"/>
                <w:b w:val="false"/>
                <w:i w:val="false"/>
                <w:color w:val="000000"/>
                <w:sz w:val="20"/>
              </w:rPr>
              <w:t>
1,4</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443"/>
          <w:p>
            <w:pPr>
              <w:spacing w:after="20"/>
              <w:ind w:left="20"/>
              <w:jc w:val="both"/>
            </w:pPr>
            <w:r>
              <w:rPr>
                <w:rFonts w:ascii="Times New Roman"/>
                <w:b w:val="false"/>
                <w:i w:val="false"/>
                <w:color w:val="000000"/>
                <w:sz w:val="20"/>
              </w:rPr>
              <w:t>
66</w:t>
            </w:r>
          </w:p>
          <w:bookmarkEnd w:id="443"/>
          <w:p>
            <w:pPr>
              <w:spacing w:after="20"/>
              <w:ind w:left="20"/>
              <w:jc w:val="both"/>
            </w:pPr>
            <w:r>
              <w:rPr>
                <w:rFonts w:ascii="Times New Roman"/>
                <w:b w:val="false"/>
                <w:i w:val="false"/>
                <w:color w:val="000000"/>
                <w:sz w:val="20"/>
              </w:rPr>
              <w:t>
Пр – 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444"/>
          <w:p>
            <w:pPr>
              <w:spacing w:after="20"/>
              <w:ind w:left="20"/>
              <w:jc w:val="both"/>
            </w:pPr>
            <w:r>
              <w:rPr>
                <w:rFonts w:ascii="Times New Roman"/>
                <w:b w:val="false"/>
                <w:i w:val="false"/>
                <w:color w:val="000000"/>
                <w:sz w:val="20"/>
              </w:rPr>
              <w:t>
(150)</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(171)</w:t>
            </w:r>
          </w:p>
          <w:p>
            <w:pPr>
              <w:spacing w:after="20"/>
              <w:ind w:left="20"/>
              <w:jc w:val="both"/>
            </w:pPr>
            <w:r>
              <w:rPr>
                <w:rFonts w:ascii="Times New Roman"/>
                <w:b w:val="false"/>
                <w:i w:val="false"/>
                <w:color w:val="000000"/>
                <w:sz w:val="20"/>
              </w:rPr>
              <w:t>
</w:t>
            </w:r>
            <w:r>
              <w:rPr>
                <w:rFonts w:ascii="Times New Roman"/>
                <w:b w:val="false"/>
                <w:i w:val="false"/>
                <w:color w:val="000000"/>
                <w:sz w:val="20"/>
              </w:rPr>
              <w:t>(175)</w:t>
            </w:r>
          </w:p>
          <w:p>
            <w:pPr>
              <w:spacing w:after="20"/>
              <w:ind w:left="20"/>
              <w:jc w:val="both"/>
            </w:pPr>
            <w:r>
              <w:rPr>
                <w:rFonts w:ascii="Times New Roman"/>
                <w:b w:val="false"/>
                <w:i w:val="false"/>
                <w:color w:val="000000"/>
                <w:sz w:val="20"/>
              </w:rPr>
              <w:t>
</w:t>
            </w:r>
            <w:r>
              <w:rPr>
                <w:rFonts w:ascii="Times New Roman"/>
                <w:b w:val="false"/>
                <w:i w:val="false"/>
                <w:color w:val="000000"/>
                <w:sz w:val="20"/>
              </w:rPr>
              <w:t>(176)</w:t>
            </w:r>
          </w:p>
          <w:p>
            <w:pPr>
              <w:spacing w:after="20"/>
              <w:ind w:left="20"/>
              <w:jc w:val="both"/>
            </w:pPr>
            <w:r>
              <w:rPr>
                <w:rFonts w:ascii="Times New Roman"/>
                <w:b w:val="false"/>
                <w:i w:val="false"/>
                <w:color w:val="000000"/>
                <w:sz w:val="20"/>
              </w:rPr>
              <w:t>
</w:t>
            </w:r>
            <w:r>
              <w:rPr>
                <w:rFonts w:ascii="Times New Roman"/>
                <w:b w:val="false"/>
                <w:i w:val="false"/>
                <w:color w:val="000000"/>
                <w:sz w:val="20"/>
              </w:rPr>
              <w:t>(183)</w:t>
            </w:r>
          </w:p>
          <w:p>
            <w:pPr>
              <w:spacing w:after="20"/>
              <w:ind w:left="20"/>
              <w:jc w:val="both"/>
            </w:pPr>
            <w:r>
              <w:rPr>
                <w:rFonts w:ascii="Times New Roman"/>
                <w:b w:val="false"/>
                <w:i w:val="false"/>
                <w:color w:val="000000"/>
                <w:sz w:val="20"/>
              </w:rPr>
              <w:t>
</w:t>
            </w:r>
            <w:r>
              <w:rPr>
                <w:rFonts w:ascii="Times New Roman"/>
                <w:b w:val="false"/>
                <w:i w:val="false"/>
                <w:color w:val="000000"/>
                <w:sz w:val="20"/>
              </w:rPr>
              <w:t>(188)</w:t>
            </w:r>
          </w:p>
          <w:p>
            <w:pPr>
              <w:spacing w:after="20"/>
              <w:ind w:left="20"/>
              <w:jc w:val="both"/>
            </w:pPr>
            <w:r>
              <w:rPr>
                <w:rFonts w:ascii="Times New Roman"/>
                <w:b w:val="false"/>
                <w:i w:val="false"/>
                <w:color w:val="000000"/>
                <w:sz w:val="20"/>
              </w:rPr>
              <w:t>
</w:t>
            </w:r>
            <w:r>
              <w:rPr>
                <w:rFonts w:ascii="Times New Roman"/>
                <w:b w:val="false"/>
                <w:i w:val="false"/>
                <w:color w:val="000000"/>
                <w:sz w:val="20"/>
              </w:rPr>
              <w:t>(189)</w:t>
            </w:r>
          </w:p>
          <w:p>
            <w:pPr>
              <w:spacing w:after="20"/>
              <w:ind w:left="20"/>
              <w:jc w:val="both"/>
            </w:pPr>
            <w:r>
              <w:rPr>
                <w:rFonts w:ascii="Times New Roman"/>
                <w:b w:val="false"/>
                <w:i w:val="false"/>
                <w:color w:val="000000"/>
                <w:sz w:val="20"/>
              </w:rPr>
              <w:t>
</w:t>
            </w:r>
            <w:r>
              <w:rPr>
                <w:rFonts w:ascii="Times New Roman"/>
                <w:b w:val="false"/>
                <w:i w:val="false"/>
                <w:color w:val="000000"/>
                <w:sz w:val="20"/>
              </w:rPr>
              <w:t>(196)</w:t>
            </w:r>
          </w:p>
          <w:p>
            <w:pPr>
              <w:spacing w:after="20"/>
              <w:ind w:left="20"/>
              <w:jc w:val="both"/>
            </w:pPr>
            <w:r>
              <w:rPr>
                <w:rFonts w:ascii="Times New Roman"/>
                <w:b w:val="false"/>
                <w:i w:val="false"/>
                <w:color w:val="000000"/>
                <w:sz w:val="20"/>
              </w:rPr>
              <w:t>
</w:t>
            </w:r>
            <w:r>
              <w:rPr>
                <w:rFonts w:ascii="Times New Roman"/>
                <w:b w:val="false"/>
                <w:i w:val="false"/>
                <w:color w:val="000000"/>
                <w:sz w:val="20"/>
              </w:rPr>
              <w:t>(197)</w:t>
            </w:r>
          </w:p>
          <w:p>
            <w:pPr>
              <w:spacing w:after="20"/>
              <w:ind w:left="20"/>
              <w:jc w:val="both"/>
            </w:pPr>
            <w:r>
              <w:rPr>
                <w:rFonts w:ascii="Times New Roman"/>
                <w:b w:val="false"/>
                <w:i w:val="false"/>
                <w:color w:val="000000"/>
                <w:sz w:val="20"/>
              </w:rPr>
              <w:t>
</w:t>
            </w:r>
            <w:r>
              <w:rPr>
                <w:rFonts w:ascii="Times New Roman"/>
                <w:b w:val="false"/>
                <w:i w:val="false"/>
                <w:color w:val="000000"/>
                <w:sz w:val="20"/>
              </w:rPr>
              <w:t>(215)</w:t>
            </w:r>
          </w:p>
          <w:p>
            <w:pPr>
              <w:spacing w:after="20"/>
              <w:ind w:left="20"/>
              <w:jc w:val="both"/>
            </w:pPr>
            <w:r>
              <w:rPr>
                <w:rFonts w:ascii="Times New Roman"/>
                <w:b w:val="false"/>
                <w:i w:val="false"/>
                <w:color w:val="000000"/>
                <w:sz w:val="20"/>
              </w:rPr>
              <w:t>
</w:t>
            </w:r>
            <w:r>
              <w:rPr>
                <w:rFonts w:ascii="Times New Roman"/>
                <w:b w:val="false"/>
                <w:i w:val="false"/>
                <w:color w:val="000000"/>
                <w:sz w:val="20"/>
              </w:rPr>
              <w:t>(216)</w:t>
            </w:r>
          </w:p>
          <w:p>
            <w:pPr>
              <w:spacing w:after="20"/>
              <w:ind w:left="20"/>
              <w:jc w:val="both"/>
            </w:pPr>
            <w:r>
              <w:rPr>
                <w:rFonts w:ascii="Times New Roman"/>
                <w:b w:val="false"/>
                <w:i w:val="false"/>
                <w:color w:val="000000"/>
                <w:sz w:val="20"/>
              </w:rPr>
              <w:t>
</w:t>
            </w:r>
            <w:r>
              <w:rPr>
                <w:rFonts w:ascii="Times New Roman"/>
                <w:b w:val="false"/>
                <w:i w:val="false"/>
                <w:color w:val="000000"/>
                <w:sz w:val="20"/>
              </w:rPr>
              <w:t>(227)</w:t>
            </w:r>
          </w:p>
          <w:p>
            <w:pPr>
              <w:spacing w:after="20"/>
              <w:ind w:left="20"/>
              <w:jc w:val="both"/>
            </w:pPr>
            <w:r>
              <w:rPr>
                <w:rFonts w:ascii="Times New Roman"/>
                <w:b w:val="false"/>
                <w:i w:val="false"/>
                <w:color w:val="000000"/>
                <w:sz w:val="20"/>
              </w:rPr>
              <w:t>
</w:t>
            </w:r>
            <w:r>
              <w:rPr>
                <w:rFonts w:ascii="Times New Roman"/>
                <w:b w:val="false"/>
                <w:i w:val="false"/>
                <w:color w:val="000000"/>
                <w:sz w:val="20"/>
              </w:rPr>
              <w:t>(232)</w:t>
            </w:r>
          </w:p>
          <w:p>
            <w:pPr>
              <w:spacing w:after="20"/>
              <w:ind w:left="20"/>
              <w:jc w:val="both"/>
            </w:pPr>
            <w:r>
              <w:rPr>
                <w:rFonts w:ascii="Times New Roman"/>
                <w:b w:val="false"/>
                <w:i w:val="false"/>
                <w:color w:val="000000"/>
                <w:sz w:val="20"/>
              </w:rPr>
              <w:t>
</w:t>
            </w:r>
            <w:r>
              <w:rPr>
                <w:rFonts w:ascii="Times New Roman"/>
                <w:b w:val="false"/>
                <w:i w:val="false"/>
                <w:color w:val="000000"/>
                <w:sz w:val="20"/>
              </w:rPr>
              <w:t>(242)</w:t>
            </w:r>
          </w:p>
          <w:p>
            <w:pPr>
              <w:spacing w:after="20"/>
              <w:ind w:left="20"/>
              <w:jc w:val="both"/>
            </w:pPr>
            <w:r>
              <w:rPr>
                <w:rFonts w:ascii="Times New Roman"/>
                <w:b w:val="false"/>
                <w:i w:val="false"/>
                <w:color w:val="000000"/>
                <w:sz w:val="20"/>
              </w:rPr>
              <w:t>
</w:t>
            </w:r>
            <w:r>
              <w:rPr>
                <w:rFonts w:ascii="Times New Roman"/>
                <w:b w:val="false"/>
                <w:i w:val="false"/>
                <w:color w:val="000000"/>
                <w:sz w:val="20"/>
              </w:rPr>
              <w:t>(271)</w:t>
            </w:r>
          </w:p>
          <w:p>
            <w:pPr>
              <w:spacing w:after="20"/>
              <w:ind w:left="20"/>
              <w:jc w:val="both"/>
            </w:pPr>
            <w:r>
              <w:rPr>
                <w:rFonts w:ascii="Times New Roman"/>
                <w:b w:val="false"/>
                <w:i w:val="false"/>
                <w:color w:val="000000"/>
                <w:sz w:val="20"/>
              </w:rPr>
              <w:t>
(272)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Төбешікаралық ойпаңдар бойынша Ермеков-терескен-ақ топырақты жусанды (сынғыш бидайық, мүйіз тәрізді терескен, ақ топырақты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445"/>
          <w:p>
            <w:pPr>
              <w:spacing w:after="20"/>
              <w:ind w:left="20"/>
              <w:jc w:val="both"/>
            </w:pPr>
            <w:r>
              <w:rPr>
                <w:rFonts w:ascii="Times New Roman"/>
                <w:b w:val="false"/>
                <w:i w:val="false"/>
                <w:color w:val="000000"/>
                <w:sz w:val="20"/>
              </w:rPr>
              <w:t>
 </w:t>
            </w:r>
          </w:p>
          <w:bookmarkEnd w:id="445"/>
          <w:p>
            <w:pPr>
              <w:spacing w:after="20"/>
              <w:ind w:left="20"/>
              <w:jc w:val="both"/>
            </w:pPr>
            <w:r>
              <w:rPr>
                <w:rFonts w:ascii="Times New Roman"/>
                <w:b w:val="false"/>
                <w:i w:val="false"/>
                <w:color w:val="000000"/>
                <w:sz w:val="20"/>
              </w:rPr>
              <w:t>
8 3</w:t>
            </w:r>
          </w:p>
          <w:p>
            <w:pPr>
              <w:spacing w:after="20"/>
              <w:ind w:left="20"/>
              <w:jc w:val="both"/>
            </w:pPr>
            <w:r>
              <w:rPr>
                <w:rFonts w:ascii="Times New Roman"/>
                <w:b w:val="false"/>
                <w:i w:val="false"/>
                <w:color w:val="000000"/>
                <w:sz w:val="20"/>
              </w:rPr>
              <w:t>
</w:t>
            </w:r>
            <w:r>
              <w:rPr>
                <w:rFonts w:ascii="Times New Roman"/>
                <w:b w:val="false"/>
                <w:i w:val="false"/>
                <w:color w:val="000000"/>
                <w:sz w:val="20"/>
              </w:rPr>
              <w:t>8 6</w:t>
            </w:r>
          </w:p>
          <w:p>
            <w:pPr>
              <w:spacing w:after="20"/>
              <w:ind w:left="20"/>
              <w:jc w:val="both"/>
            </w:pPr>
            <w:r>
              <w:rPr>
                <w:rFonts w:ascii="Times New Roman"/>
                <w:b w:val="false"/>
                <w:i w:val="false"/>
                <w:color w:val="000000"/>
                <w:sz w:val="20"/>
              </w:rPr>
              <w:t>
</w:t>
            </w:r>
            <w:r>
              <w:rPr>
                <w:rFonts w:ascii="Times New Roman"/>
                <w:b w:val="false"/>
                <w:i w:val="false"/>
                <w:color w:val="000000"/>
                <w:sz w:val="20"/>
              </w:rPr>
              <w:t>9 3</w:t>
            </w:r>
          </w:p>
          <w:p>
            <w:pPr>
              <w:spacing w:after="20"/>
              <w:ind w:left="20"/>
              <w:jc w:val="both"/>
            </w:pPr>
            <w:r>
              <w:rPr>
                <w:rFonts w:ascii="Times New Roman"/>
                <w:b w:val="false"/>
                <w:i w:val="false"/>
                <w:color w:val="000000"/>
                <w:sz w:val="20"/>
              </w:rPr>
              <w:t>
</w:t>
            </w:r>
            <w:r>
              <w:rPr>
                <w:rFonts w:ascii="Times New Roman"/>
                <w:b w:val="false"/>
                <w:i w:val="false"/>
                <w:color w:val="000000"/>
                <w:sz w:val="20"/>
              </w:rPr>
              <w:t>7 7</w:t>
            </w:r>
          </w:p>
          <w:p>
            <w:pPr>
              <w:spacing w:after="20"/>
              <w:ind w:left="20"/>
              <w:jc w:val="both"/>
            </w:pPr>
            <w:r>
              <w:rPr>
                <w:rFonts w:ascii="Times New Roman"/>
                <w:b w:val="false"/>
                <w:i w:val="false"/>
                <w:color w:val="000000"/>
                <w:sz w:val="20"/>
              </w:rPr>
              <w:t>
</w:t>
            </w:r>
            <w:r>
              <w:rPr>
                <w:rFonts w:ascii="Times New Roman"/>
                <w:b w:val="false"/>
                <w:i w:val="false"/>
                <w:color w:val="000000"/>
                <w:sz w:val="20"/>
              </w:rPr>
              <w:t>12 8</w:t>
            </w:r>
          </w:p>
          <w:p>
            <w:pPr>
              <w:spacing w:after="20"/>
              <w:ind w:left="20"/>
              <w:jc w:val="both"/>
            </w:pPr>
            <w:r>
              <w:rPr>
                <w:rFonts w:ascii="Times New Roman"/>
                <w:b w:val="false"/>
                <w:i w:val="false"/>
                <w:color w:val="000000"/>
                <w:sz w:val="20"/>
              </w:rPr>
              <w:t>
9 1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446"/>
          <w:p>
            <w:pPr>
              <w:spacing w:after="20"/>
              <w:ind w:left="20"/>
              <w:jc w:val="both"/>
            </w:pPr>
            <w:r>
              <w:rPr>
                <w:rFonts w:ascii="Times New Roman"/>
                <w:b w:val="false"/>
                <w:i w:val="false"/>
                <w:color w:val="000000"/>
                <w:sz w:val="20"/>
              </w:rPr>
              <w:t>
3,3</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447"/>
          <w:p>
            <w:pPr>
              <w:spacing w:after="20"/>
              <w:ind w:left="20"/>
              <w:jc w:val="both"/>
            </w:pPr>
            <w:r>
              <w:rPr>
                <w:rFonts w:ascii="Times New Roman"/>
                <w:b w:val="false"/>
                <w:i w:val="false"/>
                <w:color w:val="000000"/>
                <w:sz w:val="20"/>
              </w:rPr>
              <w:t>
8,6</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5,2</w:t>
            </w:r>
          </w:p>
          <w:p>
            <w:pPr>
              <w:spacing w:after="20"/>
              <w:ind w:left="20"/>
              <w:jc w:val="both"/>
            </w:pPr>
            <w:r>
              <w:rPr>
                <w:rFonts w:ascii="Times New Roman"/>
                <w:b w:val="false"/>
                <w:i w:val="false"/>
                <w:color w:val="000000"/>
                <w:sz w:val="20"/>
              </w:rPr>
              <w:t>
62,4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448"/>
          <w:p>
            <w:pPr>
              <w:spacing w:after="20"/>
              <w:ind w:left="20"/>
              <w:jc w:val="both"/>
            </w:pPr>
            <w:r>
              <w:rPr>
                <w:rFonts w:ascii="Times New Roman"/>
                <w:b w:val="false"/>
                <w:i w:val="false"/>
                <w:color w:val="000000"/>
                <w:sz w:val="20"/>
              </w:rPr>
              <w:t>
6,3</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449"/>
          <w:p>
            <w:pPr>
              <w:spacing w:after="20"/>
              <w:ind w:left="20"/>
              <w:jc w:val="both"/>
            </w:pPr>
            <w:r>
              <w:rPr>
                <w:rFonts w:ascii="Times New Roman"/>
                <w:b w:val="false"/>
                <w:i w:val="false"/>
                <w:color w:val="000000"/>
                <w:sz w:val="20"/>
              </w:rPr>
              <w:t>
4,4</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450"/>
          <w:p>
            <w:pPr>
              <w:spacing w:after="20"/>
              <w:ind w:left="20"/>
              <w:jc w:val="both"/>
            </w:pPr>
            <w:r>
              <w:rPr>
                <w:rFonts w:ascii="Times New Roman"/>
                <w:b w:val="false"/>
                <w:i w:val="false"/>
                <w:color w:val="000000"/>
                <w:sz w:val="20"/>
              </w:rPr>
              <w:t>
77а</w:t>
            </w:r>
          </w:p>
          <w:bookmarkEnd w:id="450"/>
          <w:p>
            <w:pPr>
              <w:spacing w:after="20"/>
              <w:ind w:left="20"/>
              <w:jc w:val="both"/>
            </w:pPr>
            <w:r>
              <w:rPr>
                <w:rFonts w:ascii="Times New Roman"/>
                <w:b w:val="false"/>
                <w:i w:val="false"/>
                <w:color w:val="000000"/>
                <w:sz w:val="20"/>
              </w:rPr>
              <w:t>
Пр – 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451"/>
          <w:p>
            <w:pPr>
              <w:spacing w:after="20"/>
              <w:ind w:left="20"/>
              <w:jc w:val="both"/>
            </w:pPr>
            <w:r>
              <w:rPr>
                <w:rFonts w:ascii="Times New Roman"/>
                <w:b w:val="false"/>
                <w:i w:val="false"/>
                <w:color w:val="000000"/>
                <w:sz w:val="20"/>
              </w:rPr>
              <w:t>
(160)</w:t>
            </w:r>
          </w:p>
          <w:bookmarkEnd w:id="451"/>
          <w:p>
            <w:pPr>
              <w:spacing w:after="20"/>
              <w:ind w:left="20"/>
              <w:jc w:val="both"/>
            </w:pPr>
            <w:r>
              <w:rPr>
                <w:rFonts w:ascii="Times New Roman"/>
                <w:b w:val="false"/>
                <w:i w:val="false"/>
                <w:color w:val="000000"/>
                <w:sz w:val="20"/>
              </w:rPr>
              <w:t>
</w:t>
            </w:r>
            <w:r>
              <w:rPr>
                <w:rFonts w:ascii="Times New Roman"/>
                <w:b w:val="false"/>
                <w:i w:val="false"/>
                <w:color w:val="000000"/>
                <w:sz w:val="20"/>
              </w:rPr>
              <w:t>(166)</w:t>
            </w:r>
          </w:p>
          <w:p>
            <w:pPr>
              <w:spacing w:after="20"/>
              <w:ind w:left="20"/>
              <w:jc w:val="both"/>
            </w:pPr>
            <w:r>
              <w:rPr>
                <w:rFonts w:ascii="Times New Roman"/>
                <w:b w:val="false"/>
                <w:i w:val="false"/>
                <w:color w:val="000000"/>
                <w:sz w:val="20"/>
              </w:rPr>
              <w:t>
</w:t>
            </w:r>
            <w:r>
              <w:rPr>
                <w:rFonts w:ascii="Times New Roman"/>
                <w:b w:val="false"/>
                <w:i w:val="false"/>
                <w:color w:val="000000"/>
                <w:sz w:val="20"/>
              </w:rPr>
              <w:t>(170)</w:t>
            </w:r>
          </w:p>
          <w:p>
            <w:pPr>
              <w:spacing w:after="20"/>
              <w:ind w:left="20"/>
              <w:jc w:val="both"/>
            </w:pPr>
            <w:r>
              <w:rPr>
                <w:rFonts w:ascii="Times New Roman"/>
                <w:b w:val="false"/>
                <w:i w:val="false"/>
                <w:color w:val="000000"/>
                <w:sz w:val="20"/>
              </w:rPr>
              <w:t>
</w:t>
            </w:r>
            <w:r>
              <w:rPr>
                <w:rFonts w:ascii="Times New Roman"/>
                <w:b w:val="false"/>
                <w:i w:val="false"/>
                <w:color w:val="000000"/>
                <w:sz w:val="20"/>
              </w:rPr>
              <w:t>(174)</w:t>
            </w:r>
          </w:p>
          <w:p>
            <w:pPr>
              <w:spacing w:after="20"/>
              <w:ind w:left="20"/>
              <w:jc w:val="both"/>
            </w:pPr>
            <w:r>
              <w:rPr>
                <w:rFonts w:ascii="Times New Roman"/>
                <w:b w:val="false"/>
                <w:i w:val="false"/>
                <w:color w:val="000000"/>
                <w:sz w:val="20"/>
              </w:rPr>
              <w:t>
</w:t>
            </w:r>
            <w:r>
              <w:rPr>
                <w:rFonts w:ascii="Times New Roman"/>
                <w:b w:val="false"/>
                <w:i w:val="false"/>
                <w:color w:val="000000"/>
                <w:sz w:val="20"/>
              </w:rPr>
              <w:t>(178)</w:t>
            </w:r>
          </w:p>
          <w:p>
            <w:pPr>
              <w:spacing w:after="20"/>
              <w:ind w:left="20"/>
              <w:jc w:val="both"/>
            </w:pPr>
            <w:r>
              <w:rPr>
                <w:rFonts w:ascii="Times New Roman"/>
                <w:b w:val="false"/>
                <w:i w:val="false"/>
                <w:color w:val="000000"/>
                <w:sz w:val="20"/>
              </w:rPr>
              <w:t>
</w:t>
            </w:r>
            <w:r>
              <w:rPr>
                <w:rFonts w:ascii="Times New Roman"/>
                <w:b w:val="false"/>
                <w:i w:val="false"/>
                <w:color w:val="000000"/>
                <w:sz w:val="20"/>
              </w:rPr>
              <w:t>(182)</w:t>
            </w:r>
          </w:p>
          <w:p>
            <w:pPr>
              <w:spacing w:after="20"/>
              <w:ind w:left="20"/>
              <w:jc w:val="both"/>
            </w:pPr>
            <w:r>
              <w:rPr>
                <w:rFonts w:ascii="Times New Roman"/>
                <w:b w:val="false"/>
                <w:i w:val="false"/>
                <w:color w:val="000000"/>
                <w:sz w:val="20"/>
              </w:rPr>
              <w:t>
</w:t>
            </w:r>
            <w:r>
              <w:rPr>
                <w:rFonts w:ascii="Times New Roman"/>
                <w:b w:val="false"/>
                <w:i w:val="false"/>
                <w:color w:val="000000"/>
                <w:sz w:val="20"/>
              </w:rPr>
              <w:t>(185)</w:t>
            </w:r>
          </w:p>
          <w:p>
            <w:pPr>
              <w:spacing w:after="20"/>
              <w:ind w:left="20"/>
              <w:jc w:val="both"/>
            </w:pPr>
            <w:r>
              <w:rPr>
                <w:rFonts w:ascii="Times New Roman"/>
                <w:b w:val="false"/>
                <w:i w:val="false"/>
                <w:color w:val="000000"/>
                <w:sz w:val="20"/>
              </w:rPr>
              <w:t>
</w:t>
            </w:r>
            <w:r>
              <w:rPr>
                <w:rFonts w:ascii="Times New Roman"/>
                <w:b w:val="false"/>
                <w:i w:val="false"/>
                <w:color w:val="000000"/>
                <w:sz w:val="20"/>
              </w:rPr>
              <w:t>(190)</w:t>
            </w:r>
          </w:p>
          <w:p>
            <w:pPr>
              <w:spacing w:after="20"/>
              <w:ind w:left="20"/>
              <w:jc w:val="both"/>
            </w:pPr>
            <w:r>
              <w:rPr>
                <w:rFonts w:ascii="Times New Roman"/>
                <w:b w:val="false"/>
                <w:i w:val="false"/>
                <w:color w:val="000000"/>
                <w:sz w:val="20"/>
              </w:rPr>
              <w:t>
</w:t>
            </w:r>
            <w:r>
              <w:rPr>
                <w:rFonts w:ascii="Times New Roman"/>
                <w:b w:val="false"/>
                <w:i w:val="false"/>
                <w:color w:val="000000"/>
                <w:sz w:val="20"/>
              </w:rPr>
              <w:t>(195)</w:t>
            </w:r>
          </w:p>
          <w:p>
            <w:pPr>
              <w:spacing w:after="20"/>
              <w:ind w:left="20"/>
              <w:jc w:val="both"/>
            </w:pPr>
            <w:r>
              <w:rPr>
                <w:rFonts w:ascii="Times New Roman"/>
                <w:b w:val="false"/>
                <w:i w:val="false"/>
                <w:color w:val="000000"/>
                <w:sz w:val="20"/>
              </w:rPr>
              <w:t>
</w:t>
            </w:r>
            <w:r>
              <w:rPr>
                <w:rFonts w:ascii="Times New Roman"/>
                <w:b w:val="false"/>
                <w:i w:val="false"/>
                <w:color w:val="000000"/>
                <w:sz w:val="20"/>
              </w:rPr>
              <w:t>(198)</w:t>
            </w:r>
          </w:p>
          <w:p>
            <w:pPr>
              <w:spacing w:after="20"/>
              <w:ind w:left="20"/>
              <w:jc w:val="both"/>
            </w:pPr>
            <w:r>
              <w:rPr>
                <w:rFonts w:ascii="Times New Roman"/>
                <w:b w:val="false"/>
                <w:i w:val="false"/>
                <w:color w:val="000000"/>
                <w:sz w:val="20"/>
              </w:rPr>
              <w:t>
</w:t>
            </w:r>
            <w:r>
              <w:rPr>
                <w:rFonts w:ascii="Times New Roman"/>
                <w:b w:val="false"/>
                <w:i w:val="false"/>
                <w:color w:val="000000"/>
                <w:sz w:val="20"/>
              </w:rPr>
              <w:t>(203)</w:t>
            </w:r>
          </w:p>
          <w:p>
            <w:pPr>
              <w:spacing w:after="20"/>
              <w:ind w:left="20"/>
              <w:jc w:val="both"/>
            </w:pPr>
            <w:r>
              <w:rPr>
                <w:rFonts w:ascii="Times New Roman"/>
                <w:b w:val="false"/>
                <w:i w:val="false"/>
                <w:color w:val="000000"/>
                <w:sz w:val="20"/>
              </w:rPr>
              <w:t>
</w:t>
            </w:r>
            <w:r>
              <w:rPr>
                <w:rFonts w:ascii="Times New Roman"/>
                <w:b w:val="false"/>
                <w:i w:val="false"/>
                <w:color w:val="000000"/>
                <w:sz w:val="20"/>
              </w:rPr>
              <w:t>(214)</w:t>
            </w:r>
          </w:p>
          <w:p>
            <w:pPr>
              <w:spacing w:after="20"/>
              <w:ind w:left="20"/>
              <w:jc w:val="both"/>
            </w:pPr>
            <w:r>
              <w:rPr>
                <w:rFonts w:ascii="Times New Roman"/>
                <w:b w:val="false"/>
                <w:i w:val="false"/>
                <w:color w:val="000000"/>
                <w:sz w:val="20"/>
              </w:rPr>
              <w:t>
</w:t>
            </w:r>
            <w:r>
              <w:rPr>
                <w:rFonts w:ascii="Times New Roman"/>
                <w:b w:val="false"/>
                <w:i w:val="false"/>
                <w:color w:val="000000"/>
                <w:sz w:val="20"/>
              </w:rPr>
              <w:t>(223)</w:t>
            </w:r>
          </w:p>
          <w:p>
            <w:pPr>
              <w:spacing w:after="20"/>
              <w:ind w:left="20"/>
              <w:jc w:val="both"/>
            </w:pPr>
            <w:r>
              <w:rPr>
                <w:rFonts w:ascii="Times New Roman"/>
                <w:b w:val="false"/>
                <w:i w:val="false"/>
                <w:color w:val="000000"/>
                <w:sz w:val="20"/>
              </w:rPr>
              <w:t>
</w:t>
            </w:r>
            <w:r>
              <w:rPr>
                <w:rFonts w:ascii="Times New Roman"/>
                <w:b w:val="false"/>
                <w:i w:val="false"/>
                <w:color w:val="000000"/>
                <w:sz w:val="20"/>
              </w:rPr>
              <w:t>(224)</w:t>
            </w:r>
          </w:p>
          <w:p>
            <w:pPr>
              <w:spacing w:after="20"/>
              <w:ind w:left="20"/>
              <w:jc w:val="both"/>
            </w:pPr>
            <w:r>
              <w:rPr>
                <w:rFonts w:ascii="Times New Roman"/>
                <w:b w:val="false"/>
                <w:i w:val="false"/>
                <w:color w:val="000000"/>
                <w:sz w:val="20"/>
              </w:rPr>
              <w:t>
</w:t>
            </w:r>
            <w:r>
              <w:rPr>
                <w:rFonts w:ascii="Times New Roman"/>
                <w:b w:val="false"/>
                <w:i w:val="false"/>
                <w:color w:val="000000"/>
                <w:sz w:val="20"/>
              </w:rPr>
              <w:t>(225)</w:t>
            </w:r>
          </w:p>
          <w:p>
            <w:pPr>
              <w:spacing w:after="20"/>
              <w:ind w:left="20"/>
              <w:jc w:val="both"/>
            </w:pPr>
            <w:r>
              <w:rPr>
                <w:rFonts w:ascii="Times New Roman"/>
                <w:b w:val="false"/>
                <w:i w:val="false"/>
                <w:color w:val="000000"/>
                <w:sz w:val="20"/>
              </w:rPr>
              <w:t>
</w:t>
            </w:r>
            <w:r>
              <w:rPr>
                <w:rFonts w:ascii="Times New Roman"/>
                <w:b w:val="false"/>
                <w:i w:val="false"/>
                <w:color w:val="000000"/>
                <w:sz w:val="20"/>
              </w:rPr>
              <w:t>(235)</w:t>
            </w:r>
          </w:p>
          <w:p>
            <w:pPr>
              <w:spacing w:after="20"/>
              <w:ind w:left="20"/>
              <w:jc w:val="both"/>
            </w:pPr>
            <w:r>
              <w:rPr>
                <w:rFonts w:ascii="Times New Roman"/>
                <w:b w:val="false"/>
                <w:i w:val="false"/>
                <w:color w:val="000000"/>
                <w:sz w:val="20"/>
              </w:rPr>
              <w:t>
</w:t>
            </w:r>
            <w:r>
              <w:rPr>
                <w:rFonts w:ascii="Times New Roman"/>
                <w:b w:val="false"/>
                <w:i w:val="false"/>
                <w:color w:val="000000"/>
                <w:sz w:val="20"/>
              </w:rPr>
              <w:t>(241)</w:t>
            </w:r>
          </w:p>
          <w:p>
            <w:pPr>
              <w:spacing w:after="20"/>
              <w:ind w:left="20"/>
              <w:jc w:val="both"/>
            </w:pPr>
            <w:r>
              <w:rPr>
                <w:rFonts w:ascii="Times New Roman"/>
                <w:b w:val="false"/>
                <w:i w:val="false"/>
                <w:color w:val="000000"/>
                <w:sz w:val="20"/>
              </w:rPr>
              <w:t>
</w:t>
            </w:r>
            <w:r>
              <w:rPr>
                <w:rFonts w:ascii="Times New Roman"/>
                <w:b w:val="false"/>
                <w:i w:val="false"/>
                <w:color w:val="000000"/>
                <w:sz w:val="20"/>
              </w:rPr>
              <w:t>(245)</w:t>
            </w:r>
          </w:p>
          <w:p>
            <w:pPr>
              <w:spacing w:after="20"/>
              <w:ind w:left="20"/>
              <w:jc w:val="both"/>
            </w:pPr>
            <w:r>
              <w:rPr>
                <w:rFonts w:ascii="Times New Roman"/>
                <w:b w:val="false"/>
                <w:i w:val="false"/>
                <w:color w:val="000000"/>
                <w:sz w:val="20"/>
              </w:rPr>
              <w:t>
(273)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Рельефтің барлық элементтері бойынша эбелек-эфемерлі (көбік мүйізі, пиязшық көкшөп, ісінген қияқ, шатыр 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452"/>
          <w:p>
            <w:pPr>
              <w:spacing w:after="20"/>
              <w:ind w:left="20"/>
              <w:jc w:val="both"/>
            </w:pPr>
            <w:r>
              <w:rPr>
                <w:rFonts w:ascii="Times New Roman"/>
                <w:b w:val="false"/>
                <w:i w:val="false"/>
                <w:color w:val="000000"/>
                <w:sz w:val="20"/>
              </w:rPr>
              <w:t>
7 4</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3 1</w:t>
            </w:r>
          </w:p>
          <w:p>
            <w:pPr>
              <w:spacing w:after="20"/>
              <w:ind w:left="20"/>
              <w:jc w:val="both"/>
            </w:pPr>
            <w:r>
              <w:rPr>
                <w:rFonts w:ascii="Times New Roman"/>
                <w:b w:val="false"/>
                <w:i w:val="false"/>
                <w:color w:val="000000"/>
                <w:sz w:val="20"/>
              </w:rPr>
              <w:t>
</w:t>
            </w:r>
            <w:r>
              <w:rPr>
                <w:rFonts w:ascii="Times New Roman"/>
                <w:b w:val="false"/>
                <w:i w:val="false"/>
                <w:color w:val="000000"/>
                <w:sz w:val="20"/>
              </w:rPr>
              <w:t>3 2</w:t>
            </w:r>
          </w:p>
          <w:p>
            <w:pPr>
              <w:spacing w:after="20"/>
              <w:ind w:left="20"/>
              <w:jc w:val="both"/>
            </w:pPr>
            <w:r>
              <w:rPr>
                <w:rFonts w:ascii="Times New Roman"/>
                <w:b w:val="false"/>
                <w:i w:val="false"/>
                <w:color w:val="000000"/>
                <w:sz w:val="20"/>
              </w:rPr>
              <w:t>
</w:t>
            </w:r>
            <w:r>
              <w:rPr>
                <w:rFonts w:ascii="Times New Roman"/>
                <w:b w:val="false"/>
                <w:i w:val="false"/>
                <w:color w:val="000000"/>
                <w:sz w:val="20"/>
              </w:rPr>
              <w:t>2 8</w:t>
            </w:r>
          </w:p>
          <w:p>
            <w:pPr>
              <w:spacing w:after="20"/>
              <w:ind w:left="20"/>
              <w:jc w:val="both"/>
            </w:pPr>
            <w:r>
              <w:rPr>
                <w:rFonts w:ascii="Times New Roman"/>
                <w:b w:val="false"/>
                <w:i w:val="false"/>
                <w:color w:val="000000"/>
                <w:sz w:val="20"/>
              </w:rPr>
              <w:t>
</w:t>
            </w:r>
            <w:r>
              <w:rPr>
                <w:rFonts w:ascii="Times New Roman"/>
                <w:b w:val="false"/>
                <w:i w:val="false"/>
                <w:color w:val="000000"/>
                <w:sz w:val="20"/>
              </w:rPr>
              <w:t>3 3</w:t>
            </w:r>
          </w:p>
          <w:p>
            <w:pPr>
              <w:spacing w:after="20"/>
              <w:ind w:left="20"/>
              <w:jc w:val="both"/>
            </w:pPr>
            <w:r>
              <w:rPr>
                <w:rFonts w:ascii="Times New Roman"/>
                <w:b w:val="false"/>
                <w:i w:val="false"/>
                <w:color w:val="000000"/>
                <w:sz w:val="20"/>
              </w:rPr>
              <w:t>
</w:t>
            </w:r>
            <w:r>
              <w:rPr>
                <w:rFonts w:ascii="Times New Roman"/>
                <w:b w:val="false"/>
                <w:i w:val="false"/>
                <w:color w:val="000000"/>
                <w:sz w:val="20"/>
              </w:rPr>
              <w:t>2 9</w:t>
            </w:r>
          </w:p>
          <w:p>
            <w:pPr>
              <w:spacing w:after="20"/>
              <w:ind w:left="20"/>
              <w:jc w:val="both"/>
            </w:pPr>
            <w:r>
              <w:rPr>
                <w:rFonts w:ascii="Times New Roman"/>
                <w:b w:val="false"/>
                <w:i w:val="false"/>
                <w:color w:val="000000"/>
                <w:sz w:val="20"/>
              </w:rPr>
              <w:t>
</w:t>
            </w:r>
            <w:r>
              <w:rPr>
                <w:rFonts w:ascii="Times New Roman"/>
                <w:b w:val="false"/>
                <w:i w:val="false"/>
                <w:color w:val="000000"/>
                <w:sz w:val="20"/>
              </w:rPr>
              <w:t>3 3</w:t>
            </w:r>
          </w:p>
          <w:p>
            <w:pPr>
              <w:spacing w:after="20"/>
              <w:ind w:left="20"/>
              <w:jc w:val="both"/>
            </w:pPr>
            <w:r>
              <w:rPr>
                <w:rFonts w:ascii="Times New Roman"/>
                <w:b w:val="false"/>
                <w:i w:val="false"/>
                <w:color w:val="000000"/>
                <w:sz w:val="20"/>
              </w:rPr>
              <w:t>
</w:t>
            </w:r>
            <w:r>
              <w:rPr>
                <w:rFonts w:ascii="Times New Roman"/>
                <w:b w:val="false"/>
                <w:i w:val="false"/>
                <w:color w:val="000000"/>
                <w:sz w:val="20"/>
              </w:rPr>
              <w:t>3 4</w:t>
            </w:r>
          </w:p>
          <w:p>
            <w:pPr>
              <w:spacing w:after="20"/>
              <w:ind w:left="20"/>
              <w:jc w:val="both"/>
            </w:pPr>
            <w:r>
              <w:rPr>
                <w:rFonts w:ascii="Times New Roman"/>
                <w:b w:val="false"/>
                <w:i w:val="false"/>
                <w:color w:val="000000"/>
                <w:sz w:val="20"/>
              </w:rPr>
              <w:t>
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453"/>
          <w:p>
            <w:pPr>
              <w:spacing w:after="20"/>
              <w:ind w:left="20"/>
              <w:jc w:val="both"/>
            </w:pPr>
            <w:r>
              <w:rPr>
                <w:rFonts w:ascii="Times New Roman"/>
                <w:b w:val="false"/>
                <w:i w:val="false"/>
                <w:color w:val="000000"/>
                <w:sz w:val="20"/>
              </w:rPr>
              <w:t>
2,6</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454"/>
          <w:p>
            <w:pPr>
              <w:spacing w:after="20"/>
              <w:ind w:left="20"/>
              <w:jc w:val="both"/>
            </w:pPr>
            <w:r>
              <w:rPr>
                <w:rFonts w:ascii="Times New Roman"/>
                <w:b w:val="false"/>
                <w:i w:val="false"/>
                <w:color w:val="000000"/>
                <w:sz w:val="20"/>
              </w:rPr>
              <w:t>
3,9</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455"/>
          <w:p>
            <w:pPr>
              <w:spacing w:after="20"/>
              <w:ind w:left="20"/>
              <w:jc w:val="both"/>
            </w:pPr>
            <w:r>
              <w:rPr>
                <w:rFonts w:ascii="Times New Roman"/>
                <w:b w:val="false"/>
                <w:i w:val="false"/>
                <w:color w:val="000000"/>
                <w:sz w:val="20"/>
              </w:rPr>
              <w:t>
3,0</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456"/>
          <w:p>
            <w:pPr>
              <w:spacing w:after="20"/>
              <w:ind w:left="20"/>
              <w:jc w:val="both"/>
            </w:pPr>
            <w:r>
              <w:rPr>
                <w:rFonts w:ascii="Times New Roman"/>
                <w:b w:val="false"/>
                <w:i w:val="false"/>
                <w:color w:val="000000"/>
                <w:sz w:val="20"/>
              </w:rPr>
              <w:t>
1,2</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457"/>
          <w:p>
            <w:pPr>
              <w:spacing w:after="20"/>
              <w:ind w:left="20"/>
              <w:jc w:val="both"/>
            </w:pPr>
            <w:r>
              <w:rPr>
                <w:rFonts w:ascii="Times New Roman"/>
                <w:b w:val="false"/>
                <w:i w:val="false"/>
                <w:color w:val="000000"/>
                <w:sz w:val="20"/>
              </w:rPr>
              <w:t>
15 05 18</w:t>
            </w:r>
          </w:p>
          <w:bookmarkEnd w:id="457"/>
          <w:p>
            <w:pPr>
              <w:spacing w:after="20"/>
              <w:ind w:left="20"/>
              <w:jc w:val="both"/>
            </w:pPr>
            <w:r>
              <w:rPr>
                <w:rFonts w:ascii="Times New Roman"/>
                <w:b w:val="false"/>
                <w:i w:val="false"/>
                <w:color w:val="000000"/>
                <w:sz w:val="20"/>
              </w:rPr>
              <w:t>
</w:t>
            </w:r>
            <w:r>
              <w:rPr>
                <w:rFonts w:ascii="Times New Roman"/>
                <w:b w:val="false"/>
                <w:i w:val="false"/>
                <w:color w:val="000000"/>
                <w:sz w:val="20"/>
              </w:rPr>
              <w:t>28А</w:t>
            </w:r>
          </w:p>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458"/>
          <w:p>
            <w:pPr>
              <w:spacing w:after="20"/>
              <w:ind w:left="20"/>
              <w:jc w:val="both"/>
            </w:pPr>
            <w:r>
              <w:rPr>
                <w:rFonts w:ascii="Times New Roman"/>
                <w:b w:val="false"/>
                <w:i w:val="false"/>
                <w:color w:val="000000"/>
                <w:sz w:val="20"/>
              </w:rPr>
              <w:t>
2</w:t>
            </w:r>
          </w:p>
          <w:bookmarkEnd w:id="458"/>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459"/>
          <w:p>
            <w:pPr>
              <w:spacing w:after="20"/>
              <w:ind w:left="20"/>
              <w:jc w:val="both"/>
            </w:pPr>
            <w:r>
              <w:rPr>
                <w:rFonts w:ascii="Times New Roman"/>
                <w:b w:val="false"/>
                <w:i w:val="false"/>
                <w:color w:val="000000"/>
                <w:sz w:val="20"/>
              </w:rPr>
              <w:t>
Тау бөктеріндегі толқынды-адырлы жазық, абс выс 435 м</w:t>
            </w:r>
          </w:p>
          <w:bookmarkEnd w:id="459"/>
          <w:p>
            <w:pPr>
              <w:spacing w:after="20"/>
              <w:ind w:left="20"/>
              <w:jc w:val="both"/>
            </w:pPr>
            <w:r>
              <w:rPr>
                <w:rFonts w:ascii="Times New Roman"/>
                <w:b w:val="false"/>
                <w:i w:val="false"/>
                <w:color w:val="000000"/>
                <w:sz w:val="20"/>
              </w:rPr>
              <w:t>
1 Ақшыл жылтыр құмды сазды сұр топырақтарда ақ топырақты-жусанды-эфемерлі (ақ топырақты жусан, пиязшықты көкшөп, шөл борасы)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460"/>
          <w:p>
            <w:pPr>
              <w:spacing w:after="20"/>
              <w:ind w:left="20"/>
              <w:jc w:val="both"/>
            </w:pPr>
            <w:r>
              <w:rPr>
                <w:rFonts w:ascii="Times New Roman"/>
                <w:b w:val="false"/>
                <w:i w:val="false"/>
                <w:color w:val="000000"/>
                <w:sz w:val="20"/>
              </w:rPr>
              <w:t>
 </w:t>
            </w:r>
          </w:p>
          <w:bookmarkEnd w:id="460"/>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461"/>
          <w:p>
            <w:pPr>
              <w:spacing w:after="20"/>
              <w:ind w:left="20"/>
              <w:jc w:val="both"/>
            </w:pPr>
            <w:r>
              <w:rPr>
                <w:rFonts w:ascii="Times New Roman"/>
                <w:b w:val="false"/>
                <w:i w:val="false"/>
                <w:color w:val="000000"/>
                <w:sz w:val="20"/>
              </w:rPr>
              <w:t>
4,3</w:t>
            </w:r>
          </w:p>
          <w:bookmarkEnd w:id="461"/>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462"/>
          <w:p>
            <w:pPr>
              <w:spacing w:after="20"/>
              <w:ind w:left="20"/>
              <w:jc w:val="both"/>
            </w:pPr>
            <w:r>
              <w:rPr>
                <w:rFonts w:ascii="Times New Roman"/>
                <w:b w:val="false"/>
                <w:i w:val="false"/>
                <w:color w:val="000000"/>
                <w:sz w:val="20"/>
              </w:rPr>
              <w:t>
3,6</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463"/>
          <w:p>
            <w:pPr>
              <w:spacing w:after="20"/>
              <w:ind w:left="20"/>
              <w:jc w:val="both"/>
            </w:pPr>
            <w:r>
              <w:rPr>
                <w:rFonts w:ascii="Times New Roman"/>
                <w:b w:val="false"/>
                <w:i w:val="false"/>
                <w:color w:val="000000"/>
                <w:sz w:val="20"/>
              </w:rPr>
              <w:t>
2,3</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464"/>
          <w:p>
            <w:pPr>
              <w:spacing w:after="20"/>
              <w:ind w:left="20"/>
              <w:jc w:val="both"/>
            </w:pPr>
            <w:r>
              <w:rPr>
                <w:rFonts w:ascii="Times New Roman"/>
                <w:b w:val="false"/>
                <w:i w:val="false"/>
                <w:color w:val="000000"/>
                <w:sz w:val="20"/>
              </w:rPr>
              <w:t>
14 05 2018</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Пр – 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465"/>
          <w:p>
            <w:pPr>
              <w:spacing w:after="20"/>
              <w:ind w:left="20"/>
              <w:jc w:val="both"/>
            </w:pPr>
            <w:r>
              <w:rPr>
                <w:rFonts w:ascii="Times New Roman"/>
                <w:b w:val="false"/>
                <w:i w:val="false"/>
                <w:color w:val="000000"/>
                <w:sz w:val="20"/>
              </w:rPr>
              <w:t>
4</w:t>
            </w:r>
          </w:p>
          <w:bookmarkEnd w:id="465"/>
          <w:p>
            <w:pPr>
              <w:spacing w:after="20"/>
              <w:ind w:left="20"/>
              <w:jc w:val="both"/>
            </w:pPr>
            <w:r>
              <w:rPr>
                <w:rFonts w:ascii="Times New Roman"/>
                <w:b w:val="false"/>
                <w:i w:val="false"/>
                <w:color w:val="000000"/>
                <w:sz w:val="20"/>
              </w:rPr>
              <w:t>
(156)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466"/>
          <w:p>
            <w:pPr>
              <w:spacing w:after="20"/>
              <w:ind w:left="20"/>
              <w:jc w:val="both"/>
            </w:pPr>
            <w:r>
              <w:rPr>
                <w:rFonts w:ascii="Times New Roman"/>
                <w:b w:val="false"/>
                <w:i w:val="false"/>
                <w:color w:val="000000"/>
                <w:sz w:val="20"/>
              </w:rPr>
              <w:t>
Тау бөктеріндегі толқынды-адырлы жазық, абс выс 385 м</w:t>
            </w:r>
          </w:p>
          <w:bookmarkEnd w:id="466"/>
          <w:p>
            <w:pPr>
              <w:spacing w:after="20"/>
              <w:ind w:left="20"/>
              <w:jc w:val="both"/>
            </w:pPr>
            <w:r>
              <w:rPr>
                <w:rFonts w:ascii="Times New Roman"/>
                <w:b w:val="false"/>
                <w:i w:val="false"/>
                <w:color w:val="000000"/>
                <w:sz w:val="20"/>
              </w:rPr>
              <w:t>
1 Ашық солтүстік құмды сазды сұр топырақтарда қара сексеуіл-ақ топырақты-жусанды-эфемерлі (жапырақсыз сексеуіл, ақ топырақты жусан, пиязшықты көкшөп, қалың бағаналы төбе 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467"/>
          <w:p>
            <w:pPr>
              <w:spacing w:after="20"/>
              <w:ind w:left="20"/>
              <w:jc w:val="both"/>
            </w:pPr>
            <w:r>
              <w:rPr>
                <w:rFonts w:ascii="Times New Roman"/>
                <w:b w:val="false"/>
                <w:i w:val="false"/>
                <w:color w:val="000000"/>
                <w:sz w:val="20"/>
              </w:rPr>
              <w:t>
 </w:t>
            </w:r>
          </w:p>
          <w:bookmarkEnd w:id="467"/>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468"/>
          <w:p>
            <w:pPr>
              <w:spacing w:after="20"/>
              <w:ind w:left="20"/>
              <w:jc w:val="both"/>
            </w:pPr>
            <w:r>
              <w:rPr>
                <w:rFonts w:ascii="Times New Roman"/>
                <w:b w:val="false"/>
                <w:i w:val="false"/>
                <w:color w:val="000000"/>
                <w:sz w:val="20"/>
              </w:rPr>
              <w:t>
2,7</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469"/>
          <w:p>
            <w:pPr>
              <w:spacing w:after="20"/>
              <w:ind w:left="20"/>
              <w:jc w:val="both"/>
            </w:pPr>
            <w:r>
              <w:rPr>
                <w:rFonts w:ascii="Times New Roman"/>
                <w:b w:val="false"/>
                <w:i w:val="false"/>
                <w:color w:val="000000"/>
                <w:sz w:val="20"/>
              </w:rPr>
              <w:t>
6,8</w:t>
            </w:r>
          </w:p>
          <w:bookmarkEnd w:id="469"/>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470"/>
          <w:p>
            <w:pPr>
              <w:spacing w:after="20"/>
              <w:ind w:left="20"/>
              <w:jc w:val="both"/>
            </w:pPr>
            <w:r>
              <w:rPr>
                <w:rFonts w:ascii="Times New Roman"/>
                <w:b w:val="false"/>
                <w:i w:val="false"/>
                <w:color w:val="000000"/>
                <w:sz w:val="20"/>
              </w:rPr>
              <w:t>
4,3</w:t>
            </w:r>
          </w:p>
          <w:bookmarkEnd w:id="470"/>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471"/>
          <w:p>
            <w:pPr>
              <w:spacing w:after="20"/>
              <w:ind w:left="20"/>
              <w:jc w:val="both"/>
            </w:pPr>
            <w:r>
              <w:rPr>
                <w:rFonts w:ascii="Times New Roman"/>
                <w:b w:val="false"/>
                <w:i w:val="false"/>
                <w:color w:val="000000"/>
                <w:sz w:val="20"/>
              </w:rPr>
              <w:t>
11</w:t>
            </w:r>
          </w:p>
          <w:bookmarkEnd w:id="471"/>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солтүстік құмды сазды сұр топырақтарда дәнді–дәнді-ақжер-жусанды-эфирлі (сынғыш бидай шөбі, қауырсынды қауырсын шөбі, Рихтер шөбі, ақ топырақты жусан, шалғынды көк шөп, қалың бағаналы қияқ, шатыр 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472"/>
          <w:p>
            <w:pPr>
              <w:spacing w:after="20"/>
              <w:ind w:left="20"/>
              <w:jc w:val="both"/>
            </w:pPr>
            <w:r>
              <w:rPr>
                <w:rFonts w:ascii="Times New Roman"/>
                <w:b w:val="false"/>
                <w:i w:val="false"/>
                <w:color w:val="000000"/>
                <w:sz w:val="20"/>
              </w:rPr>
              <w:t>
7,3</w:t>
            </w:r>
          </w:p>
          <w:bookmarkEnd w:id="472"/>
          <w:p>
            <w:pPr>
              <w:spacing w:after="20"/>
              <w:ind w:left="20"/>
              <w:jc w:val="both"/>
            </w:pPr>
            <w:r>
              <w:rPr>
                <w:rFonts w:ascii="Times New Roman"/>
                <w:b w:val="false"/>
                <w:i w:val="false"/>
                <w:color w:val="000000"/>
                <w:sz w:val="20"/>
              </w:rPr>
              <w:t>
</w:t>
            </w:r>
            <w:r>
              <w:rPr>
                <w:rFonts w:ascii="Times New Roman"/>
                <w:b w:val="false"/>
                <w:i w:val="false"/>
                <w:color w:val="000000"/>
                <w:sz w:val="20"/>
              </w:rPr>
              <w:t>5,1</w:t>
            </w:r>
          </w:p>
          <w:p>
            <w:pPr>
              <w:spacing w:after="20"/>
              <w:ind w:left="20"/>
              <w:jc w:val="both"/>
            </w:pPr>
            <w:r>
              <w:rPr>
                <w:rFonts w:ascii="Times New Roman"/>
                <w:b w:val="false"/>
                <w:i w:val="false"/>
                <w:color w:val="000000"/>
                <w:sz w:val="20"/>
              </w:rPr>
              <w:t>
86,5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473"/>
          <w:p>
            <w:pPr>
              <w:spacing w:after="20"/>
              <w:ind w:left="20"/>
              <w:jc w:val="both"/>
            </w:pPr>
            <w:r>
              <w:rPr>
                <w:rFonts w:ascii="Times New Roman"/>
                <w:b w:val="false"/>
                <w:i w:val="false"/>
                <w:color w:val="000000"/>
                <w:sz w:val="20"/>
              </w:rPr>
              <w:t>
10,6</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474"/>
          <w:p>
            <w:pPr>
              <w:spacing w:after="20"/>
              <w:ind w:left="20"/>
              <w:jc w:val="both"/>
            </w:pPr>
            <w:r>
              <w:rPr>
                <w:rFonts w:ascii="Times New Roman"/>
                <w:b w:val="false"/>
                <w:i w:val="false"/>
                <w:color w:val="000000"/>
                <w:sz w:val="20"/>
              </w:rPr>
              <w:t>
8,4</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29,1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475"/>
          <w:p>
            <w:pPr>
              <w:spacing w:after="20"/>
              <w:ind w:left="20"/>
              <w:jc w:val="both"/>
            </w:pPr>
            <w:r>
              <w:rPr>
                <w:rFonts w:ascii="Times New Roman"/>
                <w:b w:val="false"/>
                <w:i w:val="false"/>
                <w:color w:val="000000"/>
                <w:sz w:val="20"/>
              </w:rPr>
              <w:t>
5,8</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476"/>
          <w:p>
            <w:pPr>
              <w:spacing w:after="20"/>
              <w:ind w:left="20"/>
              <w:jc w:val="both"/>
            </w:pPr>
            <w:r>
              <w:rPr>
                <w:rFonts w:ascii="Times New Roman"/>
                <w:b w:val="false"/>
                <w:i w:val="false"/>
                <w:color w:val="000000"/>
                <w:sz w:val="20"/>
              </w:rPr>
              <w:t>
30</w:t>
            </w:r>
          </w:p>
          <w:bookmarkEnd w:id="476"/>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 топырақты жусан-извенево-эфемерлі (ақ топырақты жусан, ақшыл солтүстік кәдімгі құмдақтардың сұр топырақтарында сәждеге арналған кохия, пиязшық тәрізді көкшөп, шөлді бура)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477"/>
          <w:p>
            <w:pPr>
              <w:spacing w:after="20"/>
              <w:ind w:left="20"/>
              <w:jc w:val="both"/>
            </w:pPr>
            <w:r>
              <w:rPr>
                <w:rFonts w:ascii="Times New Roman"/>
                <w:b w:val="false"/>
                <w:i w:val="false"/>
                <w:color w:val="000000"/>
                <w:sz w:val="20"/>
              </w:rPr>
              <w:t>
3,8</w:t>
            </w:r>
          </w:p>
          <w:bookmarkEnd w:id="477"/>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478"/>
          <w:p>
            <w:pPr>
              <w:spacing w:after="20"/>
              <w:ind w:left="20"/>
              <w:jc w:val="both"/>
            </w:pPr>
            <w:r>
              <w:rPr>
                <w:rFonts w:ascii="Times New Roman"/>
                <w:b w:val="false"/>
                <w:i w:val="false"/>
                <w:color w:val="000000"/>
                <w:sz w:val="20"/>
              </w:rPr>
              <w:t>
4,6</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479"/>
          <w:p>
            <w:pPr>
              <w:spacing w:after="20"/>
              <w:ind w:left="20"/>
              <w:jc w:val="both"/>
            </w:pPr>
            <w:r>
              <w:rPr>
                <w:rFonts w:ascii="Times New Roman"/>
                <w:b w:val="false"/>
                <w:i w:val="false"/>
                <w:color w:val="000000"/>
                <w:sz w:val="20"/>
              </w:rPr>
              <w:t>
3,8</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480"/>
          <w:p>
            <w:pPr>
              <w:spacing w:after="20"/>
              <w:ind w:left="20"/>
              <w:jc w:val="both"/>
            </w:pPr>
            <w:r>
              <w:rPr>
                <w:rFonts w:ascii="Times New Roman"/>
                <w:b w:val="false"/>
                <w:i w:val="false"/>
                <w:color w:val="000000"/>
                <w:sz w:val="20"/>
              </w:rPr>
              <w:t>
2,5</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481"/>
          <w:p>
            <w:pPr>
              <w:spacing w:after="20"/>
              <w:ind w:left="20"/>
              <w:jc w:val="both"/>
            </w:pPr>
            <w:r>
              <w:rPr>
                <w:rFonts w:ascii="Times New Roman"/>
                <w:b w:val="false"/>
                <w:i w:val="false"/>
                <w:color w:val="000000"/>
                <w:sz w:val="20"/>
              </w:rPr>
              <w:t>
75</w:t>
            </w:r>
          </w:p>
          <w:bookmarkEnd w:id="481"/>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Төбешіктердің беткейлерінде ақ топырақты-жусанды-сазды-дәнді-эфемерлі, кей жерлерде терескені бар (ақ топырақты жусан, сарепта қауырсынды шөбі, қауырсынды, шығыс, сынғыш бидай шөбі, елекқұйрық қылы, бұлбұл көкшөп, шөлді боран, шалқайған қияқ, мүйіз тәрізді терескен)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482"/>
          <w:p>
            <w:pPr>
              <w:spacing w:after="20"/>
              <w:ind w:left="20"/>
              <w:jc w:val="both"/>
            </w:pPr>
            <w:r>
              <w:rPr>
                <w:rFonts w:ascii="Times New Roman"/>
                <w:b w:val="false"/>
                <w:i w:val="false"/>
                <w:color w:val="000000"/>
                <w:sz w:val="20"/>
              </w:rPr>
              <w:t>
6,9</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65,9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483"/>
          <w:p>
            <w:pPr>
              <w:spacing w:after="20"/>
              <w:ind w:left="20"/>
              <w:jc w:val="both"/>
            </w:pPr>
            <w:r>
              <w:rPr>
                <w:rFonts w:ascii="Times New Roman"/>
                <w:b w:val="false"/>
                <w:i w:val="false"/>
                <w:color w:val="000000"/>
                <w:sz w:val="20"/>
              </w:rPr>
              <w:t>
8,0</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484"/>
          <w:p>
            <w:pPr>
              <w:spacing w:after="20"/>
              <w:ind w:left="20"/>
              <w:jc w:val="both"/>
            </w:pPr>
            <w:r>
              <w:rPr>
                <w:rFonts w:ascii="Times New Roman"/>
                <w:b w:val="false"/>
                <w:i w:val="false"/>
                <w:color w:val="000000"/>
                <w:sz w:val="20"/>
              </w:rPr>
              <w:t>
6,4</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485"/>
          <w:p>
            <w:pPr>
              <w:spacing w:after="20"/>
              <w:ind w:left="20"/>
              <w:jc w:val="both"/>
            </w:pPr>
            <w:r>
              <w:rPr>
                <w:rFonts w:ascii="Times New Roman"/>
                <w:b w:val="false"/>
                <w:i w:val="false"/>
                <w:color w:val="000000"/>
                <w:sz w:val="20"/>
              </w:rPr>
              <w:t>
4,7</w:t>
            </w:r>
          </w:p>
          <w:bookmarkEnd w:id="48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486"/>
          <w:p>
            <w:pPr>
              <w:spacing w:after="20"/>
              <w:ind w:left="20"/>
              <w:jc w:val="both"/>
            </w:pPr>
            <w:r>
              <w:rPr>
                <w:rFonts w:ascii="Times New Roman"/>
                <w:b w:val="false"/>
                <w:i w:val="false"/>
                <w:color w:val="000000"/>
                <w:sz w:val="20"/>
              </w:rPr>
              <w:t>
82</w:t>
            </w:r>
          </w:p>
          <w:bookmarkEnd w:id="486"/>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Рельефтің барлық элементтері бойынша эфемерлі терескен-изен-жусанды (мүйіз тәрізді терескен, сәждеге созылған кохия, ақ топырақты жусан, София дескураниясы, шатыр 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487"/>
          <w:p>
            <w:pPr>
              <w:spacing w:after="20"/>
              <w:ind w:left="20"/>
              <w:jc w:val="both"/>
            </w:pPr>
            <w:r>
              <w:rPr>
                <w:rFonts w:ascii="Times New Roman"/>
                <w:b w:val="false"/>
                <w:i w:val="false"/>
                <w:color w:val="000000"/>
                <w:sz w:val="20"/>
              </w:rPr>
              <w:t>
2,9</w:t>
            </w:r>
          </w:p>
          <w:bookmarkEnd w:id="48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488"/>
          <w:p>
            <w:pPr>
              <w:spacing w:after="20"/>
              <w:ind w:left="20"/>
              <w:jc w:val="both"/>
            </w:pPr>
            <w:r>
              <w:rPr>
                <w:rFonts w:ascii="Times New Roman"/>
                <w:b w:val="false"/>
                <w:i w:val="false"/>
                <w:color w:val="000000"/>
                <w:sz w:val="20"/>
              </w:rPr>
              <w:t>
7,2</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57,4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489"/>
          <w:p>
            <w:pPr>
              <w:spacing w:after="20"/>
              <w:ind w:left="20"/>
              <w:jc w:val="both"/>
            </w:pPr>
            <w:r>
              <w:rPr>
                <w:rFonts w:ascii="Times New Roman"/>
                <w:b w:val="false"/>
                <w:i w:val="false"/>
                <w:color w:val="000000"/>
                <w:sz w:val="20"/>
              </w:rPr>
              <w:t>
3,8</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490"/>
          <w:p>
            <w:pPr>
              <w:spacing w:after="20"/>
              <w:ind w:left="20"/>
              <w:jc w:val="both"/>
            </w:pPr>
            <w:r>
              <w:rPr>
                <w:rFonts w:ascii="Times New Roman"/>
                <w:b w:val="false"/>
                <w:i w:val="false"/>
                <w:color w:val="000000"/>
                <w:sz w:val="20"/>
              </w:rPr>
              <w:t>
2,4</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491"/>
          <w:p>
            <w:pPr>
              <w:spacing w:after="20"/>
              <w:ind w:left="20"/>
              <w:jc w:val="both"/>
            </w:pPr>
            <w:r>
              <w:rPr>
                <w:rFonts w:ascii="Times New Roman"/>
                <w:b w:val="false"/>
                <w:i w:val="false"/>
                <w:color w:val="000000"/>
                <w:sz w:val="20"/>
              </w:rPr>
              <w:t>
64</w:t>
            </w:r>
          </w:p>
          <w:bookmarkEnd w:id="491"/>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Рельефтің барлық элементтері бойынша ермек-изен-терескен (сынғыш бидай шөбі, сәждеге арналған кохия, мүйіз тәрізді терескен)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492"/>
          <w:p>
            <w:pPr>
              <w:spacing w:after="20"/>
              <w:ind w:left="20"/>
              <w:jc w:val="both"/>
            </w:pPr>
            <w:r>
              <w:rPr>
                <w:rFonts w:ascii="Times New Roman"/>
                <w:b w:val="false"/>
                <w:i w:val="false"/>
                <w:color w:val="000000"/>
                <w:sz w:val="20"/>
              </w:rPr>
              <w:t>
2,2</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493"/>
          <w:p>
            <w:pPr>
              <w:spacing w:after="20"/>
              <w:ind w:left="20"/>
              <w:jc w:val="both"/>
            </w:pPr>
            <w:r>
              <w:rPr>
                <w:rFonts w:ascii="Times New Roman"/>
                <w:b w:val="false"/>
                <w:i w:val="false"/>
                <w:color w:val="000000"/>
                <w:sz w:val="20"/>
              </w:rPr>
              <w:t>
5,0</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494"/>
          <w:p>
            <w:pPr>
              <w:spacing w:after="20"/>
              <w:ind w:left="20"/>
              <w:jc w:val="both"/>
            </w:pPr>
            <w:r>
              <w:rPr>
                <w:rFonts w:ascii="Times New Roman"/>
                <w:b w:val="false"/>
                <w:i w:val="false"/>
                <w:color w:val="000000"/>
                <w:sz w:val="20"/>
              </w:rPr>
              <w:t>
2,5</w:t>
            </w:r>
          </w:p>
          <w:bookmarkEnd w:id="494"/>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495"/>
          <w:p>
            <w:pPr>
              <w:spacing w:after="20"/>
              <w:ind w:left="20"/>
              <w:jc w:val="both"/>
            </w:pPr>
            <w:r>
              <w:rPr>
                <w:rFonts w:ascii="Times New Roman"/>
                <w:b w:val="false"/>
                <w:i w:val="false"/>
                <w:color w:val="000000"/>
                <w:sz w:val="20"/>
              </w:rPr>
              <w:t>
1,9</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496"/>
          <w:p>
            <w:pPr>
              <w:spacing w:after="20"/>
              <w:ind w:left="20"/>
              <w:jc w:val="both"/>
            </w:pPr>
            <w:r>
              <w:rPr>
                <w:rFonts w:ascii="Times New Roman"/>
                <w:b w:val="false"/>
                <w:i w:val="false"/>
                <w:color w:val="000000"/>
                <w:sz w:val="20"/>
              </w:rPr>
              <w:t>
75</w:t>
            </w:r>
          </w:p>
          <w:bookmarkEnd w:id="496"/>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 топырақты жусанды-сазды-дәнді-эфемерлі, (жусан бедердің барлық элементтері бойынша ақ топырақты, сарепталық селеу, сынғыш бидай шөбі, пиязшықты көкшөп, шалқайған қияқ)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497"/>
          <w:p>
            <w:pPr>
              <w:spacing w:after="20"/>
              <w:ind w:left="20"/>
              <w:jc w:val="both"/>
            </w:pPr>
            <w:r>
              <w:rPr>
                <w:rFonts w:ascii="Times New Roman"/>
                <w:b w:val="false"/>
                <w:i w:val="false"/>
                <w:color w:val="000000"/>
                <w:sz w:val="20"/>
              </w:rPr>
              <w:t>
6,9</w:t>
            </w:r>
          </w:p>
          <w:bookmarkEnd w:id="497"/>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65,9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498"/>
          <w:p>
            <w:pPr>
              <w:spacing w:after="20"/>
              <w:ind w:left="20"/>
              <w:jc w:val="both"/>
            </w:pPr>
            <w:r>
              <w:rPr>
                <w:rFonts w:ascii="Times New Roman"/>
                <w:b w:val="false"/>
                <w:i w:val="false"/>
                <w:color w:val="000000"/>
                <w:sz w:val="20"/>
              </w:rPr>
              <w:t>
8,0</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499"/>
          <w:p>
            <w:pPr>
              <w:spacing w:after="20"/>
              <w:ind w:left="20"/>
              <w:jc w:val="both"/>
            </w:pPr>
            <w:r>
              <w:rPr>
                <w:rFonts w:ascii="Times New Roman"/>
                <w:b w:val="false"/>
                <w:i w:val="false"/>
                <w:color w:val="000000"/>
                <w:sz w:val="20"/>
              </w:rPr>
              <w:t>
6,4</w:t>
            </w:r>
          </w:p>
          <w:bookmarkEnd w:id="499"/>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500"/>
          <w:p>
            <w:pPr>
              <w:spacing w:after="20"/>
              <w:ind w:left="20"/>
              <w:jc w:val="both"/>
            </w:pPr>
            <w:r>
              <w:rPr>
                <w:rFonts w:ascii="Times New Roman"/>
                <w:b w:val="false"/>
                <w:i w:val="false"/>
                <w:color w:val="000000"/>
                <w:sz w:val="20"/>
              </w:rPr>
              <w:t>
4,7</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501"/>
          <w:p>
            <w:pPr>
              <w:spacing w:after="20"/>
              <w:ind w:left="20"/>
              <w:jc w:val="both"/>
            </w:pPr>
            <w:r>
              <w:rPr>
                <w:rFonts w:ascii="Times New Roman"/>
                <w:b w:val="false"/>
                <w:i w:val="false"/>
                <w:color w:val="000000"/>
                <w:sz w:val="20"/>
              </w:rPr>
              <w:t>
64</w:t>
            </w:r>
          </w:p>
          <w:bookmarkEnd w:id="501"/>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Төбешіктердің беткейлеріндегі Ермек-изеней (сынғыш бидай шөбі, сәждеге ұшыраған кохия, ісінген қияқ, шатыр 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502"/>
          <w:p>
            <w:pPr>
              <w:spacing w:after="20"/>
              <w:ind w:left="20"/>
              <w:jc w:val="both"/>
            </w:pPr>
            <w:r>
              <w:rPr>
                <w:rFonts w:ascii="Times New Roman"/>
                <w:b w:val="false"/>
                <w:i w:val="false"/>
                <w:color w:val="000000"/>
                <w:sz w:val="20"/>
              </w:rPr>
              <w:t>
2,2</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503"/>
          <w:p>
            <w:pPr>
              <w:spacing w:after="20"/>
              <w:ind w:left="20"/>
              <w:jc w:val="both"/>
            </w:pPr>
            <w:r>
              <w:rPr>
                <w:rFonts w:ascii="Times New Roman"/>
                <w:b w:val="false"/>
                <w:i w:val="false"/>
                <w:color w:val="000000"/>
                <w:sz w:val="20"/>
              </w:rPr>
              <w:t>
5,0</w:t>
            </w:r>
          </w:p>
          <w:bookmarkEnd w:id="50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504"/>
          <w:p>
            <w:pPr>
              <w:spacing w:after="20"/>
              <w:ind w:left="20"/>
              <w:jc w:val="both"/>
            </w:pPr>
            <w:r>
              <w:rPr>
                <w:rFonts w:ascii="Times New Roman"/>
                <w:b w:val="false"/>
                <w:i w:val="false"/>
                <w:color w:val="000000"/>
                <w:sz w:val="20"/>
              </w:rPr>
              <w:t>
2,5</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505"/>
          <w:p>
            <w:pPr>
              <w:spacing w:after="20"/>
              <w:ind w:left="20"/>
              <w:jc w:val="both"/>
            </w:pPr>
            <w:r>
              <w:rPr>
                <w:rFonts w:ascii="Times New Roman"/>
                <w:b w:val="false"/>
                <w:i w:val="false"/>
                <w:color w:val="000000"/>
                <w:sz w:val="20"/>
              </w:rPr>
              <w:t>
1,9</w:t>
            </w:r>
          </w:p>
          <w:bookmarkEnd w:id="505"/>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506"/>
          <w:p>
            <w:pPr>
              <w:spacing w:after="20"/>
              <w:ind w:left="20"/>
              <w:jc w:val="both"/>
            </w:pPr>
            <w:r>
              <w:rPr>
                <w:rFonts w:ascii="Times New Roman"/>
                <w:b w:val="false"/>
                <w:i w:val="false"/>
                <w:color w:val="000000"/>
                <w:sz w:val="20"/>
              </w:rPr>
              <w:t>
69*</w:t>
            </w:r>
          </w:p>
          <w:bookmarkEnd w:id="506"/>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Төбешіктердің төбелері бойынша жүзгінді-шағырлы-эфемерлі (торлы жүзгін, құмды жусан, ісінген қияқ, шатыр 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507"/>
          <w:p>
            <w:pPr>
              <w:spacing w:after="20"/>
              <w:ind w:left="20"/>
              <w:jc w:val="both"/>
            </w:pPr>
            <w:r>
              <w:rPr>
                <w:rFonts w:ascii="Times New Roman"/>
                <w:b w:val="false"/>
                <w:i w:val="false"/>
                <w:color w:val="000000"/>
                <w:sz w:val="20"/>
              </w:rPr>
              <w:t>
5,5</w:t>
            </w:r>
          </w:p>
          <w:bookmarkEnd w:id="507"/>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40,6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508"/>
          <w:p>
            <w:pPr>
              <w:spacing w:after="20"/>
              <w:ind w:left="20"/>
              <w:jc w:val="both"/>
            </w:pPr>
            <w:r>
              <w:rPr>
                <w:rFonts w:ascii="Times New Roman"/>
                <w:b w:val="false"/>
                <w:i w:val="false"/>
                <w:color w:val="000000"/>
                <w:sz w:val="20"/>
              </w:rPr>
              <w:t>
3,9</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509"/>
          <w:p>
            <w:pPr>
              <w:spacing w:after="20"/>
              <w:ind w:left="20"/>
              <w:jc w:val="both"/>
            </w:pPr>
            <w:r>
              <w:rPr>
                <w:rFonts w:ascii="Times New Roman"/>
                <w:b w:val="false"/>
                <w:i w:val="false"/>
                <w:color w:val="000000"/>
                <w:sz w:val="20"/>
              </w:rPr>
              <w:t>
2,8</w:t>
            </w:r>
          </w:p>
          <w:bookmarkEnd w:id="509"/>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510"/>
          <w:p>
            <w:pPr>
              <w:spacing w:after="20"/>
              <w:ind w:left="20"/>
              <w:jc w:val="both"/>
            </w:pPr>
            <w:r>
              <w:rPr>
                <w:rFonts w:ascii="Times New Roman"/>
                <w:b w:val="false"/>
                <w:i w:val="false"/>
                <w:color w:val="000000"/>
                <w:sz w:val="20"/>
              </w:rPr>
              <w:t>
3,8</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511"/>
          <w:p>
            <w:pPr>
              <w:spacing w:after="20"/>
              <w:ind w:left="20"/>
              <w:jc w:val="both"/>
            </w:pPr>
            <w:r>
              <w:rPr>
                <w:rFonts w:ascii="Times New Roman"/>
                <w:b w:val="false"/>
                <w:i w:val="false"/>
                <w:color w:val="000000"/>
                <w:sz w:val="20"/>
              </w:rPr>
              <w:t>
64</w:t>
            </w:r>
          </w:p>
          <w:bookmarkEnd w:id="511"/>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Ермек-изеней (сынғыш бидай шөбі, сәждеге арналған кохия) үйінділер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512"/>
          <w:p>
            <w:pPr>
              <w:spacing w:after="20"/>
              <w:ind w:left="20"/>
              <w:jc w:val="both"/>
            </w:pPr>
            <w:r>
              <w:rPr>
                <w:rFonts w:ascii="Times New Roman"/>
                <w:b w:val="false"/>
                <w:i w:val="false"/>
                <w:color w:val="000000"/>
                <w:sz w:val="20"/>
              </w:rPr>
              <w:t>
2,2</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513"/>
          <w:p>
            <w:pPr>
              <w:spacing w:after="20"/>
              <w:ind w:left="20"/>
              <w:jc w:val="both"/>
            </w:pPr>
            <w:r>
              <w:rPr>
                <w:rFonts w:ascii="Times New Roman"/>
                <w:b w:val="false"/>
                <w:i w:val="false"/>
                <w:color w:val="000000"/>
                <w:sz w:val="20"/>
              </w:rPr>
              <w:t>
5,0</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514"/>
          <w:p>
            <w:pPr>
              <w:spacing w:after="20"/>
              <w:ind w:left="20"/>
              <w:jc w:val="both"/>
            </w:pPr>
            <w:r>
              <w:rPr>
                <w:rFonts w:ascii="Times New Roman"/>
                <w:b w:val="false"/>
                <w:i w:val="false"/>
                <w:color w:val="000000"/>
                <w:sz w:val="20"/>
              </w:rPr>
              <w:t>
2,5</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515"/>
          <w:p>
            <w:pPr>
              <w:spacing w:after="20"/>
              <w:ind w:left="20"/>
              <w:jc w:val="both"/>
            </w:pPr>
            <w:r>
              <w:rPr>
                <w:rFonts w:ascii="Times New Roman"/>
                <w:b w:val="false"/>
                <w:i w:val="false"/>
                <w:color w:val="000000"/>
                <w:sz w:val="20"/>
              </w:rPr>
              <w:t>
1,9</w:t>
            </w:r>
          </w:p>
          <w:bookmarkEnd w:id="515"/>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516"/>
          <w:p>
            <w:pPr>
              <w:spacing w:after="20"/>
              <w:ind w:left="20"/>
              <w:jc w:val="both"/>
            </w:pPr>
            <w:r>
              <w:rPr>
                <w:rFonts w:ascii="Times New Roman"/>
                <w:b w:val="false"/>
                <w:i w:val="false"/>
                <w:color w:val="000000"/>
                <w:sz w:val="20"/>
              </w:rPr>
              <w:t>
65</w:t>
            </w:r>
          </w:p>
          <w:bookmarkEnd w:id="516"/>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517"/>
          <w:p>
            <w:pPr>
              <w:spacing w:after="20"/>
              <w:ind w:left="20"/>
              <w:jc w:val="both"/>
            </w:pPr>
            <w:r>
              <w:rPr>
                <w:rFonts w:ascii="Times New Roman"/>
                <w:b w:val="false"/>
                <w:i w:val="false"/>
                <w:color w:val="000000"/>
                <w:sz w:val="20"/>
              </w:rPr>
              <w:t>
(246)</w:t>
            </w:r>
          </w:p>
          <w:bookmarkEnd w:id="517"/>
          <w:p>
            <w:pPr>
              <w:spacing w:after="20"/>
              <w:ind w:left="20"/>
              <w:jc w:val="both"/>
            </w:pPr>
            <w:r>
              <w:rPr>
                <w:rFonts w:ascii="Times New Roman"/>
                <w:b w:val="false"/>
                <w:i w:val="false"/>
                <w:color w:val="000000"/>
                <w:sz w:val="20"/>
              </w:rPr>
              <w:t>
</w:t>
            </w:r>
            <w:r>
              <w:rPr>
                <w:rFonts w:ascii="Times New Roman"/>
                <w:b w:val="false"/>
                <w:i w:val="false"/>
                <w:color w:val="000000"/>
                <w:sz w:val="20"/>
              </w:rPr>
              <w:t>(251)</w:t>
            </w:r>
          </w:p>
          <w:p>
            <w:pPr>
              <w:spacing w:after="20"/>
              <w:ind w:left="20"/>
              <w:jc w:val="both"/>
            </w:pPr>
            <w:r>
              <w:rPr>
                <w:rFonts w:ascii="Times New Roman"/>
                <w:b w:val="false"/>
                <w:i w:val="false"/>
                <w:color w:val="000000"/>
                <w:sz w:val="20"/>
              </w:rPr>
              <w:t>
</w:t>
            </w:r>
            <w:r>
              <w:rPr>
                <w:rFonts w:ascii="Times New Roman"/>
                <w:b w:val="false"/>
                <w:i w:val="false"/>
                <w:color w:val="000000"/>
                <w:sz w:val="20"/>
              </w:rPr>
              <w:t>(255)</w:t>
            </w:r>
          </w:p>
          <w:p>
            <w:pPr>
              <w:spacing w:after="20"/>
              <w:ind w:left="20"/>
              <w:jc w:val="both"/>
            </w:pPr>
            <w:r>
              <w:rPr>
                <w:rFonts w:ascii="Times New Roman"/>
                <w:b w:val="false"/>
                <w:i w:val="false"/>
                <w:color w:val="000000"/>
                <w:sz w:val="20"/>
              </w:rPr>
              <w:t>
</w:t>
            </w:r>
            <w:r>
              <w:rPr>
                <w:rFonts w:ascii="Times New Roman"/>
                <w:b w:val="false"/>
                <w:i w:val="false"/>
                <w:color w:val="000000"/>
                <w:sz w:val="20"/>
              </w:rPr>
              <w:t>(257)</w:t>
            </w:r>
          </w:p>
          <w:p>
            <w:pPr>
              <w:spacing w:after="20"/>
              <w:ind w:left="20"/>
              <w:jc w:val="both"/>
            </w:pPr>
            <w:r>
              <w:rPr>
                <w:rFonts w:ascii="Times New Roman"/>
                <w:b w:val="false"/>
                <w:i w:val="false"/>
                <w:color w:val="000000"/>
                <w:sz w:val="20"/>
              </w:rPr>
              <w:t>
</w:t>
            </w:r>
            <w:r>
              <w:rPr>
                <w:rFonts w:ascii="Times New Roman"/>
                <w:b w:val="false"/>
                <w:i w:val="false"/>
                <w:color w:val="000000"/>
                <w:sz w:val="20"/>
              </w:rPr>
              <w:t>(260)</w:t>
            </w:r>
          </w:p>
          <w:p>
            <w:pPr>
              <w:spacing w:after="20"/>
              <w:ind w:left="20"/>
              <w:jc w:val="both"/>
            </w:pPr>
            <w:r>
              <w:rPr>
                <w:rFonts w:ascii="Times New Roman"/>
                <w:b w:val="false"/>
                <w:i w:val="false"/>
                <w:color w:val="000000"/>
                <w:sz w:val="20"/>
              </w:rPr>
              <w:t>
</w:t>
            </w:r>
            <w:r>
              <w:rPr>
                <w:rFonts w:ascii="Times New Roman"/>
                <w:b w:val="false"/>
                <w:i w:val="false"/>
                <w:color w:val="000000"/>
                <w:sz w:val="20"/>
              </w:rPr>
              <w:t>(261)</w:t>
            </w:r>
          </w:p>
          <w:p>
            <w:pPr>
              <w:spacing w:after="20"/>
              <w:ind w:left="20"/>
              <w:jc w:val="both"/>
            </w:pPr>
            <w:r>
              <w:rPr>
                <w:rFonts w:ascii="Times New Roman"/>
                <w:b w:val="false"/>
                <w:i w:val="false"/>
                <w:color w:val="000000"/>
                <w:sz w:val="20"/>
              </w:rPr>
              <w:t>
</w:t>
            </w:r>
            <w:r>
              <w:rPr>
                <w:rFonts w:ascii="Times New Roman"/>
                <w:b w:val="false"/>
                <w:i w:val="false"/>
                <w:color w:val="000000"/>
                <w:sz w:val="20"/>
              </w:rPr>
              <w:t>(263)</w:t>
            </w:r>
          </w:p>
          <w:p>
            <w:pPr>
              <w:spacing w:after="20"/>
              <w:ind w:left="20"/>
              <w:jc w:val="both"/>
            </w:pPr>
            <w:r>
              <w:rPr>
                <w:rFonts w:ascii="Times New Roman"/>
                <w:b w:val="false"/>
                <w:i w:val="false"/>
                <w:color w:val="000000"/>
                <w:sz w:val="20"/>
              </w:rPr>
              <w:t>
</w:t>
            </w:r>
            <w:r>
              <w:rPr>
                <w:rFonts w:ascii="Times New Roman"/>
                <w:b w:val="false"/>
                <w:i w:val="false"/>
                <w:color w:val="000000"/>
                <w:sz w:val="20"/>
              </w:rPr>
              <w:t>(266)</w:t>
            </w:r>
          </w:p>
          <w:p>
            <w:pPr>
              <w:spacing w:after="20"/>
              <w:ind w:left="20"/>
              <w:jc w:val="both"/>
            </w:pPr>
            <w:r>
              <w:rPr>
                <w:rFonts w:ascii="Times New Roman"/>
                <w:b w:val="false"/>
                <w:i w:val="false"/>
                <w:color w:val="000000"/>
                <w:sz w:val="20"/>
              </w:rPr>
              <w:t>
</w:t>
            </w:r>
            <w:r>
              <w:rPr>
                <w:rFonts w:ascii="Times New Roman"/>
                <w:b w:val="false"/>
                <w:i w:val="false"/>
                <w:color w:val="000000"/>
                <w:sz w:val="20"/>
              </w:rPr>
              <w:t>(275)</w:t>
            </w:r>
          </w:p>
          <w:p>
            <w:pPr>
              <w:spacing w:after="20"/>
              <w:ind w:left="20"/>
              <w:jc w:val="both"/>
            </w:pPr>
            <w:r>
              <w:rPr>
                <w:rFonts w:ascii="Times New Roman"/>
                <w:b w:val="false"/>
                <w:i w:val="false"/>
                <w:color w:val="000000"/>
                <w:sz w:val="20"/>
              </w:rPr>
              <w:t>
</w:t>
            </w:r>
            <w:r>
              <w:rPr>
                <w:rFonts w:ascii="Times New Roman"/>
                <w:b w:val="false"/>
                <w:i w:val="false"/>
                <w:color w:val="000000"/>
                <w:sz w:val="20"/>
              </w:rPr>
              <w:t>(279)</w:t>
            </w:r>
          </w:p>
          <w:p>
            <w:pPr>
              <w:spacing w:after="20"/>
              <w:ind w:left="20"/>
              <w:jc w:val="both"/>
            </w:pPr>
            <w:r>
              <w:rPr>
                <w:rFonts w:ascii="Times New Roman"/>
                <w:b w:val="false"/>
                <w:i w:val="false"/>
                <w:color w:val="000000"/>
                <w:sz w:val="20"/>
              </w:rPr>
              <w:t>
</w:t>
            </w:r>
            <w:r>
              <w:rPr>
                <w:rFonts w:ascii="Times New Roman"/>
                <w:b w:val="false"/>
                <w:i w:val="false"/>
                <w:color w:val="000000"/>
                <w:sz w:val="20"/>
              </w:rPr>
              <w:t>(283)</w:t>
            </w:r>
          </w:p>
          <w:p>
            <w:pPr>
              <w:spacing w:after="20"/>
              <w:ind w:left="20"/>
              <w:jc w:val="both"/>
            </w:pPr>
            <w:r>
              <w:rPr>
                <w:rFonts w:ascii="Times New Roman"/>
                <w:b w:val="false"/>
                <w:i w:val="false"/>
                <w:color w:val="000000"/>
                <w:sz w:val="20"/>
              </w:rPr>
              <w:t>
</w:t>
            </w:r>
            <w:r>
              <w:rPr>
                <w:rFonts w:ascii="Times New Roman"/>
                <w:b w:val="false"/>
                <w:i w:val="false"/>
                <w:color w:val="000000"/>
                <w:sz w:val="20"/>
              </w:rPr>
              <w:t>(286)</w:t>
            </w:r>
          </w:p>
          <w:p>
            <w:pPr>
              <w:spacing w:after="20"/>
              <w:ind w:left="20"/>
              <w:jc w:val="both"/>
            </w:pPr>
            <w:r>
              <w:rPr>
                <w:rFonts w:ascii="Times New Roman"/>
                <w:b w:val="false"/>
                <w:i w:val="false"/>
                <w:color w:val="000000"/>
                <w:sz w:val="20"/>
              </w:rPr>
              <w:t>
</w:t>
            </w:r>
            <w:r>
              <w:rPr>
                <w:rFonts w:ascii="Times New Roman"/>
                <w:b w:val="false"/>
                <w:i w:val="false"/>
                <w:color w:val="000000"/>
                <w:sz w:val="20"/>
              </w:rPr>
              <w:t>(289)</w:t>
            </w:r>
          </w:p>
          <w:p>
            <w:pPr>
              <w:spacing w:after="20"/>
              <w:ind w:left="20"/>
              <w:jc w:val="both"/>
            </w:pPr>
            <w:r>
              <w:rPr>
                <w:rFonts w:ascii="Times New Roman"/>
                <w:b w:val="false"/>
                <w:i w:val="false"/>
                <w:color w:val="000000"/>
                <w:sz w:val="20"/>
              </w:rPr>
              <w:t>
(290)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Үйінділер бойынша Ермек-изен-изен-белоземельнопольные (сынғыш бидай шөбі, сәждеге арналған кохия, ақ топырақты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518"/>
          <w:p>
            <w:pPr>
              <w:spacing w:after="20"/>
              <w:ind w:left="20"/>
              <w:jc w:val="both"/>
            </w:pPr>
            <w:r>
              <w:rPr>
                <w:rFonts w:ascii="Times New Roman"/>
                <w:b w:val="false"/>
                <w:i w:val="false"/>
                <w:color w:val="000000"/>
                <w:sz w:val="20"/>
              </w:rPr>
              <w:t>
9 6</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9 2</w:t>
            </w:r>
          </w:p>
          <w:p>
            <w:pPr>
              <w:spacing w:after="20"/>
              <w:ind w:left="20"/>
              <w:jc w:val="both"/>
            </w:pPr>
            <w:r>
              <w:rPr>
                <w:rFonts w:ascii="Times New Roman"/>
                <w:b w:val="false"/>
                <w:i w:val="false"/>
                <w:color w:val="000000"/>
                <w:sz w:val="20"/>
              </w:rPr>
              <w:t>
</w:t>
            </w:r>
            <w:r>
              <w:rPr>
                <w:rFonts w:ascii="Times New Roman"/>
                <w:b w:val="false"/>
                <w:i w:val="false"/>
                <w:color w:val="000000"/>
                <w:sz w:val="20"/>
              </w:rPr>
              <w:t>8 7</w:t>
            </w:r>
          </w:p>
          <w:p>
            <w:pPr>
              <w:spacing w:after="20"/>
              <w:ind w:left="20"/>
              <w:jc w:val="both"/>
            </w:pPr>
            <w:r>
              <w:rPr>
                <w:rFonts w:ascii="Times New Roman"/>
                <w:b w:val="false"/>
                <w:i w:val="false"/>
                <w:color w:val="000000"/>
                <w:sz w:val="20"/>
              </w:rPr>
              <w:t>
</w:t>
            </w:r>
            <w:r>
              <w:rPr>
                <w:rFonts w:ascii="Times New Roman"/>
                <w:b w:val="false"/>
                <w:i w:val="false"/>
                <w:color w:val="000000"/>
                <w:sz w:val="20"/>
              </w:rPr>
              <w:t>8 8</w:t>
            </w:r>
          </w:p>
          <w:p>
            <w:pPr>
              <w:spacing w:after="20"/>
              <w:ind w:left="20"/>
              <w:jc w:val="both"/>
            </w:pPr>
            <w:r>
              <w:rPr>
                <w:rFonts w:ascii="Times New Roman"/>
                <w:b w:val="false"/>
                <w:i w:val="false"/>
                <w:color w:val="000000"/>
                <w:sz w:val="20"/>
              </w:rPr>
              <w:t>
7 2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519"/>
          <w:p>
            <w:pPr>
              <w:spacing w:after="20"/>
              <w:ind w:left="20"/>
              <w:jc w:val="both"/>
            </w:pPr>
            <w:r>
              <w:rPr>
                <w:rFonts w:ascii="Times New Roman"/>
                <w:b w:val="false"/>
                <w:i w:val="false"/>
                <w:color w:val="000000"/>
                <w:sz w:val="20"/>
              </w:rPr>
              <w:t>
4,8</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61,2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520"/>
          <w:p>
            <w:pPr>
              <w:spacing w:after="20"/>
              <w:ind w:left="20"/>
              <w:jc w:val="both"/>
            </w:pPr>
            <w:r>
              <w:rPr>
                <w:rFonts w:ascii="Times New Roman"/>
                <w:b w:val="false"/>
                <w:i w:val="false"/>
                <w:color w:val="000000"/>
                <w:sz w:val="20"/>
              </w:rPr>
              <w:t>
8,4</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521"/>
          <w:p>
            <w:pPr>
              <w:spacing w:after="20"/>
              <w:ind w:left="20"/>
              <w:jc w:val="both"/>
            </w:pPr>
            <w:r>
              <w:rPr>
                <w:rFonts w:ascii="Times New Roman"/>
                <w:b w:val="false"/>
                <w:i w:val="false"/>
                <w:color w:val="000000"/>
                <w:sz w:val="20"/>
              </w:rPr>
              <w:t>
5,4</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522"/>
          <w:p>
            <w:pPr>
              <w:spacing w:after="20"/>
              <w:ind w:left="20"/>
              <w:jc w:val="both"/>
            </w:pPr>
            <w:r>
              <w:rPr>
                <w:rFonts w:ascii="Times New Roman"/>
                <w:b w:val="false"/>
                <w:i w:val="false"/>
                <w:color w:val="000000"/>
                <w:sz w:val="20"/>
              </w:rPr>
              <w:t>
4,0</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523"/>
          <w:p>
            <w:pPr>
              <w:spacing w:after="20"/>
              <w:ind w:left="20"/>
              <w:jc w:val="both"/>
            </w:pPr>
            <w:r>
              <w:rPr>
                <w:rFonts w:ascii="Times New Roman"/>
                <w:b w:val="false"/>
                <w:i w:val="false"/>
                <w:color w:val="000000"/>
                <w:sz w:val="20"/>
              </w:rPr>
              <w:t>
81</w:t>
            </w:r>
          </w:p>
          <w:bookmarkEnd w:id="523"/>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524"/>
          <w:p>
            <w:pPr>
              <w:spacing w:after="20"/>
              <w:ind w:left="20"/>
              <w:jc w:val="both"/>
            </w:pPr>
            <w:r>
              <w:rPr>
                <w:rFonts w:ascii="Times New Roman"/>
                <w:b w:val="false"/>
                <w:i w:val="false"/>
                <w:color w:val="000000"/>
                <w:sz w:val="20"/>
              </w:rPr>
              <w:t>
(220)</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(251)</w:t>
            </w:r>
          </w:p>
          <w:p>
            <w:pPr>
              <w:spacing w:after="20"/>
              <w:ind w:left="20"/>
              <w:jc w:val="both"/>
            </w:pPr>
            <w:r>
              <w:rPr>
                <w:rFonts w:ascii="Times New Roman"/>
                <w:b w:val="false"/>
                <w:i w:val="false"/>
                <w:color w:val="000000"/>
                <w:sz w:val="20"/>
              </w:rPr>
              <w:t>
</w:t>
            </w:r>
            <w:r>
              <w:rPr>
                <w:rFonts w:ascii="Times New Roman"/>
                <w:b w:val="false"/>
                <w:i w:val="false"/>
                <w:color w:val="000000"/>
                <w:sz w:val="20"/>
              </w:rPr>
              <w:t>(254)</w:t>
            </w:r>
          </w:p>
          <w:p>
            <w:pPr>
              <w:spacing w:after="20"/>
              <w:ind w:left="20"/>
              <w:jc w:val="both"/>
            </w:pPr>
            <w:r>
              <w:rPr>
                <w:rFonts w:ascii="Times New Roman"/>
                <w:b w:val="false"/>
                <w:i w:val="false"/>
                <w:color w:val="000000"/>
                <w:sz w:val="20"/>
              </w:rPr>
              <w:t>
</w:t>
            </w:r>
            <w:r>
              <w:rPr>
                <w:rFonts w:ascii="Times New Roman"/>
                <w:b w:val="false"/>
                <w:i w:val="false"/>
                <w:color w:val="000000"/>
                <w:sz w:val="20"/>
              </w:rPr>
              <w:t>(258)</w:t>
            </w:r>
          </w:p>
          <w:p>
            <w:pPr>
              <w:spacing w:after="20"/>
              <w:ind w:left="20"/>
              <w:jc w:val="both"/>
            </w:pPr>
            <w:r>
              <w:rPr>
                <w:rFonts w:ascii="Times New Roman"/>
                <w:b w:val="false"/>
                <w:i w:val="false"/>
                <w:color w:val="000000"/>
                <w:sz w:val="20"/>
              </w:rPr>
              <w:t>
</w:t>
            </w:r>
            <w:r>
              <w:rPr>
                <w:rFonts w:ascii="Times New Roman"/>
                <w:b w:val="false"/>
                <w:i w:val="false"/>
                <w:color w:val="000000"/>
                <w:sz w:val="20"/>
              </w:rPr>
              <w:t>(268)</w:t>
            </w:r>
          </w:p>
          <w:p>
            <w:pPr>
              <w:spacing w:after="20"/>
              <w:ind w:left="20"/>
              <w:jc w:val="both"/>
            </w:pPr>
            <w:r>
              <w:rPr>
                <w:rFonts w:ascii="Times New Roman"/>
                <w:b w:val="false"/>
                <w:i w:val="false"/>
                <w:color w:val="000000"/>
                <w:sz w:val="20"/>
              </w:rPr>
              <w:t>
</w:t>
            </w:r>
            <w:r>
              <w:rPr>
                <w:rFonts w:ascii="Times New Roman"/>
                <w:b w:val="false"/>
                <w:i w:val="false"/>
                <w:color w:val="000000"/>
                <w:sz w:val="20"/>
              </w:rPr>
              <w:t>(271)</w:t>
            </w:r>
          </w:p>
          <w:p>
            <w:pPr>
              <w:spacing w:after="20"/>
              <w:ind w:left="20"/>
              <w:jc w:val="both"/>
            </w:pPr>
            <w:r>
              <w:rPr>
                <w:rFonts w:ascii="Times New Roman"/>
                <w:b w:val="false"/>
                <w:i w:val="false"/>
                <w:color w:val="000000"/>
                <w:sz w:val="20"/>
              </w:rPr>
              <w:t>
</w:t>
            </w:r>
            <w:r>
              <w:rPr>
                <w:rFonts w:ascii="Times New Roman"/>
                <w:b w:val="false"/>
                <w:i w:val="false"/>
                <w:color w:val="000000"/>
                <w:sz w:val="20"/>
              </w:rPr>
              <w:t>(284)</w:t>
            </w:r>
          </w:p>
          <w:p>
            <w:pPr>
              <w:spacing w:after="20"/>
              <w:ind w:left="20"/>
              <w:jc w:val="both"/>
            </w:pPr>
            <w:r>
              <w:rPr>
                <w:rFonts w:ascii="Times New Roman"/>
                <w:b w:val="false"/>
                <w:i w:val="false"/>
                <w:color w:val="000000"/>
                <w:sz w:val="20"/>
              </w:rPr>
              <w:t>
</w:t>
            </w:r>
            <w:r>
              <w:rPr>
                <w:rFonts w:ascii="Times New Roman"/>
                <w:b w:val="false"/>
                <w:i w:val="false"/>
                <w:color w:val="000000"/>
                <w:sz w:val="20"/>
              </w:rPr>
              <w:t>(292)</w:t>
            </w:r>
          </w:p>
          <w:p>
            <w:pPr>
              <w:spacing w:after="20"/>
              <w:ind w:left="20"/>
              <w:jc w:val="both"/>
            </w:pPr>
            <w:r>
              <w:rPr>
                <w:rFonts w:ascii="Times New Roman"/>
                <w:b w:val="false"/>
                <w:i w:val="false"/>
                <w:color w:val="000000"/>
                <w:sz w:val="20"/>
              </w:rPr>
              <w:t>
</w:t>
            </w:r>
            <w:r>
              <w:rPr>
                <w:rFonts w:ascii="Times New Roman"/>
                <w:b w:val="false"/>
                <w:i w:val="false"/>
                <w:color w:val="000000"/>
                <w:sz w:val="20"/>
              </w:rPr>
              <w:t>(321)</w:t>
            </w:r>
          </w:p>
          <w:p>
            <w:pPr>
              <w:spacing w:after="20"/>
              <w:ind w:left="20"/>
              <w:jc w:val="both"/>
            </w:pPr>
            <w:r>
              <w:rPr>
                <w:rFonts w:ascii="Times New Roman"/>
                <w:b w:val="false"/>
                <w:i w:val="false"/>
                <w:color w:val="000000"/>
                <w:sz w:val="20"/>
              </w:rPr>
              <w:t>
(325)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Рельефтің барлық элементтері бойынша терескен-ермек-изеневые (мүйіз тәрізді терескен, сынғыш бидай шөбі, сәждеге арналған кохия)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525"/>
          <w:p>
            <w:pPr>
              <w:spacing w:after="20"/>
              <w:ind w:left="20"/>
              <w:jc w:val="both"/>
            </w:pPr>
            <w:r>
              <w:rPr>
                <w:rFonts w:ascii="Times New Roman"/>
                <w:b w:val="false"/>
                <w:i w:val="false"/>
                <w:color w:val="000000"/>
                <w:sz w:val="20"/>
              </w:rPr>
              <w:t>
7 7</w:t>
            </w:r>
          </w:p>
          <w:bookmarkEnd w:id="525"/>
          <w:p>
            <w:pPr>
              <w:spacing w:after="20"/>
              <w:ind w:left="20"/>
              <w:jc w:val="both"/>
            </w:pPr>
            <w:r>
              <w:rPr>
                <w:rFonts w:ascii="Times New Roman"/>
                <w:b w:val="false"/>
                <w:i w:val="false"/>
                <w:color w:val="000000"/>
                <w:sz w:val="20"/>
              </w:rPr>
              <w:t>
</w:t>
            </w:r>
            <w:r>
              <w:rPr>
                <w:rFonts w:ascii="Times New Roman"/>
                <w:b w:val="false"/>
                <w:i w:val="false"/>
                <w:color w:val="000000"/>
                <w:sz w:val="20"/>
              </w:rPr>
              <w:t>8 1</w:t>
            </w:r>
          </w:p>
          <w:p>
            <w:pPr>
              <w:spacing w:after="20"/>
              <w:ind w:left="20"/>
              <w:jc w:val="both"/>
            </w:pPr>
            <w:r>
              <w:rPr>
                <w:rFonts w:ascii="Times New Roman"/>
                <w:b w:val="false"/>
                <w:i w:val="false"/>
                <w:color w:val="000000"/>
                <w:sz w:val="20"/>
              </w:rPr>
              <w:t>
9 6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526"/>
          <w:p>
            <w:pPr>
              <w:spacing w:after="20"/>
              <w:ind w:left="20"/>
              <w:jc w:val="both"/>
            </w:pPr>
            <w:r>
              <w:rPr>
                <w:rFonts w:ascii="Times New Roman"/>
                <w:b w:val="false"/>
                <w:i w:val="false"/>
                <w:color w:val="000000"/>
                <w:sz w:val="20"/>
              </w:rPr>
              <w:t>
1,8</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527"/>
          <w:p>
            <w:pPr>
              <w:spacing w:after="20"/>
              <w:ind w:left="20"/>
              <w:jc w:val="both"/>
            </w:pPr>
            <w:r>
              <w:rPr>
                <w:rFonts w:ascii="Times New Roman"/>
                <w:b w:val="false"/>
                <w:i w:val="false"/>
                <w:color w:val="000000"/>
                <w:sz w:val="20"/>
              </w:rPr>
              <w:t>
3,3</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528"/>
          <w:p>
            <w:pPr>
              <w:spacing w:after="20"/>
              <w:ind w:left="20"/>
              <w:jc w:val="both"/>
            </w:pPr>
            <w:r>
              <w:rPr>
                <w:rFonts w:ascii="Times New Roman"/>
                <w:b w:val="false"/>
                <w:i w:val="false"/>
                <w:color w:val="000000"/>
                <w:sz w:val="20"/>
              </w:rPr>
              <w:t>
2,9</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529"/>
          <w:p>
            <w:pPr>
              <w:spacing w:after="20"/>
              <w:ind w:left="20"/>
              <w:jc w:val="both"/>
            </w:pPr>
            <w:r>
              <w:rPr>
                <w:rFonts w:ascii="Times New Roman"/>
                <w:b w:val="false"/>
                <w:i w:val="false"/>
                <w:color w:val="000000"/>
                <w:sz w:val="20"/>
              </w:rPr>
              <w:t>
1,5</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530"/>
          <w:p>
            <w:pPr>
              <w:spacing w:after="20"/>
              <w:ind w:left="20"/>
              <w:jc w:val="both"/>
            </w:pPr>
            <w:r>
              <w:rPr>
                <w:rFonts w:ascii="Times New Roman"/>
                <w:b w:val="false"/>
                <w:i w:val="false"/>
                <w:color w:val="000000"/>
                <w:sz w:val="20"/>
              </w:rPr>
              <w:t>
75</w:t>
            </w:r>
          </w:p>
          <w:bookmarkEnd w:id="530"/>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531"/>
          <w:p>
            <w:pPr>
              <w:spacing w:after="20"/>
              <w:ind w:left="20"/>
              <w:jc w:val="both"/>
            </w:pPr>
            <w:r>
              <w:rPr>
                <w:rFonts w:ascii="Times New Roman"/>
                <w:b w:val="false"/>
                <w:i w:val="false"/>
                <w:color w:val="000000"/>
                <w:sz w:val="20"/>
              </w:rPr>
              <w:t>
(259)</w:t>
            </w:r>
          </w:p>
          <w:bookmarkEnd w:id="531"/>
          <w:p>
            <w:pPr>
              <w:spacing w:after="20"/>
              <w:ind w:left="20"/>
              <w:jc w:val="both"/>
            </w:pPr>
            <w:r>
              <w:rPr>
                <w:rFonts w:ascii="Times New Roman"/>
                <w:b w:val="false"/>
                <w:i w:val="false"/>
                <w:color w:val="000000"/>
                <w:sz w:val="20"/>
              </w:rPr>
              <w:t>
</w:t>
            </w:r>
            <w:r>
              <w:rPr>
                <w:rFonts w:ascii="Times New Roman"/>
                <w:b w:val="false"/>
                <w:i w:val="false"/>
                <w:color w:val="000000"/>
                <w:sz w:val="20"/>
              </w:rPr>
              <w:t>(264)</w:t>
            </w:r>
          </w:p>
          <w:p>
            <w:pPr>
              <w:spacing w:after="20"/>
              <w:ind w:left="20"/>
              <w:jc w:val="both"/>
            </w:pPr>
            <w:r>
              <w:rPr>
                <w:rFonts w:ascii="Times New Roman"/>
                <w:b w:val="false"/>
                <w:i w:val="false"/>
                <w:color w:val="000000"/>
                <w:sz w:val="20"/>
              </w:rPr>
              <w:t>
</w:t>
            </w:r>
            <w:r>
              <w:rPr>
                <w:rFonts w:ascii="Times New Roman"/>
                <w:b w:val="false"/>
                <w:i w:val="false"/>
                <w:color w:val="000000"/>
                <w:sz w:val="20"/>
              </w:rPr>
              <w:t>(267)</w:t>
            </w:r>
          </w:p>
          <w:p>
            <w:pPr>
              <w:spacing w:after="20"/>
              <w:ind w:left="20"/>
              <w:jc w:val="both"/>
            </w:pPr>
            <w:r>
              <w:rPr>
                <w:rFonts w:ascii="Times New Roman"/>
                <w:b w:val="false"/>
                <w:i w:val="false"/>
                <w:color w:val="000000"/>
                <w:sz w:val="20"/>
              </w:rPr>
              <w:t>
</w:t>
            </w:r>
            <w:r>
              <w:rPr>
                <w:rFonts w:ascii="Times New Roman"/>
                <w:b w:val="false"/>
                <w:i w:val="false"/>
                <w:color w:val="000000"/>
                <w:sz w:val="20"/>
              </w:rPr>
              <w:t>(277)</w:t>
            </w:r>
          </w:p>
          <w:p>
            <w:pPr>
              <w:spacing w:after="20"/>
              <w:ind w:left="20"/>
              <w:jc w:val="both"/>
            </w:pPr>
            <w:r>
              <w:rPr>
                <w:rFonts w:ascii="Times New Roman"/>
                <w:b w:val="false"/>
                <w:i w:val="false"/>
                <w:color w:val="000000"/>
                <w:sz w:val="20"/>
              </w:rPr>
              <w:t>
</w:t>
            </w:r>
            <w:r>
              <w:rPr>
                <w:rFonts w:ascii="Times New Roman"/>
                <w:b w:val="false"/>
                <w:i w:val="false"/>
                <w:color w:val="000000"/>
                <w:sz w:val="20"/>
              </w:rPr>
              <w:t>(278)</w:t>
            </w:r>
          </w:p>
          <w:p>
            <w:pPr>
              <w:spacing w:after="20"/>
              <w:ind w:left="20"/>
              <w:jc w:val="both"/>
            </w:pPr>
            <w:r>
              <w:rPr>
                <w:rFonts w:ascii="Times New Roman"/>
                <w:b w:val="false"/>
                <w:i w:val="false"/>
                <w:color w:val="000000"/>
                <w:sz w:val="20"/>
              </w:rPr>
              <w:t>
</w:t>
            </w:r>
            <w:r>
              <w:rPr>
                <w:rFonts w:ascii="Times New Roman"/>
                <w:b w:val="false"/>
                <w:i w:val="false"/>
                <w:color w:val="000000"/>
                <w:sz w:val="20"/>
              </w:rPr>
              <w:t>(280)</w:t>
            </w:r>
          </w:p>
          <w:p>
            <w:pPr>
              <w:spacing w:after="20"/>
              <w:ind w:left="20"/>
              <w:jc w:val="both"/>
            </w:pPr>
            <w:r>
              <w:rPr>
                <w:rFonts w:ascii="Times New Roman"/>
                <w:b w:val="false"/>
                <w:i w:val="false"/>
                <w:color w:val="000000"/>
                <w:sz w:val="20"/>
              </w:rPr>
              <w:t>
(281)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Төбешіктердің баурайындағы ақ топырақты-жусанды-дәнді-эфемерлі (ақ топырақты жусан, қауырсынды қауырсын шөп, сынғыш бидай шөбі, сарепта шөбі, елекқұлақ, бұлбұл көкшөп, қияқ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532"/>
          <w:p>
            <w:pPr>
              <w:spacing w:after="20"/>
              <w:ind w:left="20"/>
              <w:jc w:val="both"/>
            </w:pPr>
            <w:r>
              <w:rPr>
                <w:rFonts w:ascii="Times New Roman"/>
                <w:b w:val="false"/>
                <w:i w:val="false"/>
                <w:color w:val="000000"/>
                <w:sz w:val="20"/>
              </w:rPr>
              <w:t>
6,9</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65,9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533"/>
          <w:p>
            <w:pPr>
              <w:spacing w:after="20"/>
              <w:ind w:left="20"/>
              <w:jc w:val="both"/>
            </w:pPr>
            <w:r>
              <w:rPr>
                <w:rFonts w:ascii="Times New Roman"/>
                <w:b w:val="false"/>
                <w:i w:val="false"/>
                <w:color w:val="000000"/>
                <w:sz w:val="20"/>
              </w:rPr>
              <w:t>
8,0</w:t>
            </w:r>
          </w:p>
          <w:bookmarkEnd w:id="533"/>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534"/>
          <w:p>
            <w:pPr>
              <w:spacing w:after="20"/>
              <w:ind w:left="20"/>
              <w:jc w:val="both"/>
            </w:pPr>
            <w:r>
              <w:rPr>
                <w:rFonts w:ascii="Times New Roman"/>
                <w:b w:val="false"/>
                <w:i w:val="false"/>
                <w:color w:val="000000"/>
                <w:sz w:val="20"/>
              </w:rPr>
              <w:t>
6,4</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535"/>
          <w:p>
            <w:pPr>
              <w:spacing w:after="20"/>
              <w:ind w:left="20"/>
              <w:jc w:val="both"/>
            </w:pPr>
            <w:r>
              <w:rPr>
                <w:rFonts w:ascii="Times New Roman"/>
                <w:b w:val="false"/>
                <w:i w:val="false"/>
                <w:color w:val="000000"/>
                <w:sz w:val="20"/>
              </w:rPr>
              <w:t>
4,7</w:t>
            </w:r>
          </w:p>
          <w:bookmarkEnd w:id="53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536"/>
          <w:p>
            <w:pPr>
              <w:spacing w:after="20"/>
              <w:ind w:left="20"/>
              <w:jc w:val="both"/>
            </w:pPr>
            <w:r>
              <w:rPr>
                <w:rFonts w:ascii="Times New Roman"/>
                <w:b w:val="false"/>
                <w:i w:val="false"/>
                <w:color w:val="000000"/>
                <w:sz w:val="20"/>
              </w:rPr>
              <w:t>
74*</w:t>
            </w:r>
          </w:p>
          <w:bookmarkEnd w:id="536"/>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537"/>
          <w:p>
            <w:pPr>
              <w:spacing w:after="20"/>
              <w:ind w:left="20"/>
              <w:jc w:val="both"/>
            </w:pPr>
            <w:r>
              <w:rPr>
                <w:rFonts w:ascii="Times New Roman"/>
                <w:b w:val="false"/>
                <w:i w:val="false"/>
                <w:color w:val="000000"/>
                <w:sz w:val="20"/>
              </w:rPr>
              <w:t>
(236)</w:t>
            </w:r>
          </w:p>
          <w:bookmarkEnd w:id="537"/>
          <w:p>
            <w:pPr>
              <w:spacing w:after="20"/>
              <w:ind w:left="20"/>
              <w:jc w:val="both"/>
            </w:pPr>
            <w:r>
              <w:rPr>
                <w:rFonts w:ascii="Times New Roman"/>
                <w:b w:val="false"/>
                <w:i w:val="false"/>
                <w:color w:val="000000"/>
                <w:sz w:val="20"/>
              </w:rPr>
              <w:t>
</w:t>
            </w:r>
            <w:r>
              <w:rPr>
                <w:rFonts w:ascii="Times New Roman"/>
                <w:b w:val="false"/>
                <w:i w:val="false"/>
                <w:color w:val="000000"/>
                <w:sz w:val="20"/>
              </w:rPr>
              <w:t>(248)</w:t>
            </w:r>
          </w:p>
          <w:p>
            <w:pPr>
              <w:spacing w:after="20"/>
              <w:ind w:left="20"/>
              <w:jc w:val="both"/>
            </w:pPr>
            <w:r>
              <w:rPr>
                <w:rFonts w:ascii="Times New Roman"/>
                <w:b w:val="false"/>
                <w:i w:val="false"/>
                <w:color w:val="000000"/>
                <w:sz w:val="20"/>
              </w:rPr>
              <w:t>
</w:t>
            </w:r>
            <w:r>
              <w:rPr>
                <w:rFonts w:ascii="Times New Roman"/>
                <w:b w:val="false"/>
                <w:i w:val="false"/>
                <w:color w:val="000000"/>
                <w:sz w:val="20"/>
              </w:rPr>
              <w:t>(256)</w:t>
            </w:r>
          </w:p>
          <w:p>
            <w:pPr>
              <w:spacing w:after="20"/>
              <w:ind w:left="20"/>
              <w:jc w:val="both"/>
            </w:pPr>
            <w:r>
              <w:rPr>
                <w:rFonts w:ascii="Times New Roman"/>
                <w:b w:val="false"/>
                <w:i w:val="false"/>
                <w:color w:val="000000"/>
                <w:sz w:val="20"/>
              </w:rPr>
              <w:t>
</w:t>
            </w:r>
            <w:r>
              <w:rPr>
                <w:rFonts w:ascii="Times New Roman"/>
                <w:b w:val="false"/>
                <w:i w:val="false"/>
                <w:color w:val="000000"/>
                <w:sz w:val="20"/>
              </w:rPr>
              <w:t>(258)</w:t>
            </w:r>
          </w:p>
          <w:p>
            <w:pPr>
              <w:spacing w:after="20"/>
              <w:ind w:left="20"/>
              <w:jc w:val="both"/>
            </w:pPr>
            <w:r>
              <w:rPr>
                <w:rFonts w:ascii="Times New Roman"/>
                <w:b w:val="false"/>
                <w:i w:val="false"/>
                <w:color w:val="000000"/>
                <w:sz w:val="20"/>
              </w:rPr>
              <w:t>
</w:t>
            </w:r>
            <w:r>
              <w:rPr>
                <w:rFonts w:ascii="Times New Roman"/>
                <w:b w:val="false"/>
                <w:i w:val="false"/>
                <w:color w:val="000000"/>
                <w:sz w:val="20"/>
              </w:rPr>
              <w:t>(262)</w:t>
            </w:r>
          </w:p>
          <w:p>
            <w:pPr>
              <w:spacing w:after="20"/>
              <w:ind w:left="20"/>
              <w:jc w:val="both"/>
            </w:pPr>
            <w:r>
              <w:rPr>
                <w:rFonts w:ascii="Times New Roman"/>
                <w:b w:val="false"/>
                <w:i w:val="false"/>
                <w:color w:val="000000"/>
                <w:sz w:val="20"/>
              </w:rPr>
              <w:t>
</w:t>
            </w:r>
            <w:r>
              <w:rPr>
                <w:rFonts w:ascii="Times New Roman"/>
                <w:b w:val="false"/>
                <w:i w:val="false"/>
                <w:color w:val="000000"/>
                <w:sz w:val="20"/>
              </w:rPr>
              <w:t>(265)</w:t>
            </w:r>
          </w:p>
          <w:p>
            <w:pPr>
              <w:spacing w:after="20"/>
              <w:ind w:left="20"/>
              <w:jc w:val="both"/>
            </w:pPr>
            <w:r>
              <w:rPr>
                <w:rFonts w:ascii="Times New Roman"/>
                <w:b w:val="false"/>
                <w:i w:val="false"/>
                <w:color w:val="000000"/>
                <w:sz w:val="20"/>
              </w:rPr>
              <w:t>
</w:t>
            </w:r>
            <w:r>
              <w:rPr>
                <w:rFonts w:ascii="Times New Roman"/>
                <w:b w:val="false"/>
                <w:i w:val="false"/>
                <w:color w:val="000000"/>
                <w:sz w:val="20"/>
              </w:rPr>
              <w:t>(269)</w:t>
            </w:r>
          </w:p>
          <w:p>
            <w:pPr>
              <w:spacing w:after="20"/>
              <w:ind w:left="20"/>
              <w:jc w:val="both"/>
            </w:pPr>
            <w:r>
              <w:rPr>
                <w:rFonts w:ascii="Times New Roman"/>
                <w:b w:val="false"/>
                <w:i w:val="false"/>
                <w:color w:val="000000"/>
                <w:sz w:val="20"/>
              </w:rPr>
              <w:t>
</w:t>
            </w:r>
            <w:r>
              <w:rPr>
                <w:rFonts w:ascii="Times New Roman"/>
                <w:b w:val="false"/>
                <w:i w:val="false"/>
                <w:color w:val="000000"/>
                <w:sz w:val="20"/>
              </w:rPr>
              <w:t>(270)</w:t>
            </w:r>
          </w:p>
          <w:p>
            <w:pPr>
              <w:spacing w:after="20"/>
              <w:ind w:left="20"/>
              <w:jc w:val="both"/>
            </w:pPr>
            <w:r>
              <w:rPr>
                <w:rFonts w:ascii="Times New Roman"/>
                <w:b w:val="false"/>
                <w:i w:val="false"/>
                <w:color w:val="000000"/>
                <w:sz w:val="20"/>
              </w:rPr>
              <w:t>
</w:t>
            </w:r>
            <w:r>
              <w:rPr>
                <w:rFonts w:ascii="Times New Roman"/>
                <w:b w:val="false"/>
                <w:i w:val="false"/>
                <w:color w:val="000000"/>
                <w:sz w:val="20"/>
              </w:rPr>
              <w:t>(274)</w:t>
            </w:r>
          </w:p>
          <w:p>
            <w:pPr>
              <w:spacing w:after="20"/>
              <w:ind w:left="20"/>
              <w:jc w:val="both"/>
            </w:pPr>
            <w:r>
              <w:rPr>
                <w:rFonts w:ascii="Times New Roman"/>
                <w:b w:val="false"/>
                <w:i w:val="false"/>
                <w:color w:val="000000"/>
                <w:sz w:val="20"/>
              </w:rPr>
              <w:t>
</w:t>
            </w:r>
            <w:r>
              <w:rPr>
                <w:rFonts w:ascii="Times New Roman"/>
                <w:b w:val="false"/>
                <w:i w:val="false"/>
                <w:color w:val="000000"/>
                <w:sz w:val="20"/>
              </w:rPr>
              <w:t>(276)</w:t>
            </w:r>
          </w:p>
          <w:p>
            <w:pPr>
              <w:spacing w:after="20"/>
              <w:ind w:left="20"/>
              <w:jc w:val="both"/>
            </w:pPr>
            <w:r>
              <w:rPr>
                <w:rFonts w:ascii="Times New Roman"/>
                <w:b w:val="false"/>
                <w:i w:val="false"/>
                <w:color w:val="000000"/>
                <w:sz w:val="20"/>
              </w:rPr>
              <w:t>
</w:t>
            </w:r>
            <w:r>
              <w:rPr>
                <w:rFonts w:ascii="Times New Roman"/>
                <w:b w:val="false"/>
                <w:i w:val="false"/>
                <w:color w:val="000000"/>
                <w:sz w:val="20"/>
              </w:rPr>
              <w:t>(282)</w:t>
            </w:r>
          </w:p>
          <w:p>
            <w:pPr>
              <w:spacing w:after="20"/>
              <w:ind w:left="20"/>
              <w:jc w:val="both"/>
            </w:pPr>
            <w:r>
              <w:rPr>
                <w:rFonts w:ascii="Times New Roman"/>
                <w:b w:val="false"/>
                <w:i w:val="false"/>
                <w:color w:val="000000"/>
                <w:sz w:val="20"/>
              </w:rPr>
              <w:t>
</w:t>
            </w:r>
            <w:r>
              <w:rPr>
                <w:rFonts w:ascii="Times New Roman"/>
                <w:b w:val="false"/>
                <w:i w:val="false"/>
                <w:color w:val="000000"/>
                <w:sz w:val="20"/>
              </w:rPr>
              <w:t>(285)</w:t>
            </w:r>
          </w:p>
          <w:p>
            <w:pPr>
              <w:spacing w:after="20"/>
              <w:ind w:left="20"/>
              <w:jc w:val="both"/>
            </w:pPr>
            <w:r>
              <w:rPr>
                <w:rFonts w:ascii="Times New Roman"/>
                <w:b w:val="false"/>
                <w:i w:val="false"/>
                <w:color w:val="000000"/>
                <w:sz w:val="20"/>
              </w:rPr>
              <w:t>
</w:t>
            </w:r>
            <w:r>
              <w:rPr>
                <w:rFonts w:ascii="Times New Roman"/>
                <w:b w:val="false"/>
                <w:i w:val="false"/>
                <w:color w:val="000000"/>
                <w:sz w:val="20"/>
              </w:rPr>
              <w:t>(291)</w:t>
            </w:r>
          </w:p>
          <w:p>
            <w:pPr>
              <w:spacing w:after="20"/>
              <w:ind w:left="20"/>
              <w:jc w:val="both"/>
            </w:pPr>
            <w:r>
              <w:rPr>
                <w:rFonts w:ascii="Times New Roman"/>
                <w:b w:val="false"/>
                <w:i w:val="false"/>
                <w:color w:val="000000"/>
                <w:sz w:val="20"/>
              </w:rPr>
              <w:t>
(293)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Жусанды-эфемерлі (құмды жусан, ақ топырақты, пиязшық көкшөп, шалқайған қияқ, шатырлы от)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538"/>
          <w:p>
            <w:pPr>
              <w:spacing w:after="20"/>
              <w:ind w:left="20"/>
              <w:jc w:val="both"/>
            </w:pPr>
            <w:r>
              <w:rPr>
                <w:rFonts w:ascii="Times New Roman"/>
                <w:b w:val="false"/>
                <w:i w:val="false"/>
                <w:color w:val="000000"/>
                <w:sz w:val="20"/>
              </w:rPr>
              <w:t>
5 3</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7 0</w:t>
            </w:r>
          </w:p>
          <w:p>
            <w:pPr>
              <w:spacing w:after="20"/>
              <w:ind w:left="20"/>
              <w:jc w:val="both"/>
            </w:pPr>
            <w:r>
              <w:rPr>
                <w:rFonts w:ascii="Times New Roman"/>
                <w:b w:val="false"/>
                <w:i w:val="false"/>
                <w:color w:val="000000"/>
                <w:sz w:val="20"/>
              </w:rPr>
              <w:t>
</w:t>
            </w:r>
            <w:r>
              <w:rPr>
                <w:rFonts w:ascii="Times New Roman"/>
                <w:b w:val="false"/>
                <w:i w:val="false"/>
                <w:color w:val="000000"/>
                <w:sz w:val="20"/>
              </w:rPr>
              <w:t>6 9</w:t>
            </w:r>
          </w:p>
          <w:p>
            <w:pPr>
              <w:spacing w:after="20"/>
              <w:ind w:left="20"/>
              <w:jc w:val="both"/>
            </w:pPr>
            <w:r>
              <w:rPr>
                <w:rFonts w:ascii="Times New Roman"/>
                <w:b w:val="false"/>
                <w:i w:val="false"/>
                <w:color w:val="000000"/>
                <w:sz w:val="20"/>
              </w:rPr>
              <w:t>
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539"/>
          <w:p>
            <w:pPr>
              <w:spacing w:after="20"/>
              <w:ind w:left="20"/>
              <w:jc w:val="both"/>
            </w:pPr>
            <w:r>
              <w:rPr>
                <w:rFonts w:ascii="Times New Roman"/>
                <w:b w:val="false"/>
                <w:i w:val="false"/>
                <w:color w:val="000000"/>
                <w:sz w:val="20"/>
              </w:rPr>
              <w:t>
3,4</w:t>
            </w:r>
          </w:p>
          <w:bookmarkEnd w:id="53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540"/>
          <w:p>
            <w:pPr>
              <w:spacing w:after="20"/>
              <w:ind w:left="20"/>
              <w:jc w:val="both"/>
            </w:pPr>
            <w:r>
              <w:rPr>
                <w:rFonts w:ascii="Times New Roman"/>
                <w:b w:val="false"/>
                <w:i w:val="false"/>
                <w:color w:val="000000"/>
                <w:sz w:val="20"/>
              </w:rPr>
              <w:t>
2,5</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541"/>
          <w:p>
            <w:pPr>
              <w:spacing w:after="20"/>
              <w:ind w:left="20"/>
              <w:jc w:val="both"/>
            </w:pPr>
            <w:r>
              <w:rPr>
                <w:rFonts w:ascii="Times New Roman"/>
                <w:b w:val="false"/>
                <w:i w:val="false"/>
                <w:color w:val="000000"/>
                <w:sz w:val="20"/>
              </w:rPr>
              <w:t>
2,6</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542"/>
          <w:p>
            <w:pPr>
              <w:spacing w:after="20"/>
              <w:ind w:left="20"/>
              <w:jc w:val="both"/>
            </w:pPr>
            <w:r>
              <w:rPr>
                <w:rFonts w:ascii="Times New Roman"/>
                <w:b w:val="false"/>
                <w:i w:val="false"/>
                <w:color w:val="000000"/>
                <w:sz w:val="20"/>
              </w:rPr>
              <w:t>
1,8</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543"/>
          <w:p>
            <w:pPr>
              <w:spacing w:after="20"/>
              <w:ind w:left="20"/>
              <w:jc w:val="both"/>
            </w:pPr>
            <w:r>
              <w:rPr>
                <w:rFonts w:ascii="Times New Roman"/>
                <w:b w:val="false"/>
                <w:i w:val="false"/>
                <w:color w:val="000000"/>
                <w:sz w:val="20"/>
              </w:rPr>
              <w:t>
78*</w:t>
            </w:r>
          </w:p>
          <w:bookmarkEnd w:id="543"/>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жусан-изен-терескен (ақ топырақты, құмды жусан, сәждеге арналған кохия, мүйіз тәрізді терескен)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544"/>
          <w:p>
            <w:pPr>
              <w:spacing w:after="20"/>
              <w:ind w:left="20"/>
              <w:jc w:val="both"/>
            </w:pPr>
            <w:r>
              <w:rPr>
                <w:rFonts w:ascii="Times New Roman"/>
                <w:b w:val="false"/>
                <w:i w:val="false"/>
                <w:color w:val="000000"/>
                <w:sz w:val="20"/>
              </w:rPr>
              <w:t>
2,6</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545"/>
          <w:p>
            <w:pPr>
              <w:spacing w:after="20"/>
              <w:ind w:left="20"/>
              <w:jc w:val="both"/>
            </w:pPr>
            <w:r>
              <w:rPr>
                <w:rFonts w:ascii="Times New Roman"/>
                <w:b w:val="false"/>
                <w:i w:val="false"/>
                <w:color w:val="000000"/>
                <w:sz w:val="20"/>
              </w:rPr>
              <w:t>
4,6</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546"/>
          <w:p>
            <w:pPr>
              <w:spacing w:after="20"/>
              <w:ind w:left="20"/>
              <w:jc w:val="both"/>
            </w:pPr>
            <w:r>
              <w:rPr>
                <w:rFonts w:ascii="Times New Roman"/>
                <w:b w:val="false"/>
                <w:i w:val="false"/>
                <w:color w:val="000000"/>
                <w:sz w:val="20"/>
              </w:rPr>
              <w:t>
3,7</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547"/>
          <w:p>
            <w:pPr>
              <w:spacing w:after="20"/>
              <w:ind w:left="20"/>
              <w:jc w:val="both"/>
            </w:pPr>
            <w:r>
              <w:rPr>
                <w:rFonts w:ascii="Times New Roman"/>
                <w:b w:val="false"/>
                <w:i w:val="false"/>
                <w:color w:val="000000"/>
                <w:sz w:val="20"/>
              </w:rPr>
              <w:t>
2,4</w:t>
            </w:r>
          </w:p>
          <w:bookmarkEnd w:id="547"/>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548"/>
          <w:p>
            <w:pPr>
              <w:spacing w:after="20"/>
              <w:ind w:left="20"/>
              <w:jc w:val="both"/>
            </w:pPr>
            <w:r>
              <w:rPr>
                <w:rFonts w:ascii="Times New Roman"/>
                <w:b w:val="false"/>
                <w:i w:val="false"/>
                <w:color w:val="000000"/>
                <w:sz w:val="20"/>
              </w:rPr>
              <w:t>
10</w:t>
            </w:r>
          </w:p>
          <w:bookmarkEnd w:id="548"/>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Ермек жусанды-терескенділер (сынғыш бидай шөбі, ақ топырақты жусан, лессинг тәрізді ситник, мүйіз тәрізді терескен) ашық солтүстік құмды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549"/>
          <w:p>
            <w:pPr>
              <w:spacing w:after="20"/>
              <w:ind w:left="20"/>
              <w:jc w:val="both"/>
            </w:pPr>
            <w:r>
              <w:rPr>
                <w:rFonts w:ascii="Times New Roman"/>
                <w:b w:val="false"/>
                <w:i w:val="false"/>
                <w:color w:val="000000"/>
                <w:sz w:val="20"/>
              </w:rPr>
              <w:t>
7,5</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5,3</w:t>
            </w:r>
          </w:p>
          <w:p>
            <w:pPr>
              <w:spacing w:after="20"/>
              <w:ind w:left="20"/>
              <w:jc w:val="both"/>
            </w:pPr>
            <w:r>
              <w:rPr>
                <w:rFonts w:ascii="Times New Roman"/>
                <w:b w:val="false"/>
                <w:i w:val="false"/>
                <w:color w:val="000000"/>
                <w:sz w:val="20"/>
              </w:rPr>
              <w:t>
98,9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550"/>
          <w:p>
            <w:pPr>
              <w:spacing w:after="20"/>
              <w:ind w:left="20"/>
              <w:jc w:val="both"/>
            </w:pPr>
            <w:r>
              <w:rPr>
                <w:rFonts w:ascii="Times New Roman"/>
                <w:b w:val="false"/>
                <w:i w:val="false"/>
                <w:color w:val="000000"/>
                <w:sz w:val="20"/>
              </w:rPr>
              <w:t>
11,0</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6,2</w:t>
            </w:r>
          </w:p>
          <w:p>
            <w:pPr>
              <w:spacing w:after="20"/>
              <w:ind w:left="20"/>
              <w:jc w:val="both"/>
            </w:pPr>
            <w:r>
              <w:rPr>
                <w:rFonts w:ascii="Times New Roman"/>
                <w:b w:val="false"/>
                <w:i w:val="false"/>
                <w:color w:val="000000"/>
                <w:sz w:val="20"/>
              </w:rPr>
              <w:t>
68,0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551"/>
          <w:p>
            <w:pPr>
              <w:spacing w:after="20"/>
              <w:ind w:left="20"/>
              <w:jc w:val="both"/>
            </w:pPr>
            <w:r>
              <w:rPr>
                <w:rFonts w:ascii="Times New Roman"/>
                <w:b w:val="false"/>
                <w:i w:val="false"/>
                <w:color w:val="000000"/>
                <w:sz w:val="20"/>
              </w:rPr>
              <w:t>
8,8</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552"/>
          <w:p>
            <w:pPr>
              <w:spacing w:after="20"/>
              <w:ind w:left="20"/>
              <w:jc w:val="both"/>
            </w:pPr>
            <w:r>
              <w:rPr>
                <w:rFonts w:ascii="Times New Roman"/>
                <w:b w:val="false"/>
                <w:i w:val="false"/>
                <w:color w:val="000000"/>
                <w:sz w:val="20"/>
              </w:rPr>
              <w:t>
6,2</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553"/>
          <w:p>
            <w:pPr>
              <w:spacing w:after="20"/>
              <w:ind w:left="20"/>
              <w:jc w:val="both"/>
            </w:pPr>
            <w:r>
              <w:rPr>
                <w:rFonts w:ascii="Times New Roman"/>
                <w:b w:val="false"/>
                <w:i w:val="false"/>
                <w:color w:val="000000"/>
                <w:sz w:val="20"/>
              </w:rPr>
              <w:t>
10</w:t>
            </w:r>
          </w:p>
          <w:bookmarkEnd w:id="553"/>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солтүстік құмдақтардың сұр топырақтарында сазды-дәнді-ақ топырақты-жусанды -терескенділер (сынғыш бидай шөбі, Лессинг қауырсынды шөп, ақ топырақты жусан, мүйіз тәрізді терескен)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554"/>
          <w:p>
            <w:pPr>
              <w:spacing w:after="20"/>
              <w:ind w:left="20"/>
              <w:jc w:val="both"/>
            </w:pPr>
            <w:r>
              <w:rPr>
                <w:rFonts w:ascii="Times New Roman"/>
                <w:b w:val="false"/>
                <w:i w:val="false"/>
                <w:color w:val="000000"/>
                <w:sz w:val="20"/>
              </w:rPr>
              <w:t>
4,3</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555"/>
          <w:p>
            <w:pPr>
              <w:spacing w:after="20"/>
              <w:ind w:left="20"/>
              <w:jc w:val="both"/>
            </w:pPr>
            <w:r>
              <w:rPr>
                <w:rFonts w:ascii="Times New Roman"/>
                <w:b w:val="false"/>
                <w:i w:val="false"/>
                <w:color w:val="000000"/>
                <w:sz w:val="20"/>
              </w:rPr>
              <w:t>
5,8</w:t>
            </w:r>
          </w:p>
          <w:bookmarkEnd w:id="555"/>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556"/>
          <w:p>
            <w:pPr>
              <w:spacing w:after="20"/>
              <w:ind w:left="20"/>
              <w:jc w:val="both"/>
            </w:pPr>
            <w:r>
              <w:rPr>
                <w:rFonts w:ascii="Times New Roman"/>
                <w:b w:val="false"/>
                <w:i w:val="false"/>
                <w:color w:val="000000"/>
                <w:sz w:val="20"/>
              </w:rPr>
              <w:t>
4,5</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557"/>
          <w:p>
            <w:pPr>
              <w:spacing w:after="20"/>
              <w:ind w:left="20"/>
              <w:jc w:val="both"/>
            </w:pPr>
            <w:r>
              <w:rPr>
                <w:rFonts w:ascii="Times New Roman"/>
                <w:b w:val="false"/>
                <w:i w:val="false"/>
                <w:color w:val="000000"/>
                <w:sz w:val="20"/>
              </w:rPr>
              <w:t>
3,2</w:t>
            </w:r>
          </w:p>
          <w:bookmarkEnd w:id="557"/>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558"/>
          <w:p>
            <w:pPr>
              <w:spacing w:after="20"/>
              <w:ind w:left="20"/>
              <w:jc w:val="both"/>
            </w:pPr>
            <w:r>
              <w:rPr>
                <w:rFonts w:ascii="Times New Roman"/>
                <w:b w:val="false"/>
                <w:i w:val="false"/>
                <w:color w:val="000000"/>
                <w:sz w:val="20"/>
              </w:rPr>
              <w:t>
26</w:t>
            </w:r>
          </w:p>
          <w:bookmarkEnd w:id="558"/>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Сұр топырақтардағы ақ топырақты-жусанды-дәнді-эфемерлі (ақ топырақты жусан, қауырсынды қауырсын шөп, сынғыш бидай шөбі, сарепта шөбі, елекқұлақ, бұлбұл көкшөп, қияқ шөбі) ашық түсті солтүстік құмдақтар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559"/>
          <w:p>
            <w:pPr>
              <w:spacing w:after="20"/>
              <w:ind w:left="20"/>
              <w:jc w:val="both"/>
            </w:pPr>
            <w:r>
              <w:rPr>
                <w:rFonts w:ascii="Times New Roman"/>
                <w:b w:val="false"/>
                <w:i w:val="false"/>
                <w:color w:val="000000"/>
                <w:sz w:val="20"/>
              </w:rPr>
              <w:t>
3,3</w:t>
            </w:r>
          </w:p>
          <w:bookmarkEnd w:id="559"/>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560"/>
          <w:p>
            <w:pPr>
              <w:spacing w:after="20"/>
              <w:ind w:left="20"/>
              <w:jc w:val="both"/>
            </w:pPr>
            <w:r>
              <w:rPr>
                <w:rFonts w:ascii="Times New Roman"/>
                <w:b w:val="false"/>
                <w:i w:val="false"/>
                <w:color w:val="000000"/>
                <w:sz w:val="20"/>
              </w:rPr>
              <w:t>
4,2</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561"/>
          <w:p>
            <w:pPr>
              <w:spacing w:after="20"/>
              <w:ind w:left="20"/>
              <w:jc w:val="both"/>
            </w:pPr>
            <w:r>
              <w:rPr>
                <w:rFonts w:ascii="Times New Roman"/>
                <w:b w:val="false"/>
                <w:i w:val="false"/>
                <w:color w:val="000000"/>
                <w:sz w:val="20"/>
              </w:rPr>
              <w:t>
3,6</w:t>
            </w:r>
          </w:p>
          <w:bookmarkEnd w:id="56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562"/>
          <w:p>
            <w:pPr>
              <w:spacing w:after="20"/>
              <w:ind w:left="20"/>
              <w:jc w:val="both"/>
            </w:pPr>
            <w:r>
              <w:rPr>
                <w:rFonts w:ascii="Times New Roman"/>
                <w:b w:val="false"/>
                <w:i w:val="false"/>
                <w:color w:val="000000"/>
                <w:sz w:val="20"/>
              </w:rPr>
              <w:t>
2,5</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563"/>
          <w:p>
            <w:pPr>
              <w:spacing w:after="20"/>
              <w:ind w:left="20"/>
              <w:jc w:val="both"/>
            </w:pPr>
            <w:r>
              <w:rPr>
                <w:rFonts w:ascii="Times New Roman"/>
                <w:b w:val="false"/>
                <w:i w:val="false"/>
                <w:color w:val="000000"/>
                <w:sz w:val="20"/>
              </w:rPr>
              <w:t>
8</w:t>
            </w:r>
          </w:p>
          <w:bookmarkEnd w:id="563"/>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Сұр-қоңыр, дамымаған сазды топырақтардағы сазды-дәнді-терескен-эфемерлі (сарепта және қауырсынды қауырсынды шөптер, мүйіз тәрізді терескен, пиязшық көкшөп, шатыр 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564"/>
          <w:p>
            <w:pPr>
              <w:spacing w:after="20"/>
              <w:ind w:left="20"/>
              <w:jc w:val="both"/>
            </w:pPr>
            <w:r>
              <w:rPr>
                <w:rFonts w:ascii="Times New Roman"/>
                <w:b w:val="false"/>
                <w:i w:val="false"/>
                <w:color w:val="000000"/>
                <w:sz w:val="20"/>
              </w:rPr>
              <w:t>
6,7</w:t>
            </w:r>
          </w:p>
          <w:bookmarkEnd w:id="564"/>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565"/>
          <w:p>
            <w:pPr>
              <w:spacing w:after="20"/>
              <w:ind w:left="20"/>
              <w:jc w:val="both"/>
            </w:pPr>
            <w:r>
              <w:rPr>
                <w:rFonts w:ascii="Times New Roman"/>
                <w:b w:val="false"/>
                <w:i w:val="false"/>
                <w:color w:val="000000"/>
                <w:sz w:val="20"/>
              </w:rPr>
              <w:t>
7,7</w:t>
            </w:r>
          </w:p>
          <w:bookmarkEnd w:id="565"/>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566"/>
          <w:p>
            <w:pPr>
              <w:spacing w:after="20"/>
              <w:ind w:left="20"/>
              <w:jc w:val="both"/>
            </w:pPr>
            <w:r>
              <w:rPr>
                <w:rFonts w:ascii="Times New Roman"/>
                <w:b w:val="false"/>
                <w:i w:val="false"/>
                <w:color w:val="000000"/>
                <w:sz w:val="20"/>
              </w:rPr>
              <w:t>
5,6</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567"/>
          <w:p>
            <w:pPr>
              <w:spacing w:after="20"/>
              <w:ind w:left="20"/>
              <w:jc w:val="both"/>
            </w:pPr>
            <w:r>
              <w:rPr>
                <w:rFonts w:ascii="Times New Roman"/>
                <w:b w:val="false"/>
                <w:i w:val="false"/>
                <w:color w:val="000000"/>
                <w:sz w:val="20"/>
              </w:rPr>
              <w:t>
4,0</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568"/>
          <w:p>
            <w:pPr>
              <w:spacing w:after="20"/>
              <w:ind w:left="20"/>
              <w:jc w:val="both"/>
            </w:pPr>
            <w:r>
              <w:rPr>
                <w:rFonts w:ascii="Times New Roman"/>
                <w:b w:val="false"/>
                <w:i w:val="false"/>
                <w:color w:val="000000"/>
                <w:sz w:val="20"/>
              </w:rPr>
              <w:t>
61</w:t>
            </w:r>
          </w:p>
          <w:bookmarkEnd w:id="568"/>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Пияз сортаңдарындағы камфоросмалық-эфемерлі-дәнді дақылдар (камфоросма Лессинг, пиязшық тәрізді көкшөп, шөлді бура, бескиль-аралық, аралық жағалау)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569"/>
          <w:p>
            <w:pPr>
              <w:spacing w:after="20"/>
              <w:ind w:left="20"/>
              <w:jc w:val="both"/>
            </w:pPr>
            <w:r>
              <w:rPr>
                <w:rFonts w:ascii="Times New Roman"/>
                <w:b w:val="false"/>
                <w:i w:val="false"/>
                <w:color w:val="000000"/>
                <w:sz w:val="20"/>
              </w:rPr>
              <w:t>
2,6</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570"/>
          <w:p>
            <w:pPr>
              <w:spacing w:after="20"/>
              <w:ind w:left="20"/>
              <w:jc w:val="both"/>
            </w:pPr>
            <w:r>
              <w:rPr>
                <w:rFonts w:ascii="Times New Roman"/>
                <w:b w:val="false"/>
                <w:i w:val="false"/>
                <w:color w:val="000000"/>
                <w:sz w:val="20"/>
              </w:rPr>
              <w:t>
2,3</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571"/>
          <w:p>
            <w:pPr>
              <w:spacing w:after="20"/>
              <w:ind w:left="20"/>
              <w:jc w:val="both"/>
            </w:pPr>
            <w:r>
              <w:rPr>
                <w:rFonts w:ascii="Times New Roman"/>
                <w:b w:val="false"/>
                <w:i w:val="false"/>
                <w:color w:val="000000"/>
                <w:sz w:val="20"/>
              </w:rPr>
              <w:t>
3,3</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572"/>
          <w:p>
            <w:pPr>
              <w:spacing w:after="20"/>
              <w:ind w:left="20"/>
              <w:jc w:val="both"/>
            </w:pPr>
            <w:r>
              <w:rPr>
                <w:rFonts w:ascii="Times New Roman"/>
                <w:b w:val="false"/>
                <w:i w:val="false"/>
                <w:color w:val="000000"/>
                <w:sz w:val="20"/>
              </w:rPr>
              <w:t>
2,2</w:t>
            </w:r>
          </w:p>
          <w:bookmarkEnd w:id="572"/>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573"/>
          <w:p>
            <w:pPr>
              <w:spacing w:after="20"/>
              <w:ind w:left="20"/>
              <w:jc w:val="both"/>
            </w:pPr>
            <w:r>
              <w:rPr>
                <w:rFonts w:ascii="Times New Roman"/>
                <w:b w:val="false"/>
                <w:i w:val="false"/>
                <w:color w:val="000000"/>
                <w:sz w:val="20"/>
              </w:rPr>
              <w:t>
52</w:t>
            </w:r>
          </w:p>
          <w:bookmarkEnd w:id="573"/>
          <w:p>
            <w:pPr>
              <w:spacing w:after="20"/>
              <w:ind w:left="20"/>
              <w:jc w:val="both"/>
            </w:pPr>
            <w:r>
              <w:rPr>
                <w:rFonts w:ascii="Times New Roman"/>
                <w:b w:val="false"/>
                <w:i w:val="false"/>
                <w:color w:val="000000"/>
                <w:sz w:val="20"/>
              </w:rPr>
              <w:t>
Пр-4д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Шалғынды-сұр топырақты ашық солтүстік сазды топырақтардағы шыңғыс-терескен-дәнді дақылдар (күміс шыңғыс, мүйіз тәрізді терескен, жылтыр ши, изкий волонец)</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574"/>
          <w:p>
            <w:pPr>
              <w:spacing w:after="20"/>
              <w:ind w:left="20"/>
              <w:jc w:val="both"/>
            </w:pPr>
            <w:r>
              <w:rPr>
                <w:rFonts w:ascii="Times New Roman"/>
                <w:b w:val="false"/>
                <w:i w:val="false"/>
                <w:color w:val="000000"/>
                <w:sz w:val="20"/>
              </w:rPr>
              <w:t>
4,3</w:t>
            </w:r>
          </w:p>
          <w:bookmarkEnd w:id="574"/>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575"/>
          <w:p>
            <w:pPr>
              <w:spacing w:after="20"/>
              <w:ind w:left="20"/>
              <w:jc w:val="both"/>
            </w:pPr>
            <w:r>
              <w:rPr>
                <w:rFonts w:ascii="Times New Roman"/>
                <w:b w:val="false"/>
                <w:i w:val="false"/>
                <w:color w:val="000000"/>
                <w:sz w:val="20"/>
              </w:rPr>
              <w:t>
6,8</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45,8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576"/>
          <w:p>
            <w:pPr>
              <w:spacing w:after="20"/>
              <w:ind w:left="20"/>
              <w:jc w:val="both"/>
            </w:pPr>
            <w:r>
              <w:rPr>
                <w:rFonts w:ascii="Times New Roman"/>
                <w:b w:val="false"/>
                <w:i w:val="false"/>
                <w:color w:val="000000"/>
                <w:sz w:val="20"/>
              </w:rPr>
              <w:t>
5,0</w:t>
            </w:r>
          </w:p>
          <w:bookmarkEnd w:id="576"/>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577"/>
          <w:p>
            <w:pPr>
              <w:spacing w:after="20"/>
              <w:ind w:left="20"/>
              <w:jc w:val="both"/>
            </w:pPr>
            <w:r>
              <w:rPr>
                <w:rFonts w:ascii="Times New Roman"/>
                <w:b w:val="false"/>
                <w:i w:val="false"/>
                <w:color w:val="000000"/>
                <w:sz w:val="20"/>
              </w:rPr>
              <w:t>
3,8</w:t>
            </w:r>
          </w:p>
          <w:bookmarkEnd w:id="577"/>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578"/>
          <w:p>
            <w:pPr>
              <w:spacing w:after="20"/>
              <w:ind w:left="20"/>
              <w:jc w:val="both"/>
            </w:pPr>
            <w:r>
              <w:rPr>
                <w:rFonts w:ascii="Times New Roman"/>
                <w:b w:val="false"/>
                <w:i w:val="false"/>
                <w:color w:val="000000"/>
                <w:sz w:val="20"/>
              </w:rPr>
              <w:t>
28В</w:t>
            </w:r>
          </w:p>
          <w:bookmarkEnd w:id="578"/>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579"/>
          <w:p>
            <w:pPr>
              <w:spacing w:after="20"/>
              <w:ind w:left="20"/>
              <w:jc w:val="both"/>
            </w:pPr>
            <w:r>
              <w:rPr>
                <w:rFonts w:ascii="Times New Roman"/>
                <w:b w:val="false"/>
                <w:i w:val="false"/>
                <w:color w:val="000000"/>
                <w:sz w:val="20"/>
              </w:rPr>
              <w:t>
(208)</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(210)</w:t>
            </w:r>
          </w:p>
          <w:p>
            <w:pPr>
              <w:spacing w:after="20"/>
              <w:ind w:left="20"/>
              <w:jc w:val="both"/>
            </w:pPr>
            <w:r>
              <w:rPr>
                <w:rFonts w:ascii="Times New Roman"/>
                <w:b w:val="false"/>
                <w:i w:val="false"/>
                <w:color w:val="000000"/>
                <w:sz w:val="20"/>
              </w:rPr>
              <w:t>
(211)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Терескені бар ақ топырақты жусан-эфемерлі ( ақ топырақты жусан, пиязшықты көкшөп, шатыр оты, ісінген қияқ, мүйіз тәрізді терескен) сұр-қоңыр аз дамыған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580"/>
          <w:p>
            <w:pPr>
              <w:spacing w:after="20"/>
              <w:ind w:left="20"/>
              <w:jc w:val="both"/>
            </w:pPr>
            <w:r>
              <w:rPr>
                <w:rFonts w:ascii="Times New Roman"/>
                <w:b w:val="false"/>
                <w:i w:val="false"/>
                <w:color w:val="000000"/>
                <w:sz w:val="20"/>
              </w:rPr>
              <w:t>
4 2</w:t>
            </w:r>
          </w:p>
          <w:bookmarkEnd w:id="580"/>
          <w:p>
            <w:pPr>
              <w:spacing w:after="20"/>
              <w:ind w:left="20"/>
              <w:jc w:val="both"/>
            </w:pPr>
            <w:r>
              <w:rPr>
                <w:rFonts w:ascii="Times New Roman"/>
                <w:b w:val="false"/>
                <w:i w:val="false"/>
                <w:color w:val="000000"/>
                <w:sz w:val="20"/>
              </w:rPr>
              <w:t>
6 0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581"/>
          <w:p>
            <w:pPr>
              <w:spacing w:after="20"/>
              <w:ind w:left="20"/>
              <w:jc w:val="both"/>
            </w:pPr>
            <w:r>
              <w:rPr>
                <w:rFonts w:ascii="Times New Roman"/>
                <w:b w:val="false"/>
                <w:i w:val="false"/>
                <w:color w:val="000000"/>
                <w:sz w:val="20"/>
              </w:rPr>
              <w:t>
3,8</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582"/>
          <w:p>
            <w:pPr>
              <w:spacing w:after="20"/>
              <w:ind w:left="20"/>
              <w:jc w:val="both"/>
            </w:pPr>
            <w:r>
              <w:rPr>
                <w:rFonts w:ascii="Times New Roman"/>
                <w:b w:val="false"/>
                <w:i w:val="false"/>
                <w:color w:val="000000"/>
                <w:sz w:val="20"/>
              </w:rPr>
              <w:t>
3,7</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583"/>
          <w:p>
            <w:pPr>
              <w:spacing w:after="20"/>
              <w:ind w:left="20"/>
              <w:jc w:val="both"/>
            </w:pPr>
            <w:r>
              <w:rPr>
                <w:rFonts w:ascii="Times New Roman"/>
                <w:b w:val="false"/>
                <w:i w:val="false"/>
                <w:color w:val="000000"/>
                <w:sz w:val="20"/>
              </w:rPr>
              <w:t>
3,1</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584"/>
          <w:p>
            <w:pPr>
              <w:spacing w:after="20"/>
              <w:ind w:left="20"/>
              <w:jc w:val="both"/>
            </w:pPr>
            <w:r>
              <w:rPr>
                <w:rFonts w:ascii="Times New Roman"/>
                <w:b w:val="false"/>
                <w:i w:val="false"/>
                <w:color w:val="000000"/>
                <w:sz w:val="20"/>
              </w:rPr>
              <w:t>
2,0</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585"/>
          <w:p>
            <w:pPr>
              <w:spacing w:after="20"/>
              <w:ind w:left="20"/>
              <w:jc w:val="both"/>
            </w:pPr>
            <w:r>
              <w:rPr>
                <w:rFonts w:ascii="Times New Roman"/>
                <w:b w:val="false"/>
                <w:i w:val="false"/>
                <w:color w:val="000000"/>
                <w:sz w:val="20"/>
              </w:rPr>
              <w:t>
44</w:t>
            </w:r>
          </w:p>
          <w:bookmarkEnd w:id="585"/>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Ши-дәнді дақылдар (ши жылтыры, кәдімгі қамыс, егілген шетен, тар волонец)шалғынды-сұр топырақты ашық солтүстік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586"/>
          <w:p>
            <w:pPr>
              <w:spacing w:after="20"/>
              <w:ind w:left="20"/>
              <w:jc w:val="both"/>
            </w:pPr>
            <w:r>
              <w:rPr>
                <w:rFonts w:ascii="Times New Roman"/>
                <w:b w:val="false"/>
                <w:i w:val="false"/>
                <w:color w:val="000000"/>
                <w:sz w:val="20"/>
              </w:rPr>
              <w:t>
6,2</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587"/>
          <w:p>
            <w:pPr>
              <w:spacing w:after="20"/>
              <w:ind w:left="20"/>
              <w:jc w:val="both"/>
            </w:pPr>
            <w:r>
              <w:rPr>
                <w:rFonts w:ascii="Times New Roman"/>
                <w:b w:val="false"/>
                <w:i w:val="false"/>
                <w:color w:val="000000"/>
                <w:sz w:val="20"/>
              </w:rPr>
              <w:t>
8,8</w:t>
            </w:r>
          </w:p>
          <w:bookmarkEnd w:id="587"/>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588"/>
          <w:p>
            <w:pPr>
              <w:spacing w:after="20"/>
              <w:ind w:left="20"/>
              <w:jc w:val="both"/>
            </w:pPr>
            <w:r>
              <w:rPr>
                <w:rFonts w:ascii="Times New Roman"/>
                <w:b w:val="false"/>
                <w:i w:val="false"/>
                <w:color w:val="000000"/>
                <w:sz w:val="20"/>
              </w:rPr>
              <w:t>
6,7</w:t>
            </w:r>
          </w:p>
          <w:bookmarkEnd w:id="588"/>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18,5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589"/>
          <w:p>
            <w:pPr>
              <w:spacing w:after="20"/>
              <w:ind w:left="20"/>
              <w:jc w:val="both"/>
            </w:pPr>
            <w:r>
              <w:rPr>
                <w:rFonts w:ascii="Times New Roman"/>
                <w:b w:val="false"/>
                <w:i w:val="false"/>
                <w:color w:val="000000"/>
                <w:sz w:val="20"/>
              </w:rPr>
              <w:t>
5,9</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590"/>
          <w:p>
            <w:pPr>
              <w:spacing w:after="20"/>
              <w:ind w:left="20"/>
              <w:jc w:val="both"/>
            </w:pPr>
            <w:r>
              <w:rPr>
                <w:rFonts w:ascii="Times New Roman"/>
                <w:b w:val="false"/>
                <w:i w:val="false"/>
                <w:color w:val="000000"/>
                <w:sz w:val="20"/>
              </w:rPr>
              <w:t>
41</w:t>
            </w:r>
          </w:p>
          <w:bookmarkEnd w:id="590"/>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Шалғынды-сұр түсті ашық солтүстік сазды топырақтардағы қамыс-дәнді-әр түрлі шөптесін өсімдіктер (кәдімгі қамыс, тар түкті, аралық жиексіз, аралық жағалау, кәдімгі бәйшешек, теңіз жағасындағы жолжелкен, нағыз төсек-орын)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591"/>
          <w:p>
            <w:pPr>
              <w:spacing w:after="20"/>
              <w:ind w:left="20"/>
              <w:jc w:val="both"/>
            </w:pPr>
            <w:r>
              <w:rPr>
                <w:rFonts w:ascii="Times New Roman"/>
                <w:b w:val="false"/>
                <w:i w:val="false"/>
                <w:color w:val="000000"/>
                <w:sz w:val="20"/>
              </w:rPr>
              <w:t>
7,2</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592"/>
          <w:p>
            <w:pPr>
              <w:spacing w:after="20"/>
              <w:ind w:left="20"/>
              <w:jc w:val="both"/>
            </w:pPr>
            <w:r>
              <w:rPr>
                <w:rFonts w:ascii="Times New Roman"/>
                <w:b w:val="false"/>
                <w:i w:val="false"/>
                <w:color w:val="000000"/>
                <w:sz w:val="20"/>
              </w:rPr>
              <w:t>
11,0</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5,4</w:t>
            </w:r>
          </w:p>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593"/>
          <w:p>
            <w:pPr>
              <w:spacing w:after="20"/>
              <w:ind w:left="20"/>
              <w:jc w:val="both"/>
            </w:pPr>
            <w:r>
              <w:rPr>
                <w:rFonts w:ascii="Times New Roman"/>
                <w:b w:val="false"/>
                <w:i w:val="false"/>
                <w:color w:val="000000"/>
                <w:sz w:val="20"/>
              </w:rPr>
              <w:t>
7,9</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594"/>
          <w:p>
            <w:pPr>
              <w:spacing w:after="20"/>
              <w:ind w:left="20"/>
              <w:jc w:val="both"/>
            </w:pPr>
            <w:r>
              <w:rPr>
                <w:rFonts w:ascii="Times New Roman"/>
                <w:b w:val="false"/>
                <w:i w:val="false"/>
                <w:color w:val="000000"/>
                <w:sz w:val="20"/>
              </w:rPr>
              <w:t>
5,8</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595"/>
          <w:p>
            <w:pPr>
              <w:spacing w:after="20"/>
              <w:ind w:left="20"/>
              <w:jc w:val="both"/>
            </w:pPr>
            <w:r>
              <w:rPr>
                <w:rFonts w:ascii="Times New Roman"/>
                <w:b w:val="false"/>
                <w:i w:val="false"/>
                <w:color w:val="000000"/>
                <w:sz w:val="20"/>
              </w:rPr>
              <w:t>
41</w:t>
            </w:r>
          </w:p>
          <w:bookmarkEnd w:id="595"/>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Шалғынды-сұр топырақты жерлерде қамыс-дәнді-әр түрлі шөптесін өсімдіктер (кәдімгі қамыс, тар түкті, аралық жиексіз, аралық жағалау, кәдімгі бәйшешек, теңіз жағасындағы жолжелкен, нағыз төсек-орын) ашық солтүстік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596"/>
          <w:p>
            <w:pPr>
              <w:spacing w:after="20"/>
              <w:ind w:left="20"/>
              <w:jc w:val="both"/>
            </w:pPr>
            <w:r>
              <w:rPr>
                <w:rFonts w:ascii="Times New Roman"/>
                <w:b w:val="false"/>
                <w:i w:val="false"/>
                <w:color w:val="000000"/>
                <w:sz w:val="20"/>
              </w:rPr>
              <w:t>
7,2</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597"/>
          <w:p>
            <w:pPr>
              <w:spacing w:after="20"/>
              <w:ind w:left="20"/>
              <w:jc w:val="both"/>
            </w:pPr>
            <w:r>
              <w:rPr>
                <w:rFonts w:ascii="Times New Roman"/>
                <w:b w:val="false"/>
                <w:i w:val="false"/>
                <w:color w:val="000000"/>
                <w:sz w:val="20"/>
              </w:rPr>
              <w:t>
11,0</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5,4</w:t>
            </w:r>
          </w:p>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598"/>
          <w:p>
            <w:pPr>
              <w:spacing w:after="20"/>
              <w:ind w:left="20"/>
              <w:jc w:val="both"/>
            </w:pPr>
            <w:r>
              <w:rPr>
                <w:rFonts w:ascii="Times New Roman"/>
                <w:b w:val="false"/>
                <w:i w:val="false"/>
                <w:color w:val="000000"/>
                <w:sz w:val="20"/>
              </w:rPr>
              <w:t>
7,9</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599"/>
          <w:p>
            <w:pPr>
              <w:spacing w:after="20"/>
              <w:ind w:left="20"/>
              <w:jc w:val="both"/>
            </w:pPr>
            <w:r>
              <w:rPr>
                <w:rFonts w:ascii="Times New Roman"/>
                <w:b w:val="false"/>
                <w:i w:val="false"/>
                <w:color w:val="000000"/>
                <w:sz w:val="20"/>
              </w:rPr>
              <w:t>
5,8</w:t>
            </w:r>
          </w:p>
          <w:bookmarkEnd w:id="59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600"/>
          <w:p>
            <w:pPr>
              <w:spacing w:after="20"/>
              <w:ind w:left="20"/>
              <w:jc w:val="both"/>
            </w:pPr>
            <w:r>
              <w:rPr>
                <w:rFonts w:ascii="Times New Roman"/>
                <w:b w:val="false"/>
                <w:i w:val="false"/>
                <w:color w:val="000000"/>
                <w:sz w:val="20"/>
              </w:rPr>
              <w:t>
61</w:t>
            </w:r>
          </w:p>
          <w:bookmarkEnd w:id="600"/>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Пияз сортаңдарындағы камфоросмалық-эфемерлі-дәнді дақылдар (камфоросма Лессинг, пиязшық тәрізді көкшөп, шөлді бура, бескиль-аралық, аралық жағалау)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601"/>
          <w:p>
            <w:pPr>
              <w:spacing w:after="20"/>
              <w:ind w:left="20"/>
              <w:jc w:val="both"/>
            </w:pPr>
            <w:r>
              <w:rPr>
                <w:rFonts w:ascii="Times New Roman"/>
                <w:b w:val="false"/>
                <w:i w:val="false"/>
                <w:color w:val="000000"/>
                <w:sz w:val="20"/>
              </w:rPr>
              <w:t>
2,6</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602"/>
          <w:p>
            <w:pPr>
              <w:spacing w:after="20"/>
              <w:ind w:left="20"/>
              <w:jc w:val="both"/>
            </w:pPr>
            <w:r>
              <w:rPr>
                <w:rFonts w:ascii="Times New Roman"/>
                <w:b w:val="false"/>
                <w:i w:val="false"/>
                <w:color w:val="000000"/>
                <w:sz w:val="20"/>
              </w:rPr>
              <w:t>
2,3</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603"/>
          <w:p>
            <w:pPr>
              <w:spacing w:after="20"/>
              <w:ind w:left="20"/>
              <w:jc w:val="both"/>
            </w:pPr>
            <w:r>
              <w:rPr>
                <w:rFonts w:ascii="Times New Roman"/>
                <w:b w:val="false"/>
                <w:i w:val="false"/>
                <w:color w:val="000000"/>
                <w:sz w:val="20"/>
              </w:rPr>
              <w:t>
3,3</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604"/>
          <w:p>
            <w:pPr>
              <w:spacing w:after="20"/>
              <w:ind w:left="20"/>
              <w:jc w:val="both"/>
            </w:pPr>
            <w:r>
              <w:rPr>
                <w:rFonts w:ascii="Times New Roman"/>
                <w:b w:val="false"/>
                <w:i w:val="false"/>
                <w:color w:val="000000"/>
                <w:sz w:val="20"/>
              </w:rPr>
              <w:t>
2,2</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605"/>
          <w:p>
            <w:pPr>
              <w:spacing w:after="20"/>
              <w:ind w:left="20"/>
              <w:jc w:val="both"/>
            </w:pPr>
            <w:r>
              <w:rPr>
                <w:rFonts w:ascii="Times New Roman"/>
                <w:b w:val="false"/>
                <w:i w:val="false"/>
                <w:color w:val="000000"/>
                <w:sz w:val="20"/>
              </w:rPr>
              <w:t>
75</w:t>
            </w:r>
          </w:p>
          <w:bookmarkEnd w:id="605"/>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Төбешіктердің төбелері мен беткейлері бойынша ақ топырақты-жусанды-бетегелі-эфемерлі (ақ топырақты жусан, сарепта селеу, қауырсынды шөп, пиязшық көкшөп, шатыр 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606"/>
          <w:p>
            <w:pPr>
              <w:spacing w:after="20"/>
              <w:ind w:left="20"/>
              <w:jc w:val="both"/>
            </w:pPr>
            <w:r>
              <w:rPr>
                <w:rFonts w:ascii="Times New Roman"/>
                <w:b w:val="false"/>
                <w:i w:val="false"/>
                <w:color w:val="000000"/>
                <w:sz w:val="20"/>
              </w:rPr>
              <w:t>
6,9</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65,9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607"/>
          <w:p>
            <w:pPr>
              <w:spacing w:after="20"/>
              <w:ind w:left="20"/>
              <w:jc w:val="both"/>
            </w:pPr>
            <w:r>
              <w:rPr>
                <w:rFonts w:ascii="Times New Roman"/>
                <w:b w:val="false"/>
                <w:i w:val="false"/>
                <w:color w:val="000000"/>
                <w:sz w:val="20"/>
              </w:rPr>
              <w:t>
8,0</w:t>
            </w:r>
          </w:p>
          <w:bookmarkEnd w:id="607"/>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608"/>
          <w:p>
            <w:pPr>
              <w:spacing w:after="20"/>
              <w:ind w:left="20"/>
              <w:jc w:val="both"/>
            </w:pPr>
            <w:r>
              <w:rPr>
                <w:rFonts w:ascii="Times New Roman"/>
                <w:b w:val="false"/>
                <w:i w:val="false"/>
                <w:color w:val="000000"/>
                <w:sz w:val="20"/>
              </w:rPr>
              <w:t>
6,4</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609"/>
          <w:p>
            <w:pPr>
              <w:spacing w:after="20"/>
              <w:ind w:left="20"/>
              <w:jc w:val="both"/>
            </w:pPr>
            <w:r>
              <w:rPr>
                <w:rFonts w:ascii="Times New Roman"/>
                <w:b w:val="false"/>
                <w:i w:val="false"/>
                <w:color w:val="000000"/>
                <w:sz w:val="20"/>
              </w:rPr>
              <w:t>
4,7</w:t>
            </w:r>
          </w:p>
          <w:bookmarkEnd w:id="60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610"/>
          <w:p>
            <w:pPr>
              <w:spacing w:after="20"/>
              <w:ind w:left="20"/>
              <w:jc w:val="both"/>
            </w:pPr>
            <w:r>
              <w:rPr>
                <w:rFonts w:ascii="Times New Roman"/>
                <w:b w:val="false"/>
                <w:i w:val="false"/>
                <w:color w:val="000000"/>
                <w:sz w:val="20"/>
              </w:rPr>
              <w:t>
71</w:t>
            </w:r>
          </w:p>
          <w:bookmarkEnd w:id="610"/>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бұталы-терескен-эфемерлі (торлы жүзгін, күмістей құмды қараған, күмістей шыңғыс, мүйіз тәрізді терескен, шатырлы алау, ісінген қияқ)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611"/>
          <w:p>
            <w:pPr>
              <w:spacing w:after="20"/>
              <w:ind w:left="20"/>
              <w:jc w:val="both"/>
            </w:pPr>
            <w:r>
              <w:rPr>
                <w:rFonts w:ascii="Times New Roman"/>
                <w:b w:val="false"/>
                <w:i w:val="false"/>
                <w:color w:val="000000"/>
                <w:sz w:val="20"/>
              </w:rPr>
              <w:t>
3,9</w:t>
            </w:r>
          </w:p>
          <w:bookmarkEnd w:id="611"/>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612"/>
          <w:p>
            <w:pPr>
              <w:spacing w:after="20"/>
              <w:ind w:left="20"/>
              <w:jc w:val="both"/>
            </w:pPr>
            <w:r>
              <w:rPr>
                <w:rFonts w:ascii="Times New Roman"/>
                <w:b w:val="false"/>
                <w:i w:val="false"/>
                <w:color w:val="000000"/>
                <w:sz w:val="20"/>
              </w:rPr>
              <w:t>
3,4</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613"/>
          <w:p>
            <w:pPr>
              <w:spacing w:after="20"/>
              <w:ind w:left="20"/>
              <w:jc w:val="both"/>
            </w:pPr>
            <w:r>
              <w:rPr>
                <w:rFonts w:ascii="Times New Roman"/>
                <w:b w:val="false"/>
                <w:i w:val="false"/>
                <w:color w:val="000000"/>
                <w:sz w:val="20"/>
              </w:rPr>
              <w:t>
2,0</w:t>
            </w:r>
          </w:p>
          <w:bookmarkEnd w:id="613"/>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614"/>
          <w:p>
            <w:pPr>
              <w:spacing w:after="20"/>
              <w:ind w:left="20"/>
              <w:jc w:val="both"/>
            </w:pPr>
            <w:r>
              <w:rPr>
                <w:rFonts w:ascii="Times New Roman"/>
                <w:b w:val="false"/>
                <w:i w:val="false"/>
                <w:color w:val="000000"/>
                <w:sz w:val="20"/>
              </w:rPr>
              <w:t>
2,0</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4,6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615"/>
          <w:p>
            <w:pPr>
              <w:spacing w:after="20"/>
              <w:ind w:left="20"/>
              <w:jc w:val="both"/>
            </w:pPr>
            <w:r>
              <w:rPr>
                <w:rFonts w:ascii="Times New Roman"/>
                <w:b w:val="false"/>
                <w:i w:val="false"/>
                <w:color w:val="000000"/>
                <w:sz w:val="20"/>
              </w:rPr>
              <w:t>
76</w:t>
            </w:r>
          </w:p>
          <w:bookmarkEnd w:id="615"/>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616"/>
          <w:p>
            <w:pPr>
              <w:spacing w:after="20"/>
              <w:ind w:left="20"/>
              <w:jc w:val="both"/>
            </w:pPr>
            <w:r>
              <w:rPr>
                <w:rFonts w:ascii="Times New Roman"/>
                <w:b w:val="false"/>
                <w:i w:val="false"/>
                <w:color w:val="000000"/>
                <w:sz w:val="20"/>
              </w:rPr>
              <w:t>
(301)</w:t>
            </w:r>
          </w:p>
          <w:bookmarkEnd w:id="616"/>
          <w:p>
            <w:pPr>
              <w:spacing w:after="20"/>
              <w:ind w:left="20"/>
              <w:jc w:val="both"/>
            </w:pPr>
            <w:r>
              <w:rPr>
                <w:rFonts w:ascii="Times New Roman"/>
                <w:b w:val="false"/>
                <w:i w:val="false"/>
                <w:color w:val="000000"/>
                <w:sz w:val="20"/>
              </w:rPr>
              <w:t>
(303)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Терескені бар ақ топырақты жусанды-эфемерлі (жусанды жусан, пияз көкшөп, шатыр оты, жуан бағаналы қияқ, мүйіз тәрізді терескен) рельефтің барлық элементтері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617"/>
          <w:p>
            <w:pPr>
              <w:spacing w:after="20"/>
              <w:ind w:left="20"/>
              <w:jc w:val="both"/>
            </w:pPr>
            <w:r>
              <w:rPr>
                <w:rFonts w:ascii="Times New Roman"/>
                <w:b w:val="false"/>
                <w:i w:val="false"/>
                <w:color w:val="000000"/>
                <w:sz w:val="20"/>
              </w:rPr>
              <w:t>
3,2</w:t>
            </w:r>
          </w:p>
          <w:bookmarkEnd w:id="617"/>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618"/>
          <w:p>
            <w:pPr>
              <w:spacing w:after="20"/>
              <w:ind w:left="20"/>
              <w:jc w:val="both"/>
            </w:pPr>
            <w:r>
              <w:rPr>
                <w:rFonts w:ascii="Times New Roman"/>
                <w:b w:val="false"/>
                <w:i w:val="false"/>
                <w:color w:val="000000"/>
                <w:sz w:val="20"/>
              </w:rPr>
              <w:t>
3,3</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619"/>
          <w:p>
            <w:pPr>
              <w:spacing w:after="20"/>
              <w:ind w:left="20"/>
              <w:jc w:val="both"/>
            </w:pPr>
            <w:r>
              <w:rPr>
                <w:rFonts w:ascii="Times New Roman"/>
                <w:b w:val="false"/>
                <w:i w:val="false"/>
                <w:color w:val="000000"/>
                <w:sz w:val="20"/>
              </w:rPr>
              <w:t>
2,9</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620"/>
          <w:p>
            <w:pPr>
              <w:spacing w:after="20"/>
              <w:ind w:left="20"/>
              <w:jc w:val="both"/>
            </w:pPr>
            <w:r>
              <w:rPr>
                <w:rFonts w:ascii="Times New Roman"/>
                <w:b w:val="false"/>
                <w:i w:val="false"/>
                <w:color w:val="000000"/>
                <w:sz w:val="20"/>
              </w:rPr>
              <w:t>
1,8</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621"/>
          <w:p>
            <w:pPr>
              <w:spacing w:after="20"/>
              <w:ind w:left="20"/>
              <w:jc w:val="both"/>
            </w:pPr>
            <w:r>
              <w:rPr>
                <w:rFonts w:ascii="Times New Roman"/>
                <w:b w:val="false"/>
                <w:i w:val="false"/>
                <w:color w:val="000000"/>
                <w:sz w:val="20"/>
              </w:rPr>
              <w:t>
75</w:t>
            </w:r>
          </w:p>
          <w:bookmarkEnd w:id="621"/>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622"/>
          <w:p>
            <w:pPr>
              <w:spacing w:after="20"/>
              <w:ind w:left="20"/>
              <w:jc w:val="both"/>
            </w:pPr>
            <w:r>
              <w:rPr>
                <w:rFonts w:ascii="Times New Roman"/>
                <w:b w:val="false"/>
                <w:i w:val="false"/>
                <w:color w:val="000000"/>
                <w:sz w:val="20"/>
              </w:rPr>
              <w:t>
(254)</w:t>
            </w:r>
          </w:p>
          <w:bookmarkEnd w:id="622"/>
          <w:p>
            <w:pPr>
              <w:spacing w:after="20"/>
              <w:ind w:left="20"/>
              <w:jc w:val="both"/>
            </w:pPr>
            <w:r>
              <w:rPr>
                <w:rFonts w:ascii="Times New Roman"/>
                <w:b w:val="false"/>
                <w:i w:val="false"/>
                <w:color w:val="000000"/>
                <w:sz w:val="20"/>
              </w:rPr>
              <w:t>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Төбешіктердің беткейлеріндегі ақ топырақты-жусанды-сазды дәнді дақылдар (ақ топырақты жусан, сарепта, қауырсынды және шығыс қауырсынды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623"/>
          <w:p>
            <w:pPr>
              <w:spacing w:after="20"/>
              <w:ind w:left="20"/>
              <w:jc w:val="both"/>
            </w:pPr>
            <w:r>
              <w:rPr>
                <w:rFonts w:ascii="Times New Roman"/>
                <w:b w:val="false"/>
                <w:i w:val="false"/>
                <w:color w:val="000000"/>
                <w:sz w:val="20"/>
              </w:rPr>
              <w:t>
6,9</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65,9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624"/>
          <w:p>
            <w:pPr>
              <w:spacing w:after="20"/>
              <w:ind w:left="20"/>
              <w:jc w:val="both"/>
            </w:pPr>
            <w:r>
              <w:rPr>
                <w:rFonts w:ascii="Times New Roman"/>
                <w:b w:val="false"/>
                <w:i w:val="false"/>
                <w:color w:val="000000"/>
                <w:sz w:val="20"/>
              </w:rPr>
              <w:t>
8,0</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625"/>
          <w:p>
            <w:pPr>
              <w:spacing w:after="20"/>
              <w:ind w:left="20"/>
              <w:jc w:val="both"/>
            </w:pPr>
            <w:r>
              <w:rPr>
                <w:rFonts w:ascii="Times New Roman"/>
                <w:b w:val="false"/>
                <w:i w:val="false"/>
                <w:color w:val="000000"/>
                <w:sz w:val="20"/>
              </w:rPr>
              <w:t>
6,4</w:t>
            </w:r>
          </w:p>
          <w:bookmarkEnd w:id="625"/>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626"/>
          <w:p>
            <w:pPr>
              <w:spacing w:after="20"/>
              <w:ind w:left="20"/>
              <w:jc w:val="both"/>
            </w:pPr>
            <w:r>
              <w:rPr>
                <w:rFonts w:ascii="Times New Roman"/>
                <w:b w:val="false"/>
                <w:i w:val="false"/>
                <w:color w:val="000000"/>
                <w:sz w:val="20"/>
              </w:rPr>
              <w:t>
4,7</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627"/>
          <w:p>
            <w:pPr>
              <w:spacing w:after="20"/>
              <w:ind w:left="20"/>
              <w:jc w:val="both"/>
            </w:pPr>
            <w:r>
              <w:rPr>
                <w:rFonts w:ascii="Times New Roman"/>
                <w:b w:val="false"/>
                <w:i w:val="false"/>
                <w:color w:val="000000"/>
                <w:sz w:val="20"/>
              </w:rPr>
              <w:t>
43</w:t>
            </w:r>
          </w:p>
          <w:bookmarkEnd w:id="627"/>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Шалғынды-қоңыр кәдімгі саздақ топырақтардағы дәнді-әр түрлі шөптесін өсімдіктер (тар түкті, бір-бірінен алшақ орналасқан, теңіз жағасындағы жолжелкен, құс торабы, түзу қан тамыры)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628"/>
          <w:p>
            <w:pPr>
              <w:spacing w:after="20"/>
              <w:ind w:left="20"/>
              <w:jc w:val="both"/>
            </w:pPr>
            <w:r>
              <w:rPr>
                <w:rFonts w:ascii="Times New Roman"/>
                <w:b w:val="false"/>
                <w:i w:val="false"/>
                <w:color w:val="000000"/>
                <w:sz w:val="20"/>
              </w:rPr>
              <w:t>
4,7</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629"/>
          <w:p>
            <w:pPr>
              <w:spacing w:after="20"/>
              <w:ind w:left="20"/>
              <w:jc w:val="both"/>
            </w:pPr>
            <w:r>
              <w:rPr>
                <w:rFonts w:ascii="Times New Roman"/>
                <w:b w:val="false"/>
                <w:i w:val="false"/>
                <w:color w:val="000000"/>
                <w:sz w:val="20"/>
              </w:rPr>
              <w:t>
7,6</w:t>
            </w:r>
          </w:p>
          <w:bookmarkEnd w:id="629"/>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630"/>
          <w:p>
            <w:pPr>
              <w:spacing w:after="20"/>
              <w:ind w:left="20"/>
              <w:jc w:val="both"/>
            </w:pPr>
            <w:r>
              <w:rPr>
                <w:rFonts w:ascii="Times New Roman"/>
                <w:b w:val="false"/>
                <w:i w:val="false"/>
                <w:color w:val="000000"/>
                <w:sz w:val="20"/>
              </w:rPr>
              <w:t>
5,4</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631"/>
          <w:p>
            <w:pPr>
              <w:spacing w:after="20"/>
              <w:ind w:left="20"/>
              <w:jc w:val="both"/>
            </w:pPr>
            <w:r>
              <w:rPr>
                <w:rFonts w:ascii="Times New Roman"/>
                <w:b w:val="false"/>
                <w:i w:val="false"/>
                <w:color w:val="000000"/>
                <w:sz w:val="20"/>
              </w:rPr>
              <w:t>
3,9</w:t>
            </w:r>
          </w:p>
          <w:bookmarkEnd w:id="631"/>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632"/>
          <w:p>
            <w:pPr>
              <w:spacing w:after="20"/>
              <w:ind w:left="20"/>
              <w:jc w:val="both"/>
            </w:pPr>
            <w:r>
              <w:rPr>
                <w:rFonts w:ascii="Times New Roman"/>
                <w:b w:val="false"/>
                <w:i w:val="false"/>
                <w:color w:val="000000"/>
                <w:sz w:val="20"/>
              </w:rPr>
              <w:t>
21</w:t>
            </w:r>
          </w:p>
          <w:bookmarkEnd w:id="632"/>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Жусан-тырсық-сұрғылт-қоңыр, дамымаған сазды топырақтарда эфемерлі (лессинг тәрізді жусан және елек, Сарепта қауырсынды шөбі, шөлді боран, пиязшық көкшөп)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633"/>
          <w:p>
            <w:pPr>
              <w:spacing w:after="20"/>
              <w:ind w:left="20"/>
              <w:jc w:val="both"/>
            </w:pPr>
            <w:r>
              <w:rPr>
                <w:rFonts w:ascii="Times New Roman"/>
                <w:b w:val="false"/>
                <w:i w:val="false"/>
                <w:color w:val="000000"/>
                <w:sz w:val="20"/>
              </w:rPr>
              <w:t>
5,1</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634"/>
          <w:p>
            <w:pPr>
              <w:spacing w:after="20"/>
              <w:ind w:left="20"/>
              <w:jc w:val="both"/>
            </w:pPr>
            <w:r>
              <w:rPr>
                <w:rFonts w:ascii="Times New Roman"/>
                <w:b w:val="false"/>
                <w:i w:val="false"/>
                <w:color w:val="000000"/>
                <w:sz w:val="20"/>
              </w:rPr>
              <w:t>
6,7</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635"/>
          <w:p>
            <w:pPr>
              <w:spacing w:after="20"/>
              <w:ind w:left="20"/>
              <w:jc w:val="both"/>
            </w:pPr>
            <w:r>
              <w:rPr>
                <w:rFonts w:ascii="Times New Roman"/>
                <w:b w:val="false"/>
                <w:i w:val="false"/>
                <w:color w:val="000000"/>
                <w:sz w:val="20"/>
              </w:rPr>
              <w:t>
5,3</w:t>
            </w:r>
          </w:p>
          <w:bookmarkEnd w:id="63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636"/>
          <w:p>
            <w:pPr>
              <w:spacing w:after="20"/>
              <w:ind w:left="20"/>
              <w:jc w:val="both"/>
            </w:pPr>
            <w:r>
              <w:rPr>
                <w:rFonts w:ascii="Times New Roman"/>
                <w:b w:val="false"/>
                <w:i w:val="false"/>
                <w:color w:val="000000"/>
                <w:sz w:val="20"/>
              </w:rPr>
              <w:t>
4,2</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637"/>
          <w:p>
            <w:pPr>
              <w:spacing w:after="20"/>
              <w:ind w:left="20"/>
              <w:jc w:val="both"/>
            </w:pPr>
            <w:r>
              <w:rPr>
                <w:rFonts w:ascii="Times New Roman"/>
                <w:b w:val="false"/>
                <w:i w:val="false"/>
                <w:color w:val="000000"/>
                <w:sz w:val="20"/>
              </w:rPr>
              <w:t>
12*</w:t>
            </w:r>
          </w:p>
          <w:bookmarkEnd w:id="637"/>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638"/>
          <w:p>
            <w:pPr>
              <w:spacing w:after="20"/>
              <w:ind w:left="20"/>
              <w:jc w:val="both"/>
            </w:pPr>
            <w:r>
              <w:rPr>
                <w:rFonts w:ascii="Times New Roman"/>
                <w:b w:val="false"/>
                <w:i w:val="false"/>
                <w:color w:val="000000"/>
                <w:sz w:val="20"/>
              </w:rPr>
              <w:t>
(297)</w:t>
            </w:r>
          </w:p>
          <w:bookmarkEnd w:id="638"/>
          <w:p>
            <w:pPr>
              <w:spacing w:after="20"/>
              <w:ind w:left="20"/>
              <w:jc w:val="both"/>
            </w:pPr>
            <w:r>
              <w:rPr>
                <w:rFonts w:ascii="Times New Roman"/>
                <w:b w:val="false"/>
                <w:i w:val="false"/>
                <w:color w:val="000000"/>
                <w:sz w:val="20"/>
              </w:rPr>
              <w:t>
(310)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Эфедра-ақ топырақты жусан (орта және қос жарнақты қылқан жапырақты, ақ топырақты жусан) бір топырақта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639"/>
          <w:p>
            <w:pPr>
              <w:spacing w:after="20"/>
              <w:ind w:left="20"/>
              <w:jc w:val="both"/>
            </w:pPr>
            <w:r>
              <w:rPr>
                <w:rFonts w:ascii="Times New Roman"/>
                <w:b w:val="false"/>
                <w:i w:val="false"/>
                <w:color w:val="000000"/>
                <w:sz w:val="20"/>
              </w:rPr>
              <w:t>
1,4</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640"/>
          <w:p>
            <w:pPr>
              <w:spacing w:after="20"/>
              <w:ind w:left="20"/>
              <w:jc w:val="both"/>
            </w:pPr>
            <w:r>
              <w:rPr>
                <w:rFonts w:ascii="Times New Roman"/>
                <w:b w:val="false"/>
                <w:i w:val="false"/>
                <w:color w:val="000000"/>
                <w:sz w:val="20"/>
              </w:rPr>
              <w:t>
1,8</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641"/>
          <w:p>
            <w:pPr>
              <w:spacing w:after="20"/>
              <w:ind w:left="20"/>
              <w:jc w:val="both"/>
            </w:pPr>
            <w:r>
              <w:rPr>
                <w:rFonts w:ascii="Times New Roman"/>
                <w:b w:val="false"/>
                <w:i w:val="false"/>
                <w:color w:val="000000"/>
                <w:sz w:val="20"/>
              </w:rPr>
              <w:t>
2,5</w:t>
            </w:r>
          </w:p>
          <w:bookmarkEnd w:id="641"/>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642"/>
          <w:p>
            <w:pPr>
              <w:spacing w:after="20"/>
              <w:ind w:left="20"/>
              <w:jc w:val="both"/>
            </w:pPr>
            <w:r>
              <w:rPr>
                <w:rFonts w:ascii="Times New Roman"/>
                <w:b w:val="false"/>
                <w:i w:val="false"/>
                <w:color w:val="000000"/>
                <w:sz w:val="20"/>
              </w:rPr>
              <w:t>
1,7</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643"/>
          <w:p>
            <w:pPr>
              <w:spacing w:after="20"/>
              <w:ind w:left="20"/>
              <w:jc w:val="both"/>
            </w:pPr>
            <w:r>
              <w:rPr>
                <w:rFonts w:ascii="Times New Roman"/>
                <w:b w:val="false"/>
                <w:i w:val="false"/>
                <w:color w:val="000000"/>
                <w:sz w:val="20"/>
              </w:rPr>
              <w:t>
26</w:t>
            </w:r>
          </w:p>
          <w:bookmarkEnd w:id="643"/>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644"/>
          <w:p>
            <w:pPr>
              <w:spacing w:after="20"/>
              <w:ind w:left="20"/>
              <w:jc w:val="both"/>
            </w:pPr>
            <w:r>
              <w:rPr>
                <w:rFonts w:ascii="Times New Roman"/>
                <w:b w:val="false"/>
                <w:i w:val="false"/>
                <w:color w:val="000000"/>
                <w:sz w:val="20"/>
              </w:rPr>
              <w:t>
(247)</w:t>
            </w:r>
          </w:p>
          <w:bookmarkEnd w:id="644"/>
          <w:p>
            <w:pPr>
              <w:spacing w:after="20"/>
              <w:ind w:left="20"/>
              <w:jc w:val="both"/>
            </w:pPr>
            <w:r>
              <w:rPr>
                <w:rFonts w:ascii="Times New Roman"/>
                <w:b w:val="false"/>
                <w:i w:val="false"/>
                <w:color w:val="000000"/>
                <w:sz w:val="20"/>
              </w:rPr>
              <w:t>
(212)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солтүстік кәдімгі құмды саздақтардың сұр топырақтарында ақ топырақты-жусанды-дәнді-эфемерлі (ақ топырақты жусан, сарепті және қауырсынды қауырсынды шөптер, елекқұйрық, пиязшықты көкшөп, қияқ)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645"/>
          <w:p>
            <w:pPr>
              <w:spacing w:after="20"/>
              <w:ind w:left="20"/>
              <w:jc w:val="both"/>
            </w:pPr>
            <w:r>
              <w:rPr>
                <w:rFonts w:ascii="Times New Roman"/>
                <w:b w:val="false"/>
                <w:i w:val="false"/>
                <w:color w:val="000000"/>
                <w:sz w:val="20"/>
              </w:rPr>
              <w:t>
3,3</w:t>
            </w:r>
          </w:p>
          <w:bookmarkEnd w:id="645"/>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646"/>
          <w:p>
            <w:pPr>
              <w:spacing w:after="20"/>
              <w:ind w:left="20"/>
              <w:jc w:val="both"/>
            </w:pPr>
            <w:r>
              <w:rPr>
                <w:rFonts w:ascii="Times New Roman"/>
                <w:b w:val="false"/>
                <w:i w:val="false"/>
                <w:color w:val="000000"/>
                <w:sz w:val="20"/>
              </w:rPr>
              <w:t>
4,2</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647"/>
          <w:p>
            <w:pPr>
              <w:spacing w:after="20"/>
              <w:ind w:left="20"/>
              <w:jc w:val="both"/>
            </w:pPr>
            <w:r>
              <w:rPr>
                <w:rFonts w:ascii="Times New Roman"/>
                <w:b w:val="false"/>
                <w:i w:val="false"/>
                <w:color w:val="000000"/>
                <w:sz w:val="20"/>
              </w:rPr>
              <w:t>
3,6</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648"/>
          <w:p>
            <w:pPr>
              <w:spacing w:after="20"/>
              <w:ind w:left="20"/>
              <w:jc w:val="both"/>
            </w:pPr>
            <w:r>
              <w:rPr>
                <w:rFonts w:ascii="Times New Roman"/>
                <w:b w:val="false"/>
                <w:i w:val="false"/>
                <w:color w:val="000000"/>
                <w:sz w:val="20"/>
              </w:rPr>
              <w:t>
2,5</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649"/>
          <w:p>
            <w:pPr>
              <w:spacing w:after="20"/>
              <w:ind w:left="20"/>
              <w:jc w:val="both"/>
            </w:pPr>
            <w:r>
              <w:rPr>
                <w:rFonts w:ascii="Times New Roman"/>
                <w:b w:val="false"/>
                <w:i w:val="false"/>
                <w:color w:val="000000"/>
                <w:sz w:val="20"/>
              </w:rPr>
              <w:t>
30</w:t>
            </w:r>
          </w:p>
          <w:bookmarkEnd w:id="649"/>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солтүстік кәдімгі құмды саздақтардың сұр топырақтарында ақ топырақты жусан-изен-эфемерлі (ақ топырақты жусан, сәждеге арналған кохия, пиязшықты көкшөп, шөлді бура)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650"/>
          <w:p>
            <w:pPr>
              <w:spacing w:after="20"/>
              <w:ind w:left="20"/>
              <w:jc w:val="both"/>
            </w:pPr>
            <w:r>
              <w:rPr>
                <w:rFonts w:ascii="Times New Roman"/>
                <w:b w:val="false"/>
                <w:i w:val="false"/>
                <w:color w:val="000000"/>
                <w:sz w:val="20"/>
              </w:rPr>
              <w:t>
3,8</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651"/>
          <w:p>
            <w:pPr>
              <w:spacing w:after="20"/>
              <w:ind w:left="20"/>
              <w:jc w:val="both"/>
            </w:pPr>
            <w:r>
              <w:rPr>
                <w:rFonts w:ascii="Times New Roman"/>
                <w:b w:val="false"/>
                <w:i w:val="false"/>
                <w:color w:val="000000"/>
                <w:sz w:val="20"/>
              </w:rPr>
              <w:t>
4,6</w:t>
            </w:r>
          </w:p>
          <w:bookmarkEnd w:id="651"/>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652"/>
          <w:p>
            <w:pPr>
              <w:spacing w:after="20"/>
              <w:ind w:left="20"/>
              <w:jc w:val="both"/>
            </w:pPr>
            <w:r>
              <w:rPr>
                <w:rFonts w:ascii="Times New Roman"/>
                <w:b w:val="false"/>
                <w:i w:val="false"/>
                <w:color w:val="000000"/>
                <w:sz w:val="20"/>
              </w:rPr>
              <w:t>
3,8</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653"/>
          <w:p>
            <w:pPr>
              <w:spacing w:after="20"/>
              <w:ind w:left="20"/>
              <w:jc w:val="both"/>
            </w:pPr>
            <w:r>
              <w:rPr>
                <w:rFonts w:ascii="Times New Roman"/>
                <w:b w:val="false"/>
                <w:i w:val="false"/>
                <w:color w:val="000000"/>
                <w:sz w:val="20"/>
              </w:rPr>
              <w:t>
2,5</w:t>
            </w:r>
          </w:p>
          <w:bookmarkEnd w:id="65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654"/>
          <w:p>
            <w:pPr>
              <w:spacing w:after="20"/>
              <w:ind w:left="20"/>
              <w:jc w:val="both"/>
            </w:pPr>
            <w:r>
              <w:rPr>
                <w:rFonts w:ascii="Times New Roman"/>
                <w:b w:val="false"/>
                <w:i w:val="false"/>
                <w:color w:val="000000"/>
                <w:sz w:val="20"/>
              </w:rPr>
              <w:t>
72</w:t>
            </w:r>
          </w:p>
          <w:bookmarkEnd w:id="654"/>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Төбешіктердің төбелері мен беткейлері бойынша бұталы-әр түрлі жыртылған-жусанды (бүгілген бұйра, төрт қанатты жүзгін, жұптары аз астрагал, сәждеге созылған кохия, мүйіз тәрізді терескен, отырықшы гүлді сирень, шашы аз бұршақ, ақ топырақты жусан және паникулата)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655"/>
          <w:p>
            <w:pPr>
              <w:spacing w:after="20"/>
              <w:ind w:left="20"/>
              <w:jc w:val="both"/>
            </w:pPr>
            <w:r>
              <w:rPr>
                <w:rFonts w:ascii="Times New Roman"/>
                <w:b w:val="false"/>
                <w:i w:val="false"/>
                <w:color w:val="000000"/>
                <w:sz w:val="20"/>
              </w:rPr>
              <w:t>
2,0</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656"/>
          <w:p>
            <w:pPr>
              <w:spacing w:after="20"/>
              <w:ind w:left="20"/>
              <w:jc w:val="both"/>
            </w:pPr>
            <w:r>
              <w:rPr>
                <w:rFonts w:ascii="Times New Roman"/>
                <w:b w:val="false"/>
                <w:i w:val="false"/>
                <w:color w:val="000000"/>
                <w:sz w:val="20"/>
              </w:rPr>
              <w:t>
4,8</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657"/>
          <w:p>
            <w:pPr>
              <w:spacing w:after="20"/>
              <w:ind w:left="20"/>
              <w:jc w:val="both"/>
            </w:pPr>
            <w:r>
              <w:rPr>
                <w:rFonts w:ascii="Times New Roman"/>
                <w:b w:val="false"/>
                <w:i w:val="false"/>
                <w:color w:val="000000"/>
                <w:sz w:val="20"/>
              </w:rPr>
              <w:t>
3,3</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658"/>
          <w:p>
            <w:pPr>
              <w:spacing w:after="20"/>
              <w:ind w:left="20"/>
              <w:jc w:val="both"/>
            </w:pPr>
            <w:r>
              <w:rPr>
                <w:rFonts w:ascii="Times New Roman"/>
                <w:b w:val="false"/>
                <w:i w:val="false"/>
                <w:color w:val="000000"/>
                <w:sz w:val="20"/>
              </w:rPr>
              <w:t>
1,5</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659"/>
          <w:p>
            <w:pPr>
              <w:spacing w:after="20"/>
              <w:ind w:left="20"/>
              <w:jc w:val="both"/>
            </w:pPr>
            <w:r>
              <w:rPr>
                <w:rFonts w:ascii="Times New Roman"/>
                <w:b w:val="false"/>
                <w:i w:val="false"/>
                <w:color w:val="000000"/>
                <w:sz w:val="20"/>
              </w:rPr>
              <w:t>
34</w:t>
            </w:r>
          </w:p>
          <w:bookmarkEnd w:id="659"/>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Терескен-ақ топырақты жусанды-бетегелі ( мүйіз тәрізді терескен, жусан белоземельная, сарепті және қауырсынды қауырсынды шөптер)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660"/>
          <w:p>
            <w:pPr>
              <w:spacing w:after="20"/>
              <w:ind w:left="20"/>
              <w:jc w:val="both"/>
            </w:pPr>
            <w:r>
              <w:rPr>
                <w:rFonts w:ascii="Times New Roman"/>
                <w:b w:val="false"/>
                <w:i w:val="false"/>
                <w:color w:val="000000"/>
                <w:sz w:val="20"/>
              </w:rPr>
              <w:t>
7,6</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5,4</w:t>
            </w:r>
          </w:p>
          <w:p>
            <w:pPr>
              <w:spacing w:after="20"/>
              <w:ind w:left="20"/>
              <w:jc w:val="both"/>
            </w:pPr>
            <w:r>
              <w:rPr>
                <w:rFonts w:ascii="Times New Roman"/>
                <w:b w:val="false"/>
                <w:i w:val="false"/>
                <w:color w:val="000000"/>
                <w:sz w:val="20"/>
              </w:rPr>
              <w:t>
97,3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661"/>
          <w:p>
            <w:pPr>
              <w:spacing w:after="20"/>
              <w:ind w:left="20"/>
              <w:jc w:val="both"/>
            </w:pPr>
            <w:r>
              <w:rPr>
                <w:rFonts w:ascii="Times New Roman"/>
                <w:b w:val="false"/>
                <w:i w:val="false"/>
                <w:color w:val="000000"/>
                <w:sz w:val="20"/>
              </w:rPr>
              <w:t>
11,1</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6,6</w:t>
            </w:r>
          </w:p>
          <w:p>
            <w:pPr>
              <w:spacing w:after="20"/>
              <w:ind w:left="20"/>
              <w:jc w:val="both"/>
            </w:pPr>
            <w:r>
              <w:rPr>
                <w:rFonts w:ascii="Times New Roman"/>
                <w:b w:val="false"/>
                <w:i w:val="false"/>
                <w:color w:val="000000"/>
                <w:sz w:val="20"/>
              </w:rPr>
              <w:t>
83,5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662"/>
          <w:p>
            <w:pPr>
              <w:spacing w:after="20"/>
              <w:ind w:left="20"/>
              <w:jc w:val="both"/>
            </w:pPr>
            <w:r>
              <w:rPr>
                <w:rFonts w:ascii="Times New Roman"/>
                <w:b w:val="false"/>
                <w:i w:val="false"/>
                <w:color w:val="000000"/>
                <w:sz w:val="20"/>
              </w:rPr>
              <w:t>
8,4</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663"/>
          <w:p>
            <w:pPr>
              <w:spacing w:after="20"/>
              <w:ind w:left="20"/>
              <w:jc w:val="both"/>
            </w:pPr>
            <w:r>
              <w:rPr>
                <w:rFonts w:ascii="Times New Roman"/>
                <w:b w:val="false"/>
                <w:i w:val="false"/>
                <w:color w:val="000000"/>
                <w:sz w:val="20"/>
              </w:rPr>
              <w:t>
5,6</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664"/>
          <w:p>
            <w:pPr>
              <w:spacing w:after="20"/>
              <w:ind w:left="20"/>
              <w:jc w:val="both"/>
            </w:pPr>
            <w:r>
              <w:rPr>
                <w:rFonts w:ascii="Times New Roman"/>
                <w:b w:val="false"/>
                <w:i w:val="false"/>
                <w:color w:val="000000"/>
                <w:sz w:val="20"/>
              </w:rPr>
              <w:t>
6а</w:t>
            </w:r>
          </w:p>
          <w:bookmarkEnd w:id="664"/>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665"/>
          <w:p>
            <w:pPr>
              <w:spacing w:after="20"/>
              <w:ind w:left="20"/>
              <w:jc w:val="both"/>
            </w:pPr>
            <w:r>
              <w:rPr>
                <w:rFonts w:ascii="Times New Roman"/>
                <w:b w:val="false"/>
                <w:i w:val="false"/>
                <w:color w:val="000000"/>
                <w:sz w:val="20"/>
              </w:rPr>
              <w:t>
(330) (333)</w:t>
            </w:r>
          </w:p>
          <w:bookmarkEnd w:id="665"/>
          <w:p>
            <w:pPr>
              <w:spacing w:after="20"/>
              <w:ind w:left="20"/>
              <w:jc w:val="both"/>
            </w:pPr>
            <w:r>
              <w:rPr>
                <w:rFonts w:ascii="Times New Roman"/>
                <w:b w:val="false"/>
                <w:i w:val="false"/>
                <w:color w:val="000000"/>
                <w:sz w:val="20"/>
              </w:rPr>
              <w:t>
</w:t>
            </w:r>
            <w:r>
              <w:rPr>
                <w:rFonts w:ascii="Times New Roman"/>
                <w:b w:val="false"/>
                <w:i w:val="false"/>
                <w:color w:val="000000"/>
                <w:sz w:val="20"/>
              </w:rPr>
              <w:t>(351)</w:t>
            </w:r>
          </w:p>
          <w:p>
            <w:pPr>
              <w:spacing w:after="20"/>
              <w:ind w:left="20"/>
              <w:jc w:val="both"/>
            </w:pPr>
            <w:r>
              <w:rPr>
                <w:rFonts w:ascii="Times New Roman"/>
                <w:b w:val="false"/>
                <w:i w:val="false"/>
                <w:color w:val="000000"/>
                <w:sz w:val="20"/>
              </w:rPr>
              <w:t>
</w:t>
            </w:r>
            <w:r>
              <w:rPr>
                <w:rFonts w:ascii="Times New Roman"/>
                <w:b w:val="false"/>
                <w:i w:val="false"/>
                <w:color w:val="000000"/>
                <w:sz w:val="20"/>
              </w:rPr>
              <w:t>(313)</w:t>
            </w:r>
          </w:p>
          <w:p>
            <w:pPr>
              <w:spacing w:after="20"/>
              <w:ind w:left="20"/>
              <w:jc w:val="both"/>
            </w:pPr>
            <w:r>
              <w:rPr>
                <w:rFonts w:ascii="Times New Roman"/>
                <w:b w:val="false"/>
                <w:i w:val="false"/>
                <w:color w:val="000000"/>
                <w:sz w:val="20"/>
              </w:rPr>
              <w:t>
(319)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солтүстік кәдімгі құмдақтардың сұр топырақтарында шымтезек-дәнді-жусанды- аралас шөптесін (сарепті және қауырсынды қауырсынды шөптер, сынғыш бидай шөптері, ақ топырақты және паникулалы жусандар, сәждеге арналған кохия, мүйізді терескен, отырықшы сирень)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666"/>
          <w:p>
            <w:pPr>
              <w:spacing w:after="20"/>
              <w:ind w:left="20"/>
              <w:jc w:val="both"/>
            </w:pPr>
            <w:r>
              <w:rPr>
                <w:rFonts w:ascii="Times New Roman"/>
                <w:b w:val="false"/>
                <w:i w:val="false"/>
                <w:color w:val="000000"/>
                <w:sz w:val="20"/>
              </w:rPr>
              <w:t>
11 4</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10 5</w:t>
            </w:r>
          </w:p>
          <w:p>
            <w:pPr>
              <w:spacing w:after="20"/>
              <w:ind w:left="20"/>
              <w:jc w:val="both"/>
            </w:pPr>
            <w:r>
              <w:rPr>
                <w:rFonts w:ascii="Times New Roman"/>
                <w:b w:val="false"/>
                <w:i w:val="false"/>
                <w:color w:val="000000"/>
                <w:sz w:val="20"/>
              </w:rPr>
              <w:t>
</w:t>
            </w:r>
            <w:r>
              <w:rPr>
                <w:rFonts w:ascii="Times New Roman"/>
                <w:b w:val="false"/>
                <w:i w:val="false"/>
                <w:color w:val="000000"/>
                <w:sz w:val="20"/>
              </w:rPr>
              <w:t>16 0</w:t>
            </w:r>
          </w:p>
          <w:p>
            <w:pPr>
              <w:spacing w:after="20"/>
              <w:ind w:left="20"/>
              <w:jc w:val="both"/>
            </w:pPr>
            <w:r>
              <w:rPr>
                <w:rFonts w:ascii="Times New Roman"/>
                <w:b w:val="false"/>
                <w:i w:val="false"/>
                <w:color w:val="000000"/>
                <w:sz w:val="20"/>
              </w:rPr>
              <w:t>
</w:t>
            </w:r>
            <w:r>
              <w:rPr>
                <w:rFonts w:ascii="Times New Roman"/>
                <w:b w:val="false"/>
                <w:i w:val="false"/>
                <w:color w:val="000000"/>
                <w:sz w:val="20"/>
              </w:rPr>
              <w:t>8 0</w:t>
            </w:r>
          </w:p>
          <w:p>
            <w:pPr>
              <w:spacing w:after="20"/>
              <w:ind w:left="20"/>
              <w:jc w:val="both"/>
            </w:pPr>
            <w:r>
              <w:rPr>
                <w:rFonts w:ascii="Times New Roman"/>
                <w:b w:val="false"/>
                <w:i w:val="false"/>
                <w:color w:val="000000"/>
                <w:sz w:val="20"/>
              </w:rPr>
              <w:t>
14 2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667"/>
          <w:p>
            <w:pPr>
              <w:spacing w:after="20"/>
              <w:ind w:left="20"/>
              <w:jc w:val="both"/>
            </w:pPr>
            <w:r>
              <w:rPr>
                <w:rFonts w:ascii="Times New Roman"/>
                <w:b w:val="false"/>
                <w:i w:val="false"/>
                <w:color w:val="000000"/>
                <w:sz w:val="20"/>
              </w:rPr>
              <w:t>
5,9</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71,9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668"/>
          <w:p>
            <w:pPr>
              <w:spacing w:after="20"/>
              <w:ind w:left="20"/>
              <w:jc w:val="both"/>
            </w:pPr>
            <w:r>
              <w:rPr>
                <w:rFonts w:ascii="Times New Roman"/>
                <w:b w:val="false"/>
                <w:i w:val="false"/>
                <w:color w:val="000000"/>
                <w:sz w:val="20"/>
              </w:rPr>
              <w:t>
9,0</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669"/>
          <w:p>
            <w:pPr>
              <w:spacing w:after="20"/>
              <w:ind w:left="20"/>
              <w:jc w:val="both"/>
            </w:pPr>
            <w:r>
              <w:rPr>
                <w:rFonts w:ascii="Times New Roman"/>
                <w:b w:val="false"/>
                <w:i w:val="false"/>
                <w:color w:val="000000"/>
                <w:sz w:val="20"/>
              </w:rPr>
              <w:t>
8,2</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670"/>
          <w:p>
            <w:pPr>
              <w:spacing w:after="20"/>
              <w:ind w:left="20"/>
              <w:jc w:val="both"/>
            </w:pPr>
            <w:r>
              <w:rPr>
                <w:rFonts w:ascii="Times New Roman"/>
                <w:b w:val="false"/>
                <w:i w:val="false"/>
                <w:color w:val="000000"/>
                <w:sz w:val="20"/>
              </w:rPr>
              <w:t>
5,9</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11,3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671"/>
          <w:p>
            <w:pPr>
              <w:spacing w:after="20"/>
              <w:ind w:left="20"/>
              <w:jc w:val="both"/>
            </w:pPr>
            <w:r>
              <w:rPr>
                <w:rFonts w:ascii="Times New Roman"/>
                <w:b w:val="false"/>
                <w:i w:val="false"/>
                <w:color w:val="000000"/>
                <w:sz w:val="20"/>
              </w:rPr>
              <w:t>
7Аа</w:t>
            </w:r>
          </w:p>
          <w:bookmarkEnd w:id="671"/>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672"/>
          <w:p>
            <w:pPr>
              <w:spacing w:after="20"/>
              <w:ind w:left="20"/>
              <w:jc w:val="both"/>
            </w:pPr>
            <w:r>
              <w:rPr>
                <w:rFonts w:ascii="Times New Roman"/>
                <w:b w:val="false"/>
                <w:i w:val="false"/>
                <w:color w:val="000000"/>
                <w:sz w:val="20"/>
              </w:rPr>
              <w:t>
(329)</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(332)</w:t>
            </w:r>
          </w:p>
          <w:p>
            <w:pPr>
              <w:spacing w:after="20"/>
              <w:ind w:left="20"/>
              <w:jc w:val="both"/>
            </w:pPr>
            <w:r>
              <w:rPr>
                <w:rFonts w:ascii="Times New Roman"/>
                <w:b w:val="false"/>
                <w:i w:val="false"/>
                <w:color w:val="000000"/>
                <w:sz w:val="20"/>
              </w:rPr>
              <w:t>
</w:t>
            </w:r>
            <w:r>
              <w:rPr>
                <w:rFonts w:ascii="Times New Roman"/>
                <w:b w:val="false"/>
                <w:i w:val="false"/>
                <w:color w:val="000000"/>
                <w:sz w:val="20"/>
              </w:rPr>
              <w:t>(316)</w:t>
            </w:r>
          </w:p>
          <w:p>
            <w:pPr>
              <w:spacing w:after="20"/>
              <w:ind w:left="20"/>
              <w:jc w:val="both"/>
            </w:pPr>
            <w:r>
              <w:rPr>
                <w:rFonts w:ascii="Times New Roman"/>
                <w:b w:val="false"/>
                <w:i w:val="false"/>
                <w:color w:val="000000"/>
                <w:sz w:val="20"/>
              </w:rPr>
              <w:t>
(320)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673"/>
          <w:p>
            <w:pPr>
              <w:spacing w:after="20"/>
              <w:ind w:left="20"/>
              <w:jc w:val="both"/>
            </w:pPr>
            <w:r>
              <w:rPr>
                <w:rFonts w:ascii="Times New Roman"/>
                <w:b w:val="false"/>
                <w:i w:val="false"/>
                <w:color w:val="000000"/>
                <w:sz w:val="20"/>
              </w:rPr>
              <w:t>
2 Сазды-дәнді-эбелекті-эфемерлі ( сарепті және қауырсынды қауырсынды шөптер, сынғыш бидай шөптері, қалталы мүйізділер, шөлді борандар, мүйізділер</w:t>
            </w:r>
          </w:p>
          <w:bookmarkEnd w:id="673"/>
          <w:p>
            <w:pPr>
              <w:spacing w:after="20"/>
              <w:ind w:left="20"/>
              <w:jc w:val="both"/>
            </w:pPr>
            <w:r>
              <w:rPr>
                <w:rFonts w:ascii="Times New Roman"/>
                <w:b w:val="false"/>
                <w:i w:val="false"/>
                <w:color w:val="000000"/>
                <w:sz w:val="20"/>
              </w:rPr>
              <w:t>
тік мүйізді)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674"/>
          <w:p>
            <w:pPr>
              <w:spacing w:after="20"/>
              <w:ind w:left="20"/>
              <w:jc w:val="both"/>
            </w:pPr>
            <w:r>
              <w:rPr>
                <w:rFonts w:ascii="Times New Roman"/>
                <w:b w:val="false"/>
                <w:i w:val="false"/>
                <w:color w:val="000000"/>
                <w:sz w:val="20"/>
              </w:rPr>
              <w:t>
9 1</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10 1</w:t>
            </w:r>
          </w:p>
          <w:p>
            <w:pPr>
              <w:spacing w:after="20"/>
              <w:ind w:left="20"/>
              <w:jc w:val="both"/>
            </w:pPr>
            <w:r>
              <w:rPr>
                <w:rFonts w:ascii="Times New Roman"/>
                <w:b w:val="false"/>
                <w:i w:val="false"/>
                <w:color w:val="000000"/>
                <w:sz w:val="20"/>
              </w:rPr>
              <w:t>
6 3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675"/>
          <w:p>
            <w:pPr>
              <w:spacing w:after="20"/>
              <w:ind w:left="20"/>
              <w:jc w:val="both"/>
            </w:pPr>
            <w:r>
              <w:rPr>
                <w:rFonts w:ascii="Times New Roman"/>
                <w:b w:val="false"/>
                <w:i w:val="false"/>
                <w:color w:val="000000"/>
                <w:sz w:val="20"/>
              </w:rPr>
              <w:t>
5,4</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676"/>
          <w:p>
            <w:pPr>
              <w:spacing w:after="20"/>
              <w:ind w:left="20"/>
              <w:jc w:val="both"/>
            </w:pPr>
            <w:r>
              <w:rPr>
                <w:rFonts w:ascii="Times New Roman"/>
                <w:b w:val="false"/>
                <w:i w:val="false"/>
                <w:color w:val="000000"/>
                <w:sz w:val="20"/>
              </w:rPr>
              <w:t>
8,9</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5,1</w:t>
            </w:r>
          </w:p>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677"/>
          <w:p>
            <w:pPr>
              <w:spacing w:after="20"/>
              <w:ind w:left="20"/>
              <w:jc w:val="both"/>
            </w:pPr>
            <w:r>
              <w:rPr>
                <w:rFonts w:ascii="Times New Roman"/>
                <w:b w:val="false"/>
                <w:i w:val="false"/>
                <w:color w:val="000000"/>
                <w:sz w:val="20"/>
              </w:rPr>
              <w:t>
6,8</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678"/>
          <w:p>
            <w:pPr>
              <w:spacing w:after="20"/>
              <w:ind w:left="20"/>
              <w:jc w:val="both"/>
            </w:pPr>
            <w:r>
              <w:rPr>
                <w:rFonts w:ascii="Times New Roman"/>
                <w:b w:val="false"/>
                <w:i w:val="false"/>
                <w:color w:val="000000"/>
                <w:sz w:val="20"/>
              </w:rPr>
              <w:t>
4,5</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679"/>
          <w:p>
            <w:pPr>
              <w:spacing w:after="20"/>
              <w:ind w:left="20"/>
              <w:jc w:val="both"/>
            </w:pPr>
            <w:r>
              <w:rPr>
                <w:rFonts w:ascii="Times New Roman"/>
                <w:b w:val="false"/>
                <w:i w:val="false"/>
                <w:color w:val="000000"/>
                <w:sz w:val="20"/>
              </w:rPr>
              <w:t>
33Аа</w:t>
            </w:r>
          </w:p>
          <w:bookmarkEnd w:id="679"/>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680"/>
          <w:p>
            <w:pPr>
              <w:spacing w:after="20"/>
              <w:ind w:left="20"/>
              <w:jc w:val="both"/>
            </w:pPr>
            <w:r>
              <w:rPr>
                <w:rFonts w:ascii="Times New Roman"/>
                <w:b w:val="false"/>
                <w:i w:val="false"/>
                <w:color w:val="000000"/>
                <w:sz w:val="20"/>
              </w:rPr>
              <w:t>
(314)</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(328)</w:t>
            </w:r>
          </w:p>
          <w:p>
            <w:pPr>
              <w:spacing w:after="20"/>
              <w:ind w:left="20"/>
              <w:jc w:val="both"/>
            </w:pPr>
            <w:r>
              <w:rPr>
                <w:rFonts w:ascii="Times New Roman"/>
                <w:b w:val="false"/>
                <w:i w:val="false"/>
                <w:color w:val="000000"/>
                <w:sz w:val="20"/>
              </w:rPr>
              <w:t>
(331)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Терескен-сазды-дәнді-жусанды (мүйіз тәрізді терескен, сарепті және қауырсынды қауырсынды шөптер, сынғыш бидай шөптері, ақ топырақты және үрейлі жусандар)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681"/>
          <w:p>
            <w:pPr>
              <w:spacing w:after="20"/>
              <w:ind w:left="20"/>
              <w:jc w:val="both"/>
            </w:pPr>
            <w:r>
              <w:rPr>
                <w:rFonts w:ascii="Times New Roman"/>
                <w:b w:val="false"/>
                <w:i w:val="false"/>
                <w:color w:val="000000"/>
                <w:sz w:val="20"/>
              </w:rPr>
              <w:t>
12 1</w:t>
            </w:r>
          </w:p>
          <w:bookmarkEnd w:id="681"/>
          <w:p>
            <w:pPr>
              <w:spacing w:after="20"/>
              <w:ind w:left="20"/>
              <w:jc w:val="both"/>
            </w:pPr>
            <w:r>
              <w:rPr>
                <w:rFonts w:ascii="Times New Roman"/>
                <w:b w:val="false"/>
                <w:i w:val="false"/>
                <w:color w:val="000000"/>
                <w:sz w:val="20"/>
              </w:rPr>
              <w:t>
</w:t>
            </w:r>
            <w:r>
              <w:rPr>
                <w:rFonts w:ascii="Times New Roman"/>
                <w:b w:val="false"/>
                <w:i w:val="false"/>
                <w:color w:val="000000"/>
                <w:sz w:val="20"/>
              </w:rPr>
              <w:t>7 7</w:t>
            </w:r>
          </w:p>
          <w:p>
            <w:pPr>
              <w:spacing w:after="20"/>
              <w:ind w:left="20"/>
              <w:jc w:val="both"/>
            </w:pPr>
            <w:r>
              <w:rPr>
                <w:rFonts w:ascii="Times New Roman"/>
                <w:b w:val="false"/>
                <w:i w:val="false"/>
                <w:color w:val="000000"/>
                <w:sz w:val="20"/>
              </w:rPr>
              <w:t>
8 5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682"/>
          <w:p>
            <w:pPr>
              <w:spacing w:after="20"/>
              <w:ind w:left="20"/>
              <w:jc w:val="both"/>
            </w:pPr>
            <w:r>
              <w:rPr>
                <w:rFonts w:ascii="Times New Roman"/>
                <w:b w:val="false"/>
                <w:i w:val="false"/>
                <w:color w:val="000000"/>
                <w:sz w:val="20"/>
              </w:rPr>
              <w:t>
6,0</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76,7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683"/>
          <w:p>
            <w:pPr>
              <w:spacing w:after="20"/>
              <w:ind w:left="20"/>
              <w:jc w:val="both"/>
            </w:pPr>
            <w:r>
              <w:rPr>
                <w:rFonts w:ascii="Times New Roman"/>
                <w:b w:val="false"/>
                <w:i w:val="false"/>
                <w:color w:val="000000"/>
                <w:sz w:val="20"/>
              </w:rPr>
              <w:t>
8,8</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5,1</w:t>
            </w:r>
          </w:p>
          <w:p>
            <w:pPr>
              <w:spacing w:after="20"/>
              <w:ind w:left="20"/>
              <w:jc w:val="both"/>
            </w:pPr>
            <w:r>
              <w:rPr>
                <w:rFonts w:ascii="Times New Roman"/>
                <w:b w:val="false"/>
                <w:i w:val="false"/>
                <w:color w:val="000000"/>
                <w:sz w:val="20"/>
              </w:rPr>
              <w:t>
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684"/>
          <w:p>
            <w:pPr>
              <w:spacing w:after="20"/>
              <w:ind w:left="20"/>
              <w:jc w:val="both"/>
            </w:pPr>
            <w:r>
              <w:rPr>
                <w:rFonts w:ascii="Times New Roman"/>
                <w:b w:val="false"/>
                <w:i w:val="false"/>
                <w:color w:val="000000"/>
                <w:sz w:val="20"/>
              </w:rPr>
              <w:t>
7,0</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29,0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685"/>
          <w:p>
            <w:pPr>
              <w:spacing w:after="20"/>
              <w:ind w:left="20"/>
              <w:jc w:val="both"/>
            </w:pPr>
            <w:r>
              <w:rPr>
                <w:rFonts w:ascii="Times New Roman"/>
                <w:b w:val="false"/>
                <w:i w:val="false"/>
                <w:color w:val="000000"/>
                <w:sz w:val="20"/>
              </w:rPr>
              <w:t>
4,8</w:t>
            </w:r>
          </w:p>
          <w:bookmarkEnd w:id="685"/>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686"/>
          <w:p>
            <w:pPr>
              <w:spacing w:after="20"/>
              <w:ind w:left="20"/>
              <w:jc w:val="both"/>
            </w:pPr>
            <w:r>
              <w:rPr>
                <w:rFonts w:ascii="Times New Roman"/>
                <w:b w:val="false"/>
                <w:i w:val="false"/>
                <w:color w:val="000000"/>
                <w:sz w:val="20"/>
              </w:rPr>
              <w:t>
6</w:t>
            </w:r>
          </w:p>
          <w:bookmarkEnd w:id="686"/>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солтүстік кәдімгі құмдақтардың сұр топырақтарындағы сазды-дәнді-аралас шөпті-жусанды (сарепта және қауырсынды қауырсынды шөптер, сынғыш бидай шөптері, сәждеге арналған кохия, мүйізді терескен, ақ топырақты және паникулалы жусандар)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687"/>
          <w:p>
            <w:pPr>
              <w:spacing w:after="20"/>
              <w:ind w:left="20"/>
              <w:jc w:val="both"/>
            </w:pPr>
            <w:r>
              <w:rPr>
                <w:rFonts w:ascii="Times New Roman"/>
                <w:b w:val="false"/>
                <w:i w:val="false"/>
                <w:color w:val="000000"/>
                <w:sz w:val="20"/>
              </w:rPr>
              <w:t>
6,5</w:t>
            </w:r>
          </w:p>
          <w:bookmarkEnd w:id="687"/>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70,1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688"/>
          <w:p>
            <w:pPr>
              <w:spacing w:after="20"/>
              <w:ind w:left="20"/>
              <w:jc w:val="both"/>
            </w:pPr>
            <w:r>
              <w:rPr>
                <w:rFonts w:ascii="Times New Roman"/>
                <w:b w:val="false"/>
                <w:i w:val="false"/>
                <w:color w:val="000000"/>
                <w:sz w:val="20"/>
              </w:rPr>
              <w:t>
10,6</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6,1</w:t>
            </w:r>
          </w:p>
          <w:p>
            <w:pPr>
              <w:spacing w:after="20"/>
              <w:ind w:left="20"/>
              <w:jc w:val="both"/>
            </w:pPr>
            <w:r>
              <w:rPr>
                <w:rFonts w:ascii="Times New Roman"/>
                <w:b w:val="false"/>
                <w:i w:val="false"/>
                <w:color w:val="000000"/>
                <w:sz w:val="20"/>
              </w:rPr>
              <w:t>
62,0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689"/>
          <w:p>
            <w:pPr>
              <w:spacing w:after="20"/>
              <w:ind w:left="20"/>
              <w:jc w:val="both"/>
            </w:pPr>
            <w:r>
              <w:rPr>
                <w:rFonts w:ascii="Times New Roman"/>
                <w:b w:val="false"/>
                <w:i w:val="false"/>
                <w:color w:val="000000"/>
                <w:sz w:val="20"/>
              </w:rPr>
              <w:t>
7,5</w:t>
            </w:r>
          </w:p>
          <w:bookmarkEnd w:id="689"/>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690"/>
          <w:p>
            <w:pPr>
              <w:spacing w:after="20"/>
              <w:ind w:left="20"/>
              <w:jc w:val="both"/>
            </w:pPr>
            <w:r>
              <w:rPr>
                <w:rFonts w:ascii="Times New Roman"/>
                <w:b w:val="false"/>
                <w:i w:val="false"/>
                <w:color w:val="000000"/>
                <w:sz w:val="20"/>
              </w:rPr>
              <w:t>
5,4</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691"/>
          <w:p>
            <w:pPr>
              <w:spacing w:after="20"/>
              <w:ind w:left="20"/>
              <w:jc w:val="both"/>
            </w:pPr>
            <w:r>
              <w:rPr>
                <w:rFonts w:ascii="Times New Roman"/>
                <w:b w:val="false"/>
                <w:i w:val="false"/>
                <w:color w:val="000000"/>
                <w:sz w:val="20"/>
              </w:rPr>
              <w:t>
24А</w:t>
            </w:r>
          </w:p>
          <w:bookmarkEnd w:id="691"/>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Феруласы бар ақ топырақты полиниялар (ақ топырақты жусан, сасық иісті ферула)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692"/>
          <w:p>
            <w:pPr>
              <w:spacing w:after="20"/>
              <w:ind w:left="20"/>
              <w:jc w:val="both"/>
            </w:pPr>
            <w:r>
              <w:rPr>
                <w:rFonts w:ascii="Times New Roman"/>
                <w:b w:val="false"/>
                <w:i w:val="false"/>
                <w:color w:val="000000"/>
                <w:sz w:val="20"/>
              </w:rPr>
              <w:t>
2,6</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693"/>
          <w:p>
            <w:pPr>
              <w:spacing w:after="20"/>
              <w:ind w:left="20"/>
              <w:jc w:val="both"/>
            </w:pPr>
            <w:r>
              <w:rPr>
                <w:rFonts w:ascii="Times New Roman"/>
                <w:b w:val="false"/>
                <w:i w:val="false"/>
                <w:color w:val="000000"/>
                <w:sz w:val="20"/>
              </w:rPr>
              <w:t>
3,3</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694"/>
          <w:p>
            <w:pPr>
              <w:spacing w:after="20"/>
              <w:ind w:left="20"/>
              <w:jc w:val="both"/>
            </w:pPr>
            <w:r>
              <w:rPr>
                <w:rFonts w:ascii="Times New Roman"/>
                <w:b w:val="false"/>
                <w:i w:val="false"/>
                <w:color w:val="000000"/>
                <w:sz w:val="20"/>
              </w:rPr>
              <w:t>
3,0</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695"/>
          <w:p>
            <w:pPr>
              <w:spacing w:after="20"/>
              <w:ind w:left="20"/>
              <w:jc w:val="both"/>
            </w:pPr>
            <w:r>
              <w:rPr>
                <w:rFonts w:ascii="Times New Roman"/>
                <w:b w:val="false"/>
                <w:i w:val="false"/>
                <w:color w:val="000000"/>
                <w:sz w:val="20"/>
              </w:rPr>
              <w:t>
2,0</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696"/>
          <w:p>
            <w:pPr>
              <w:spacing w:after="20"/>
              <w:ind w:left="20"/>
              <w:jc w:val="both"/>
            </w:pPr>
            <w:r>
              <w:rPr>
                <w:rFonts w:ascii="Times New Roman"/>
                <w:b w:val="false"/>
                <w:i w:val="false"/>
                <w:color w:val="000000"/>
                <w:sz w:val="20"/>
              </w:rPr>
              <w:t>
28Аб</w:t>
            </w:r>
          </w:p>
          <w:bookmarkEnd w:id="696"/>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Эбелекті-ақ топырақты жусандар (қалталы мүйізтұмсық, ақ топырақты жусан)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697"/>
          <w:p>
            <w:pPr>
              <w:spacing w:after="20"/>
              <w:ind w:left="20"/>
              <w:jc w:val="both"/>
            </w:pPr>
            <w:r>
              <w:rPr>
                <w:rFonts w:ascii="Times New Roman"/>
                <w:b w:val="false"/>
                <w:i w:val="false"/>
                <w:color w:val="000000"/>
                <w:sz w:val="20"/>
              </w:rPr>
              <w:t>
1,7</w:t>
            </w:r>
          </w:p>
          <w:bookmarkEnd w:id="697"/>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698"/>
          <w:p>
            <w:pPr>
              <w:spacing w:after="20"/>
              <w:ind w:left="20"/>
              <w:jc w:val="both"/>
            </w:pPr>
            <w:r>
              <w:rPr>
                <w:rFonts w:ascii="Times New Roman"/>
                <w:b w:val="false"/>
                <w:i w:val="false"/>
                <w:color w:val="000000"/>
                <w:sz w:val="20"/>
              </w:rPr>
              <w:t>
3,9</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28,0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699"/>
          <w:p>
            <w:pPr>
              <w:spacing w:after="20"/>
              <w:ind w:left="20"/>
              <w:jc w:val="both"/>
            </w:pPr>
            <w:r>
              <w:rPr>
                <w:rFonts w:ascii="Times New Roman"/>
                <w:b w:val="false"/>
                <w:i w:val="false"/>
                <w:color w:val="000000"/>
                <w:sz w:val="20"/>
              </w:rPr>
              <w:t>
3,2</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700"/>
          <w:p>
            <w:pPr>
              <w:spacing w:after="20"/>
              <w:ind w:left="20"/>
              <w:jc w:val="both"/>
            </w:pPr>
            <w:r>
              <w:rPr>
                <w:rFonts w:ascii="Times New Roman"/>
                <w:b w:val="false"/>
                <w:i w:val="false"/>
                <w:color w:val="000000"/>
                <w:sz w:val="20"/>
              </w:rPr>
              <w:t>
1,5</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701"/>
          <w:p>
            <w:pPr>
              <w:spacing w:after="20"/>
              <w:ind w:left="20"/>
              <w:jc w:val="both"/>
            </w:pPr>
            <w:r>
              <w:rPr>
                <w:rFonts w:ascii="Times New Roman"/>
                <w:b w:val="false"/>
                <w:i w:val="false"/>
                <w:color w:val="000000"/>
                <w:sz w:val="20"/>
              </w:rPr>
              <w:t>
32</w:t>
            </w:r>
          </w:p>
          <w:bookmarkEnd w:id="701"/>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Төбелері мен беткейлері бойынша сұр-қоңыр, дамымаған сазды топырақтарда изені бар боял-жусан-эфемерлі (ағаш тәрізді солянка, лессинг тәрізді және ақ топырақты жусан, пиязшықты көкшөп, шөлді бура, сәждеге арналған кохия)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702"/>
          <w:p>
            <w:pPr>
              <w:spacing w:after="20"/>
              <w:ind w:left="20"/>
              <w:jc w:val="both"/>
            </w:pPr>
            <w:r>
              <w:rPr>
                <w:rFonts w:ascii="Times New Roman"/>
                <w:b w:val="false"/>
                <w:i w:val="false"/>
                <w:color w:val="000000"/>
                <w:sz w:val="20"/>
              </w:rPr>
              <w:t>
3,2</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703"/>
          <w:p>
            <w:pPr>
              <w:spacing w:after="20"/>
              <w:ind w:left="20"/>
              <w:jc w:val="both"/>
            </w:pPr>
            <w:r>
              <w:rPr>
                <w:rFonts w:ascii="Times New Roman"/>
                <w:b w:val="false"/>
                <w:i w:val="false"/>
                <w:color w:val="000000"/>
                <w:sz w:val="20"/>
              </w:rPr>
              <w:t>
4,0</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704"/>
          <w:p>
            <w:pPr>
              <w:spacing w:after="20"/>
              <w:ind w:left="20"/>
              <w:jc w:val="both"/>
            </w:pPr>
            <w:r>
              <w:rPr>
                <w:rFonts w:ascii="Times New Roman"/>
                <w:b w:val="false"/>
                <w:i w:val="false"/>
                <w:color w:val="000000"/>
                <w:sz w:val="20"/>
              </w:rPr>
              <w:t>
2,5</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705"/>
          <w:p>
            <w:pPr>
              <w:spacing w:after="20"/>
              <w:ind w:left="20"/>
              <w:jc w:val="both"/>
            </w:pPr>
            <w:r>
              <w:rPr>
                <w:rFonts w:ascii="Times New Roman"/>
                <w:b w:val="false"/>
                <w:i w:val="false"/>
                <w:color w:val="000000"/>
                <w:sz w:val="20"/>
              </w:rPr>
              <w:t>
1,7</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706"/>
          <w:p>
            <w:pPr>
              <w:spacing w:after="20"/>
              <w:ind w:left="20"/>
              <w:jc w:val="both"/>
            </w:pPr>
            <w:r>
              <w:rPr>
                <w:rFonts w:ascii="Times New Roman"/>
                <w:b w:val="false"/>
                <w:i w:val="false"/>
                <w:color w:val="000000"/>
                <w:sz w:val="20"/>
              </w:rPr>
              <w:t>
26</w:t>
            </w:r>
          </w:p>
          <w:bookmarkEnd w:id="706"/>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 топырақты жусан-дәнді-эфемерлі ( ақ топырақты жусан, ашық солтүстік кәдімгі құмды саздақтардың сұр топырақтарында сарепта және қауырсынды қауырсынды шөптер, ситникті волонец, пиязшық тәрізді көкшөп, шалқайған қияқ)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707"/>
          <w:p>
            <w:pPr>
              <w:spacing w:after="20"/>
              <w:ind w:left="20"/>
              <w:jc w:val="both"/>
            </w:pPr>
            <w:r>
              <w:rPr>
                <w:rFonts w:ascii="Times New Roman"/>
                <w:b w:val="false"/>
                <w:i w:val="false"/>
                <w:color w:val="000000"/>
                <w:sz w:val="20"/>
              </w:rPr>
              <w:t>
3,3</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708"/>
          <w:p>
            <w:pPr>
              <w:spacing w:after="20"/>
              <w:ind w:left="20"/>
              <w:jc w:val="both"/>
            </w:pPr>
            <w:r>
              <w:rPr>
                <w:rFonts w:ascii="Times New Roman"/>
                <w:b w:val="false"/>
                <w:i w:val="false"/>
                <w:color w:val="000000"/>
                <w:sz w:val="20"/>
              </w:rPr>
              <w:t>
4,2</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709"/>
          <w:p>
            <w:pPr>
              <w:spacing w:after="20"/>
              <w:ind w:left="20"/>
              <w:jc w:val="both"/>
            </w:pPr>
            <w:r>
              <w:rPr>
                <w:rFonts w:ascii="Times New Roman"/>
                <w:b w:val="false"/>
                <w:i w:val="false"/>
                <w:color w:val="000000"/>
                <w:sz w:val="20"/>
              </w:rPr>
              <w:t>
3,6</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710"/>
          <w:p>
            <w:pPr>
              <w:spacing w:after="20"/>
              <w:ind w:left="20"/>
              <w:jc w:val="both"/>
            </w:pPr>
            <w:r>
              <w:rPr>
                <w:rFonts w:ascii="Times New Roman"/>
                <w:b w:val="false"/>
                <w:i w:val="false"/>
                <w:color w:val="000000"/>
                <w:sz w:val="20"/>
              </w:rPr>
              <w:t>
2,5</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711"/>
          <w:p>
            <w:pPr>
              <w:spacing w:after="20"/>
              <w:ind w:left="20"/>
              <w:jc w:val="both"/>
            </w:pPr>
            <w:r>
              <w:rPr>
                <w:rFonts w:ascii="Times New Roman"/>
                <w:b w:val="false"/>
                <w:i w:val="false"/>
                <w:color w:val="000000"/>
                <w:sz w:val="20"/>
              </w:rPr>
              <w:t>
15</w:t>
            </w:r>
          </w:p>
          <w:bookmarkEnd w:id="711"/>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Шалғындардағы сол топырақтардағы шалғынды-ақ топырақты-жусанды-эфемерлі (Сент-Джон сусласы шалғыны, ақ топырақты жусан, пиязшық көкшөп, қалың бағаналы қияқ, шөлді боран)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712"/>
          <w:p>
            <w:pPr>
              <w:spacing w:after="20"/>
              <w:ind w:left="20"/>
              <w:jc w:val="both"/>
            </w:pPr>
            <w:r>
              <w:rPr>
                <w:rFonts w:ascii="Times New Roman"/>
                <w:b w:val="false"/>
                <w:i w:val="false"/>
                <w:color w:val="000000"/>
                <w:sz w:val="20"/>
              </w:rPr>
              <w:t>
5,7</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713"/>
          <w:p>
            <w:pPr>
              <w:spacing w:after="20"/>
              <w:ind w:left="20"/>
              <w:jc w:val="both"/>
            </w:pPr>
            <w:r>
              <w:rPr>
                <w:rFonts w:ascii="Times New Roman"/>
                <w:b w:val="false"/>
                <w:i w:val="false"/>
                <w:color w:val="000000"/>
                <w:sz w:val="20"/>
              </w:rPr>
              <w:t>
6,7</w:t>
            </w:r>
          </w:p>
          <w:bookmarkEnd w:id="713"/>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89,5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714"/>
          <w:p>
            <w:pPr>
              <w:spacing w:after="20"/>
              <w:ind w:left="20"/>
              <w:jc w:val="both"/>
            </w:pPr>
            <w:r>
              <w:rPr>
                <w:rFonts w:ascii="Times New Roman"/>
                <w:b w:val="false"/>
                <w:i w:val="false"/>
                <w:color w:val="000000"/>
                <w:sz w:val="20"/>
              </w:rPr>
              <w:t>
4,7</w:t>
            </w:r>
          </w:p>
          <w:bookmarkEnd w:id="714"/>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715"/>
          <w:p>
            <w:pPr>
              <w:spacing w:after="20"/>
              <w:ind w:left="20"/>
              <w:jc w:val="both"/>
            </w:pPr>
            <w:r>
              <w:rPr>
                <w:rFonts w:ascii="Times New Roman"/>
                <w:b w:val="false"/>
                <w:i w:val="false"/>
                <w:color w:val="000000"/>
                <w:sz w:val="20"/>
              </w:rPr>
              <w:t>
2,9</w:t>
            </w:r>
          </w:p>
          <w:bookmarkEnd w:id="71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716"/>
          <w:p>
            <w:pPr>
              <w:spacing w:after="20"/>
              <w:ind w:left="20"/>
              <w:jc w:val="both"/>
            </w:pPr>
            <w:r>
              <w:rPr>
                <w:rFonts w:ascii="Times New Roman"/>
                <w:b w:val="false"/>
                <w:i w:val="false"/>
                <w:color w:val="000000"/>
                <w:sz w:val="20"/>
              </w:rPr>
              <w:t>
82</w:t>
            </w:r>
          </w:p>
          <w:bookmarkEnd w:id="716"/>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Рельефтің барлық элементтері бойынша эфемерлі терескен-изен-жусанды (мүйіз тәрізді терескен, сәждеге созылған кохия, ақ топырақты жусан, София дескураниясы, шатыр 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717"/>
          <w:p>
            <w:pPr>
              <w:spacing w:after="20"/>
              <w:ind w:left="20"/>
              <w:jc w:val="both"/>
            </w:pPr>
            <w:r>
              <w:rPr>
                <w:rFonts w:ascii="Times New Roman"/>
                <w:b w:val="false"/>
                <w:i w:val="false"/>
                <w:color w:val="000000"/>
                <w:sz w:val="20"/>
              </w:rPr>
              <w:t>
2,9</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718"/>
          <w:p>
            <w:pPr>
              <w:spacing w:after="20"/>
              <w:ind w:left="20"/>
              <w:jc w:val="both"/>
            </w:pPr>
            <w:r>
              <w:rPr>
                <w:rFonts w:ascii="Times New Roman"/>
                <w:b w:val="false"/>
                <w:i w:val="false"/>
                <w:color w:val="000000"/>
                <w:sz w:val="20"/>
              </w:rPr>
              <w:t>
7,2</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4,3</w:t>
            </w:r>
          </w:p>
          <w:p>
            <w:pPr>
              <w:spacing w:after="20"/>
              <w:ind w:left="20"/>
              <w:jc w:val="both"/>
            </w:pPr>
            <w:r>
              <w:rPr>
                <w:rFonts w:ascii="Times New Roman"/>
                <w:b w:val="false"/>
                <w:i w:val="false"/>
                <w:color w:val="000000"/>
                <w:sz w:val="20"/>
              </w:rPr>
              <w:t>
57,4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719"/>
          <w:p>
            <w:pPr>
              <w:spacing w:after="20"/>
              <w:ind w:left="20"/>
              <w:jc w:val="both"/>
            </w:pPr>
            <w:r>
              <w:rPr>
                <w:rFonts w:ascii="Times New Roman"/>
                <w:b w:val="false"/>
                <w:i w:val="false"/>
                <w:color w:val="000000"/>
                <w:sz w:val="20"/>
              </w:rPr>
              <w:t>
3,8</w:t>
            </w:r>
          </w:p>
          <w:bookmarkEnd w:id="719"/>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720"/>
          <w:p>
            <w:pPr>
              <w:spacing w:after="20"/>
              <w:ind w:left="20"/>
              <w:jc w:val="both"/>
            </w:pPr>
            <w:r>
              <w:rPr>
                <w:rFonts w:ascii="Times New Roman"/>
                <w:b w:val="false"/>
                <w:i w:val="false"/>
                <w:color w:val="000000"/>
                <w:sz w:val="20"/>
              </w:rPr>
              <w:t>
2,4</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721"/>
          <w:p>
            <w:pPr>
              <w:spacing w:after="20"/>
              <w:ind w:left="20"/>
              <w:jc w:val="both"/>
            </w:pPr>
            <w:r>
              <w:rPr>
                <w:rFonts w:ascii="Times New Roman"/>
                <w:b w:val="false"/>
                <w:i w:val="false"/>
                <w:color w:val="000000"/>
                <w:sz w:val="20"/>
              </w:rPr>
              <w:t>
76а</w:t>
            </w:r>
          </w:p>
          <w:bookmarkEnd w:id="721"/>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Жусан-шөптесін-эфемерлі (ақ топырақты және үрейлі жусан, сәждеге арналған кохия, отырықшы сирень, пиязшық көкшөп, шатыр оты, шөлді боран, ағаш тәрізді астрагал)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722"/>
          <w:p>
            <w:pPr>
              <w:spacing w:after="20"/>
              <w:ind w:left="20"/>
              <w:jc w:val="both"/>
            </w:pPr>
            <w:r>
              <w:rPr>
                <w:rFonts w:ascii="Times New Roman"/>
                <w:b w:val="false"/>
                <w:i w:val="false"/>
                <w:color w:val="000000"/>
                <w:sz w:val="20"/>
              </w:rPr>
              <w:t>
4,4</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39,1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723"/>
          <w:p>
            <w:pPr>
              <w:spacing w:after="20"/>
              <w:ind w:left="20"/>
              <w:jc w:val="both"/>
            </w:pPr>
            <w:r>
              <w:rPr>
                <w:rFonts w:ascii="Times New Roman"/>
                <w:b w:val="false"/>
                <w:i w:val="false"/>
                <w:color w:val="000000"/>
                <w:sz w:val="20"/>
              </w:rPr>
              <w:t>
4,8</w:t>
            </w:r>
          </w:p>
          <w:bookmarkEnd w:id="72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724"/>
          <w:p>
            <w:pPr>
              <w:spacing w:after="20"/>
              <w:ind w:left="20"/>
              <w:jc w:val="both"/>
            </w:pPr>
            <w:r>
              <w:rPr>
                <w:rFonts w:ascii="Times New Roman"/>
                <w:b w:val="false"/>
                <w:i w:val="false"/>
                <w:color w:val="000000"/>
                <w:sz w:val="20"/>
              </w:rPr>
              <w:t>
5,8</w:t>
            </w:r>
          </w:p>
          <w:bookmarkEnd w:id="724"/>
          <w:p>
            <w:pPr>
              <w:spacing w:after="20"/>
              <w:ind w:left="20"/>
              <w:jc w:val="both"/>
            </w:pPr>
            <w:r>
              <w:rPr>
                <w:rFonts w:ascii="Times New Roman"/>
                <w:b w:val="false"/>
                <w:i w:val="false"/>
                <w:color w:val="000000"/>
                <w:sz w:val="20"/>
              </w:rPr>
              <w:t>
</w:t>
            </w:r>
            <w:r>
              <w:rPr>
                <w:rFonts w:ascii="Times New Roman"/>
                <w:b w:val="false"/>
                <w:i w:val="false"/>
                <w:color w:val="000000"/>
                <w:sz w:val="20"/>
              </w:rPr>
              <w:t>3,2</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725"/>
          <w:p>
            <w:pPr>
              <w:spacing w:after="20"/>
              <w:ind w:left="20"/>
              <w:jc w:val="both"/>
            </w:pPr>
            <w:r>
              <w:rPr>
                <w:rFonts w:ascii="Times New Roman"/>
                <w:b w:val="false"/>
                <w:i w:val="false"/>
                <w:color w:val="000000"/>
                <w:sz w:val="20"/>
              </w:rPr>
              <w:t>
3,5</w:t>
            </w:r>
          </w:p>
          <w:bookmarkEnd w:id="725"/>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726"/>
          <w:p>
            <w:pPr>
              <w:spacing w:after="20"/>
              <w:ind w:left="20"/>
              <w:jc w:val="both"/>
            </w:pPr>
            <w:r>
              <w:rPr>
                <w:rFonts w:ascii="Times New Roman"/>
                <w:b w:val="false"/>
                <w:i w:val="false"/>
                <w:color w:val="000000"/>
                <w:sz w:val="20"/>
              </w:rPr>
              <w:t>
72</w:t>
            </w:r>
          </w:p>
          <w:bookmarkEnd w:id="726"/>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Төбешіктердің төбелері мен беткейлері бойынша бұталы- әр түрлі шөптесін-жусанды (бүгілген бұйра, төрт қанатты жүзгін, жұптары аз астрагал, сүргіленген кохия, мүйіз тәрізді терескен,отырықшы гүлді сирень, шашы аз бұршақ, ақ топырақты жусан және паникулата)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727"/>
          <w:p>
            <w:pPr>
              <w:spacing w:after="20"/>
              <w:ind w:left="20"/>
              <w:jc w:val="both"/>
            </w:pPr>
            <w:r>
              <w:rPr>
                <w:rFonts w:ascii="Times New Roman"/>
                <w:b w:val="false"/>
                <w:i w:val="false"/>
                <w:color w:val="000000"/>
                <w:sz w:val="20"/>
              </w:rPr>
              <w:t>
2,0</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728"/>
          <w:p>
            <w:pPr>
              <w:spacing w:after="20"/>
              <w:ind w:left="20"/>
              <w:jc w:val="both"/>
            </w:pPr>
            <w:r>
              <w:rPr>
                <w:rFonts w:ascii="Times New Roman"/>
                <w:b w:val="false"/>
                <w:i w:val="false"/>
                <w:color w:val="000000"/>
                <w:sz w:val="20"/>
              </w:rPr>
              <w:t>
4,8</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32,2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729"/>
          <w:p>
            <w:pPr>
              <w:spacing w:after="20"/>
              <w:ind w:left="20"/>
              <w:jc w:val="both"/>
            </w:pPr>
            <w:r>
              <w:rPr>
                <w:rFonts w:ascii="Times New Roman"/>
                <w:b w:val="false"/>
                <w:i w:val="false"/>
                <w:color w:val="000000"/>
                <w:sz w:val="20"/>
              </w:rPr>
              <w:t>
3,3</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730"/>
          <w:p>
            <w:pPr>
              <w:spacing w:after="20"/>
              <w:ind w:left="20"/>
              <w:jc w:val="both"/>
            </w:pPr>
            <w:r>
              <w:rPr>
                <w:rFonts w:ascii="Times New Roman"/>
                <w:b w:val="false"/>
                <w:i w:val="false"/>
                <w:color w:val="000000"/>
                <w:sz w:val="20"/>
              </w:rPr>
              <w:t>
1,5</w:t>
            </w:r>
          </w:p>
          <w:bookmarkEnd w:id="730"/>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731"/>
          <w:p>
            <w:pPr>
              <w:spacing w:after="20"/>
              <w:ind w:left="20"/>
              <w:jc w:val="both"/>
            </w:pPr>
            <w:r>
              <w:rPr>
                <w:rFonts w:ascii="Times New Roman"/>
                <w:b w:val="false"/>
                <w:i w:val="false"/>
                <w:color w:val="000000"/>
                <w:sz w:val="20"/>
              </w:rPr>
              <w:t>
70*</w:t>
            </w:r>
          </w:p>
          <w:bookmarkEnd w:id="731"/>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Төбешіктердің төбелері мен беткейлері бойынша жүзгінді-шағырлы-сазды-сазды (торлы жүзгін, құмды жусан, сынғыш бидай шөбі, Рихтер қауырсынды шөптері)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732"/>
          <w:p>
            <w:pPr>
              <w:spacing w:after="20"/>
              <w:ind w:left="20"/>
              <w:jc w:val="both"/>
            </w:pPr>
            <w:r>
              <w:rPr>
                <w:rFonts w:ascii="Times New Roman"/>
                <w:b w:val="false"/>
                <w:i w:val="false"/>
                <w:color w:val="000000"/>
                <w:sz w:val="20"/>
              </w:rPr>
              <w:t>
39</w:t>
            </w:r>
          </w:p>
          <w:bookmarkEnd w:id="732"/>
          <w:p>
            <w:pPr>
              <w:spacing w:after="20"/>
              <w:ind w:left="20"/>
              <w:jc w:val="both"/>
            </w:pPr>
            <w:r>
              <w:rPr>
                <w:rFonts w:ascii="Times New Roman"/>
                <w:b w:val="false"/>
                <w:i w:val="false"/>
                <w:color w:val="000000"/>
                <w:sz w:val="20"/>
              </w:rPr>
              <w:t>
Пр-4д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Дәнді-эфемерлі (сусымалы бидай шөбі, тар жүнді шөп, кәдімгі қамыс, жылтыр ши, Рихтер қауырсынды шөбі, шөлді боран, шатыр оты, қалың бағаналы қияқ, дескурания София) шалғынды-сұр түсті ашық солтүстік кәдімгі құмды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733"/>
          <w:p>
            <w:pPr>
              <w:spacing w:after="20"/>
              <w:ind w:left="20"/>
              <w:jc w:val="both"/>
            </w:pPr>
            <w:r>
              <w:rPr>
                <w:rFonts w:ascii="Times New Roman"/>
                <w:b w:val="false"/>
                <w:i w:val="false"/>
                <w:color w:val="000000"/>
                <w:sz w:val="20"/>
              </w:rPr>
              <w:t>
9,6</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6,4</w:t>
            </w:r>
          </w:p>
          <w:p>
            <w:pPr>
              <w:spacing w:after="20"/>
              <w:ind w:left="20"/>
              <w:jc w:val="both"/>
            </w:pPr>
            <w:r>
              <w:rPr>
                <w:rFonts w:ascii="Times New Roman"/>
                <w:b w:val="false"/>
                <w:i w:val="false"/>
                <w:color w:val="000000"/>
                <w:sz w:val="20"/>
              </w:rPr>
              <w:t>
97,8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734"/>
          <w:p>
            <w:pPr>
              <w:spacing w:after="20"/>
              <w:ind w:left="20"/>
              <w:jc w:val="both"/>
            </w:pPr>
            <w:r>
              <w:rPr>
                <w:rFonts w:ascii="Times New Roman"/>
                <w:b w:val="false"/>
                <w:i w:val="false"/>
                <w:color w:val="000000"/>
                <w:sz w:val="20"/>
              </w:rPr>
              <w:t>
14,2</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7,1</w:t>
            </w:r>
          </w:p>
          <w:p>
            <w:pPr>
              <w:spacing w:after="20"/>
              <w:ind w:left="20"/>
              <w:jc w:val="both"/>
            </w:pPr>
            <w:r>
              <w:rPr>
                <w:rFonts w:ascii="Times New Roman"/>
                <w:b w:val="false"/>
                <w:i w:val="false"/>
                <w:color w:val="000000"/>
                <w:sz w:val="20"/>
              </w:rPr>
              <w:t>
68,1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735"/>
          <w:p>
            <w:pPr>
              <w:spacing w:after="20"/>
              <w:ind w:left="20"/>
              <w:jc w:val="both"/>
            </w:pPr>
            <w:r>
              <w:rPr>
                <w:rFonts w:ascii="Times New Roman"/>
                <w:b w:val="false"/>
                <w:i w:val="false"/>
                <w:color w:val="000000"/>
                <w:sz w:val="20"/>
              </w:rPr>
              <w:t>
11,1</w:t>
            </w:r>
          </w:p>
          <w:bookmarkEnd w:id="735"/>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736"/>
          <w:p>
            <w:pPr>
              <w:spacing w:after="20"/>
              <w:ind w:left="20"/>
              <w:jc w:val="both"/>
            </w:pPr>
            <w:r>
              <w:rPr>
                <w:rFonts w:ascii="Times New Roman"/>
                <w:b w:val="false"/>
                <w:i w:val="false"/>
                <w:color w:val="000000"/>
                <w:sz w:val="20"/>
              </w:rPr>
              <w:t>
8,3</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737"/>
          <w:p>
            <w:pPr>
              <w:spacing w:after="20"/>
              <w:ind w:left="20"/>
              <w:jc w:val="both"/>
            </w:pPr>
            <w:r>
              <w:rPr>
                <w:rFonts w:ascii="Times New Roman"/>
                <w:b w:val="false"/>
                <w:i w:val="false"/>
                <w:color w:val="000000"/>
                <w:sz w:val="20"/>
              </w:rPr>
              <w:t>
5</w:t>
            </w:r>
          </w:p>
          <w:bookmarkEnd w:id="737"/>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738"/>
          <w:p>
            <w:pPr>
              <w:spacing w:after="20"/>
              <w:ind w:left="20"/>
              <w:jc w:val="both"/>
            </w:pPr>
            <w:r>
              <w:rPr>
                <w:rFonts w:ascii="Times New Roman"/>
                <w:b w:val="false"/>
                <w:i w:val="false"/>
                <w:color w:val="000000"/>
                <w:sz w:val="20"/>
              </w:rPr>
              <w:t>
(296)</w:t>
            </w:r>
          </w:p>
          <w:bookmarkEnd w:id="738"/>
          <w:p>
            <w:pPr>
              <w:spacing w:after="20"/>
              <w:ind w:left="20"/>
              <w:jc w:val="both"/>
            </w:pPr>
            <w:r>
              <w:rPr>
                <w:rFonts w:ascii="Times New Roman"/>
                <w:b w:val="false"/>
                <w:i w:val="false"/>
                <w:color w:val="000000"/>
                <w:sz w:val="20"/>
              </w:rPr>
              <w:t>
(311)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Қауырсынды- жіңішке қырлы - жусанды - эфемерлі (қауырсынды шөптер сарепті және қауырсынды, лессинг тәрізді жусан, пиязшықты көкшөп, шөлді боран) сұр-қоңыр, дамымаған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739"/>
          <w:p>
            <w:pPr>
              <w:spacing w:after="20"/>
              <w:ind w:left="20"/>
              <w:jc w:val="both"/>
            </w:pPr>
            <w:r>
              <w:rPr>
                <w:rFonts w:ascii="Times New Roman"/>
                <w:b w:val="false"/>
                <w:i w:val="false"/>
                <w:color w:val="000000"/>
                <w:sz w:val="20"/>
              </w:rPr>
              <w:t>
12 5</w:t>
            </w:r>
          </w:p>
          <w:bookmarkEnd w:id="739"/>
          <w:p>
            <w:pPr>
              <w:spacing w:after="20"/>
              <w:ind w:left="20"/>
              <w:jc w:val="both"/>
            </w:pPr>
            <w:r>
              <w:rPr>
                <w:rFonts w:ascii="Times New Roman"/>
                <w:b w:val="false"/>
                <w:i w:val="false"/>
                <w:color w:val="000000"/>
                <w:sz w:val="20"/>
              </w:rPr>
              <w:t>
13 4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740"/>
          <w:p>
            <w:pPr>
              <w:spacing w:after="20"/>
              <w:ind w:left="20"/>
              <w:jc w:val="both"/>
            </w:pPr>
            <w:r>
              <w:rPr>
                <w:rFonts w:ascii="Times New Roman"/>
                <w:b w:val="false"/>
                <w:i w:val="false"/>
                <w:color w:val="000000"/>
                <w:sz w:val="20"/>
              </w:rPr>
              <w:t>
9,9</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6,9</w:t>
            </w:r>
          </w:p>
          <w:p>
            <w:pPr>
              <w:spacing w:after="20"/>
              <w:ind w:left="20"/>
              <w:jc w:val="both"/>
            </w:pPr>
            <w:r>
              <w:rPr>
                <w:rFonts w:ascii="Times New Roman"/>
                <w:b w:val="false"/>
                <w:i w:val="false"/>
                <w:color w:val="000000"/>
                <w:sz w:val="20"/>
              </w:rPr>
              <w:t>
85,8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741"/>
          <w:p>
            <w:pPr>
              <w:spacing w:after="20"/>
              <w:ind w:left="20"/>
              <w:jc w:val="both"/>
            </w:pPr>
            <w:r>
              <w:rPr>
                <w:rFonts w:ascii="Times New Roman"/>
                <w:b w:val="false"/>
                <w:i w:val="false"/>
                <w:color w:val="000000"/>
                <w:sz w:val="20"/>
              </w:rPr>
              <w:t>
12,4</w:t>
            </w:r>
          </w:p>
          <w:bookmarkEnd w:id="741"/>
          <w:p>
            <w:pPr>
              <w:spacing w:after="20"/>
              <w:ind w:left="20"/>
              <w:jc w:val="both"/>
            </w:pPr>
            <w:r>
              <w:rPr>
                <w:rFonts w:ascii="Times New Roman"/>
                <w:b w:val="false"/>
                <w:i w:val="false"/>
                <w:color w:val="000000"/>
                <w:sz w:val="20"/>
              </w:rPr>
              <w:t>
</w:t>
            </w:r>
            <w:r>
              <w:rPr>
                <w:rFonts w:ascii="Times New Roman"/>
                <w:b w:val="false"/>
                <w:i w:val="false"/>
                <w:color w:val="000000"/>
                <w:sz w:val="20"/>
              </w:rPr>
              <w:t>6,9</w:t>
            </w:r>
          </w:p>
          <w:p>
            <w:pPr>
              <w:spacing w:after="20"/>
              <w:ind w:left="20"/>
              <w:jc w:val="both"/>
            </w:pPr>
            <w:r>
              <w:rPr>
                <w:rFonts w:ascii="Times New Roman"/>
                <w:b w:val="false"/>
                <w:i w:val="false"/>
                <w:color w:val="000000"/>
                <w:sz w:val="20"/>
              </w:rPr>
              <w:t>
57,1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742"/>
          <w:p>
            <w:pPr>
              <w:spacing w:after="20"/>
              <w:ind w:left="20"/>
              <w:jc w:val="both"/>
            </w:pPr>
            <w:r>
              <w:rPr>
                <w:rFonts w:ascii="Times New Roman"/>
                <w:b w:val="false"/>
                <w:i w:val="false"/>
                <w:color w:val="000000"/>
                <w:sz w:val="20"/>
              </w:rPr>
              <w:t>
9,8</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743"/>
          <w:p>
            <w:pPr>
              <w:spacing w:after="20"/>
              <w:ind w:left="20"/>
              <w:jc w:val="both"/>
            </w:pPr>
            <w:r>
              <w:rPr>
                <w:rFonts w:ascii="Times New Roman"/>
                <w:b w:val="false"/>
                <w:i w:val="false"/>
                <w:color w:val="000000"/>
                <w:sz w:val="20"/>
              </w:rPr>
              <w:t>
7,5</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744"/>
          <w:p>
            <w:pPr>
              <w:spacing w:after="20"/>
              <w:ind w:left="20"/>
              <w:jc w:val="both"/>
            </w:pPr>
            <w:r>
              <w:rPr>
                <w:rFonts w:ascii="Times New Roman"/>
                <w:b w:val="false"/>
                <w:i w:val="false"/>
                <w:color w:val="000000"/>
                <w:sz w:val="20"/>
              </w:rPr>
              <w:t>
33Б</w:t>
            </w:r>
          </w:p>
          <w:bookmarkEnd w:id="744"/>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Феруласы бар терезкен-қауырсынды–эфемерлі ( мүйіз тәрізді терескен, сарепта және қауырсынды қауырсынды шөптер, пияз көкшөптері, шөлді боран, сасық иісті ферула)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745"/>
          <w:p>
            <w:pPr>
              <w:spacing w:after="20"/>
              <w:ind w:left="20"/>
              <w:jc w:val="both"/>
            </w:pPr>
            <w:r>
              <w:rPr>
                <w:rFonts w:ascii="Times New Roman"/>
                <w:b w:val="false"/>
                <w:i w:val="false"/>
                <w:color w:val="000000"/>
                <w:sz w:val="20"/>
              </w:rPr>
              <w:t>
7,8</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5,1</w:t>
            </w:r>
          </w:p>
          <w:p>
            <w:pPr>
              <w:spacing w:after="20"/>
              <w:ind w:left="20"/>
              <w:jc w:val="both"/>
            </w:pPr>
            <w:r>
              <w:rPr>
                <w:rFonts w:ascii="Times New Roman"/>
                <w:b w:val="false"/>
                <w:i w:val="false"/>
                <w:color w:val="000000"/>
                <w:sz w:val="20"/>
              </w:rPr>
              <w:t>
81,5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746"/>
          <w:p>
            <w:pPr>
              <w:spacing w:after="20"/>
              <w:ind w:left="20"/>
              <w:jc w:val="both"/>
            </w:pPr>
            <w:r>
              <w:rPr>
                <w:rFonts w:ascii="Times New Roman"/>
                <w:b w:val="false"/>
                <w:i w:val="false"/>
                <w:color w:val="000000"/>
                <w:sz w:val="20"/>
              </w:rPr>
              <w:t>
10,5</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6,1</w:t>
            </w:r>
          </w:p>
          <w:p>
            <w:pPr>
              <w:spacing w:after="20"/>
              <w:ind w:left="20"/>
              <w:jc w:val="both"/>
            </w:pPr>
            <w:r>
              <w:rPr>
                <w:rFonts w:ascii="Times New Roman"/>
                <w:b w:val="false"/>
                <w:i w:val="false"/>
                <w:color w:val="000000"/>
                <w:sz w:val="20"/>
              </w:rPr>
              <w:t>
69,4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747"/>
          <w:p>
            <w:pPr>
              <w:spacing w:after="20"/>
              <w:ind w:left="20"/>
              <w:jc w:val="both"/>
            </w:pPr>
            <w:r>
              <w:rPr>
                <w:rFonts w:ascii="Times New Roman"/>
                <w:b w:val="false"/>
                <w:i w:val="false"/>
                <w:color w:val="000000"/>
                <w:sz w:val="20"/>
              </w:rPr>
              <w:t>
7,6</w:t>
            </w:r>
          </w:p>
          <w:bookmarkEnd w:id="747"/>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748"/>
          <w:p>
            <w:pPr>
              <w:spacing w:after="20"/>
              <w:ind w:left="20"/>
              <w:jc w:val="both"/>
            </w:pPr>
            <w:r>
              <w:rPr>
                <w:rFonts w:ascii="Times New Roman"/>
                <w:b w:val="false"/>
                <w:i w:val="false"/>
                <w:color w:val="000000"/>
                <w:sz w:val="20"/>
              </w:rPr>
              <w:t>
5,3</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749"/>
          <w:p>
            <w:pPr>
              <w:spacing w:after="20"/>
              <w:ind w:left="20"/>
              <w:jc w:val="both"/>
            </w:pPr>
            <w:r>
              <w:rPr>
                <w:rFonts w:ascii="Times New Roman"/>
                <w:b w:val="false"/>
                <w:i w:val="false"/>
                <w:color w:val="000000"/>
                <w:sz w:val="20"/>
              </w:rPr>
              <w:t>
21</w:t>
            </w:r>
          </w:p>
          <w:bookmarkEnd w:id="749"/>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Сұр-қоңыр, дамымаған саздақ топырақтардағы тар ұзынша жусан-тырсық-эфемерлі (лессинг тәрізді жусан, Сарепта қауырсынды шөбі, шөл борасы, бұлбұл көкшөп)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750"/>
          <w:p>
            <w:pPr>
              <w:spacing w:after="20"/>
              <w:ind w:left="20"/>
              <w:jc w:val="both"/>
            </w:pPr>
            <w:r>
              <w:rPr>
                <w:rFonts w:ascii="Times New Roman"/>
                <w:b w:val="false"/>
                <w:i w:val="false"/>
                <w:color w:val="000000"/>
                <w:sz w:val="20"/>
              </w:rPr>
              <w:t>
5,1</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751"/>
          <w:p>
            <w:pPr>
              <w:spacing w:after="20"/>
              <w:ind w:left="20"/>
              <w:jc w:val="both"/>
            </w:pPr>
            <w:r>
              <w:rPr>
                <w:rFonts w:ascii="Times New Roman"/>
                <w:b w:val="false"/>
                <w:i w:val="false"/>
                <w:color w:val="000000"/>
                <w:sz w:val="20"/>
              </w:rPr>
              <w:t>
6,7</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752"/>
          <w:p>
            <w:pPr>
              <w:spacing w:after="20"/>
              <w:ind w:left="20"/>
              <w:jc w:val="both"/>
            </w:pPr>
            <w:r>
              <w:rPr>
                <w:rFonts w:ascii="Times New Roman"/>
                <w:b w:val="false"/>
                <w:i w:val="false"/>
                <w:color w:val="000000"/>
                <w:sz w:val="20"/>
              </w:rPr>
              <w:t>
5,3</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71,1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753"/>
          <w:p>
            <w:pPr>
              <w:spacing w:after="20"/>
              <w:ind w:left="20"/>
              <w:jc w:val="both"/>
            </w:pPr>
            <w:r>
              <w:rPr>
                <w:rFonts w:ascii="Times New Roman"/>
                <w:b w:val="false"/>
                <w:i w:val="false"/>
                <w:color w:val="000000"/>
                <w:sz w:val="20"/>
              </w:rPr>
              <w:t>
4,2</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754"/>
          <w:p>
            <w:pPr>
              <w:spacing w:after="20"/>
              <w:ind w:left="20"/>
              <w:jc w:val="both"/>
            </w:pPr>
            <w:r>
              <w:rPr>
                <w:rFonts w:ascii="Times New Roman"/>
                <w:b w:val="false"/>
                <w:i w:val="false"/>
                <w:color w:val="000000"/>
                <w:sz w:val="20"/>
              </w:rPr>
              <w:t>
8</w:t>
            </w:r>
          </w:p>
          <w:bookmarkEnd w:id="754"/>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755"/>
          <w:p>
            <w:pPr>
              <w:spacing w:after="20"/>
              <w:ind w:left="20"/>
              <w:jc w:val="both"/>
            </w:pPr>
            <w:r>
              <w:rPr>
                <w:rFonts w:ascii="Times New Roman"/>
                <w:b w:val="false"/>
                <w:i w:val="false"/>
                <w:color w:val="000000"/>
                <w:sz w:val="20"/>
              </w:rPr>
              <w:t>
(378) (344)</w:t>
            </w:r>
          </w:p>
          <w:bookmarkEnd w:id="755"/>
          <w:p>
            <w:pPr>
              <w:spacing w:after="20"/>
              <w:ind w:left="20"/>
              <w:jc w:val="both"/>
            </w:pPr>
            <w:r>
              <w:rPr>
                <w:rFonts w:ascii="Times New Roman"/>
                <w:b w:val="false"/>
                <w:i w:val="false"/>
                <w:color w:val="000000"/>
                <w:sz w:val="20"/>
              </w:rPr>
              <w:t>
(347)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Сұр-қоңыр, дамымаған сазды топырақтардағы сазды-дәнді-терескен-эфемерлі (сарепта және қауырсынды қауырсынды шөптер, мүйіз тәрізді терескен, пиязшық көкшөп, шатыр оты)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756"/>
          <w:p>
            <w:pPr>
              <w:spacing w:after="20"/>
              <w:ind w:left="20"/>
              <w:jc w:val="both"/>
            </w:pPr>
            <w:r>
              <w:rPr>
                <w:rFonts w:ascii="Times New Roman"/>
                <w:b w:val="false"/>
                <w:i w:val="false"/>
                <w:color w:val="000000"/>
                <w:sz w:val="20"/>
              </w:rPr>
              <w:t>
6 6</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10 0</w:t>
            </w:r>
          </w:p>
          <w:p>
            <w:pPr>
              <w:spacing w:after="20"/>
              <w:ind w:left="20"/>
              <w:jc w:val="both"/>
            </w:pPr>
            <w:r>
              <w:rPr>
                <w:rFonts w:ascii="Times New Roman"/>
                <w:b w:val="false"/>
                <w:i w:val="false"/>
                <w:color w:val="000000"/>
                <w:sz w:val="20"/>
              </w:rPr>
              <w:t>
6 2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757"/>
          <w:p>
            <w:pPr>
              <w:spacing w:after="20"/>
              <w:ind w:left="20"/>
              <w:jc w:val="both"/>
            </w:pPr>
            <w:r>
              <w:rPr>
                <w:rFonts w:ascii="Times New Roman"/>
                <w:b w:val="false"/>
                <w:i w:val="false"/>
                <w:color w:val="000000"/>
                <w:sz w:val="20"/>
              </w:rPr>
              <w:t>
6,7</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60,4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758"/>
          <w:p>
            <w:pPr>
              <w:spacing w:after="20"/>
              <w:ind w:left="20"/>
              <w:jc w:val="both"/>
            </w:pPr>
            <w:r>
              <w:rPr>
                <w:rFonts w:ascii="Times New Roman"/>
                <w:b w:val="false"/>
                <w:i w:val="false"/>
                <w:color w:val="000000"/>
                <w:sz w:val="20"/>
              </w:rPr>
              <w:t>
7,7</w:t>
            </w:r>
          </w:p>
          <w:bookmarkEnd w:id="758"/>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42,4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759"/>
          <w:p>
            <w:pPr>
              <w:spacing w:after="20"/>
              <w:ind w:left="20"/>
              <w:jc w:val="both"/>
            </w:pPr>
            <w:r>
              <w:rPr>
                <w:rFonts w:ascii="Times New Roman"/>
                <w:b w:val="false"/>
                <w:i w:val="false"/>
                <w:color w:val="000000"/>
                <w:sz w:val="20"/>
              </w:rPr>
              <w:t>
5,6</w:t>
            </w:r>
          </w:p>
          <w:bookmarkEnd w:id="75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760"/>
          <w:p>
            <w:pPr>
              <w:spacing w:after="20"/>
              <w:ind w:left="20"/>
              <w:jc w:val="both"/>
            </w:pPr>
            <w:r>
              <w:rPr>
                <w:rFonts w:ascii="Times New Roman"/>
                <w:b w:val="false"/>
                <w:i w:val="false"/>
                <w:color w:val="000000"/>
                <w:sz w:val="20"/>
              </w:rPr>
              <w:t>
4,0</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761"/>
          <w:p>
            <w:pPr>
              <w:spacing w:after="20"/>
              <w:ind w:left="20"/>
              <w:jc w:val="both"/>
            </w:pPr>
            <w:r>
              <w:rPr>
                <w:rFonts w:ascii="Times New Roman"/>
                <w:b w:val="false"/>
                <w:i w:val="false"/>
                <w:color w:val="000000"/>
                <w:sz w:val="20"/>
              </w:rPr>
              <w:t>
30а</w:t>
            </w:r>
          </w:p>
          <w:bookmarkEnd w:id="761"/>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762"/>
          <w:p>
            <w:pPr>
              <w:spacing w:after="20"/>
              <w:ind w:left="20"/>
              <w:jc w:val="both"/>
            </w:pPr>
            <w:r>
              <w:rPr>
                <w:rFonts w:ascii="Times New Roman"/>
                <w:b w:val="false"/>
                <w:i w:val="false"/>
                <w:color w:val="000000"/>
                <w:sz w:val="20"/>
              </w:rPr>
              <w:t>
(294)</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(315)</w:t>
            </w:r>
          </w:p>
          <w:p>
            <w:pPr>
              <w:spacing w:after="20"/>
              <w:ind w:left="20"/>
              <w:jc w:val="both"/>
            </w:pPr>
            <w:r>
              <w:rPr>
                <w:rFonts w:ascii="Times New Roman"/>
                <w:b w:val="false"/>
                <w:i w:val="false"/>
                <w:color w:val="000000"/>
                <w:sz w:val="20"/>
              </w:rPr>
              <w:t>
</w:t>
            </w:r>
            <w:r>
              <w:rPr>
                <w:rFonts w:ascii="Times New Roman"/>
                <w:b w:val="false"/>
                <w:i w:val="false"/>
                <w:color w:val="000000"/>
                <w:sz w:val="20"/>
              </w:rPr>
              <w:t>(348)</w:t>
            </w:r>
          </w:p>
          <w:p>
            <w:pPr>
              <w:spacing w:after="20"/>
              <w:ind w:left="20"/>
              <w:jc w:val="both"/>
            </w:pPr>
            <w:r>
              <w:rPr>
                <w:rFonts w:ascii="Times New Roman"/>
                <w:b w:val="false"/>
                <w:i w:val="false"/>
                <w:color w:val="000000"/>
                <w:sz w:val="20"/>
              </w:rPr>
              <w:t>
</w:t>
            </w:r>
            <w:r>
              <w:rPr>
                <w:rFonts w:ascii="Times New Roman"/>
                <w:b w:val="false"/>
                <w:i w:val="false"/>
                <w:color w:val="000000"/>
                <w:sz w:val="20"/>
              </w:rPr>
              <w:t>(353)</w:t>
            </w:r>
          </w:p>
          <w:p>
            <w:pPr>
              <w:spacing w:after="20"/>
              <w:ind w:left="20"/>
              <w:jc w:val="both"/>
            </w:pPr>
            <w:r>
              <w:rPr>
                <w:rFonts w:ascii="Times New Roman"/>
                <w:b w:val="false"/>
                <w:i w:val="false"/>
                <w:color w:val="000000"/>
                <w:sz w:val="20"/>
              </w:rPr>
              <w:t>
</w:t>
            </w:r>
            <w:r>
              <w:rPr>
                <w:rFonts w:ascii="Times New Roman"/>
                <w:b w:val="false"/>
                <w:i w:val="false"/>
                <w:color w:val="000000"/>
                <w:sz w:val="20"/>
              </w:rPr>
              <w:t>(354)</w:t>
            </w:r>
          </w:p>
          <w:p>
            <w:pPr>
              <w:spacing w:after="20"/>
              <w:ind w:left="20"/>
              <w:jc w:val="both"/>
            </w:pPr>
            <w:r>
              <w:rPr>
                <w:rFonts w:ascii="Times New Roman"/>
                <w:b w:val="false"/>
                <w:i w:val="false"/>
                <w:color w:val="000000"/>
                <w:sz w:val="20"/>
              </w:rPr>
              <w:t>
(356)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Жусан-эбелек-эфемерлі (ақ топырақты және лессинг тәрізді жусандар, қалталы мүйізтұмсық, София дескураниясы, жазғы адонис, шөлді боран) ашық солтүстік кәдімгі құмды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763"/>
          <w:p>
            <w:pPr>
              <w:spacing w:after="20"/>
              <w:ind w:left="20"/>
              <w:jc w:val="both"/>
            </w:pPr>
            <w:r>
              <w:rPr>
                <w:rFonts w:ascii="Times New Roman"/>
                <w:b w:val="false"/>
                <w:i w:val="false"/>
                <w:color w:val="000000"/>
                <w:sz w:val="20"/>
              </w:rPr>
              <w:t>
2,5</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764"/>
          <w:p>
            <w:pPr>
              <w:spacing w:after="20"/>
              <w:ind w:left="20"/>
              <w:jc w:val="both"/>
            </w:pPr>
            <w:r>
              <w:rPr>
                <w:rFonts w:ascii="Times New Roman"/>
                <w:b w:val="false"/>
                <w:i w:val="false"/>
                <w:color w:val="000000"/>
                <w:sz w:val="20"/>
              </w:rPr>
              <w:t>
4,0</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765"/>
          <w:p>
            <w:pPr>
              <w:spacing w:after="20"/>
              <w:ind w:left="20"/>
              <w:jc w:val="both"/>
            </w:pPr>
            <w:r>
              <w:rPr>
                <w:rFonts w:ascii="Times New Roman"/>
                <w:b w:val="false"/>
                <w:i w:val="false"/>
                <w:color w:val="000000"/>
                <w:sz w:val="20"/>
              </w:rPr>
              <w:t>
3,6</w:t>
            </w:r>
          </w:p>
          <w:bookmarkEnd w:id="76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766"/>
          <w:p>
            <w:pPr>
              <w:spacing w:after="20"/>
              <w:ind w:left="20"/>
              <w:jc w:val="both"/>
            </w:pPr>
            <w:r>
              <w:rPr>
                <w:rFonts w:ascii="Times New Roman"/>
                <w:b w:val="false"/>
                <w:i w:val="false"/>
                <w:color w:val="000000"/>
                <w:sz w:val="20"/>
              </w:rPr>
              <w:t>
2,3</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767"/>
          <w:p>
            <w:pPr>
              <w:spacing w:after="20"/>
              <w:ind w:left="20"/>
              <w:jc w:val="both"/>
            </w:pPr>
            <w:r>
              <w:rPr>
                <w:rFonts w:ascii="Times New Roman"/>
                <w:b w:val="false"/>
                <w:i w:val="false"/>
                <w:color w:val="000000"/>
                <w:sz w:val="20"/>
              </w:rPr>
              <w:t>
28Ав</w:t>
            </w:r>
          </w:p>
          <w:bookmarkEnd w:id="767"/>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768"/>
          <w:p>
            <w:pPr>
              <w:spacing w:after="20"/>
              <w:ind w:left="20"/>
              <w:jc w:val="both"/>
            </w:pPr>
            <w:r>
              <w:rPr>
                <w:rFonts w:ascii="Times New Roman"/>
                <w:b w:val="false"/>
                <w:i w:val="false"/>
                <w:color w:val="000000"/>
                <w:sz w:val="20"/>
              </w:rPr>
              <w:t>
(315) (349)</w:t>
            </w:r>
          </w:p>
          <w:bookmarkEnd w:id="768"/>
          <w:p>
            <w:pPr>
              <w:spacing w:after="20"/>
              <w:ind w:left="20"/>
              <w:jc w:val="both"/>
            </w:pPr>
            <w:r>
              <w:rPr>
                <w:rFonts w:ascii="Times New Roman"/>
                <w:b w:val="false"/>
                <w:i w:val="false"/>
                <w:color w:val="000000"/>
                <w:sz w:val="20"/>
              </w:rPr>
              <w:t>
</w:t>
            </w:r>
            <w:r>
              <w:rPr>
                <w:rFonts w:ascii="Times New Roman"/>
                <w:b w:val="false"/>
                <w:i w:val="false"/>
                <w:color w:val="000000"/>
                <w:sz w:val="20"/>
              </w:rPr>
              <w:t>(350)</w:t>
            </w:r>
          </w:p>
          <w:p>
            <w:pPr>
              <w:spacing w:after="20"/>
              <w:ind w:left="20"/>
              <w:jc w:val="both"/>
            </w:pPr>
            <w:r>
              <w:rPr>
                <w:rFonts w:ascii="Times New Roman"/>
                <w:b w:val="false"/>
                <w:i w:val="false"/>
                <w:color w:val="000000"/>
                <w:sz w:val="20"/>
              </w:rPr>
              <w:t>
(352)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Эбелек-эфемерлі (қалталы мүйізтұмсық, София дескураниясы, жазғы адонис, шөлді боран) бір топырақта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769"/>
          <w:p>
            <w:pPr>
              <w:spacing w:after="20"/>
              <w:ind w:left="20"/>
              <w:jc w:val="both"/>
            </w:pPr>
            <w:r>
              <w:rPr>
                <w:rFonts w:ascii="Times New Roman"/>
                <w:b w:val="false"/>
                <w:i w:val="false"/>
                <w:color w:val="000000"/>
                <w:sz w:val="20"/>
              </w:rPr>
              <w:t>
2 9</w:t>
            </w:r>
          </w:p>
          <w:bookmarkEnd w:id="769"/>
          <w:p>
            <w:pPr>
              <w:spacing w:after="20"/>
              <w:ind w:left="20"/>
              <w:jc w:val="both"/>
            </w:pPr>
            <w:r>
              <w:rPr>
                <w:rFonts w:ascii="Times New Roman"/>
                <w:b w:val="false"/>
                <w:i w:val="false"/>
                <w:color w:val="000000"/>
                <w:sz w:val="20"/>
              </w:rPr>
              <w:t>
</w:t>
            </w:r>
            <w:r>
              <w:rPr>
                <w:rFonts w:ascii="Times New Roman"/>
                <w:b w:val="false"/>
                <w:i w:val="false"/>
                <w:color w:val="000000"/>
                <w:sz w:val="20"/>
              </w:rPr>
              <w:t>3 2</w:t>
            </w:r>
          </w:p>
          <w:p>
            <w:pPr>
              <w:spacing w:after="20"/>
              <w:ind w:left="20"/>
              <w:jc w:val="both"/>
            </w:pPr>
            <w:r>
              <w:rPr>
                <w:rFonts w:ascii="Times New Roman"/>
                <w:b w:val="false"/>
                <w:i w:val="false"/>
                <w:color w:val="000000"/>
                <w:sz w:val="20"/>
              </w:rPr>
              <w:t>
3 6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770"/>
          <w:p>
            <w:pPr>
              <w:spacing w:after="20"/>
              <w:ind w:left="20"/>
              <w:jc w:val="both"/>
            </w:pPr>
            <w:r>
              <w:rPr>
                <w:rFonts w:ascii="Times New Roman"/>
                <w:b w:val="false"/>
                <w:i w:val="false"/>
                <w:color w:val="000000"/>
                <w:sz w:val="20"/>
              </w:rPr>
              <w:t>
0,8</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771"/>
          <w:p>
            <w:pPr>
              <w:spacing w:after="20"/>
              <w:ind w:left="20"/>
              <w:jc w:val="both"/>
            </w:pPr>
            <w:r>
              <w:rPr>
                <w:rFonts w:ascii="Times New Roman"/>
                <w:b w:val="false"/>
                <w:i w:val="false"/>
                <w:color w:val="000000"/>
                <w:sz w:val="20"/>
              </w:rPr>
              <w:t>
2,3</w:t>
            </w:r>
          </w:p>
          <w:bookmarkEnd w:id="771"/>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772"/>
          <w:p>
            <w:pPr>
              <w:spacing w:after="20"/>
              <w:ind w:left="20"/>
              <w:jc w:val="both"/>
            </w:pPr>
            <w:r>
              <w:rPr>
                <w:rFonts w:ascii="Times New Roman"/>
                <w:b w:val="false"/>
                <w:i w:val="false"/>
                <w:color w:val="000000"/>
                <w:sz w:val="20"/>
              </w:rPr>
              <w:t>
1,8</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773"/>
          <w:p>
            <w:pPr>
              <w:spacing w:after="20"/>
              <w:ind w:left="20"/>
              <w:jc w:val="both"/>
            </w:pPr>
            <w:r>
              <w:rPr>
                <w:rFonts w:ascii="Times New Roman"/>
                <w:b w:val="false"/>
                <w:i w:val="false"/>
                <w:color w:val="000000"/>
                <w:sz w:val="20"/>
              </w:rPr>
              <w:t>
0,7</w:t>
            </w:r>
          </w:p>
          <w:bookmarkEnd w:id="773"/>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774"/>
          <w:p>
            <w:pPr>
              <w:spacing w:after="20"/>
              <w:ind w:left="20"/>
              <w:jc w:val="both"/>
            </w:pPr>
            <w:r>
              <w:rPr>
                <w:rFonts w:ascii="Times New Roman"/>
                <w:b w:val="false"/>
                <w:i w:val="false"/>
                <w:color w:val="000000"/>
                <w:sz w:val="20"/>
              </w:rPr>
              <w:t>
5</w:t>
            </w:r>
          </w:p>
          <w:bookmarkEnd w:id="774"/>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775"/>
          <w:p>
            <w:pPr>
              <w:spacing w:after="20"/>
              <w:ind w:left="20"/>
              <w:jc w:val="both"/>
            </w:pPr>
            <w:r>
              <w:rPr>
                <w:rFonts w:ascii="Times New Roman"/>
                <w:b w:val="false"/>
                <w:i w:val="false"/>
                <w:color w:val="000000"/>
                <w:sz w:val="20"/>
              </w:rPr>
              <w:t>
(357)</w:t>
            </w:r>
          </w:p>
          <w:bookmarkEnd w:id="775"/>
          <w:p>
            <w:pPr>
              <w:spacing w:after="20"/>
              <w:ind w:left="20"/>
              <w:jc w:val="both"/>
            </w:pPr>
            <w:r>
              <w:rPr>
                <w:rFonts w:ascii="Times New Roman"/>
                <w:b w:val="false"/>
                <w:i w:val="false"/>
                <w:color w:val="000000"/>
                <w:sz w:val="20"/>
              </w:rPr>
              <w:t>
(358)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Феруласы бар шымтезек-дәнді-аралас шөптесін-эфемерлі (сарепті және қауырсынды қауырсынды шөптер, сынғыш бидай шөптері, сәждеге арналған кохия, орташа қылқан жапырақты, пиязшық тәрізді көкшөп, шөлді боран)ашық солтүстік кәдімгі құмдақтардың сұр топырақтарында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776"/>
          <w:p>
            <w:pPr>
              <w:spacing w:after="20"/>
              <w:ind w:left="20"/>
              <w:jc w:val="both"/>
            </w:pPr>
            <w:r>
              <w:rPr>
                <w:rFonts w:ascii="Times New Roman"/>
                <w:b w:val="false"/>
                <w:i w:val="false"/>
                <w:color w:val="000000"/>
                <w:sz w:val="20"/>
              </w:rPr>
              <w:t>
13 4</w:t>
            </w:r>
          </w:p>
          <w:bookmarkEnd w:id="776"/>
          <w:p>
            <w:pPr>
              <w:spacing w:after="20"/>
              <w:ind w:left="20"/>
              <w:jc w:val="both"/>
            </w:pPr>
            <w:r>
              <w:rPr>
                <w:rFonts w:ascii="Times New Roman"/>
                <w:b w:val="false"/>
                <w:i w:val="false"/>
                <w:color w:val="000000"/>
                <w:sz w:val="20"/>
              </w:rPr>
              <w:t>
8 3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777"/>
          <w:p>
            <w:pPr>
              <w:spacing w:after="20"/>
              <w:ind w:left="20"/>
              <w:jc w:val="both"/>
            </w:pPr>
            <w:r>
              <w:rPr>
                <w:rFonts w:ascii="Times New Roman"/>
                <w:b w:val="false"/>
                <w:i w:val="false"/>
                <w:color w:val="000000"/>
                <w:sz w:val="20"/>
              </w:rPr>
              <w:t>
7,0</w:t>
            </w:r>
          </w:p>
          <w:bookmarkEnd w:id="777"/>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71,0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778"/>
          <w:p>
            <w:pPr>
              <w:spacing w:after="20"/>
              <w:ind w:left="20"/>
              <w:jc w:val="both"/>
            </w:pPr>
            <w:r>
              <w:rPr>
                <w:rFonts w:ascii="Times New Roman"/>
                <w:b w:val="false"/>
                <w:i w:val="false"/>
                <w:color w:val="000000"/>
                <w:sz w:val="20"/>
              </w:rPr>
              <w:t>
10,7</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6,0</w:t>
            </w:r>
          </w:p>
          <w:p>
            <w:pPr>
              <w:spacing w:after="20"/>
              <w:ind w:left="20"/>
              <w:jc w:val="both"/>
            </w:pPr>
            <w:r>
              <w:rPr>
                <w:rFonts w:ascii="Times New Roman"/>
                <w:b w:val="false"/>
                <w:i w:val="false"/>
                <w:color w:val="000000"/>
                <w:sz w:val="20"/>
              </w:rPr>
              <w:t>
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779"/>
          <w:p>
            <w:pPr>
              <w:spacing w:after="20"/>
              <w:ind w:left="20"/>
              <w:jc w:val="both"/>
            </w:pPr>
            <w:r>
              <w:rPr>
                <w:rFonts w:ascii="Times New Roman"/>
                <w:b w:val="false"/>
                <w:i w:val="false"/>
                <w:color w:val="000000"/>
                <w:sz w:val="20"/>
              </w:rPr>
              <w:t>
6,6</w:t>
            </w:r>
          </w:p>
          <w:bookmarkEnd w:id="779"/>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780"/>
          <w:p>
            <w:pPr>
              <w:spacing w:after="20"/>
              <w:ind w:left="20"/>
              <w:jc w:val="both"/>
            </w:pPr>
            <w:r>
              <w:rPr>
                <w:rFonts w:ascii="Times New Roman"/>
                <w:b w:val="false"/>
                <w:i w:val="false"/>
                <w:color w:val="000000"/>
                <w:sz w:val="20"/>
              </w:rPr>
              <w:t>
4,8</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781"/>
          <w:p>
            <w:pPr>
              <w:spacing w:after="20"/>
              <w:ind w:left="20"/>
              <w:jc w:val="both"/>
            </w:pPr>
            <w:r>
              <w:rPr>
                <w:rFonts w:ascii="Times New Roman"/>
                <w:b w:val="false"/>
                <w:i w:val="false"/>
                <w:color w:val="000000"/>
                <w:sz w:val="20"/>
              </w:rPr>
              <w:t>
30</w:t>
            </w:r>
          </w:p>
          <w:bookmarkEnd w:id="781"/>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Сұр топырақтардағы ақ топырақты-жусанды-извенево-эфемерлі (ақ топырақты жусан, сәждеге арналған кохия, пиязшық көкшөп, шөлді бура) ашық солтүстік кәдімгі құмдақтар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782"/>
          <w:p>
            <w:pPr>
              <w:spacing w:after="20"/>
              <w:ind w:left="20"/>
              <w:jc w:val="both"/>
            </w:pPr>
            <w:r>
              <w:rPr>
                <w:rFonts w:ascii="Times New Roman"/>
                <w:b w:val="false"/>
                <w:i w:val="false"/>
                <w:color w:val="000000"/>
                <w:sz w:val="20"/>
              </w:rPr>
              <w:t>
3,8</w:t>
            </w:r>
          </w:p>
          <w:bookmarkEnd w:id="782"/>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783"/>
          <w:p>
            <w:pPr>
              <w:spacing w:after="20"/>
              <w:ind w:left="20"/>
              <w:jc w:val="both"/>
            </w:pPr>
            <w:r>
              <w:rPr>
                <w:rFonts w:ascii="Times New Roman"/>
                <w:b w:val="false"/>
                <w:i w:val="false"/>
                <w:color w:val="000000"/>
                <w:sz w:val="20"/>
              </w:rPr>
              <w:t>
4,6</w:t>
            </w:r>
          </w:p>
          <w:bookmarkEnd w:id="78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784"/>
          <w:p>
            <w:pPr>
              <w:spacing w:after="20"/>
              <w:ind w:left="20"/>
              <w:jc w:val="both"/>
            </w:pPr>
            <w:r>
              <w:rPr>
                <w:rFonts w:ascii="Times New Roman"/>
                <w:b w:val="false"/>
                <w:i w:val="false"/>
                <w:color w:val="000000"/>
                <w:sz w:val="20"/>
              </w:rPr>
              <w:t>
3,8</w:t>
            </w:r>
          </w:p>
          <w:bookmarkEnd w:id="784"/>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785"/>
          <w:p>
            <w:pPr>
              <w:spacing w:after="20"/>
              <w:ind w:left="20"/>
              <w:jc w:val="both"/>
            </w:pPr>
            <w:r>
              <w:rPr>
                <w:rFonts w:ascii="Times New Roman"/>
                <w:b w:val="false"/>
                <w:i w:val="false"/>
                <w:color w:val="000000"/>
                <w:sz w:val="20"/>
              </w:rPr>
              <w:t>
2,5</w:t>
            </w:r>
          </w:p>
          <w:bookmarkEnd w:id="785"/>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786"/>
          <w:p>
            <w:pPr>
              <w:spacing w:after="20"/>
              <w:ind w:left="20"/>
              <w:jc w:val="both"/>
            </w:pPr>
            <w:r>
              <w:rPr>
                <w:rFonts w:ascii="Times New Roman"/>
                <w:b w:val="false"/>
                <w:i w:val="false"/>
                <w:color w:val="000000"/>
                <w:sz w:val="20"/>
              </w:rPr>
              <w:t>
49</w:t>
            </w:r>
          </w:p>
          <w:bookmarkEnd w:id="786"/>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Шалғынды-сұр түсті ашық солтүстік сазды топырақтардағы сведасы бар хи-камфоросмалық (жылтыр чи, камфоросма Лессинг, сүйір свед)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787"/>
          <w:p>
            <w:pPr>
              <w:spacing w:after="20"/>
              <w:ind w:left="20"/>
              <w:jc w:val="both"/>
            </w:pPr>
            <w:r>
              <w:rPr>
                <w:rFonts w:ascii="Times New Roman"/>
                <w:b w:val="false"/>
                <w:i w:val="false"/>
                <w:color w:val="000000"/>
                <w:sz w:val="20"/>
              </w:rPr>
              <w:t>
2,2</w:t>
            </w:r>
          </w:p>
          <w:bookmarkEnd w:id="787"/>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788"/>
          <w:p>
            <w:pPr>
              <w:spacing w:after="20"/>
              <w:ind w:left="20"/>
              <w:jc w:val="both"/>
            </w:pPr>
            <w:r>
              <w:rPr>
                <w:rFonts w:ascii="Times New Roman"/>
                <w:b w:val="false"/>
                <w:i w:val="false"/>
                <w:color w:val="000000"/>
                <w:sz w:val="20"/>
              </w:rPr>
              <w:t>
3,0</w:t>
            </w:r>
          </w:p>
          <w:bookmarkEnd w:id="788"/>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789"/>
          <w:p>
            <w:pPr>
              <w:spacing w:after="20"/>
              <w:ind w:left="20"/>
              <w:jc w:val="both"/>
            </w:pPr>
            <w:r>
              <w:rPr>
                <w:rFonts w:ascii="Times New Roman"/>
                <w:b w:val="false"/>
                <w:i w:val="false"/>
                <w:color w:val="000000"/>
                <w:sz w:val="20"/>
              </w:rPr>
              <w:t>
4,2</w:t>
            </w:r>
          </w:p>
          <w:bookmarkEnd w:id="789"/>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790"/>
          <w:p>
            <w:pPr>
              <w:spacing w:after="20"/>
              <w:ind w:left="20"/>
              <w:jc w:val="both"/>
            </w:pPr>
            <w:r>
              <w:rPr>
                <w:rFonts w:ascii="Times New Roman"/>
                <w:b w:val="false"/>
                <w:i w:val="false"/>
                <w:color w:val="000000"/>
                <w:sz w:val="20"/>
              </w:rPr>
              <w:t>
3,3</w:t>
            </w:r>
          </w:p>
          <w:bookmarkEnd w:id="790"/>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 (пиязшық тәрізді көкшөп, София дескураниясы, шөлді боран) сол топырақтарда 5-ке дейін%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791"/>
          <w:p>
            <w:pPr>
              <w:spacing w:after="20"/>
              <w:ind w:left="20"/>
              <w:jc w:val="both"/>
            </w:pPr>
            <w:r>
              <w:rPr>
                <w:rFonts w:ascii="Times New Roman"/>
                <w:b w:val="false"/>
                <w:i w:val="false"/>
                <w:color w:val="000000"/>
                <w:sz w:val="20"/>
              </w:rPr>
              <w:t>
8,5</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5,6</w:t>
            </w:r>
          </w:p>
          <w:p>
            <w:pPr>
              <w:spacing w:after="20"/>
              <w:ind w:left="20"/>
              <w:jc w:val="both"/>
            </w:pPr>
            <w:r>
              <w:rPr>
                <w:rFonts w:ascii="Times New Roman"/>
                <w:b w:val="false"/>
                <w:i w:val="false"/>
                <w:color w:val="000000"/>
                <w:sz w:val="20"/>
              </w:rPr>
              <w:t>
81,4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792"/>
          <w:p>
            <w:pPr>
              <w:spacing w:after="20"/>
              <w:ind w:left="20"/>
              <w:jc w:val="both"/>
            </w:pPr>
            <w:r>
              <w:rPr>
                <w:rFonts w:ascii="Times New Roman"/>
                <w:b w:val="false"/>
                <w:i w:val="false"/>
                <w:color w:val="000000"/>
                <w:sz w:val="20"/>
              </w:rPr>
              <w:t>
11,2</w:t>
            </w:r>
          </w:p>
          <w:bookmarkEnd w:id="792"/>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793"/>
          <w:p>
            <w:pPr>
              <w:spacing w:after="20"/>
              <w:ind w:left="20"/>
              <w:jc w:val="both"/>
            </w:pPr>
            <w:r>
              <w:rPr>
                <w:rFonts w:ascii="Times New Roman"/>
                <w:b w:val="false"/>
                <w:i w:val="false"/>
                <w:color w:val="000000"/>
                <w:sz w:val="20"/>
              </w:rPr>
              <w:t>
9,0</w:t>
            </w:r>
          </w:p>
          <w:bookmarkEnd w:id="793"/>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794"/>
          <w:p>
            <w:pPr>
              <w:spacing w:after="20"/>
              <w:ind w:left="20"/>
              <w:jc w:val="both"/>
            </w:pPr>
            <w:r>
              <w:rPr>
                <w:rFonts w:ascii="Times New Roman"/>
                <w:b w:val="false"/>
                <w:i w:val="false"/>
                <w:color w:val="000000"/>
                <w:sz w:val="20"/>
              </w:rPr>
              <w:t>
6,9</w:t>
            </w:r>
          </w:p>
          <w:bookmarkEnd w:id="794"/>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795"/>
          <w:p>
            <w:pPr>
              <w:spacing w:after="20"/>
              <w:ind w:left="20"/>
              <w:jc w:val="both"/>
            </w:pPr>
            <w:r>
              <w:rPr>
                <w:rFonts w:ascii="Times New Roman"/>
                <w:b w:val="false"/>
                <w:i w:val="false"/>
                <w:color w:val="000000"/>
                <w:sz w:val="20"/>
              </w:rPr>
              <w:t>
7А</w:t>
            </w:r>
          </w:p>
          <w:bookmarkEnd w:id="795"/>
          <w:p>
            <w:pPr>
              <w:spacing w:after="20"/>
              <w:ind w:left="20"/>
              <w:jc w:val="both"/>
            </w:pPr>
            <w:r>
              <w:rPr>
                <w:rFonts w:ascii="Times New Roman"/>
                <w:b w:val="false"/>
                <w:i w:val="false"/>
                <w:color w:val="000000"/>
                <w:sz w:val="20"/>
              </w:rPr>
              <w:t>
Пр – 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796"/>
          <w:p>
            <w:pPr>
              <w:spacing w:after="20"/>
              <w:ind w:left="20"/>
              <w:jc w:val="both"/>
            </w:pPr>
            <w:r>
              <w:rPr>
                <w:rFonts w:ascii="Times New Roman"/>
                <w:b w:val="false"/>
                <w:i w:val="false"/>
                <w:color w:val="000000"/>
                <w:sz w:val="20"/>
              </w:rPr>
              <w:t>
(365)</w:t>
            </w:r>
          </w:p>
          <w:bookmarkEnd w:id="796"/>
          <w:p>
            <w:pPr>
              <w:spacing w:after="20"/>
              <w:ind w:left="20"/>
              <w:jc w:val="both"/>
            </w:pPr>
            <w:r>
              <w:rPr>
                <w:rFonts w:ascii="Times New Roman"/>
                <w:b w:val="false"/>
                <w:i w:val="false"/>
                <w:color w:val="000000"/>
                <w:sz w:val="20"/>
              </w:rPr>
              <w:t>
(366)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Сазды-дәнді-тар-ұзынша жусан-эфемерлі (сарепті және қауырсынды қауырсынды шөптер, сынғыш бидай шөптері, тар жүнді шөптер, лессинг тәрізді жусан, пиязшық тәрізді көкшөп)ашық солтүстік кәдімгі сазды топырақтардың сұр топырақтарында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797"/>
          <w:p>
            <w:pPr>
              <w:spacing w:after="20"/>
              <w:ind w:left="20"/>
              <w:jc w:val="both"/>
            </w:pPr>
            <w:r>
              <w:rPr>
                <w:rFonts w:ascii="Times New Roman"/>
                <w:b w:val="false"/>
                <w:i w:val="false"/>
                <w:color w:val="000000"/>
                <w:sz w:val="20"/>
              </w:rPr>
              <w:t>
11 2</w:t>
            </w:r>
          </w:p>
          <w:bookmarkEnd w:id="797"/>
          <w:p>
            <w:pPr>
              <w:spacing w:after="20"/>
              <w:ind w:left="20"/>
              <w:jc w:val="both"/>
            </w:pPr>
            <w:r>
              <w:rPr>
                <w:rFonts w:ascii="Times New Roman"/>
                <w:b w:val="false"/>
                <w:i w:val="false"/>
                <w:color w:val="000000"/>
                <w:sz w:val="20"/>
              </w:rPr>
              <w:t>
11 9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798"/>
          <w:p>
            <w:pPr>
              <w:spacing w:after="20"/>
              <w:ind w:left="20"/>
              <w:jc w:val="both"/>
            </w:pPr>
            <w:r>
              <w:rPr>
                <w:rFonts w:ascii="Times New Roman"/>
                <w:b w:val="false"/>
                <w:i w:val="false"/>
                <w:color w:val="000000"/>
                <w:sz w:val="20"/>
              </w:rPr>
              <w:t>
8,5</w:t>
            </w:r>
          </w:p>
          <w:bookmarkEnd w:id="798"/>
          <w:p>
            <w:pPr>
              <w:spacing w:after="20"/>
              <w:ind w:left="20"/>
              <w:jc w:val="both"/>
            </w:pPr>
            <w:r>
              <w:rPr>
                <w:rFonts w:ascii="Times New Roman"/>
                <w:b w:val="false"/>
                <w:i w:val="false"/>
                <w:color w:val="000000"/>
                <w:sz w:val="20"/>
              </w:rPr>
              <w:t>
</w:t>
            </w:r>
            <w:r>
              <w:rPr>
                <w:rFonts w:ascii="Times New Roman"/>
                <w:b w:val="false"/>
                <w:i w:val="false"/>
                <w:color w:val="000000"/>
                <w:sz w:val="20"/>
              </w:rPr>
              <w:t>5,6</w:t>
            </w:r>
          </w:p>
          <w:p>
            <w:pPr>
              <w:spacing w:after="20"/>
              <w:ind w:left="20"/>
              <w:jc w:val="both"/>
            </w:pPr>
            <w:r>
              <w:rPr>
                <w:rFonts w:ascii="Times New Roman"/>
                <w:b w:val="false"/>
                <w:i w:val="false"/>
                <w:color w:val="000000"/>
                <w:sz w:val="20"/>
              </w:rPr>
              <w:t>
81,4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799"/>
          <w:p>
            <w:pPr>
              <w:spacing w:after="20"/>
              <w:ind w:left="20"/>
              <w:jc w:val="both"/>
            </w:pPr>
            <w:r>
              <w:rPr>
                <w:rFonts w:ascii="Times New Roman"/>
                <w:b w:val="false"/>
                <w:i w:val="false"/>
                <w:color w:val="000000"/>
                <w:sz w:val="20"/>
              </w:rPr>
              <w:t>
11,2</w:t>
            </w:r>
          </w:p>
          <w:bookmarkEnd w:id="799"/>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56,3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800"/>
          <w:p>
            <w:pPr>
              <w:spacing w:after="20"/>
              <w:ind w:left="20"/>
              <w:jc w:val="both"/>
            </w:pPr>
            <w:r>
              <w:rPr>
                <w:rFonts w:ascii="Times New Roman"/>
                <w:b w:val="false"/>
                <w:i w:val="false"/>
                <w:color w:val="000000"/>
                <w:sz w:val="20"/>
              </w:rPr>
              <w:t>
9,0</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4,0</w:t>
            </w:r>
          </w:p>
          <w:p>
            <w:pPr>
              <w:spacing w:after="20"/>
              <w:ind w:left="20"/>
              <w:jc w:val="both"/>
            </w:pPr>
            <w:r>
              <w:rPr>
                <w:rFonts w:ascii="Times New Roman"/>
                <w:b w:val="false"/>
                <w:i w:val="false"/>
                <w:color w:val="000000"/>
                <w:sz w:val="20"/>
              </w:rPr>
              <w:t>
26,60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801"/>
          <w:p>
            <w:pPr>
              <w:spacing w:after="20"/>
              <w:ind w:left="20"/>
              <w:jc w:val="both"/>
            </w:pPr>
            <w:r>
              <w:rPr>
                <w:rFonts w:ascii="Times New Roman"/>
                <w:b w:val="false"/>
                <w:i w:val="false"/>
                <w:color w:val="000000"/>
                <w:sz w:val="20"/>
              </w:rPr>
              <w:t>
6,9</w:t>
            </w:r>
          </w:p>
          <w:bookmarkEnd w:id="801"/>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802"/>
          <w:p>
            <w:pPr>
              <w:spacing w:after="20"/>
              <w:ind w:left="20"/>
              <w:jc w:val="both"/>
            </w:pPr>
            <w:r>
              <w:rPr>
                <w:rFonts w:ascii="Times New Roman"/>
                <w:b w:val="false"/>
                <w:i w:val="false"/>
                <w:color w:val="000000"/>
                <w:sz w:val="20"/>
              </w:rPr>
              <w:t>
30</w:t>
            </w:r>
          </w:p>
          <w:bookmarkEnd w:id="802"/>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солтүстік кәдімгі құмды саздақтардың сұр топырақтарында ақ топырақты жусан-извенево-эфемерлі (ақ топырақты жусан, сәждеге арналған кохия, пиязшық көкшөп, шөлді боран)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803"/>
          <w:p>
            <w:pPr>
              <w:spacing w:after="20"/>
              <w:ind w:left="20"/>
              <w:jc w:val="both"/>
            </w:pPr>
            <w:r>
              <w:rPr>
                <w:rFonts w:ascii="Times New Roman"/>
                <w:b w:val="false"/>
                <w:i w:val="false"/>
                <w:color w:val="000000"/>
                <w:sz w:val="20"/>
              </w:rPr>
              <w:t>
3,8</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804"/>
          <w:p>
            <w:pPr>
              <w:spacing w:after="20"/>
              <w:ind w:left="20"/>
              <w:jc w:val="both"/>
            </w:pPr>
            <w:r>
              <w:rPr>
                <w:rFonts w:ascii="Times New Roman"/>
                <w:b w:val="false"/>
                <w:i w:val="false"/>
                <w:color w:val="000000"/>
                <w:sz w:val="20"/>
              </w:rPr>
              <w:t>
4,6</w:t>
            </w:r>
          </w:p>
          <w:bookmarkEnd w:id="804"/>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805"/>
          <w:p>
            <w:pPr>
              <w:spacing w:after="20"/>
              <w:ind w:left="20"/>
              <w:jc w:val="both"/>
            </w:pPr>
            <w:r>
              <w:rPr>
                <w:rFonts w:ascii="Times New Roman"/>
                <w:b w:val="false"/>
                <w:i w:val="false"/>
                <w:color w:val="000000"/>
                <w:sz w:val="20"/>
              </w:rPr>
              <w:t>
3,8</w:t>
            </w:r>
          </w:p>
          <w:bookmarkEnd w:id="805"/>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806"/>
          <w:p>
            <w:pPr>
              <w:spacing w:after="20"/>
              <w:ind w:left="20"/>
              <w:jc w:val="both"/>
            </w:pPr>
            <w:r>
              <w:rPr>
                <w:rFonts w:ascii="Times New Roman"/>
                <w:b w:val="false"/>
                <w:i w:val="false"/>
                <w:color w:val="000000"/>
                <w:sz w:val="20"/>
              </w:rPr>
              <w:t>
2,5</w:t>
            </w:r>
          </w:p>
          <w:bookmarkEnd w:id="806"/>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5,9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807"/>
          <w:p>
            <w:pPr>
              <w:spacing w:after="20"/>
              <w:ind w:left="20"/>
              <w:jc w:val="both"/>
            </w:pPr>
            <w:r>
              <w:rPr>
                <w:rFonts w:ascii="Times New Roman"/>
                <w:b w:val="false"/>
                <w:i w:val="false"/>
                <w:color w:val="000000"/>
                <w:sz w:val="20"/>
              </w:rPr>
              <w:t>
23*</w:t>
            </w:r>
          </w:p>
          <w:bookmarkEnd w:id="807"/>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Жусан-эфедра-шалғынды-сол топырақтардағы шалғынды-эфедра-шалғынды (лессинг тәрізді және електі жусан, орташа қылқан жапырақты, Сент-Джон сусласы)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808"/>
          <w:p>
            <w:pPr>
              <w:spacing w:after="20"/>
              <w:ind w:left="20"/>
              <w:jc w:val="both"/>
            </w:pPr>
            <w:r>
              <w:rPr>
                <w:rFonts w:ascii="Times New Roman"/>
                <w:b w:val="false"/>
                <w:i w:val="false"/>
                <w:color w:val="000000"/>
                <w:sz w:val="20"/>
              </w:rPr>
              <w:t>
2,1</w:t>
            </w:r>
          </w:p>
          <w:bookmarkEnd w:id="808"/>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809"/>
          <w:p>
            <w:pPr>
              <w:spacing w:after="20"/>
              <w:ind w:left="20"/>
              <w:jc w:val="both"/>
            </w:pPr>
            <w:r>
              <w:rPr>
                <w:rFonts w:ascii="Times New Roman"/>
                <w:b w:val="false"/>
                <w:i w:val="false"/>
                <w:color w:val="000000"/>
                <w:sz w:val="20"/>
              </w:rPr>
              <w:t>
3,4</w:t>
            </w:r>
          </w:p>
          <w:bookmarkEnd w:id="809"/>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810"/>
          <w:p>
            <w:pPr>
              <w:spacing w:after="20"/>
              <w:ind w:left="20"/>
              <w:jc w:val="both"/>
            </w:pPr>
            <w:r>
              <w:rPr>
                <w:rFonts w:ascii="Times New Roman"/>
                <w:b w:val="false"/>
                <w:i w:val="false"/>
                <w:color w:val="000000"/>
                <w:sz w:val="20"/>
              </w:rPr>
              <w:t>
2,9</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811"/>
          <w:p>
            <w:pPr>
              <w:spacing w:after="20"/>
              <w:ind w:left="20"/>
              <w:jc w:val="both"/>
            </w:pPr>
            <w:r>
              <w:rPr>
                <w:rFonts w:ascii="Times New Roman"/>
                <w:b w:val="false"/>
                <w:i w:val="false"/>
                <w:color w:val="000000"/>
                <w:sz w:val="20"/>
              </w:rPr>
              <w:t>
2,5</w:t>
            </w:r>
          </w:p>
          <w:bookmarkEnd w:id="811"/>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812"/>
          <w:p>
            <w:pPr>
              <w:spacing w:after="20"/>
              <w:ind w:left="20"/>
              <w:jc w:val="both"/>
            </w:pPr>
            <w:r>
              <w:rPr>
                <w:rFonts w:ascii="Times New Roman"/>
                <w:b w:val="false"/>
                <w:i w:val="false"/>
                <w:color w:val="000000"/>
                <w:sz w:val="20"/>
              </w:rPr>
              <w:t>
4</w:t>
            </w:r>
          </w:p>
          <w:bookmarkEnd w:id="812"/>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813"/>
          <w:p>
            <w:pPr>
              <w:spacing w:after="20"/>
              <w:ind w:left="20"/>
              <w:jc w:val="both"/>
            </w:pPr>
            <w:r>
              <w:rPr>
                <w:rFonts w:ascii="Times New Roman"/>
                <w:b w:val="false"/>
                <w:i w:val="false"/>
                <w:color w:val="000000"/>
                <w:sz w:val="20"/>
              </w:rPr>
              <w:t>
(299)</w:t>
            </w:r>
          </w:p>
          <w:bookmarkEnd w:id="813"/>
          <w:p>
            <w:pPr>
              <w:spacing w:after="20"/>
              <w:ind w:left="20"/>
              <w:jc w:val="both"/>
            </w:pPr>
            <w:r>
              <w:rPr>
                <w:rFonts w:ascii="Times New Roman"/>
                <w:b w:val="false"/>
                <w:i w:val="false"/>
                <w:color w:val="000000"/>
                <w:sz w:val="20"/>
              </w:rPr>
              <w:t>
(300)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Сұр-қоңыр, дамымаған саздақ топырақтардағы қауырсынды-жіңішке-ұзынша жусан-эфемерлі (сарепті және қауырсынды қауырсынды шөптер, лессинг тәрізді жусан, пиязшық көкшөп, шөлді боран)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814"/>
          <w:p>
            <w:pPr>
              <w:spacing w:after="20"/>
              <w:ind w:left="20"/>
              <w:jc w:val="both"/>
            </w:pPr>
            <w:r>
              <w:rPr>
                <w:rFonts w:ascii="Times New Roman"/>
                <w:b w:val="false"/>
                <w:i w:val="false"/>
                <w:color w:val="000000"/>
                <w:sz w:val="20"/>
              </w:rPr>
              <w:t>
9,9</w:t>
            </w:r>
          </w:p>
          <w:bookmarkEnd w:id="814"/>
          <w:p>
            <w:pPr>
              <w:spacing w:after="20"/>
              <w:ind w:left="20"/>
              <w:jc w:val="both"/>
            </w:pPr>
            <w:r>
              <w:rPr>
                <w:rFonts w:ascii="Times New Roman"/>
                <w:b w:val="false"/>
                <w:i w:val="false"/>
                <w:color w:val="000000"/>
                <w:sz w:val="20"/>
              </w:rPr>
              <w:t>
</w:t>
            </w:r>
            <w:r>
              <w:rPr>
                <w:rFonts w:ascii="Times New Roman"/>
                <w:b w:val="false"/>
                <w:i w:val="false"/>
                <w:color w:val="000000"/>
                <w:sz w:val="20"/>
              </w:rPr>
              <w:t>6,9</w:t>
            </w:r>
          </w:p>
          <w:p>
            <w:pPr>
              <w:spacing w:after="20"/>
              <w:ind w:left="20"/>
              <w:jc w:val="both"/>
            </w:pPr>
            <w:r>
              <w:rPr>
                <w:rFonts w:ascii="Times New Roman"/>
                <w:b w:val="false"/>
                <w:i w:val="false"/>
                <w:color w:val="000000"/>
                <w:sz w:val="20"/>
              </w:rPr>
              <w:t>
85,8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815"/>
          <w:p>
            <w:pPr>
              <w:spacing w:after="20"/>
              <w:ind w:left="20"/>
              <w:jc w:val="both"/>
            </w:pPr>
            <w:r>
              <w:rPr>
                <w:rFonts w:ascii="Times New Roman"/>
                <w:b w:val="false"/>
                <w:i w:val="false"/>
                <w:color w:val="000000"/>
                <w:sz w:val="20"/>
              </w:rPr>
              <w:t>
12,4</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6,9</w:t>
            </w:r>
          </w:p>
          <w:p>
            <w:pPr>
              <w:spacing w:after="20"/>
              <w:ind w:left="20"/>
              <w:jc w:val="both"/>
            </w:pPr>
            <w:r>
              <w:rPr>
                <w:rFonts w:ascii="Times New Roman"/>
                <w:b w:val="false"/>
                <w:i w:val="false"/>
                <w:color w:val="000000"/>
                <w:sz w:val="20"/>
              </w:rPr>
              <w:t>
57,1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816"/>
          <w:p>
            <w:pPr>
              <w:spacing w:after="20"/>
              <w:ind w:left="20"/>
              <w:jc w:val="both"/>
            </w:pPr>
            <w:r>
              <w:rPr>
                <w:rFonts w:ascii="Times New Roman"/>
                <w:b w:val="false"/>
                <w:i w:val="false"/>
                <w:color w:val="000000"/>
                <w:sz w:val="20"/>
              </w:rPr>
              <w:t>
9,8</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817"/>
          <w:p>
            <w:pPr>
              <w:spacing w:after="20"/>
              <w:ind w:left="20"/>
              <w:jc w:val="both"/>
            </w:pPr>
            <w:r>
              <w:rPr>
                <w:rFonts w:ascii="Times New Roman"/>
                <w:b w:val="false"/>
                <w:i w:val="false"/>
                <w:color w:val="000000"/>
                <w:sz w:val="20"/>
              </w:rPr>
              <w:t>
7,5</w:t>
            </w:r>
          </w:p>
          <w:bookmarkEnd w:id="817"/>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16,0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818"/>
          <w:p>
            <w:pPr>
              <w:spacing w:after="20"/>
              <w:ind w:left="20"/>
              <w:jc w:val="both"/>
            </w:pPr>
            <w:r>
              <w:rPr>
                <w:rFonts w:ascii="Times New Roman"/>
                <w:b w:val="false"/>
                <w:i w:val="false"/>
                <w:color w:val="000000"/>
                <w:sz w:val="20"/>
              </w:rPr>
              <w:t>
61</w:t>
            </w:r>
          </w:p>
          <w:bookmarkEnd w:id="818"/>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Пияз сортаңдарындағы камфоросмалық-эфемерлі-дәнді дақылдар (камфоросма Лессинг, пиязшық тәрізді көкшөп, шөлді бура, бескиль-аралық, аралық жағалау)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819"/>
          <w:p>
            <w:pPr>
              <w:spacing w:after="20"/>
              <w:ind w:left="20"/>
              <w:jc w:val="both"/>
            </w:pPr>
            <w:r>
              <w:rPr>
                <w:rFonts w:ascii="Times New Roman"/>
                <w:b w:val="false"/>
                <w:i w:val="false"/>
                <w:color w:val="000000"/>
                <w:sz w:val="20"/>
              </w:rPr>
              <w:t>
50</w:t>
            </w:r>
          </w:p>
          <w:bookmarkEnd w:id="819"/>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820"/>
          <w:p>
            <w:pPr>
              <w:spacing w:after="20"/>
              <w:ind w:left="20"/>
              <w:jc w:val="both"/>
            </w:pPr>
            <w:r>
              <w:rPr>
                <w:rFonts w:ascii="Times New Roman"/>
                <w:b w:val="false"/>
                <w:i w:val="false"/>
                <w:color w:val="000000"/>
                <w:sz w:val="20"/>
              </w:rPr>
              <w:t>
(438)</w:t>
            </w:r>
          </w:p>
          <w:bookmarkEnd w:id="820"/>
          <w:p>
            <w:pPr>
              <w:spacing w:after="20"/>
              <w:ind w:left="20"/>
              <w:jc w:val="both"/>
            </w:pPr>
            <w:r>
              <w:rPr>
                <w:rFonts w:ascii="Times New Roman"/>
                <w:b w:val="false"/>
                <w:i w:val="false"/>
                <w:color w:val="000000"/>
                <w:sz w:val="20"/>
              </w:rPr>
              <w:t>
</w:t>
            </w:r>
            <w:r>
              <w:rPr>
                <w:rFonts w:ascii="Times New Roman"/>
                <w:b w:val="false"/>
                <w:i w:val="false"/>
                <w:color w:val="000000"/>
                <w:sz w:val="20"/>
              </w:rPr>
              <w:t>(442)</w:t>
            </w:r>
          </w:p>
          <w:p>
            <w:pPr>
              <w:spacing w:after="20"/>
              <w:ind w:left="20"/>
              <w:jc w:val="both"/>
            </w:pPr>
            <w:r>
              <w:rPr>
                <w:rFonts w:ascii="Times New Roman"/>
                <w:b w:val="false"/>
                <w:i w:val="false"/>
                <w:color w:val="000000"/>
                <w:sz w:val="20"/>
              </w:rPr>
              <w:t>
(443)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Дәнді-солянкалы-жусанды (жылтыр ши, кәдімгі қамыс, аралық жағалық, жиексіз, тар волонец, сүйел және сұр квиноа, Лессинг комфоросмасы, сүйір сведа, селитралық жусан және шренковская)шалғынды-сұр топырақты ашық солтүстік сортаң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821"/>
          <w:p>
            <w:pPr>
              <w:spacing w:after="20"/>
              <w:ind w:left="20"/>
              <w:jc w:val="both"/>
            </w:pPr>
            <w:r>
              <w:rPr>
                <w:rFonts w:ascii="Times New Roman"/>
                <w:b w:val="false"/>
                <w:i w:val="false"/>
                <w:color w:val="000000"/>
                <w:sz w:val="20"/>
              </w:rPr>
              <w:t>
2,2</w:t>
            </w:r>
          </w:p>
          <w:bookmarkEnd w:id="821"/>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822"/>
          <w:p>
            <w:pPr>
              <w:spacing w:after="20"/>
              <w:ind w:left="20"/>
              <w:jc w:val="both"/>
            </w:pPr>
            <w:r>
              <w:rPr>
                <w:rFonts w:ascii="Times New Roman"/>
                <w:b w:val="false"/>
                <w:i w:val="false"/>
                <w:color w:val="000000"/>
                <w:sz w:val="20"/>
              </w:rPr>
              <w:t>
2,9</w:t>
            </w:r>
          </w:p>
          <w:bookmarkEnd w:id="822"/>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823"/>
          <w:p>
            <w:pPr>
              <w:spacing w:after="20"/>
              <w:ind w:left="20"/>
              <w:jc w:val="both"/>
            </w:pPr>
            <w:r>
              <w:rPr>
                <w:rFonts w:ascii="Times New Roman"/>
                <w:b w:val="false"/>
                <w:i w:val="false"/>
                <w:color w:val="000000"/>
                <w:sz w:val="20"/>
              </w:rPr>
              <w:t>
4,1</w:t>
            </w:r>
          </w:p>
          <w:bookmarkEnd w:id="82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824"/>
          <w:p>
            <w:pPr>
              <w:spacing w:after="20"/>
              <w:ind w:left="20"/>
              <w:jc w:val="both"/>
            </w:pPr>
            <w:r>
              <w:rPr>
                <w:rFonts w:ascii="Times New Roman"/>
                <w:b w:val="false"/>
                <w:i w:val="false"/>
                <w:color w:val="000000"/>
                <w:sz w:val="20"/>
              </w:rPr>
              <w:t>
3,4</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9,1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825"/>
          <w:p>
            <w:pPr>
              <w:spacing w:after="20"/>
              <w:ind w:left="20"/>
              <w:jc w:val="both"/>
            </w:pPr>
            <w:r>
              <w:rPr>
                <w:rFonts w:ascii="Times New Roman"/>
                <w:b w:val="false"/>
                <w:i w:val="false"/>
                <w:color w:val="000000"/>
                <w:sz w:val="20"/>
              </w:rPr>
              <w:t>
34</w:t>
            </w:r>
          </w:p>
          <w:bookmarkEnd w:id="825"/>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Терескен-ақ топырақты жусанды-шымды дәнді дақылдар ( мүйіз тәрізді терескен, ақ топырақты жусан, сарепт қауырсындары, сынғыш бидай шөптері)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826"/>
          <w:p>
            <w:pPr>
              <w:spacing w:after="20"/>
              <w:ind w:left="20"/>
              <w:jc w:val="both"/>
            </w:pPr>
            <w:r>
              <w:rPr>
                <w:rFonts w:ascii="Times New Roman"/>
                <w:b w:val="false"/>
                <w:i w:val="false"/>
                <w:color w:val="000000"/>
                <w:sz w:val="20"/>
              </w:rPr>
              <w:t>
7,6</w:t>
            </w:r>
          </w:p>
          <w:bookmarkEnd w:id="826"/>
          <w:p>
            <w:pPr>
              <w:spacing w:after="20"/>
              <w:ind w:left="20"/>
              <w:jc w:val="both"/>
            </w:pPr>
            <w:r>
              <w:rPr>
                <w:rFonts w:ascii="Times New Roman"/>
                <w:b w:val="false"/>
                <w:i w:val="false"/>
                <w:color w:val="000000"/>
                <w:sz w:val="20"/>
              </w:rPr>
              <w:t>
</w:t>
            </w:r>
            <w:r>
              <w:rPr>
                <w:rFonts w:ascii="Times New Roman"/>
                <w:b w:val="false"/>
                <w:i w:val="false"/>
                <w:color w:val="000000"/>
                <w:sz w:val="20"/>
              </w:rPr>
              <w:t>5,4</w:t>
            </w:r>
          </w:p>
          <w:p>
            <w:pPr>
              <w:spacing w:after="20"/>
              <w:ind w:left="20"/>
              <w:jc w:val="both"/>
            </w:pPr>
            <w:r>
              <w:rPr>
                <w:rFonts w:ascii="Times New Roman"/>
                <w:b w:val="false"/>
                <w:i w:val="false"/>
                <w:color w:val="000000"/>
                <w:sz w:val="20"/>
              </w:rPr>
              <w:t>
97,3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827"/>
          <w:p>
            <w:pPr>
              <w:spacing w:after="20"/>
              <w:ind w:left="20"/>
              <w:jc w:val="both"/>
            </w:pPr>
            <w:r>
              <w:rPr>
                <w:rFonts w:ascii="Times New Roman"/>
                <w:b w:val="false"/>
                <w:i w:val="false"/>
                <w:color w:val="000000"/>
                <w:sz w:val="20"/>
              </w:rPr>
              <w:t>
11,1</w:t>
            </w:r>
          </w:p>
          <w:bookmarkEnd w:id="827"/>
          <w:p>
            <w:pPr>
              <w:spacing w:after="20"/>
              <w:ind w:left="20"/>
              <w:jc w:val="both"/>
            </w:pPr>
            <w:r>
              <w:rPr>
                <w:rFonts w:ascii="Times New Roman"/>
                <w:b w:val="false"/>
                <w:i w:val="false"/>
                <w:color w:val="000000"/>
                <w:sz w:val="20"/>
              </w:rPr>
              <w:t>
</w:t>
            </w:r>
            <w:r>
              <w:rPr>
                <w:rFonts w:ascii="Times New Roman"/>
                <w:b w:val="false"/>
                <w:i w:val="false"/>
                <w:color w:val="000000"/>
                <w:sz w:val="20"/>
              </w:rPr>
              <w:t>6,6</w:t>
            </w:r>
          </w:p>
          <w:p>
            <w:pPr>
              <w:spacing w:after="20"/>
              <w:ind w:left="20"/>
              <w:jc w:val="both"/>
            </w:pPr>
            <w:r>
              <w:rPr>
                <w:rFonts w:ascii="Times New Roman"/>
                <w:b w:val="false"/>
                <w:i w:val="false"/>
                <w:color w:val="000000"/>
                <w:sz w:val="20"/>
              </w:rPr>
              <w:t>
83,5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828"/>
          <w:p>
            <w:pPr>
              <w:spacing w:after="20"/>
              <w:ind w:left="20"/>
              <w:jc w:val="both"/>
            </w:pPr>
            <w:r>
              <w:rPr>
                <w:rFonts w:ascii="Times New Roman"/>
                <w:b w:val="false"/>
                <w:i w:val="false"/>
                <w:color w:val="000000"/>
                <w:sz w:val="20"/>
              </w:rPr>
              <w:t>
8,4</w:t>
            </w:r>
          </w:p>
          <w:bookmarkEnd w:id="828"/>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35,5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829"/>
          <w:p>
            <w:pPr>
              <w:spacing w:after="20"/>
              <w:ind w:left="20"/>
              <w:jc w:val="both"/>
            </w:pPr>
            <w:r>
              <w:rPr>
                <w:rFonts w:ascii="Times New Roman"/>
                <w:b w:val="false"/>
                <w:i w:val="false"/>
                <w:color w:val="000000"/>
                <w:sz w:val="20"/>
              </w:rPr>
              <w:t>
5,6</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830"/>
          <w:p>
            <w:pPr>
              <w:spacing w:after="20"/>
              <w:ind w:left="20"/>
              <w:jc w:val="both"/>
            </w:pPr>
            <w:r>
              <w:rPr>
                <w:rFonts w:ascii="Times New Roman"/>
                <w:b w:val="false"/>
                <w:i w:val="false"/>
                <w:color w:val="000000"/>
                <w:sz w:val="20"/>
              </w:rPr>
              <w:t>
29</w:t>
            </w:r>
          </w:p>
          <w:bookmarkEnd w:id="830"/>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Ашық солтүстік кәдімгі құмды саздақтардың сұр топырақтарында ақ топырақты жусан-эфемерлі-терескенділер (ақ топырақты жусан, пиязшық көкшөп, қалың бағаналы қияқ, шатыр оты, мүйіз тәрізді терескен)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831"/>
          <w:p>
            <w:pPr>
              <w:spacing w:after="20"/>
              <w:ind w:left="20"/>
              <w:jc w:val="both"/>
            </w:pPr>
            <w:r>
              <w:rPr>
                <w:rFonts w:ascii="Times New Roman"/>
                <w:b w:val="false"/>
                <w:i w:val="false"/>
                <w:color w:val="000000"/>
                <w:sz w:val="20"/>
              </w:rPr>
              <w:t>
3,4</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832"/>
          <w:p>
            <w:pPr>
              <w:spacing w:after="20"/>
              <w:ind w:left="20"/>
              <w:jc w:val="both"/>
            </w:pPr>
            <w:r>
              <w:rPr>
                <w:rFonts w:ascii="Times New Roman"/>
                <w:b w:val="false"/>
                <w:i w:val="false"/>
                <w:color w:val="000000"/>
                <w:sz w:val="20"/>
              </w:rPr>
              <w:t>
4,1</w:t>
            </w:r>
          </w:p>
          <w:bookmarkEnd w:id="832"/>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833"/>
          <w:p>
            <w:pPr>
              <w:spacing w:after="20"/>
              <w:ind w:left="20"/>
              <w:jc w:val="both"/>
            </w:pPr>
            <w:r>
              <w:rPr>
                <w:rFonts w:ascii="Times New Roman"/>
                <w:b w:val="false"/>
                <w:i w:val="false"/>
                <w:color w:val="000000"/>
                <w:sz w:val="20"/>
              </w:rPr>
              <w:t>
3,6</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834"/>
          <w:p>
            <w:pPr>
              <w:spacing w:after="20"/>
              <w:ind w:left="20"/>
              <w:jc w:val="both"/>
            </w:pPr>
            <w:r>
              <w:rPr>
                <w:rFonts w:ascii="Times New Roman"/>
                <w:b w:val="false"/>
                <w:i w:val="false"/>
                <w:color w:val="000000"/>
                <w:sz w:val="20"/>
              </w:rPr>
              <w:t>
2,4</w:t>
            </w:r>
          </w:p>
          <w:bookmarkEnd w:id="834"/>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6,4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835"/>
          <w:p>
            <w:pPr>
              <w:spacing w:after="20"/>
              <w:ind w:left="20"/>
              <w:jc w:val="both"/>
            </w:pPr>
            <w:r>
              <w:rPr>
                <w:rFonts w:ascii="Times New Roman"/>
                <w:b w:val="false"/>
                <w:i w:val="false"/>
                <w:color w:val="000000"/>
                <w:sz w:val="20"/>
              </w:rPr>
              <w:t>
16</w:t>
            </w:r>
          </w:p>
          <w:bookmarkEnd w:id="835"/>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Шыңғыс-терескен-ақ топырақты жусан (күміс шыңғыс, мүйіз тәрізді терескен, ақ топырақты жусан)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836"/>
          <w:p>
            <w:pPr>
              <w:spacing w:after="20"/>
              <w:ind w:left="20"/>
              <w:jc w:val="both"/>
            </w:pPr>
            <w:r>
              <w:rPr>
                <w:rFonts w:ascii="Times New Roman"/>
                <w:b w:val="false"/>
                <w:i w:val="false"/>
                <w:color w:val="000000"/>
                <w:sz w:val="20"/>
              </w:rPr>
              <w:t>
3,4</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837"/>
          <w:p>
            <w:pPr>
              <w:spacing w:after="20"/>
              <w:ind w:left="20"/>
              <w:jc w:val="both"/>
            </w:pPr>
            <w:r>
              <w:rPr>
                <w:rFonts w:ascii="Times New Roman"/>
                <w:b w:val="false"/>
                <w:i w:val="false"/>
                <w:color w:val="000000"/>
                <w:sz w:val="20"/>
              </w:rPr>
              <w:t>
5,0</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838"/>
          <w:p>
            <w:pPr>
              <w:spacing w:after="20"/>
              <w:ind w:left="20"/>
              <w:jc w:val="both"/>
            </w:pPr>
            <w:r>
              <w:rPr>
                <w:rFonts w:ascii="Times New Roman"/>
                <w:b w:val="false"/>
                <w:i w:val="false"/>
                <w:color w:val="000000"/>
                <w:sz w:val="20"/>
              </w:rPr>
              <w:t>
3,9</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839"/>
          <w:p>
            <w:pPr>
              <w:spacing w:after="20"/>
              <w:ind w:left="20"/>
              <w:jc w:val="both"/>
            </w:pPr>
            <w:r>
              <w:rPr>
                <w:rFonts w:ascii="Times New Roman"/>
                <w:b w:val="false"/>
                <w:i w:val="false"/>
                <w:color w:val="000000"/>
                <w:sz w:val="20"/>
              </w:rPr>
              <w:t>
2,4</w:t>
            </w:r>
          </w:p>
          <w:bookmarkEnd w:id="839"/>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840"/>
          <w:p>
            <w:pPr>
              <w:spacing w:after="20"/>
              <w:ind w:left="20"/>
              <w:jc w:val="both"/>
            </w:pPr>
            <w:r>
              <w:rPr>
                <w:rFonts w:ascii="Times New Roman"/>
                <w:b w:val="false"/>
                <w:i w:val="false"/>
                <w:color w:val="000000"/>
                <w:sz w:val="20"/>
              </w:rPr>
              <w:t>
41</w:t>
            </w:r>
          </w:p>
          <w:bookmarkEnd w:id="840"/>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Қамыс-дәнді-әр түрлі шөптесін өсімдіктер (кәдімгі қамыс, тар түкті, жиегі жоқ, жағалау) аралық, кәдімгі одуванчика, теңіз жағасындағы жолжелкен, нағыз төсеніш) шалғынды-сұр топырақты ашық солтүстік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841"/>
          <w:p>
            <w:pPr>
              <w:spacing w:after="20"/>
              <w:ind w:left="20"/>
              <w:jc w:val="both"/>
            </w:pPr>
            <w:r>
              <w:rPr>
                <w:rFonts w:ascii="Times New Roman"/>
                <w:b w:val="false"/>
                <w:i w:val="false"/>
                <w:color w:val="000000"/>
                <w:sz w:val="20"/>
              </w:rPr>
              <w:t>
7,2</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842"/>
          <w:p>
            <w:pPr>
              <w:spacing w:after="20"/>
              <w:ind w:left="20"/>
              <w:jc w:val="both"/>
            </w:pPr>
            <w:r>
              <w:rPr>
                <w:rFonts w:ascii="Times New Roman"/>
                <w:b w:val="false"/>
                <w:i w:val="false"/>
                <w:color w:val="000000"/>
                <w:sz w:val="20"/>
              </w:rPr>
              <w:t>
11,0</w:t>
            </w:r>
          </w:p>
          <w:bookmarkEnd w:id="842"/>
          <w:p>
            <w:pPr>
              <w:spacing w:after="20"/>
              <w:ind w:left="20"/>
              <w:jc w:val="both"/>
            </w:pPr>
            <w:r>
              <w:rPr>
                <w:rFonts w:ascii="Times New Roman"/>
                <w:b w:val="false"/>
                <w:i w:val="false"/>
                <w:color w:val="000000"/>
                <w:sz w:val="20"/>
              </w:rPr>
              <w:t>
</w:t>
            </w:r>
            <w:r>
              <w:rPr>
                <w:rFonts w:ascii="Times New Roman"/>
                <w:b w:val="false"/>
                <w:i w:val="false"/>
                <w:color w:val="000000"/>
                <w:sz w:val="20"/>
              </w:rPr>
              <w:t>5,4</w:t>
            </w:r>
          </w:p>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843"/>
          <w:p>
            <w:pPr>
              <w:spacing w:after="20"/>
              <w:ind w:left="20"/>
              <w:jc w:val="both"/>
            </w:pPr>
            <w:r>
              <w:rPr>
                <w:rFonts w:ascii="Times New Roman"/>
                <w:b w:val="false"/>
                <w:i w:val="false"/>
                <w:color w:val="000000"/>
                <w:sz w:val="20"/>
              </w:rPr>
              <w:t>
7,9</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844"/>
          <w:p>
            <w:pPr>
              <w:spacing w:after="20"/>
              <w:ind w:left="20"/>
              <w:jc w:val="both"/>
            </w:pPr>
            <w:r>
              <w:rPr>
                <w:rFonts w:ascii="Times New Roman"/>
                <w:b w:val="false"/>
                <w:i w:val="false"/>
                <w:color w:val="000000"/>
                <w:sz w:val="20"/>
              </w:rPr>
              <w:t>
5,8</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845"/>
          <w:p>
            <w:pPr>
              <w:spacing w:after="20"/>
              <w:ind w:left="20"/>
              <w:jc w:val="both"/>
            </w:pPr>
            <w:r>
              <w:rPr>
                <w:rFonts w:ascii="Times New Roman"/>
                <w:b w:val="false"/>
                <w:i w:val="false"/>
                <w:color w:val="000000"/>
                <w:sz w:val="20"/>
              </w:rPr>
              <w:t>
58</w:t>
            </w:r>
          </w:p>
          <w:bookmarkEnd w:id="845"/>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Шалғынды-сұр топырақты ашық солтүстік сазды топырақтардағы селитра-жусан-камфоросмалық (селитра жусаны, камфоросма Лессинга)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846"/>
          <w:p>
            <w:pPr>
              <w:spacing w:after="20"/>
              <w:ind w:left="20"/>
              <w:jc w:val="both"/>
            </w:pPr>
            <w:r>
              <w:rPr>
                <w:rFonts w:ascii="Times New Roman"/>
                <w:b w:val="false"/>
                <w:i w:val="false"/>
                <w:color w:val="000000"/>
                <w:sz w:val="20"/>
              </w:rPr>
              <w:t>
1,1</w:t>
            </w:r>
          </w:p>
          <w:bookmarkEnd w:id="846"/>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847"/>
          <w:p>
            <w:pPr>
              <w:spacing w:after="20"/>
              <w:ind w:left="20"/>
              <w:jc w:val="both"/>
            </w:pPr>
            <w:r>
              <w:rPr>
                <w:rFonts w:ascii="Times New Roman"/>
                <w:b w:val="false"/>
                <w:i w:val="false"/>
                <w:color w:val="000000"/>
                <w:sz w:val="20"/>
              </w:rPr>
              <w:t>
1,2</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848"/>
          <w:p>
            <w:pPr>
              <w:spacing w:after="20"/>
              <w:ind w:left="20"/>
              <w:jc w:val="both"/>
            </w:pPr>
            <w:r>
              <w:rPr>
                <w:rFonts w:ascii="Times New Roman"/>
                <w:b w:val="false"/>
                <w:i w:val="false"/>
                <w:color w:val="000000"/>
                <w:sz w:val="20"/>
              </w:rPr>
              <w:t>
3,7</w:t>
            </w:r>
          </w:p>
          <w:bookmarkEnd w:id="848"/>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849"/>
          <w:p>
            <w:pPr>
              <w:spacing w:after="20"/>
              <w:ind w:left="20"/>
              <w:jc w:val="both"/>
            </w:pPr>
            <w:r>
              <w:rPr>
                <w:rFonts w:ascii="Times New Roman"/>
                <w:b w:val="false"/>
                <w:i w:val="false"/>
                <w:color w:val="000000"/>
                <w:sz w:val="20"/>
              </w:rPr>
              <w:t>
2,5</w:t>
            </w:r>
          </w:p>
          <w:bookmarkEnd w:id="849"/>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850"/>
          <w:p>
            <w:pPr>
              <w:spacing w:after="20"/>
              <w:ind w:left="20"/>
              <w:jc w:val="both"/>
            </w:pPr>
            <w:r>
              <w:rPr>
                <w:rFonts w:ascii="Times New Roman"/>
                <w:b w:val="false"/>
                <w:i w:val="false"/>
                <w:color w:val="000000"/>
                <w:sz w:val="20"/>
              </w:rPr>
              <w:t>
22Б*</w:t>
            </w:r>
          </w:p>
          <w:bookmarkEnd w:id="850"/>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сұр-қоңыр, дамымаған сазды топырақтарда жусан-эфедра-эфемерлі (лессинг тәрізді және електі жусан, орташа қылқан жапырақты, тау пиязы, пиязшық көкшөп)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851"/>
          <w:p>
            <w:pPr>
              <w:spacing w:after="20"/>
              <w:ind w:left="20"/>
              <w:jc w:val="both"/>
            </w:pPr>
            <w:r>
              <w:rPr>
                <w:rFonts w:ascii="Times New Roman"/>
                <w:b w:val="false"/>
                <w:i w:val="false"/>
                <w:color w:val="000000"/>
                <w:sz w:val="20"/>
              </w:rPr>
              <w:t>
4,2</w:t>
            </w:r>
          </w:p>
          <w:bookmarkEnd w:id="851"/>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852"/>
          <w:p>
            <w:pPr>
              <w:spacing w:after="20"/>
              <w:ind w:left="20"/>
              <w:jc w:val="both"/>
            </w:pPr>
            <w:r>
              <w:rPr>
                <w:rFonts w:ascii="Times New Roman"/>
                <w:b w:val="false"/>
                <w:i w:val="false"/>
                <w:color w:val="000000"/>
                <w:sz w:val="20"/>
              </w:rPr>
              <w:t>
5,0</w:t>
            </w:r>
          </w:p>
          <w:bookmarkEnd w:id="852"/>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30,3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853"/>
          <w:p>
            <w:pPr>
              <w:spacing w:after="20"/>
              <w:ind w:left="20"/>
              <w:jc w:val="both"/>
            </w:pPr>
            <w:r>
              <w:rPr>
                <w:rFonts w:ascii="Times New Roman"/>
                <w:b w:val="false"/>
                <w:i w:val="false"/>
                <w:color w:val="000000"/>
                <w:sz w:val="20"/>
              </w:rPr>
              <w:t>
4,4</w:t>
            </w:r>
          </w:p>
          <w:bookmarkEnd w:id="853"/>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854"/>
          <w:p>
            <w:pPr>
              <w:spacing w:after="20"/>
              <w:ind w:left="20"/>
              <w:jc w:val="both"/>
            </w:pPr>
            <w:r>
              <w:rPr>
                <w:rFonts w:ascii="Times New Roman"/>
                <w:b w:val="false"/>
                <w:i w:val="false"/>
                <w:color w:val="000000"/>
                <w:sz w:val="20"/>
              </w:rPr>
              <w:t>
3,1</w:t>
            </w:r>
          </w:p>
          <w:bookmarkEnd w:id="854"/>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855"/>
          <w:p>
            <w:pPr>
              <w:spacing w:after="20"/>
              <w:ind w:left="20"/>
              <w:jc w:val="both"/>
            </w:pPr>
            <w:r>
              <w:rPr>
                <w:rFonts w:ascii="Times New Roman"/>
                <w:b w:val="false"/>
                <w:i w:val="false"/>
                <w:color w:val="000000"/>
                <w:sz w:val="20"/>
              </w:rPr>
              <w:t>
32</w:t>
            </w:r>
          </w:p>
          <w:bookmarkEnd w:id="855"/>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Боял-жусан-эфемерлі (ағаш тәрізді солянка, лессинг тәрізді және ақ топырақты жусан, пиязшық тәрізді көкшөп)шыңдары мен беткейлері бойынша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856"/>
          <w:p>
            <w:pPr>
              <w:spacing w:after="20"/>
              <w:ind w:left="20"/>
              <w:jc w:val="both"/>
            </w:pPr>
            <w:r>
              <w:rPr>
                <w:rFonts w:ascii="Times New Roman"/>
                <w:b w:val="false"/>
                <w:i w:val="false"/>
                <w:color w:val="000000"/>
                <w:sz w:val="20"/>
              </w:rPr>
              <w:t>
3,2</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857"/>
          <w:p>
            <w:pPr>
              <w:spacing w:after="20"/>
              <w:ind w:left="20"/>
              <w:jc w:val="both"/>
            </w:pPr>
            <w:r>
              <w:rPr>
                <w:rFonts w:ascii="Times New Roman"/>
                <w:b w:val="false"/>
                <w:i w:val="false"/>
                <w:color w:val="000000"/>
                <w:sz w:val="20"/>
              </w:rPr>
              <w:t>
4,0</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858"/>
          <w:p>
            <w:pPr>
              <w:spacing w:after="20"/>
              <w:ind w:left="20"/>
              <w:jc w:val="both"/>
            </w:pPr>
            <w:r>
              <w:rPr>
                <w:rFonts w:ascii="Times New Roman"/>
                <w:b w:val="false"/>
                <w:i w:val="false"/>
                <w:color w:val="000000"/>
                <w:sz w:val="20"/>
              </w:rPr>
              <w:t>
2,5</w:t>
            </w:r>
          </w:p>
          <w:bookmarkEnd w:id="858"/>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859"/>
          <w:p>
            <w:pPr>
              <w:spacing w:after="20"/>
              <w:ind w:left="20"/>
              <w:jc w:val="both"/>
            </w:pPr>
            <w:r>
              <w:rPr>
                <w:rFonts w:ascii="Times New Roman"/>
                <w:b w:val="false"/>
                <w:i w:val="false"/>
                <w:color w:val="000000"/>
                <w:sz w:val="20"/>
              </w:rPr>
              <w:t>
1,7</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860"/>
          <w:p>
            <w:pPr>
              <w:spacing w:after="20"/>
              <w:ind w:left="20"/>
              <w:jc w:val="both"/>
            </w:pPr>
            <w:r>
              <w:rPr>
                <w:rFonts w:ascii="Times New Roman"/>
                <w:b w:val="false"/>
                <w:i w:val="false"/>
                <w:color w:val="000000"/>
                <w:sz w:val="20"/>
              </w:rPr>
              <w:t>
15</w:t>
            </w:r>
          </w:p>
          <w:bookmarkEnd w:id="860"/>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861"/>
          <w:p>
            <w:pPr>
              <w:spacing w:after="20"/>
              <w:ind w:left="20"/>
              <w:jc w:val="both"/>
            </w:pPr>
            <w:r>
              <w:rPr>
                <w:rFonts w:ascii="Times New Roman"/>
                <w:b w:val="false"/>
                <w:i w:val="false"/>
                <w:color w:val="000000"/>
                <w:sz w:val="20"/>
              </w:rPr>
              <w:t>
(374)</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(377)</w:t>
            </w:r>
          </w:p>
          <w:p>
            <w:pPr>
              <w:spacing w:after="20"/>
              <w:ind w:left="20"/>
              <w:jc w:val="both"/>
            </w:pPr>
            <w:r>
              <w:rPr>
                <w:rFonts w:ascii="Times New Roman"/>
                <w:b w:val="false"/>
                <w:i w:val="false"/>
                <w:color w:val="000000"/>
                <w:sz w:val="20"/>
              </w:rPr>
              <w:t>
(309)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-ақжер-жусанды-эфемерлі (шалғындық тәтті сұрғылт-қоңыр, дамымаған сазды топырақтардағы Сент-Джон сусласы, ақ топырақты жусан, пиязшық тәрізді көкшөп, қалың бағаналы қияқ, шөлді боран)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862"/>
          <w:p>
            <w:pPr>
              <w:spacing w:after="20"/>
              <w:ind w:left="20"/>
              <w:jc w:val="both"/>
            </w:pPr>
            <w:r>
              <w:rPr>
                <w:rFonts w:ascii="Times New Roman"/>
                <w:b w:val="false"/>
                <w:i w:val="false"/>
                <w:color w:val="000000"/>
                <w:sz w:val="20"/>
              </w:rPr>
              <w:t>
5,7</w:t>
            </w:r>
          </w:p>
          <w:bookmarkEnd w:id="862"/>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863"/>
          <w:p>
            <w:pPr>
              <w:spacing w:after="20"/>
              <w:ind w:left="20"/>
              <w:jc w:val="both"/>
            </w:pPr>
            <w:r>
              <w:rPr>
                <w:rFonts w:ascii="Times New Roman"/>
                <w:b w:val="false"/>
                <w:i w:val="false"/>
                <w:color w:val="000000"/>
                <w:sz w:val="20"/>
              </w:rPr>
              <w:t>
6,7</w:t>
            </w:r>
          </w:p>
          <w:bookmarkEnd w:id="863"/>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89,5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864"/>
          <w:p>
            <w:pPr>
              <w:spacing w:after="20"/>
              <w:ind w:left="20"/>
              <w:jc w:val="both"/>
            </w:pPr>
            <w:r>
              <w:rPr>
                <w:rFonts w:ascii="Times New Roman"/>
                <w:b w:val="false"/>
                <w:i w:val="false"/>
                <w:color w:val="000000"/>
                <w:sz w:val="20"/>
              </w:rPr>
              <w:t>
4,7</w:t>
            </w:r>
          </w:p>
          <w:bookmarkEnd w:id="864"/>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865"/>
          <w:p>
            <w:pPr>
              <w:spacing w:after="20"/>
              <w:ind w:left="20"/>
              <w:jc w:val="both"/>
            </w:pPr>
            <w:r>
              <w:rPr>
                <w:rFonts w:ascii="Times New Roman"/>
                <w:b w:val="false"/>
                <w:i w:val="false"/>
                <w:color w:val="000000"/>
                <w:sz w:val="20"/>
              </w:rPr>
              <w:t>
2,9</w:t>
            </w:r>
          </w:p>
          <w:bookmarkEnd w:id="86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866"/>
          <w:p>
            <w:pPr>
              <w:spacing w:after="20"/>
              <w:ind w:left="20"/>
              <w:jc w:val="both"/>
            </w:pPr>
            <w:r>
              <w:rPr>
                <w:rFonts w:ascii="Times New Roman"/>
                <w:b w:val="false"/>
                <w:i w:val="false"/>
                <w:color w:val="000000"/>
                <w:sz w:val="20"/>
              </w:rPr>
              <w:t>
32</w:t>
            </w:r>
          </w:p>
          <w:bookmarkEnd w:id="866"/>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Боял-тар түбі бар жусан-эфемерлі (ағаш тәрізді солянка, лессинг тәрізді жусан, пиязшық көкшөп, шөлді боран, шатыр оты)сол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867"/>
          <w:p>
            <w:pPr>
              <w:spacing w:after="20"/>
              <w:ind w:left="20"/>
              <w:jc w:val="both"/>
            </w:pPr>
            <w:r>
              <w:rPr>
                <w:rFonts w:ascii="Times New Roman"/>
                <w:b w:val="false"/>
                <w:i w:val="false"/>
                <w:color w:val="000000"/>
                <w:sz w:val="20"/>
              </w:rPr>
              <w:t>
3,2</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868"/>
          <w:p>
            <w:pPr>
              <w:spacing w:after="20"/>
              <w:ind w:left="20"/>
              <w:jc w:val="both"/>
            </w:pPr>
            <w:r>
              <w:rPr>
                <w:rFonts w:ascii="Times New Roman"/>
                <w:b w:val="false"/>
                <w:i w:val="false"/>
                <w:color w:val="000000"/>
                <w:sz w:val="20"/>
              </w:rPr>
              <w:t>
4,0</w:t>
            </w:r>
          </w:p>
          <w:bookmarkEnd w:id="868"/>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869"/>
          <w:p>
            <w:pPr>
              <w:spacing w:after="20"/>
              <w:ind w:left="20"/>
              <w:jc w:val="both"/>
            </w:pPr>
            <w:r>
              <w:rPr>
                <w:rFonts w:ascii="Times New Roman"/>
                <w:b w:val="false"/>
                <w:i w:val="false"/>
                <w:color w:val="000000"/>
                <w:sz w:val="20"/>
              </w:rPr>
              <w:t>
2,5</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870"/>
          <w:p>
            <w:pPr>
              <w:spacing w:after="20"/>
              <w:ind w:left="20"/>
              <w:jc w:val="both"/>
            </w:pPr>
            <w:r>
              <w:rPr>
                <w:rFonts w:ascii="Times New Roman"/>
                <w:b w:val="false"/>
                <w:i w:val="false"/>
                <w:color w:val="000000"/>
                <w:sz w:val="20"/>
              </w:rPr>
              <w:t>
1,7</w:t>
            </w:r>
          </w:p>
          <w:bookmarkEnd w:id="870"/>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871"/>
          <w:p>
            <w:pPr>
              <w:spacing w:after="20"/>
              <w:ind w:left="20"/>
              <w:jc w:val="both"/>
            </w:pPr>
            <w:r>
              <w:rPr>
                <w:rFonts w:ascii="Times New Roman"/>
                <w:b w:val="false"/>
                <w:i w:val="false"/>
                <w:color w:val="000000"/>
                <w:sz w:val="20"/>
              </w:rPr>
              <w:t>
20</w:t>
            </w:r>
          </w:p>
          <w:bookmarkEnd w:id="871"/>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872"/>
          <w:p>
            <w:pPr>
              <w:spacing w:after="20"/>
              <w:ind w:left="20"/>
              <w:jc w:val="both"/>
            </w:pPr>
            <w:r>
              <w:rPr>
                <w:rFonts w:ascii="Times New Roman"/>
                <w:b w:val="false"/>
                <w:i w:val="false"/>
                <w:color w:val="000000"/>
                <w:sz w:val="20"/>
              </w:rPr>
              <w:t>
(373)</w:t>
            </w:r>
          </w:p>
          <w:bookmarkEnd w:id="872"/>
          <w:p>
            <w:pPr>
              <w:spacing w:after="20"/>
              <w:ind w:left="20"/>
              <w:jc w:val="both"/>
            </w:pPr>
            <w:r>
              <w:rPr>
                <w:rFonts w:ascii="Times New Roman"/>
                <w:b w:val="false"/>
                <w:i w:val="false"/>
                <w:color w:val="000000"/>
                <w:sz w:val="20"/>
              </w:rPr>
              <w:t>
</w:t>
            </w:r>
            <w:r>
              <w:rPr>
                <w:rFonts w:ascii="Times New Roman"/>
                <w:b w:val="false"/>
                <w:i w:val="false"/>
                <w:color w:val="000000"/>
                <w:sz w:val="20"/>
              </w:rPr>
              <w:t>(375)</w:t>
            </w:r>
          </w:p>
          <w:p>
            <w:pPr>
              <w:spacing w:after="20"/>
              <w:ind w:left="20"/>
              <w:jc w:val="both"/>
            </w:pPr>
            <w:r>
              <w:rPr>
                <w:rFonts w:ascii="Times New Roman"/>
                <w:b w:val="false"/>
                <w:i w:val="false"/>
                <w:color w:val="000000"/>
                <w:sz w:val="20"/>
              </w:rPr>
              <w:t>
(307)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Сұр-қоңыр, дамымаған сазды топырақтарда тар ұзынша жусан-изен-эфемерлі (лессинг тәрізді жусан, сәждеге арналған кохия, шөлді бура, пиязшық тәрізді көкшөп)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873"/>
          <w:p>
            <w:pPr>
              <w:spacing w:after="20"/>
              <w:ind w:left="20"/>
              <w:jc w:val="both"/>
            </w:pPr>
            <w:r>
              <w:rPr>
                <w:rFonts w:ascii="Times New Roman"/>
                <w:b w:val="false"/>
                <w:i w:val="false"/>
                <w:color w:val="000000"/>
                <w:sz w:val="20"/>
              </w:rPr>
              <w:t>
5 7</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10 1</w:t>
            </w:r>
          </w:p>
          <w:p>
            <w:pPr>
              <w:spacing w:after="20"/>
              <w:ind w:left="20"/>
              <w:jc w:val="both"/>
            </w:pPr>
            <w:r>
              <w:rPr>
                <w:rFonts w:ascii="Times New Roman"/>
                <w:b w:val="false"/>
                <w:i w:val="false"/>
                <w:color w:val="000000"/>
                <w:sz w:val="20"/>
              </w:rPr>
              <w:t>
10 2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874"/>
          <w:p>
            <w:pPr>
              <w:spacing w:after="20"/>
              <w:ind w:left="20"/>
              <w:jc w:val="both"/>
            </w:pPr>
            <w:r>
              <w:rPr>
                <w:rFonts w:ascii="Times New Roman"/>
                <w:b w:val="false"/>
                <w:i w:val="false"/>
                <w:color w:val="000000"/>
                <w:sz w:val="20"/>
              </w:rPr>
              <w:t>
5,4</w:t>
            </w:r>
          </w:p>
          <w:bookmarkEnd w:id="874"/>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875"/>
          <w:p>
            <w:pPr>
              <w:spacing w:after="20"/>
              <w:ind w:left="20"/>
              <w:jc w:val="both"/>
            </w:pPr>
            <w:r>
              <w:rPr>
                <w:rFonts w:ascii="Times New Roman"/>
                <w:b w:val="false"/>
                <w:i w:val="false"/>
                <w:color w:val="000000"/>
                <w:sz w:val="20"/>
              </w:rPr>
              <w:t>
7,6</w:t>
            </w:r>
          </w:p>
          <w:bookmarkEnd w:id="875"/>
          <w:p>
            <w:pPr>
              <w:spacing w:after="20"/>
              <w:ind w:left="20"/>
              <w:jc w:val="both"/>
            </w:pPr>
            <w:r>
              <w:rPr>
                <w:rFonts w:ascii="Times New Roman"/>
                <w:b w:val="false"/>
                <w:i w:val="false"/>
                <w:color w:val="000000"/>
                <w:sz w:val="20"/>
              </w:rPr>
              <w:t>
</w:t>
            </w:r>
            <w:r>
              <w:rPr>
                <w:rFonts w:ascii="Times New Roman"/>
                <w:b w:val="false"/>
                <w:i w:val="false"/>
                <w:color w:val="000000"/>
                <w:sz w:val="20"/>
              </w:rPr>
              <w:t>4,6</w:t>
            </w:r>
          </w:p>
          <w:p>
            <w:pPr>
              <w:spacing w:after="20"/>
              <w:ind w:left="20"/>
              <w:jc w:val="both"/>
            </w:pPr>
            <w:r>
              <w:rPr>
                <w:rFonts w:ascii="Times New Roman"/>
                <w:b w:val="false"/>
                <w:i w:val="false"/>
                <w:color w:val="000000"/>
                <w:sz w:val="20"/>
              </w:rPr>
              <w:t>
47,4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876"/>
          <w:p>
            <w:pPr>
              <w:spacing w:after="20"/>
              <w:ind w:left="20"/>
              <w:jc w:val="both"/>
            </w:pPr>
            <w:r>
              <w:rPr>
                <w:rFonts w:ascii="Times New Roman"/>
                <w:b w:val="false"/>
                <w:i w:val="false"/>
                <w:color w:val="000000"/>
                <w:sz w:val="20"/>
              </w:rPr>
              <w:t>
6,2</w:t>
            </w:r>
          </w:p>
          <w:bookmarkEnd w:id="876"/>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877"/>
          <w:p>
            <w:pPr>
              <w:spacing w:after="20"/>
              <w:ind w:left="20"/>
              <w:jc w:val="both"/>
            </w:pPr>
            <w:r>
              <w:rPr>
                <w:rFonts w:ascii="Times New Roman"/>
                <w:b w:val="false"/>
                <w:i w:val="false"/>
                <w:color w:val="000000"/>
                <w:sz w:val="20"/>
              </w:rPr>
              <w:t>
4,6</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878"/>
          <w:p>
            <w:pPr>
              <w:spacing w:after="20"/>
              <w:ind w:left="20"/>
              <w:jc w:val="both"/>
            </w:pPr>
            <w:r>
              <w:rPr>
                <w:rFonts w:ascii="Times New Roman"/>
                <w:b w:val="false"/>
                <w:i w:val="false"/>
                <w:color w:val="000000"/>
                <w:sz w:val="20"/>
              </w:rPr>
              <w:t>
35Б</w:t>
            </w:r>
          </w:p>
          <w:bookmarkEnd w:id="878"/>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Терескен-ақ топырақты-жусанды- эфемерлі ( мүйіз тәрізді терескен, ақ топырақты жусан,пиязшық жалбыз, шөлді боран) ашық түсті дәнекерленген кәдімгі құмды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879"/>
          <w:p>
            <w:pPr>
              <w:spacing w:after="20"/>
              <w:ind w:left="20"/>
              <w:jc w:val="both"/>
            </w:pPr>
            <w:r>
              <w:rPr>
                <w:rFonts w:ascii="Times New Roman"/>
                <w:b w:val="false"/>
                <w:i w:val="false"/>
                <w:color w:val="000000"/>
                <w:sz w:val="20"/>
              </w:rPr>
              <w:t>
5,7</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66,8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880"/>
          <w:p>
            <w:pPr>
              <w:spacing w:after="20"/>
              <w:ind w:left="20"/>
              <w:jc w:val="both"/>
            </w:pPr>
            <w:r>
              <w:rPr>
                <w:rFonts w:ascii="Times New Roman"/>
                <w:b w:val="false"/>
                <w:i w:val="false"/>
                <w:color w:val="000000"/>
                <w:sz w:val="20"/>
              </w:rPr>
              <w:t>
6,8</w:t>
            </w:r>
          </w:p>
          <w:bookmarkEnd w:id="880"/>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881"/>
          <w:p>
            <w:pPr>
              <w:spacing w:after="20"/>
              <w:ind w:left="20"/>
              <w:jc w:val="both"/>
            </w:pPr>
            <w:r>
              <w:rPr>
                <w:rFonts w:ascii="Times New Roman"/>
                <w:b w:val="false"/>
                <w:i w:val="false"/>
                <w:color w:val="000000"/>
                <w:sz w:val="20"/>
              </w:rPr>
              <w:t>
5,2</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882"/>
          <w:p>
            <w:pPr>
              <w:spacing w:after="20"/>
              <w:ind w:left="20"/>
              <w:jc w:val="both"/>
            </w:pPr>
            <w:r>
              <w:rPr>
                <w:rFonts w:ascii="Times New Roman"/>
                <w:b w:val="false"/>
                <w:i w:val="false"/>
                <w:color w:val="000000"/>
                <w:sz w:val="20"/>
              </w:rPr>
              <w:t>
3,1</w:t>
            </w:r>
          </w:p>
          <w:bookmarkEnd w:id="882"/>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883"/>
          <w:p>
            <w:pPr>
              <w:spacing w:after="20"/>
              <w:ind w:left="20"/>
              <w:jc w:val="both"/>
            </w:pPr>
            <w:r>
              <w:rPr>
                <w:rFonts w:ascii="Times New Roman"/>
                <w:b w:val="false"/>
                <w:i w:val="false"/>
                <w:color w:val="000000"/>
                <w:sz w:val="20"/>
              </w:rPr>
              <w:t>
41</w:t>
            </w:r>
          </w:p>
          <w:bookmarkEnd w:id="883"/>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Шалғынды-сұр түсті ашық солтүстік сазды топырақтардағы қамыс-дәнді-әр түрлі шөптесін өсімдіктер (кәдімгі қамыс, тар қыл, шалғынды түлкі құйрығы, аралық жиексіз, аралық жағалау, кәдімгі одуванчика, жағалық жолжелкен, нағыз төсеніш) топырақтар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884"/>
          <w:p>
            <w:pPr>
              <w:spacing w:after="20"/>
              <w:ind w:left="20"/>
              <w:jc w:val="both"/>
            </w:pPr>
            <w:r>
              <w:rPr>
                <w:rFonts w:ascii="Times New Roman"/>
                <w:b w:val="false"/>
                <w:i w:val="false"/>
                <w:color w:val="000000"/>
                <w:sz w:val="20"/>
              </w:rPr>
              <w:t>
7,2</w:t>
            </w:r>
          </w:p>
          <w:bookmarkEnd w:id="884"/>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885"/>
          <w:p>
            <w:pPr>
              <w:spacing w:after="20"/>
              <w:ind w:left="20"/>
              <w:jc w:val="both"/>
            </w:pPr>
            <w:r>
              <w:rPr>
                <w:rFonts w:ascii="Times New Roman"/>
                <w:b w:val="false"/>
                <w:i w:val="false"/>
                <w:color w:val="000000"/>
                <w:sz w:val="20"/>
              </w:rPr>
              <w:t>
11,0</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5,4</w:t>
            </w:r>
          </w:p>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886"/>
          <w:p>
            <w:pPr>
              <w:spacing w:after="20"/>
              <w:ind w:left="20"/>
              <w:jc w:val="both"/>
            </w:pPr>
            <w:r>
              <w:rPr>
                <w:rFonts w:ascii="Times New Roman"/>
                <w:b w:val="false"/>
                <w:i w:val="false"/>
                <w:color w:val="000000"/>
                <w:sz w:val="20"/>
              </w:rPr>
              <w:t>
7,9</w:t>
            </w:r>
          </w:p>
          <w:bookmarkEnd w:id="886"/>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887"/>
          <w:p>
            <w:pPr>
              <w:spacing w:after="20"/>
              <w:ind w:left="20"/>
              <w:jc w:val="both"/>
            </w:pPr>
            <w:r>
              <w:rPr>
                <w:rFonts w:ascii="Times New Roman"/>
                <w:b w:val="false"/>
                <w:i w:val="false"/>
                <w:color w:val="000000"/>
                <w:sz w:val="20"/>
              </w:rPr>
              <w:t>
5,8</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888"/>
          <w:p>
            <w:pPr>
              <w:spacing w:after="20"/>
              <w:ind w:left="20"/>
              <w:jc w:val="both"/>
            </w:pPr>
            <w:r>
              <w:rPr>
                <w:rFonts w:ascii="Times New Roman"/>
                <w:b w:val="false"/>
                <w:i w:val="false"/>
                <w:color w:val="000000"/>
                <w:sz w:val="20"/>
              </w:rPr>
              <w:t>
63</w:t>
            </w:r>
          </w:p>
          <w:bookmarkEnd w:id="888"/>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шымтезек–дәнді-эфемерлі-терескендік (сарепта және қауырсынды қауырсынды шөптер, сынғыш бидай шөптері, мүйіз тәрізді терескендер, шөлді борандар, шатыр оттары)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889"/>
          <w:p>
            <w:pPr>
              <w:spacing w:after="20"/>
              <w:ind w:left="20"/>
              <w:jc w:val="both"/>
            </w:pPr>
            <w:r>
              <w:rPr>
                <w:rFonts w:ascii="Times New Roman"/>
                <w:b w:val="false"/>
                <w:i w:val="false"/>
                <w:color w:val="000000"/>
                <w:sz w:val="20"/>
              </w:rPr>
              <w:t>
7,1</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890"/>
          <w:p>
            <w:pPr>
              <w:spacing w:after="20"/>
              <w:ind w:left="20"/>
              <w:jc w:val="both"/>
            </w:pPr>
            <w:r>
              <w:rPr>
                <w:rFonts w:ascii="Times New Roman"/>
                <w:b w:val="false"/>
                <w:i w:val="false"/>
                <w:color w:val="000000"/>
                <w:sz w:val="20"/>
              </w:rPr>
              <w:t>
7,6</w:t>
            </w:r>
          </w:p>
          <w:bookmarkEnd w:id="890"/>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891"/>
          <w:p>
            <w:pPr>
              <w:spacing w:after="20"/>
              <w:ind w:left="20"/>
              <w:jc w:val="both"/>
            </w:pPr>
            <w:r>
              <w:rPr>
                <w:rFonts w:ascii="Times New Roman"/>
                <w:b w:val="false"/>
                <w:i w:val="false"/>
                <w:color w:val="000000"/>
                <w:sz w:val="20"/>
              </w:rPr>
              <w:t>
5,5</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892"/>
          <w:p>
            <w:pPr>
              <w:spacing w:after="20"/>
              <w:ind w:left="20"/>
              <w:jc w:val="both"/>
            </w:pPr>
            <w:r>
              <w:rPr>
                <w:rFonts w:ascii="Times New Roman"/>
                <w:b w:val="false"/>
                <w:i w:val="false"/>
                <w:color w:val="000000"/>
                <w:sz w:val="20"/>
              </w:rPr>
              <w:t>
4,0</w:t>
            </w:r>
          </w:p>
          <w:bookmarkEnd w:id="892"/>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893"/>
          <w:p>
            <w:pPr>
              <w:spacing w:after="20"/>
              <w:ind w:left="20"/>
              <w:jc w:val="both"/>
            </w:pPr>
            <w:r>
              <w:rPr>
                <w:rFonts w:ascii="Times New Roman"/>
                <w:b w:val="false"/>
                <w:i w:val="false"/>
                <w:color w:val="000000"/>
                <w:sz w:val="20"/>
              </w:rPr>
              <w:t>
75</w:t>
            </w:r>
          </w:p>
          <w:bookmarkEnd w:id="893"/>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894"/>
          <w:p>
            <w:pPr>
              <w:spacing w:after="20"/>
              <w:ind w:left="20"/>
              <w:jc w:val="both"/>
            </w:pPr>
            <w:r>
              <w:rPr>
                <w:rFonts w:ascii="Times New Roman"/>
                <w:b w:val="false"/>
                <w:i w:val="false"/>
                <w:color w:val="000000"/>
                <w:sz w:val="20"/>
              </w:rPr>
              <w:t>
(431)</w:t>
            </w:r>
          </w:p>
          <w:bookmarkEnd w:id="894"/>
          <w:p>
            <w:pPr>
              <w:spacing w:after="20"/>
              <w:ind w:left="20"/>
              <w:jc w:val="both"/>
            </w:pPr>
            <w:r>
              <w:rPr>
                <w:rFonts w:ascii="Times New Roman"/>
                <w:b w:val="false"/>
                <w:i w:val="false"/>
                <w:color w:val="000000"/>
                <w:sz w:val="20"/>
              </w:rPr>
              <w:t>
</w:t>
            </w:r>
            <w:r>
              <w:rPr>
                <w:rFonts w:ascii="Times New Roman"/>
                <w:b w:val="false"/>
                <w:i w:val="false"/>
                <w:color w:val="000000"/>
                <w:sz w:val="20"/>
              </w:rPr>
              <w:t>(433)</w:t>
            </w:r>
          </w:p>
          <w:p>
            <w:pPr>
              <w:spacing w:after="20"/>
              <w:ind w:left="20"/>
              <w:jc w:val="both"/>
            </w:pPr>
            <w:r>
              <w:rPr>
                <w:rFonts w:ascii="Times New Roman"/>
                <w:b w:val="false"/>
                <w:i w:val="false"/>
                <w:color w:val="000000"/>
                <w:sz w:val="20"/>
              </w:rPr>
              <w:t>
(437)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 топырақты жусан-көне дәнді-эфемерлі (ақ топырақты жусан, сарепта қауырсынды шөбі, қауырсынды, шығыс, сынғыш бидай шөбі, пиязшықты көк шөп, шөлді бораж)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895"/>
          <w:p>
            <w:pPr>
              <w:spacing w:after="20"/>
              <w:ind w:left="20"/>
              <w:jc w:val="both"/>
            </w:pPr>
            <w:r>
              <w:rPr>
                <w:rFonts w:ascii="Times New Roman"/>
                <w:b w:val="false"/>
                <w:i w:val="false"/>
                <w:color w:val="000000"/>
                <w:sz w:val="20"/>
              </w:rPr>
              <w:t>
6,9</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65,9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896"/>
          <w:p>
            <w:pPr>
              <w:spacing w:after="20"/>
              <w:ind w:left="20"/>
              <w:jc w:val="both"/>
            </w:pPr>
            <w:r>
              <w:rPr>
                <w:rFonts w:ascii="Times New Roman"/>
                <w:b w:val="false"/>
                <w:i w:val="false"/>
                <w:color w:val="000000"/>
                <w:sz w:val="20"/>
              </w:rPr>
              <w:t>
8,0</w:t>
            </w:r>
          </w:p>
          <w:bookmarkEnd w:id="896"/>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897"/>
          <w:p>
            <w:pPr>
              <w:spacing w:after="20"/>
              <w:ind w:left="20"/>
              <w:jc w:val="both"/>
            </w:pPr>
            <w:r>
              <w:rPr>
                <w:rFonts w:ascii="Times New Roman"/>
                <w:b w:val="false"/>
                <w:i w:val="false"/>
                <w:color w:val="000000"/>
                <w:sz w:val="20"/>
              </w:rPr>
              <w:t>
6,4</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898"/>
          <w:p>
            <w:pPr>
              <w:spacing w:after="20"/>
              <w:ind w:left="20"/>
              <w:jc w:val="both"/>
            </w:pPr>
            <w:r>
              <w:rPr>
                <w:rFonts w:ascii="Times New Roman"/>
                <w:b w:val="false"/>
                <w:i w:val="false"/>
                <w:color w:val="000000"/>
                <w:sz w:val="20"/>
              </w:rPr>
              <w:t>
4,7</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899"/>
          <w:p>
            <w:pPr>
              <w:spacing w:after="20"/>
              <w:ind w:left="20"/>
              <w:jc w:val="both"/>
            </w:pPr>
            <w:r>
              <w:rPr>
                <w:rFonts w:ascii="Times New Roman"/>
                <w:b w:val="false"/>
                <w:i w:val="false"/>
                <w:color w:val="000000"/>
                <w:sz w:val="20"/>
              </w:rPr>
              <w:t>
63</w:t>
            </w:r>
          </w:p>
          <w:bookmarkEnd w:id="899"/>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900"/>
          <w:p>
            <w:pPr>
              <w:spacing w:after="20"/>
              <w:ind w:left="20"/>
              <w:jc w:val="both"/>
            </w:pPr>
            <w:r>
              <w:rPr>
                <w:rFonts w:ascii="Times New Roman"/>
                <w:b w:val="false"/>
                <w:i w:val="false"/>
                <w:color w:val="000000"/>
                <w:sz w:val="20"/>
              </w:rPr>
              <w:t>
(432)</w:t>
            </w:r>
          </w:p>
          <w:bookmarkEnd w:id="900"/>
          <w:p>
            <w:pPr>
              <w:spacing w:after="20"/>
              <w:ind w:left="20"/>
              <w:jc w:val="both"/>
            </w:pPr>
            <w:r>
              <w:rPr>
                <w:rFonts w:ascii="Times New Roman"/>
                <w:b w:val="false"/>
                <w:i w:val="false"/>
                <w:color w:val="000000"/>
                <w:sz w:val="20"/>
              </w:rPr>
              <w:t>
</w:t>
            </w:r>
            <w:r>
              <w:rPr>
                <w:rFonts w:ascii="Times New Roman"/>
                <w:b w:val="false"/>
                <w:i w:val="false"/>
                <w:color w:val="000000"/>
                <w:sz w:val="20"/>
              </w:rPr>
              <w:t>(435)</w:t>
            </w:r>
          </w:p>
          <w:p>
            <w:pPr>
              <w:spacing w:after="20"/>
              <w:ind w:left="20"/>
              <w:jc w:val="both"/>
            </w:pPr>
            <w:r>
              <w:rPr>
                <w:rFonts w:ascii="Times New Roman"/>
                <w:b w:val="false"/>
                <w:i w:val="false"/>
                <w:color w:val="000000"/>
                <w:sz w:val="20"/>
              </w:rPr>
              <w:t>
(439)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Шымтезек–дәнді-эфемерлі-терескенділер (сарепті және қауырсынды қауырсынды шөптер, сынғыш бидай шөптері, шатырлы от,мүйіз тәрізді терескен, пиязшықты көкшөп, шөл борасы)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901"/>
          <w:p>
            <w:pPr>
              <w:spacing w:after="20"/>
              <w:ind w:left="20"/>
              <w:jc w:val="both"/>
            </w:pPr>
            <w:r>
              <w:rPr>
                <w:rFonts w:ascii="Times New Roman"/>
                <w:b w:val="false"/>
                <w:i w:val="false"/>
                <w:color w:val="000000"/>
                <w:sz w:val="20"/>
              </w:rPr>
              <w:t>
6 2</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7 8</w:t>
            </w:r>
          </w:p>
          <w:p>
            <w:pPr>
              <w:spacing w:after="20"/>
              <w:ind w:left="20"/>
              <w:jc w:val="both"/>
            </w:pPr>
            <w:r>
              <w:rPr>
                <w:rFonts w:ascii="Times New Roman"/>
                <w:b w:val="false"/>
                <w:i w:val="false"/>
                <w:color w:val="000000"/>
                <w:sz w:val="20"/>
              </w:rPr>
              <w:t>
7 5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902"/>
          <w:p>
            <w:pPr>
              <w:spacing w:after="20"/>
              <w:ind w:left="20"/>
              <w:jc w:val="both"/>
            </w:pPr>
            <w:r>
              <w:rPr>
                <w:rFonts w:ascii="Times New Roman"/>
                <w:b w:val="false"/>
                <w:i w:val="false"/>
                <w:color w:val="000000"/>
                <w:sz w:val="20"/>
              </w:rPr>
              <w:t>
7,1</w:t>
            </w:r>
          </w:p>
          <w:bookmarkEnd w:id="902"/>
          <w:p>
            <w:pPr>
              <w:spacing w:after="20"/>
              <w:ind w:left="20"/>
              <w:jc w:val="both"/>
            </w:pPr>
            <w:r>
              <w:rPr>
                <w:rFonts w:ascii="Times New Roman"/>
                <w:b w:val="false"/>
                <w:i w:val="false"/>
                <w:color w:val="000000"/>
                <w:sz w:val="20"/>
              </w:rPr>
              <w:t>
</w:t>
            </w:r>
            <w:r>
              <w:rPr>
                <w:rFonts w:ascii="Times New Roman"/>
                <w:b w:val="false"/>
                <w:i w:val="false"/>
                <w:color w:val="000000"/>
                <w:sz w:val="20"/>
              </w:rPr>
              <w:t>4,9</w:t>
            </w:r>
          </w:p>
          <w:p>
            <w:pPr>
              <w:spacing w:after="20"/>
              <w:ind w:left="20"/>
              <w:jc w:val="both"/>
            </w:pPr>
            <w:r>
              <w:rPr>
                <w:rFonts w:ascii="Times New Roman"/>
                <w:b w:val="false"/>
                <w:i w:val="false"/>
                <w:color w:val="000000"/>
                <w:sz w:val="20"/>
              </w:rPr>
              <w:t>
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903"/>
          <w:p>
            <w:pPr>
              <w:spacing w:after="20"/>
              <w:ind w:left="20"/>
              <w:jc w:val="both"/>
            </w:pPr>
            <w:r>
              <w:rPr>
                <w:rFonts w:ascii="Times New Roman"/>
                <w:b w:val="false"/>
                <w:i w:val="false"/>
                <w:color w:val="000000"/>
                <w:sz w:val="20"/>
              </w:rPr>
              <w:t>
7,6</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904"/>
          <w:p>
            <w:pPr>
              <w:spacing w:after="20"/>
              <w:ind w:left="20"/>
              <w:jc w:val="both"/>
            </w:pPr>
            <w:r>
              <w:rPr>
                <w:rFonts w:ascii="Times New Roman"/>
                <w:b w:val="false"/>
                <w:i w:val="false"/>
                <w:color w:val="000000"/>
                <w:sz w:val="20"/>
              </w:rPr>
              <w:t>
5,5</w:t>
            </w:r>
          </w:p>
          <w:bookmarkEnd w:id="904"/>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905"/>
          <w:p>
            <w:pPr>
              <w:spacing w:after="20"/>
              <w:ind w:left="20"/>
              <w:jc w:val="both"/>
            </w:pPr>
            <w:r>
              <w:rPr>
                <w:rFonts w:ascii="Times New Roman"/>
                <w:b w:val="false"/>
                <w:i w:val="false"/>
                <w:color w:val="000000"/>
                <w:sz w:val="20"/>
              </w:rPr>
              <w:t>
4,0</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906"/>
          <w:p>
            <w:pPr>
              <w:spacing w:after="20"/>
              <w:ind w:left="20"/>
              <w:jc w:val="both"/>
            </w:pPr>
            <w:r>
              <w:rPr>
                <w:rFonts w:ascii="Times New Roman"/>
                <w:b w:val="false"/>
                <w:i w:val="false"/>
                <w:color w:val="000000"/>
                <w:sz w:val="20"/>
              </w:rPr>
              <w:t>
76</w:t>
            </w:r>
          </w:p>
          <w:bookmarkEnd w:id="906"/>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907"/>
          <w:p>
            <w:pPr>
              <w:spacing w:after="20"/>
              <w:ind w:left="20"/>
              <w:jc w:val="both"/>
            </w:pPr>
            <w:r>
              <w:rPr>
                <w:rFonts w:ascii="Times New Roman"/>
                <w:b w:val="false"/>
                <w:i w:val="false"/>
                <w:color w:val="000000"/>
                <w:sz w:val="20"/>
              </w:rPr>
              <w:t>
(434)</w:t>
            </w:r>
          </w:p>
          <w:bookmarkEnd w:id="907"/>
          <w:p>
            <w:pPr>
              <w:spacing w:after="20"/>
              <w:ind w:left="20"/>
              <w:jc w:val="both"/>
            </w:pPr>
            <w:r>
              <w:rPr>
                <w:rFonts w:ascii="Times New Roman"/>
                <w:b w:val="false"/>
                <w:i w:val="false"/>
                <w:color w:val="000000"/>
                <w:sz w:val="20"/>
              </w:rPr>
              <w:t>
(436)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 топырақты жусан-эфемерлі-терескенділер ( ақ топырақты жусан, пиязшық көкшөп, шатыр оты, Карелин шөгіндісі, мүйіз тәрізді терескен)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908"/>
          <w:p>
            <w:pPr>
              <w:spacing w:after="20"/>
              <w:ind w:left="20"/>
              <w:jc w:val="both"/>
            </w:pPr>
            <w:r>
              <w:rPr>
                <w:rFonts w:ascii="Times New Roman"/>
                <w:b w:val="false"/>
                <w:i w:val="false"/>
                <w:color w:val="000000"/>
                <w:sz w:val="20"/>
              </w:rPr>
              <w:t>
3 4</w:t>
            </w:r>
          </w:p>
          <w:bookmarkEnd w:id="908"/>
          <w:p>
            <w:pPr>
              <w:spacing w:after="20"/>
              <w:ind w:left="20"/>
              <w:jc w:val="both"/>
            </w:pPr>
            <w:r>
              <w:rPr>
                <w:rFonts w:ascii="Times New Roman"/>
                <w:b w:val="false"/>
                <w:i w:val="false"/>
                <w:color w:val="000000"/>
                <w:sz w:val="20"/>
              </w:rPr>
              <w:t>
3 7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909"/>
          <w:p>
            <w:pPr>
              <w:spacing w:after="20"/>
              <w:ind w:left="20"/>
              <w:jc w:val="both"/>
            </w:pPr>
            <w:r>
              <w:rPr>
                <w:rFonts w:ascii="Times New Roman"/>
                <w:b w:val="false"/>
                <w:i w:val="false"/>
                <w:color w:val="000000"/>
                <w:sz w:val="20"/>
              </w:rPr>
              <w:t>
3,2</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31,7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910"/>
          <w:p>
            <w:pPr>
              <w:spacing w:after="20"/>
              <w:ind w:left="20"/>
              <w:jc w:val="both"/>
            </w:pPr>
            <w:r>
              <w:rPr>
                <w:rFonts w:ascii="Times New Roman"/>
                <w:b w:val="false"/>
                <w:i w:val="false"/>
                <w:color w:val="000000"/>
                <w:sz w:val="20"/>
              </w:rPr>
              <w:t>
3,3</w:t>
            </w:r>
          </w:p>
          <w:bookmarkEnd w:id="91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911"/>
          <w:p>
            <w:pPr>
              <w:spacing w:after="20"/>
              <w:ind w:left="20"/>
              <w:jc w:val="both"/>
            </w:pPr>
            <w:r>
              <w:rPr>
                <w:rFonts w:ascii="Times New Roman"/>
                <w:b w:val="false"/>
                <w:i w:val="false"/>
                <w:color w:val="000000"/>
                <w:sz w:val="20"/>
              </w:rPr>
              <w:t>
2,9</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912"/>
          <w:p>
            <w:pPr>
              <w:spacing w:after="20"/>
              <w:ind w:left="20"/>
              <w:jc w:val="both"/>
            </w:pPr>
            <w:r>
              <w:rPr>
                <w:rFonts w:ascii="Times New Roman"/>
                <w:b w:val="false"/>
                <w:i w:val="false"/>
                <w:color w:val="000000"/>
                <w:sz w:val="20"/>
              </w:rPr>
              <w:t>
1,8</w:t>
            </w:r>
          </w:p>
          <w:bookmarkEnd w:id="912"/>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4,1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913"/>
          <w:p>
            <w:pPr>
              <w:spacing w:after="20"/>
              <w:ind w:left="20"/>
              <w:jc w:val="both"/>
            </w:pPr>
            <w:r>
              <w:rPr>
                <w:rFonts w:ascii="Times New Roman"/>
                <w:b w:val="false"/>
                <w:i w:val="false"/>
                <w:color w:val="000000"/>
                <w:sz w:val="20"/>
              </w:rPr>
              <w:t>
28А</w:t>
            </w:r>
          </w:p>
          <w:bookmarkEnd w:id="913"/>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дәнекерленген кәдімгі құмды саздақтардың сұр топырақтарында ақ топырақты-жусанды-эфемерлі (пиязшық көкшөп, шатыр оты, карелин шөгіндісі)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914"/>
          <w:p>
            <w:pPr>
              <w:spacing w:after="20"/>
              <w:ind w:left="20"/>
              <w:jc w:val="both"/>
            </w:pPr>
            <w:r>
              <w:rPr>
                <w:rFonts w:ascii="Times New Roman"/>
                <w:b w:val="false"/>
                <w:i w:val="false"/>
                <w:color w:val="000000"/>
                <w:sz w:val="20"/>
              </w:rPr>
              <w:t>
4,7</w:t>
            </w:r>
          </w:p>
          <w:bookmarkEnd w:id="914"/>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915"/>
          <w:p>
            <w:pPr>
              <w:spacing w:after="20"/>
              <w:ind w:left="20"/>
              <w:jc w:val="both"/>
            </w:pPr>
            <w:r>
              <w:rPr>
                <w:rFonts w:ascii="Times New Roman"/>
                <w:b w:val="false"/>
                <w:i w:val="false"/>
                <w:color w:val="000000"/>
                <w:sz w:val="20"/>
              </w:rPr>
              <w:t>
4,3</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916"/>
          <w:p>
            <w:pPr>
              <w:spacing w:after="20"/>
              <w:ind w:left="20"/>
              <w:jc w:val="both"/>
            </w:pPr>
            <w:r>
              <w:rPr>
                <w:rFonts w:ascii="Times New Roman"/>
                <w:b w:val="false"/>
                <w:i w:val="false"/>
                <w:color w:val="000000"/>
                <w:sz w:val="20"/>
              </w:rPr>
              <w:t>
3,6</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917"/>
          <w:p>
            <w:pPr>
              <w:spacing w:after="20"/>
              <w:ind w:left="20"/>
              <w:jc w:val="both"/>
            </w:pPr>
            <w:r>
              <w:rPr>
                <w:rFonts w:ascii="Times New Roman"/>
                <w:b w:val="false"/>
                <w:i w:val="false"/>
                <w:color w:val="000000"/>
                <w:sz w:val="20"/>
              </w:rPr>
              <w:t>
2,3</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918"/>
          <w:p>
            <w:pPr>
              <w:spacing w:after="20"/>
              <w:ind w:left="20"/>
              <w:jc w:val="both"/>
            </w:pPr>
            <w:r>
              <w:rPr>
                <w:rFonts w:ascii="Times New Roman"/>
                <w:b w:val="false"/>
                <w:i w:val="false"/>
                <w:color w:val="000000"/>
                <w:sz w:val="20"/>
              </w:rPr>
              <w:t>
34а</w:t>
            </w:r>
          </w:p>
          <w:bookmarkEnd w:id="918"/>
          <w:p>
            <w:pPr>
              <w:spacing w:after="20"/>
              <w:ind w:left="20"/>
              <w:jc w:val="both"/>
            </w:pPr>
            <w:r>
              <w:rPr>
                <w:rFonts w:ascii="Times New Roman"/>
                <w:b w:val="false"/>
                <w:i w:val="false"/>
                <w:color w:val="000000"/>
                <w:sz w:val="20"/>
              </w:rPr>
              <w:t>
Пр-36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Терескен-эбелек-эфемерлі (мүйіз тәрізді терескен, құмды мүйіз, ,пиязшық жалбыз, шатыр оты, Карелин шөгіндісі)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919"/>
          <w:p>
            <w:pPr>
              <w:spacing w:after="20"/>
              <w:ind w:left="20"/>
              <w:jc w:val="both"/>
            </w:pPr>
            <w:r>
              <w:rPr>
                <w:rFonts w:ascii="Times New Roman"/>
                <w:b w:val="false"/>
                <w:i w:val="false"/>
                <w:color w:val="000000"/>
                <w:sz w:val="20"/>
              </w:rPr>
              <w:t>
2,9</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920"/>
          <w:p>
            <w:pPr>
              <w:spacing w:after="20"/>
              <w:ind w:left="20"/>
              <w:jc w:val="both"/>
            </w:pPr>
            <w:r>
              <w:rPr>
                <w:rFonts w:ascii="Times New Roman"/>
                <w:b w:val="false"/>
                <w:i w:val="false"/>
                <w:color w:val="000000"/>
                <w:sz w:val="20"/>
              </w:rPr>
              <w:t>
3,5</w:t>
            </w:r>
          </w:p>
          <w:bookmarkEnd w:id="920"/>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921"/>
          <w:p>
            <w:pPr>
              <w:spacing w:after="20"/>
              <w:ind w:left="20"/>
              <w:jc w:val="both"/>
            </w:pPr>
            <w:r>
              <w:rPr>
                <w:rFonts w:ascii="Times New Roman"/>
                <w:b w:val="false"/>
                <w:i w:val="false"/>
                <w:color w:val="000000"/>
                <w:sz w:val="20"/>
              </w:rPr>
              <w:t>
2,6</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922"/>
          <w:p>
            <w:pPr>
              <w:spacing w:after="20"/>
              <w:ind w:left="20"/>
              <w:jc w:val="both"/>
            </w:pPr>
            <w:r>
              <w:rPr>
                <w:rFonts w:ascii="Times New Roman"/>
                <w:b w:val="false"/>
                <w:i w:val="false"/>
                <w:color w:val="000000"/>
                <w:sz w:val="20"/>
              </w:rPr>
              <w:t>
1,3</w:t>
            </w:r>
          </w:p>
          <w:bookmarkEnd w:id="922"/>
          <w:p>
            <w:pPr>
              <w:spacing w:after="20"/>
              <w:ind w:left="20"/>
              <w:jc w:val="both"/>
            </w:pPr>
            <w:r>
              <w:rPr>
                <w:rFonts w:ascii="Times New Roman"/>
                <w:b w:val="false"/>
                <w:i w:val="false"/>
                <w:color w:val="000000"/>
                <w:sz w:val="20"/>
              </w:rPr>
              <w:t>
</w:t>
            </w:r>
            <w:r>
              <w:rPr>
                <w:rFonts w:ascii="Times New Roman"/>
                <w:b w:val="false"/>
                <w:i w:val="false"/>
                <w:color w:val="000000"/>
                <w:sz w:val="20"/>
              </w:rPr>
              <w:t>0,5</w:t>
            </w:r>
          </w:p>
          <w:p>
            <w:pPr>
              <w:spacing w:after="20"/>
              <w:ind w:left="20"/>
              <w:jc w:val="both"/>
            </w:pPr>
            <w:r>
              <w:rPr>
                <w:rFonts w:ascii="Times New Roman"/>
                <w:b w:val="false"/>
                <w:i w:val="false"/>
                <w:color w:val="000000"/>
                <w:sz w:val="20"/>
              </w:rPr>
              <w:t>
4,3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923"/>
          <w:p>
            <w:pPr>
              <w:spacing w:after="20"/>
              <w:ind w:left="20"/>
              <w:jc w:val="both"/>
            </w:pPr>
            <w:r>
              <w:rPr>
                <w:rFonts w:ascii="Times New Roman"/>
                <w:b w:val="false"/>
                <w:i w:val="false"/>
                <w:color w:val="000000"/>
                <w:sz w:val="20"/>
              </w:rPr>
              <w:t>
14</w:t>
            </w:r>
          </w:p>
          <w:bookmarkEnd w:id="923"/>
          <w:p>
            <w:pPr>
              <w:spacing w:after="20"/>
              <w:ind w:left="20"/>
              <w:jc w:val="both"/>
            </w:pPr>
            <w:r>
              <w:rPr>
                <w:rFonts w:ascii="Times New Roman"/>
                <w:b w:val="false"/>
                <w:i w:val="false"/>
                <w:color w:val="000000"/>
                <w:sz w:val="20"/>
              </w:rPr>
              <w:t>
Пр-36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Сол топырақтардағы шалғынды-сазды-дәнді-ақ топырақты жусандар (Сент-Джон сусласы шалғыны, Сарепта және шығыс қауырсынды шөптер, ақ топырақты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924"/>
          <w:p>
            <w:pPr>
              <w:spacing w:after="20"/>
              <w:ind w:left="20"/>
              <w:jc w:val="both"/>
            </w:pPr>
            <w:r>
              <w:rPr>
                <w:rFonts w:ascii="Times New Roman"/>
                <w:b w:val="false"/>
                <w:i w:val="false"/>
                <w:color w:val="000000"/>
                <w:sz w:val="20"/>
              </w:rPr>
              <w:t>
6,1</w:t>
            </w:r>
          </w:p>
          <w:bookmarkEnd w:id="924"/>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925"/>
          <w:p>
            <w:pPr>
              <w:spacing w:after="20"/>
              <w:ind w:left="20"/>
              <w:jc w:val="both"/>
            </w:pPr>
            <w:r>
              <w:rPr>
                <w:rFonts w:ascii="Times New Roman"/>
                <w:b w:val="false"/>
                <w:i w:val="false"/>
                <w:color w:val="000000"/>
                <w:sz w:val="20"/>
              </w:rPr>
              <w:t>
8,0</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4,5</w:t>
            </w:r>
          </w:p>
          <w:p>
            <w:pPr>
              <w:spacing w:after="20"/>
              <w:ind w:left="20"/>
              <w:jc w:val="both"/>
            </w:pPr>
            <w:r>
              <w:rPr>
                <w:rFonts w:ascii="Times New Roman"/>
                <w:b w:val="false"/>
                <w:i w:val="false"/>
                <w:color w:val="000000"/>
                <w:sz w:val="20"/>
              </w:rPr>
              <w:t>
39,7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926"/>
          <w:p>
            <w:pPr>
              <w:spacing w:after="20"/>
              <w:ind w:left="20"/>
              <w:jc w:val="both"/>
            </w:pPr>
            <w:r>
              <w:rPr>
                <w:rFonts w:ascii="Times New Roman"/>
                <w:b w:val="false"/>
                <w:i w:val="false"/>
                <w:color w:val="000000"/>
                <w:sz w:val="20"/>
              </w:rPr>
              <w:t>
5,6</w:t>
            </w:r>
          </w:p>
          <w:bookmarkEnd w:id="926"/>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927"/>
          <w:p>
            <w:pPr>
              <w:spacing w:after="20"/>
              <w:ind w:left="20"/>
              <w:jc w:val="both"/>
            </w:pPr>
            <w:r>
              <w:rPr>
                <w:rFonts w:ascii="Times New Roman"/>
                <w:b w:val="false"/>
                <w:i w:val="false"/>
                <w:color w:val="000000"/>
                <w:sz w:val="20"/>
              </w:rPr>
              <w:t>
5,4</w:t>
            </w:r>
          </w:p>
          <w:bookmarkEnd w:id="927"/>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11,9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928"/>
          <w:p>
            <w:pPr>
              <w:spacing w:after="20"/>
              <w:ind w:left="20"/>
              <w:jc w:val="both"/>
            </w:pPr>
            <w:r>
              <w:rPr>
                <w:rFonts w:ascii="Times New Roman"/>
                <w:b w:val="false"/>
                <w:i w:val="false"/>
                <w:color w:val="000000"/>
                <w:sz w:val="20"/>
              </w:rPr>
              <w:t>
35Б</w:t>
            </w:r>
          </w:p>
          <w:bookmarkEnd w:id="928"/>
          <w:p>
            <w:pPr>
              <w:spacing w:after="20"/>
              <w:ind w:left="20"/>
              <w:jc w:val="both"/>
            </w:pPr>
            <w:r>
              <w:rPr>
                <w:rFonts w:ascii="Times New Roman"/>
                <w:b w:val="false"/>
                <w:i w:val="false"/>
                <w:color w:val="000000"/>
                <w:sz w:val="20"/>
              </w:rPr>
              <w:t>
Пр-36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Терескен-ақ топырақты жусан- эфемерлі (мүйіз тәрізді терескен, ақ топырақты жусан, пиязшық жалбыз, шөлді боран)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929"/>
          <w:p>
            <w:pPr>
              <w:spacing w:after="20"/>
              <w:ind w:left="20"/>
              <w:jc w:val="both"/>
            </w:pPr>
            <w:r>
              <w:rPr>
                <w:rFonts w:ascii="Times New Roman"/>
                <w:b w:val="false"/>
                <w:i w:val="false"/>
                <w:color w:val="000000"/>
                <w:sz w:val="20"/>
              </w:rPr>
              <w:t>
5,7</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66,8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930"/>
          <w:p>
            <w:pPr>
              <w:spacing w:after="20"/>
              <w:ind w:left="20"/>
              <w:jc w:val="both"/>
            </w:pPr>
            <w:r>
              <w:rPr>
                <w:rFonts w:ascii="Times New Roman"/>
                <w:b w:val="false"/>
                <w:i w:val="false"/>
                <w:color w:val="000000"/>
                <w:sz w:val="20"/>
              </w:rPr>
              <w:t>
6,8</w:t>
            </w:r>
          </w:p>
          <w:bookmarkEnd w:id="930"/>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931"/>
          <w:p>
            <w:pPr>
              <w:spacing w:after="20"/>
              <w:ind w:left="20"/>
              <w:jc w:val="both"/>
            </w:pPr>
            <w:r>
              <w:rPr>
                <w:rFonts w:ascii="Times New Roman"/>
                <w:b w:val="false"/>
                <w:i w:val="false"/>
                <w:color w:val="000000"/>
                <w:sz w:val="20"/>
              </w:rPr>
              <w:t>
5,2</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932"/>
          <w:p>
            <w:pPr>
              <w:spacing w:after="20"/>
              <w:ind w:left="20"/>
              <w:jc w:val="both"/>
            </w:pPr>
            <w:r>
              <w:rPr>
                <w:rFonts w:ascii="Times New Roman"/>
                <w:b w:val="false"/>
                <w:i w:val="false"/>
                <w:color w:val="000000"/>
                <w:sz w:val="20"/>
              </w:rPr>
              <w:t>
3,1</w:t>
            </w:r>
          </w:p>
          <w:bookmarkEnd w:id="932"/>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933"/>
          <w:p>
            <w:pPr>
              <w:spacing w:after="20"/>
              <w:ind w:left="20"/>
              <w:jc w:val="both"/>
            </w:pPr>
            <w:r>
              <w:rPr>
                <w:rFonts w:ascii="Times New Roman"/>
                <w:b w:val="false"/>
                <w:i w:val="false"/>
                <w:color w:val="000000"/>
                <w:sz w:val="20"/>
              </w:rPr>
              <w:t>
16</w:t>
            </w:r>
          </w:p>
          <w:bookmarkEnd w:id="933"/>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934"/>
          <w:p>
            <w:pPr>
              <w:spacing w:after="20"/>
              <w:ind w:left="20"/>
              <w:jc w:val="both"/>
            </w:pPr>
            <w:r>
              <w:rPr>
                <w:rFonts w:ascii="Times New Roman"/>
                <w:b w:val="false"/>
                <w:i w:val="false"/>
                <w:color w:val="000000"/>
                <w:sz w:val="20"/>
              </w:rPr>
              <w:t>
(407)</w:t>
            </w:r>
          </w:p>
          <w:bookmarkEnd w:id="934"/>
          <w:p>
            <w:pPr>
              <w:spacing w:after="20"/>
              <w:ind w:left="20"/>
              <w:jc w:val="both"/>
            </w:pPr>
            <w:r>
              <w:rPr>
                <w:rFonts w:ascii="Times New Roman"/>
                <w:b w:val="false"/>
                <w:i w:val="false"/>
                <w:color w:val="000000"/>
                <w:sz w:val="20"/>
              </w:rPr>
              <w:t>
(448)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Ашық солтүстік кәдімгі құмдақтардың сұр топырақтарында шыңғыс-терескен-ақ топырақты жусан (күміс шыңғыс, мүйіз тәрізді терескен, ақ топырақты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935"/>
          <w:p>
            <w:pPr>
              <w:spacing w:after="20"/>
              <w:ind w:left="20"/>
              <w:jc w:val="both"/>
            </w:pPr>
            <w:r>
              <w:rPr>
                <w:rFonts w:ascii="Times New Roman"/>
                <w:b w:val="false"/>
                <w:i w:val="false"/>
                <w:color w:val="000000"/>
                <w:sz w:val="20"/>
              </w:rPr>
              <w:t>
7 8</w:t>
            </w:r>
          </w:p>
          <w:bookmarkEnd w:id="935"/>
          <w:p>
            <w:pPr>
              <w:spacing w:after="20"/>
              <w:ind w:left="20"/>
              <w:jc w:val="both"/>
            </w:pPr>
            <w:r>
              <w:rPr>
                <w:rFonts w:ascii="Times New Roman"/>
                <w:b w:val="false"/>
                <w:i w:val="false"/>
                <w:color w:val="000000"/>
                <w:sz w:val="20"/>
              </w:rPr>
              <w:t>
9 2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936"/>
          <w:p>
            <w:pPr>
              <w:spacing w:after="20"/>
              <w:ind w:left="20"/>
              <w:jc w:val="both"/>
            </w:pPr>
            <w:r>
              <w:rPr>
                <w:rFonts w:ascii="Times New Roman"/>
                <w:b w:val="false"/>
                <w:i w:val="false"/>
                <w:color w:val="000000"/>
                <w:sz w:val="20"/>
              </w:rPr>
              <w:t>
3,4</w:t>
            </w:r>
          </w:p>
          <w:bookmarkEnd w:id="936"/>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45,5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937"/>
          <w:p>
            <w:pPr>
              <w:spacing w:after="20"/>
              <w:ind w:left="20"/>
              <w:jc w:val="both"/>
            </w:pPr>
            <w:r>
              <w:rPr>
                <w:rFonts w:ascii="Times New Roman"/>
                <w:b w:val="false"/>
                <w:i w:val="false"/>
                <w:color w:val="000000"/>
                <w:sz w:val="20"/>
              </w:rPr>
              <w:t>
5,0</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938"/>
          <w:p>
            <w:pPr>
              <w:spacing w:after="20"/>
              <w:ind w:left="20"/>
              <w:jc w:val="both"/>
            </w:pPr>
            <w:r>
              <w:rPr>
                <w:rFonts w:ascii="Times New Roman"/>
                <w:b w:val="false"/>
                <w:i w:val="false"/>
                <w:color w:val="000000"/>
                <w:sz w:val="20"/>
              </w:rPr>
              <w:t>
3,9</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939"/>
          <w:p>
            <w:pPr>
              <w:spacing w:after="20"/>
              <w:ind w:left="20"/>
              <w:jc w:val="both"/>
            </w:pPr>
            <w:r>
              <w:rPr>
                <w:rFonts w:ascii="Times New Roman"/>
                <w:b w:val="false"/>
                <w:i w:val="false"/>
                <w:color w:val="000000"/>
                <w:sz w:val="20"/>
              </w:rPr>
              <w:t>
2,4</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940"/>
          <w:p>
            <w:pPr>
              <w:spacing w:after="20"/>
              <w:ind w:left="20"/>
              <w:jc w:val="both"/>
            </w:pPr>
            <w:r>
              <w:rPr>
                <w:rFonts w:ascii="Times New Roman"/>
                <w:b w:val="false"/>
                <w:i w:val="false"/>
                <w:color w:val="000000"/>
                <w:sz w:val="20"/>
              </w:rPr>
              <w:t>
57</w:t>
            </w:r>
          </w:p>
          <w:bookmarkEnd w:id="940"/>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сортаңдарда Шренковск жусаны-ходжеподж (Шренковская жусаны, етті климакоптера, сібір петросимониясы, Лессинг камфорасы)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941"/>
          <w:p>
            <w:pPr>
              <w:spacing w:after="20"/>
              <w:ind w:left="20"/>
              <w:jc w:val="both"/>
            </w:pPr>
            <w:r>
              <w:rPr>
                <w:rFonts w:ascii="Times New Roman"/>
                <w:b w:val="false"/>
                <w:i w:val="false"/>
                <w:color w:val="000000"/>
                <w:sz w:val="20"/>
              </w:rPr>
              <w:t>
0</w:t>
            </w:r>
          </w:p>
          <w:bookmarkEnd w:id="941"/>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942"/>
          <w:p>
            <w:pPr>
              <w:spacing w:after="20"/>
              <w:ind w:left="20"/>
              <w:jc w:val="both"/>
            </w:pPr>
            <w:r>
              <w:rPr>
                <w:rFonts w:ascii="Times New Roman"/>
                <w:b w:val="false"/>
                <w:i w:val="false"/>
                <w:color w:val="000000"/>
                <w:sz w:val="20"/>
              </w:rPr>
              <w:t>
0</w:t>
            </w:r>
          </w:p>
          <w:bookmarkEnd w:id="942"/>
          <w:p>
            <w:pPr>
              <w:spacing w:after="20"/>
              <w:ind w:left="20"/>
              <w:jc w:val="both"/>
            </w:pPr>
            <w:r>
              <w:rPr>
                <w:rFonts w:ascii="Times New Roman"/>
                <w:b w:val="false"/>
                <w:i w:val="false"/>
                <w:color w:val="000000"/>
                <w:sz w:val="20"/>
              </w:rPr>
              <w:t>
</w:t>
            </w:r>
            <w:r>
              <w:rPr>
                <w:rFonts w:ascii="Times New Roman"/>
                <w:b w:val="false"/>
                <w:i w:val="false"/>
                <w:color w:val="000000"/>
                <w:sz w:val="20"/>
              </w:rPr>
              <w:t>0</w:t>
            </w:r>
          </w:p>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943"/>
          <w:p>
            <w:pPr>
              <w:spacing w:after="20"/>
              <w:ind w:left="20"/>
              <w:jc w:val="both"/>
            </w:pPr>
            <w:r>
              <w:rPr>
                <w:rFonts w:ascii="Times New Roman"/>
                <w:b w:val="false"/>
                <w:i w:val="false"/>
                <w:color w:val="000000"/>
                <w:sz w:val="20"/>
              </w:rPr>
              <w:t>
5,5</w:t>
            </w:r>
          </w:p>
          <w:bookmarkEnd w:id="943"/>
          <w:p>
            <w:pPr>
              <w:spacing w:after="20"/>
              <w:ind w:left="20"/>
              <w:jc w:val="both"/>
            </w:pPr>
            <w:r>
              <w:rPr>
                <w:rFonts w:ascii="Times New Roman"/>
                <w:b w:val="false"/>
                <w:i w:val="false"/>
                <w:color w:val="000000"/>
                <w:sz w:val="20"/>
              </w:rPr>
              <w:t>
</w:t>
            </w:r>
            <w:r>
              <w:rPr>
                <w:rFonts w:ascii="Times New Roman"/>
                <w:b w:val="false"/>
                <w:i w:val="false"/>
                <w:color w:val="000000"/>
                <w:sz w:val="20"/>
              </w:rPr>
              <w:t>3,1</w:t>
            </w:r>
          </w:p>
          <w:p>
            <w:pPr>
              <w:spacing w:after="20"/>
              <w:ind w:left="20"/>
              <w:jc w:val="both"/>
            </w:pPr>
            <w:r>
              <w:rPr>
                <w:rFonts w:ascii="Times New Roman"/>
                <w:b w:val="false"/>
                <w:i w:val="false"/>
                <w:color w:val="000000"/>
                <w:sz w:val="20"/>
              </w:rPr>
              <w:t>
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944"/>
          <w:p>
            <w:pPr>
              <w:spacing w:after="20"/>
              <w:ind w:left="20"/>
              <w:jc w:val="both"/>
            </w:pPr>
            <w:r>
              <w:rPr>
                <w:rFonts w:ascii="Times New Roman"/>
                <w:b w:val="false"/>
                <w:i w:val="false"/>
                <w:color w:val="000000"/>
                <w:sz w:val="20"/>
              </w:rPr>
              <w:t>
3,9</w:t>
            </w:r>
          </w:p>
          <w:bookmarkEnd w:id="944"/>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945"/>
          <w:p>
            <w:pPr>
              <w:spacing w:after="20"/>
              <w:ind w:left="20"/>
              <w:jc w:val="both"/>
            </w:pPr>
            <w:r>
              <w:rPr>
                <w:rFonts w:ascii="Times New Roman"/>
                <w:b w:val="false"/>
                <w:i w:val="false"/>
                <w:color w:val="000000"/>
                <w:sz w:val="20"/>
              </w:rPr>
              <w:t>
60</w:t>
            </w:r>
          </w:p>
          <w:bookmarkEnd w:id="945"/>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топырақтардағы көкпекті-эфемерлі (сұр квиноа, бұлбұл көкшөп)</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946"/>
          <w:p>
            <w:pPr>
              <w:spacing w:after="20"/>
              <w:ind w:left="20"/>
              <w:jc w:val="both"/>
            </w:pPr>
            <w:r>
              <w:rPr>
                <w:rFonts w:ascii="Times New Roman"/>
                <w:b w:val="false"/>
                <w:i w:val="false"/>
                <w:color w:val="000000"/>
                <w:sz w:val="20"/>
              </w:rPr>
              <w:t>
1,2</w:t>
            </w:r>
          </w:p>
          <w:bookmarkEnd w:id="946"/>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947"/>
          <w:p>
            <w:pPr>
              <w:spacing w:after="20"/>
              <w:ind w:left="20"/>
              <w:jc w:val="both"/>
            </w:pPr>
            <w:r>
              <w:rPr>
                <w:rFonts w:ascii="Times New Roman"/>
                <w:b w:val="false"/>
                <w:i w:val="false"/>
                <w:color w:val="000000"/>
                <w:sz w:val="20"/>
              </w:rPr>
              <w:t>
0,6</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948"/>
          <w:p>
            <w:pPr>
              <w:spacing w:after="20"/>
              <w:ind w:left="20"/>
              <w:jc w:val="both"/>
            </w:pPr>
            <w:r>
              <w:rPr>
                <w:rFonts w:ascii="Times New Roman"/>
                <w:b w:val="false"/>
                <w:i w:val="false"/>
                <w:color w:val="000000"/>
                <w:sz w:val="20"/>
              </w:rPr>
              <w:t>
3,2</w:t>
            </w:r>
          </w:p>
          <w:bookmarkEnd w:id="948"/>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949"/>
          <w:p>
            <w:pPr>
              <w:spacing w:after="20"/>
              <w:ind w:left="20"/>
              <w:jc w:val="both"/>
            </w:pPr>
            <w:r>
              <w:rPr>
                <w:rFonts w:ascii="Times New Roman"/>
                <w:b w:val="false"/>
                <w:i w:val="false"/>
                <w:color w:val="000000"/>
                <w:sz w:val="20"/>
              </w:rPr>
              <w:t>
2,3</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950"/>
          <w:p>
            <w:pPr>
              <w:spacing w:after="20"/>
              <w:ind w:left="20"/>
              <w:jc w:val="both"/>
            </w:pPr>
            <w:r>
              <w:rPr>
                <w:rFonts w:ascii="Times New Roman"/>
                <w:b w:val="false"/>
                <w:i w:val="false"/>
                <w:color w:val="000000"/>
                <w:sz w:val="20"/>
              </w:rPr>
              <w:t>
61</w:t>
            </w:r>
          </w:p>
          <w:bookmarkEnd w:id="950"/>
          <w:p>
            <w:pPr>
              <w:spacing w:after="20"/>
              <w:ind w:left="20"/>
              <w:jc w:val="both"/>
            </w:pPr>
            <w:r>
              <w:rPr>
                <w:rFonts w:ascii="Times New Roman"/>
                <w:b w:val="false"/>
                <w:i w:val="false"/>
                <w:color w:val="000000"/>
                <w:sz w:val="20"/>
              </w:rPr>
              <w:t>
Пр-6б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951"/>
          <w:p>
            <w:pPr>
              <w:spacing w:after="20"/>
              <w:ind w:left="20"/>
              <w:jc w:val="both"/>
            </w:pPr>
            <w:r>
              <w:rPr>
                <w:rFonts w:ascii="Times New Roman"/>
                <w:b w:val="false"/>
                <w:i w:val="false"/>
                <w:color w:val="000000"/>
                <w:sz w:val="20"/>
              </w:rPr>
              <w:t>
(406)</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(418)</w:t>
            </w:r>
          </w:p>
          <w:p>
            <w:pPr>
              <w:spacing w:after="20"/>
              <w:ind w:left="20"/>
              <w:jc w:val="both"/>
            </w:pPr>
            <w:r>
              <w:rPr>
                <w:rFonts w:ascii="Times New Roman"/>
                <w:b w:val="false"/>
                <w:i w:val="false"/>
                <w:color w:val="000000"/>
                <w:sz w:val="20"/>
              </w:rPr>
              <w:t>
(415)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Камфоросмо-эфемерлі-дәнді дақылдар (камфоросма Лессинг, пиязшық тәрізді көкшөп, шөлді боран, бескиль-аралық, жағалау аралық) пияз сортаңдарында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952"/>
          <w:p>
            <w:pPr>
              <w:spacing w:after="20"/>
              <w:ind w:left="20"/>
              <w:jc w:val="both"/>
            </w:pPr>
            <w:r>
              <w:rPr>
                <w:rFonts w:ascii="Times New Roman"/>
                <w:b w:val="false"/>
                <w:i w:val="false"/>
                <w:color w:val="000000"/>
                <w:sz w:val="20"/>
              </w:rPr>
              <w:t>
2 1</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2 1</w:t>
            </w:r>
          </w:p>
          <w:p>
            <w:pPr>
              <w:spacing w:after="20"/>
              <w:ind w:left="20"/>
              <w:jc w:val="both"/>
            </w:pPr>
            <w:r>
              <w:rPr>
                <w:rFonts w:ascii="Times New Roman"/>
                <w:b w:val="false"/>
                <w:i w:val="false"/>
                <w:color w:val="000000"/>
                <w:sz w:val="20"/>
              </w:rPr>
              <w:t>
2 0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953"/>
          <w:p>
            <w:pPr>
              <w:spacing w:after="20"/>
              <w:ind w:left="20"/>
              <w:jc w:val="both"/>
            </w:pPr>
            <w:r>
              <w:rPr>
                <w:rFonts w:ascii="Times New Roman"/>
                <w:b w:val="false"/>
                <w:i w:val="false"/>
                <w:color w:val="000000"/>
                <w:sz w:val="20"/>
              </w:rPr>
              <w:t>
2,6</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1,7</w:t>
            </w:r>
          </w:p>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954"/>
          <w:p>
            <w:pPr>
              <w:spacing w:after="20"/>
              <w:ind w:left="20"/>
              <w:jc w:val="both"/>
            </w:pPr>
            <w:r>
              <w:rPr>
                <w:rFonts w:ascii="Times New Roman"/>
                <w:b w:val="false"/>
                <w:i w:val="false"/>
                <w:color w:val="000000"/>
                <w:sz w:val="20"/>
              </w:rPr>
              <w:t>
2,3</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955"/>
          <w:p>
            <w:pPr>
              <w:spacing w:after="20"/>
              <w:ind w:left="20"/>
              <w:jc w:val="both"/>
            </w:pPr>
            <w:r>
              <w:rPr>
                <w:rFonts w:ascii="Times New Roman"/>
                <w:b w:val="false"/>
                <w:i w:val="false"/>
                <w:color w:val="000000"/>
                <w:sz w:val="20"/>
              </w:rPr>
              <w:t>
3,3</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956"/>
          <w:p>
            <w:pPr>
              <w:spacing w:after="20"/>
              <w:ind w:left="20"/>
              <w:jc w:val="both"/>
            </w:pPr>
            <w:r>
              <w:rPr>
                <w:rFonts w:ascii="Times New Roman"/>
                <w:b w:val="false"/>
                <w:i w:val="false"/>
                <w:color w:val="000000"/>
                <w:sz w:val="20"/>
              </w:rPr>
              <w:t>
2,2</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5,7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957"/>
          <w:p>
            <w:pPr>
              <w:spacing w:after="20"/>
              <w:ind w:left="20"/>
              <w:jc w:val="both"/>
            </w:pPr>
            <w:r>
              <w:rPr>
                <w:rFonts w:ascii="Times New Roman"/>
                <w:b w:val="false"/>
                <w:i w:val="false"/>
                <w:color w:val="000000"/>
                <w:sz w:val="20"/>
              </w:rPr>
              <w:t>
28А</w:t>
            </w:r>
          </w:p>
          <w:bookmarkEnd w:id="957"/>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958"/>
          <w:p>
            <w:pPr>
              <w:spacing w:after="20"/>
              <w:ind w:left="20"/>
              <w:jc w:val="both"/>
            </w:pPr>
            <w:r>
              <w:rPr>
                <w:rFonts w:ascii="Times New Roman"/>
                <w:b w:val="false"/>
                <w:i w:val="false"/>
                <w:color w:val="000000"/>
                <w:sz w:val="20"/>
              </w:rPr>
              <w:t>
(409)</w:t>
            </w:r>
          </w:p>
          <w:bookmarkEnd w:id="958"/>
          <w:p>
            <w:pPr>
              <w:spacing w:after="20"/>
              <w:ind w:left="20"/>
              <w:jc w:val="both"/>
            </w:pPr>
            <w:r>
              <w:rPr>
                <w:rFonts w:ascii="Times New Roman"/>
                <w:b w:val="false"/>
                <w:i w:val="false"/>
                <w:color w:val="000000"/>
                <w:sz w:val="20"/>
              </w:rPr>
              <w:t>
(419)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Ақ топырақты-жусанды-эфемерлі (пиязшық тәрізді көкшөп, шатыр оты, Карелин шөгіндісі,) ашық түсті дәнекерленген кәдімгі құмды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959"/>
          <w:p>
            <w:pPr>
              <w:spacing w:after="20"/>
              <w:ind w:left="20"/>
              <w:jc w:val="both"/>
            </w:pPr>
            <w:r>
              <w:rPr>
                <w:rFonts w:ascii="Times New Roman"/>
                <w:b w:val="false"/>
                <w:i w:val="false"/>
                <w:color w:val="000000"/>
                <w:sz w:val="20"/>
              </w:rPr>
              <w:t>
2 5</w:t>
            </w:r>
          </w:p>
          <w:bookmarkEnd w:id="959"/>
          <w:p>
            <w:pPr>
              <w:spacing w:after="20"/>
              <w:ind w:left="20"/>
              <w:jc w:val="both"/>
            </w:pPr>
            <w:r>
              <w:rPr>
                <w:rFonts w:ascii="Times New Roman"/>
                <w:b w:val="false"/>
                <w:i w:val="false"/>
                <w:color w:val="000000"/>
                <w:sz w:val="20"/>
              </w:rPr>
              <w:t>
3 1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960"/>
          <w:p>
            <w:pPr>
              <w:spacing w:after="20"/>
              <w:ind w:left="20"/>
              <w:jc w:val="both"/>
            </w:pPr>
            <w:r>
              <w:rPr>
                <w:rFonts w:ascii="Times New Roman"/>
                <w:b w:val="false"/>
                <w:i w:val="false"/>
                <w:color w:val="000000"/>
                <w:sz w:val="20"/>
              </w:rPr>
              <w:t>
4,7</w:t>
            </w:r>
          </w:p>
          <w:bookmarkEnd w:id="960"/>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961"/>
          <w:p>
            <w:pPr>
              <w:spacing w:after="20"/>
              <w:ind w:left="20"/>
              <w:jc w:val="both"/>
            </w:pPr>
            <w:r>
              <w:rPr>
                <w:rFonts w:ascii="Times New Roman"/>
                <w:b w:val="false"/>
                <w:i w:val="false"/>
                <w:color w:val="000000"/>
                <w:sz w:val="20"/>
              </w:rPr>
              <w:t>
4,3</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962"/>
          <w:p>
            <w:pPr>
              <w:spacing w:after="20"/>
              <w:ind w:left="20"/>
              <w:jc w:val="both"/>
            </w:pPr>
            <w:r>
              <w:rPr>
                <w:rFonts w:ascii="Times New Roman"/>
                <w:b w:val="false"/>
                <w:i w:val="false"/>
                <w:color w:val="000000"/>
                <w:sz w:val="20"/>
              </w:rPr>
              <w:t>
3,6</w:t>
            </w:r>
          </w:p>
          <w:bookmarkEnd w:id="962"/>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963"/>
          <w:p>
            <w:pPr>
              <w:spacing w:after="20"/>
              <w:ind w:left="20"/>
              <w:jc w:val="both"/>
            </w:pPr>
            <w:r>
              <w:rPr>
                <w:rFonts w:ascii="Times New Roman"/>
                <w:b w:val="false"/>
                <w:i w:val="false"/>
                <w:color w:val="000000"/>
                <w:sz w:val="20"/>
              </w:rPr>
              <w:t>
2,3</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964"/>
          <w:p>
            <w:pPr>
              <w:spacing w:after="20"/>
              <w:ind w:left="20"/>
              <w:jc w:val="both"/>
            </w:pPr>
            <w:r>
              <w:rPr>
                <w:rFonts w:ascii="Times New Roman"/>
                <w:b w:val="false"/>
                <w:i w:val="false"/>
                <w:color w:val="000000"/>
                <w:sz w:val="20"/>
              </w:rPr>
              <w:t>
35Б</w:t>
            </w:r>
          </w:p>
          <w:bookmarkEnd w:id="964"/>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Терескен-ақ топырақты жусан- эфемерлі (мүйіз тәрізді терескен, ақ топырақты жусан, пиязшық жалбыз, шөлді боран) сол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965"/>
          <w:p>
            <w:pPr>
              <w:spacing w:after="20"/>
              <w:ind w:left="20"/>
              <w:jc w:val="both"/>
            </w:pPr>
            <w:r>
              <w:rPr>
                <w:rFonts w:ascii="Times New Roman"/>
                <w:b w:val="false"/>
                <w:i w:val="false"/>
                <w:color w:val="000000"/>
                <w:sz w:val="20"/>
              </w:rPr>
              <w:t>
5,7</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66,8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966"/>
          <w:p>
            <w:pPr>
              <w:spacing w:after="20"/>
              <w:ind w:left="20"/>
              <w:jc w:val="both"/>
            </w:pPr>
            <w:r>
              <w:rPr>
                <w:rFonts w:ascii="Times New Roman"/>
                <w:b w:val="false"/>
                <w:i w:val="false"/>
                <w:color w:val="000000"/>
                <w:sz w:val="20"/>
              </w:rPr>
              <w:t>
6,8</w:t>
            </w:r>
          </w:p>
          <w:bookmarkEnd w:id="966"/>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967"/>
          <w:p>
            <w:pPr>
              <w:spacing w:after="20"/>
              <w:ind w:left="20"/>
              <w:jc w:val="both"/>
            </w:pPr>
            <w:r>
              <w:rPr>
                <w:rFonts w:ascii="Times New Roman"/>
                <w:b w:val="false"/>
                <w:i w:val="false"/>
                <w:color w:val="000000"/>
                <w:sz w:val="20"/>
              </w:rPr>
              <w:t>
5,2</w:t>
            </w:r>
          </w:p>
          <w:bookmarkEnd w:id="967"/>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968"/>
          <w:p>
            <w:pPr>
              <w:spacing w:after="20"/>
              <w:ind w:left="20"/>
              <w:jc w:val="both"/>
            </w:pPr>
            <w:r>
              <w:rPr>
                <w:rFonts w:ascii="Times New Roman"/>
                <w:b w:val="false"/>
                <w:i w:val="false"/>
                <w:color w:val="000000"/>
                <w:sz w:val="20"/>
              </w:rPr>
              <w:t>
3,1</w:t>
            </w:r>
          </w:p>
          <w:bookmarkEnd w:id="96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969"/>
          <w:p>
            <w:pPr>
              <w:spacing w:after="20"/>
              <w:ind w:left="20"/>
              <w:jc w:val="both"/>
            </w:pPr>
            <w:r>
              <w:rPr>
                <w:rFonts w:ascii="Times New Roman"/>
                <w:b w:val="false"/>
                <w:i w:val="false"/>
                <w:color w:val="000000"/>
                <w:sz w:val="20"/>
              </w:rPr>
              <w:t>
45</w:t>
            </w:r>
          </w:p>
          <w:bookmarkEnd w:id="969"/>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Хи-эфемерлі (жылтыр ши, қалың бағаналы қияқ, шығыс мұртақ)шалғынды-сұр топырақты ашық солтүстік сортаң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970"/>
          <w:p>
            <w:pPr>
              <w:spacing w:after="20"/>
              <w:ind w:left="20"/>
              <w:jc w:val="both"/>
            </w:pPr>
            <w:r>
              <w:rPr>
                <w:rFonts w:ascii="Times New Roman"/>
                <w:b w:val="false"/>
                <w:i w:val="false"/>
                <w:color w:val="000000"/>
                <w:sz w:val="20"/>
              </w:rPr>
              <w:t>
6,0</w:t>
            </w:r>
          </w:p>
          <w:bookmarkEnd w:id="970"/>
          <w:p>
            <w:pPr>
              <w:spacing w:after="20"/>
              <w:ind w:left="20"/>
              <w:jc w:val="both"/>
            </w:pPr>
            <w:r>
              <w:rPr>
                <w:rFonts w:ascii="Times New Roman"/>
                <w:b w:val="false"/>
                <w:i w:val="false"/>
                <w:color w:val="000000"/>
                <w:sz w:val="20"/>
              </w:rPr>
              <w:t>
</w:t>
            </w:r>
            <w:r>
              <w:rPr>
                <w:rFonts w:ascii="Times New Roman"/>
                <w:b w:val="false"/>
                <w:i w:val="false"/>
                <w:color w:val="000000"/>
                <w:sz w:val="20"/>
              </w:rPr>
              <w:t>3,6</w:t>
            </w:r>
          </w:p>
          <w:p>
            <w:pPr>
              <w:spacing w:after="20"/>
              <w:ind w:left="20"/>
              <w:jc w:val="both"/>
            </w:pPr>
            <w:r>
              <w:rPr>
                <w:rFonts w:ascii="Times New Roman"/>
                <w:b w:val="false"/>
                <w:i w:val="false"/>
                <w:color w:val="000000"/>
                <w:sz w:val="20"/>
              </w:rPr>
              <w:t>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971"/>
          <w:p>
            <w:pPr>
              <w:spacing w:after="20"/>
              <w:ind w:left="20"/>
              <w:jc w:val="both"/>
            </w:pPr>
            <w:r>
              <w:rPr>
                <w:rFonts w:ascii="Times New Roman"/>
                <w:b w:val="false"/>
                <w:i w:val="false"/>
                <w:color w:val="000000"/>
                <w:sz w:val="20"/>
              </w:rPr>
              <w:t>
6,5</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972"/>
          <w:p>
            <w:pPr>
              <w:spacing w:after="20"/>
              <w:ind w:left="20"/>
              <w:jc w:val="both"/>
            </w:pPr>
            <w:r>
              <w:rPr>
                <w:rFonts w:ascii="Times New Roman"/>
                <w:b w:val="false"/>
                <w:i w:val="false"/>
                <w:color w:val="000000"/>
                <w:sz w:val="20"/>
              </w:rPr>
              <w:t>
5,2</w:t>
            </w:r>
          </w:p>
          <w:bookmarkEnd w:id="972"/>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973"/>
          <w:p>
            <w:pPr>
              <w:spacing w:after="20"/>
              <w:ind w:left="20"/>
              <w:jc w:val="both"/>
            </w:pPr>
            <w:r>
              <w:rPr>
                <w:rFonts w:ascii="Times New Roman"/>
                <w:b w:val="false"/>
                <w:i w:val="false"/>
                <w:color w:val="000000"/>
                <w:sz w:val="20"/>
              </w:rPr>
              <w:t>
4,3</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974"/>
          <w:p>
            <w:pPr>
              <w:spacing w:after="20"/>
              <w:ind w:left="20"/>
              <w:jc w:val="both"/>
            </w:pPr>
            <w:r>
              <w:rPr>
                <w:rFonts w:ascii="Times New Roman"/>
                <w:b w:val="false"/>
                <w:i w:val="false"/>
                <w:color w:val="000000"/>
                <w:sz w:val="20"/>
              </w:rPr>
              <w:t>
77</w:t>
            </w:r>
          </w:p>
          <w:bookmarkEnd w:id="974"/>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975"/>
          <w:p>
            <w:pPr>
              <w:spacing w:after="20"/>
              <w:ind w:left="20"/>
              <w:jc w:val="both"/>
            </w:pPr>
            <w:r>
              <w:rPr>
                <w:rFonts w:ascii="Times New Roman"/>
                <w:b w:val="false"/>
                <w:i w:val="false"/>
                <w:color w:val="000000"/>
                <w:sz w:val="20"/>
              </w:rPr>
              <w:t>
(425)</w:t>
            </w:r>
          </w:p>
          <w:bookmarkEnd w:id="975"/>
          <w:p>
            <w:pPr>
              <w:spacing w:after="20"/>
              <w:ind w:left="20"/>
              <w:jc w:val="both"/>
            </w:pPr>
            <w:r>
              <w:rPr>
                <w:rFonts w:ascii="Times New Roman"/>
                <w:b w:val="false"/>
                <w:i w:val="false"/>
                <w:color w:val="000000"/>
                <w:sz w:val="20"/>
              </w:rPr>
              <w:t>
</w:t>
            </w:r>
            <w:r>
              <w:rPr>
                <w:rFonts w:ascii="Times New Roman"/>
                <w:b w:val="false"/>
                <w:i w:val="false"/>
                <w:color w:val="000000"/>
                <w:sz w:val="20"/>
              </w:rPr>
              <w:t>(426)</w:t>
            </w:r>
          </w:p>
          <w:p>
            <w:pPr>
              <w:spacing w:after="20"/>
              <w:ind w:left="20"/>
              <w:jc w:val="both"/>
            </w:pPr>
            <w:r>
              <w:rPr>
                <w:rFonts w:ascii="Times New Roman"/>
                <w:b w:val="false"/>
                <w:i w:val="false"/>
                <w:color w:val="000000"/>
                <w:sz w:val="20"/>
              </w:rPr>
              <w:t>
(430)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ақ топырақты-жусанды-изенді-эфемерлі (ақ топырақты жусан, сәждеге арналған кохия, пиязшық көкшөп, шөл бораны)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976"/>
          <w:p>
            <w:pPr>
              <w:spacing w:after="20"/>
              <w:ind w:left="20"/>
              <w:jc w:val="both"/>
            </w:pPr>
            <w:r>
              <w:rPr>
                <w:rFonts w:ascii="Times New Roman"/>
                <w:b w:val="false"/>
                <w:i w:val="false"/>
                <w:color w:val="000000"/>
                <w:sz w:val="20"/>
              </w:rPr>
              <w:t>
2,8</w:t>
            </w:r>
          </w:p>
          <w:bookmarkEnd w:id="97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977"/>
          <w:p>
            <w:pPr>
              <w:spacing w:after="20"/>
              <w:ind w:left="20"/>
              <w:jc w:val="both"/>
            </w:pPr>
            <w:r>
              <w:rPr>
                <w:rFonts w:ascii="Times New Roman"/>
                <w:b w:val="false"/>
                <w:i w:val="false"/>
                <w:color w:val="000000"/>
                <w:sz w:val="20"/>
              </w:rPr>
              <w:t>
3,7</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978"/>
          <w:p>
            <w:pPr>
              <w:spacing w:after="20"/>
              <w:ind w:left="20"/>
              <w:jc w:val="both"/>
            </w:pPr>
            <w:r>
              <w:rPr>
                <w:rFonts w:ascii="Times New Roman"/>
                <w:b w:val="false"/>
                <w:i w:val="false"/>
                <w:color w:val="000000"/>
                <w:sz w:val="20"/>
              </w:rPr>
              <w:t>
2,3</w:t>
            </w:r>
          </w:p>
          <w:bookmarkEnd w:id="97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979"/>
          <w:p>
            <w:pPr>
              <w:spacing w:after="20"/>
              <w:ind w:left="20"/>
              <w:jc w:val="both"/>
            </w:pPr>
            <w:r>
              <w:rPr>
                <w:rFonts w:ascii="Times New Roman"/>
                <w:b w:val="false"/>
                <w:i w:val="false"/>
                <w:color w:val="000000"/>
                <w:sz w:val="20"/>
              </w:rPr>
              <w:t>
1,4</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980"/>
          <w:p>
            <w:pPr>
              <w:spacing w:after="20"/>
              <w:ind w:left="20"/>
              <w:jc w:val="both"/>
            </w:pPr>
            <w:r>
              <w:rPr>
                <w:rFonts w:ascii="Times New Roman"/>
                <w:b w:val="false"/>
                <w:i w:val="false"/>
                <w:color w:val="000000"/>
                <w:sz w:val="20"/>
              </w:rPr>
              <w:t>
75а</w:t>
            </w:r>
          </w:p>
          <w:bookmarkEnd w:id="980"/>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 топырақты-жусанды-эбелекті-эфемерлі (ақ топырақты жусан, құмды мүйізді жусан, пиязшықты көкшөп, шөл борасы) дөңаралық ойпаңдар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981"/>
          <w:p>
            <w:pPr>
              <w:spacing w:after="20"/>
              <w:ind w:left="20"/>
              <w:jc w:val="both"/>
            </w:pPr>
            <w:r>
              <w:rPr>
                <w:rFonts w:ascii="Times New Roman"/>
                <w:b w:val="false"/>
                <w:i w:val="false"/>
                <w:color w:val="000000"/>
                <w:sz w:val="20"/>
              </w:rPr>
              <w:t>
3,0</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35,3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982"/>
          <w:p>
            <w:pPr>
              <w:spacing w:after="20"/>
              <w:ind w:left="20"/>
              <w:jc w:val="both"/>
            </w:pPr>
            <w:r>
              <w:rPr>
                <w:rFonts w:ascii="Times New Roman"/>
                <w:b w:val="false"/>
                <w:i w:val="false"/>
                <w:color w:val="000000"/>
                <w:sz w:val="20"/>
              </w:rPr>
              <w:t>
4,6</w:t>
            </w:r>
          </w:p>
          <w:bookmarkEnd w:id="982"/>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983"/>
          <w:p>
            <w:pPr>
              <w:spacing w:after="20"/>
              <w:ind w:left="20"/>
              <w:jc w:val="both"/>
            </w:pPr>
            <w:r>
              <w:rPr>
                <w:rFonts w:ascii="Times New Roman"/>
                <w:b w:val="false"/>
                <w:i w:val="false"/>
                <w:color w:val="000000"/>
                <w:sz w:val="20"/>
              </w:rPr>
              <w:t>
3,9</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984"/>
          <w:p>
            <w:pPr>
              <w:spacing w:after="20"/>
              <w:ind w:left="20"/>
              <w:jc w:val="both"/>
            </w:pPr>
            <w:r>
              <w:rPr>
                <w:rFonts w:ascii="Times New Roman"/>
                <w:b w:val="false"/>
                <w:i w:val="false"/>
                <w:color w:val="000000"/>
                <w:sz w:val="20"/>
              </w:rPr>
              <w:t>
2,3</w:t>
            </w:r>
          </w:p>
          <w:bookmarkEnd w:id="984"/>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985"/>
          <w:p>
            <w:pPr>
              <w:spacing w:after="20"/>
              <w:ind w:left="20"/>
              <w:jc w:val="both"/>
            </w:pPr>
            <w:r>
              <w:rPr>
                <w:rFonts w:ascii="Times New Roman"/>
                <w:b w:val="false"/>
                <w:i w:val="false"/>
                <w:color w:val="000000"/>
                <w:sz w:val="20"/>
              </w:rPr>
              <w:t>
77</w:t>
            </w:r>
          </w:p>
          <w:bookmarkEnd w:id="985"/>
          <w:p>
            <w:pPr>
              <w:spacing w:after="20"/>
              <w:ind w:left="20"/>
              <w:jc w:val="both"/>
            </w:pPr>
            <w:r>
              <w:rPr>
                <w:rFonts w:ascii="Times New Roman"/>
                <w:b w:val="false"/>
                <w:i w:val="false"/>
                <w:color w:val="000000"/>
                <w:sz w:val="20"/>
              </w:rPr>
              <w:t>
Пр-3ж</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Рельефтің барлық элементтері бойынша ақ топырақты-жусанды-изенді-эфемерлі (ақ топырақты жусан, сәждеге арналған кохия, пиязшық көкшөп, шөл бораны)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986"/>
          <w:p>
            <w:pPr>
              <w:spacing w:after="20"/>
              <w:ind w:left="20"/>
              <w:jc w:val="both"/>
            </w:pPr>
            <w:r>
              <w:rPr>
                <w:rFonts w:ascii="Times New Roman"/>
                <w:b w:val="false"/>
                <w:i w:val="false"/>
                <w:color w:val="000000"/>
                <w:sz w:val="20"/>
              </w:rPr>
              <w:t>
2,8</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987"/>
          <w:p>
            <w:pPr>
              <w:spacing w:after="20"/>
              <w:ind w:left="20"/>
              <w:jc w:val="both"/>
            </w:pPr>
            <w:r>
              <w:rPr>
                <w:rFonts w:ascii="Times New Roman"/>
                <w:b w:val="false"/>
                <w:i w:val="false"/>
                <w:color w:val="000000"/>
                <w:sz w:val="20"/>
              </w:rPr>
              <w:t>
3,7</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988"/>
          <w:p>
            <w:pPr>
              <w:spacing w:after="20"/>
              <w:ind w:left="20"/>
              <w:jc w:val="both"/>
            </w:pPr>
            <w:r>
              <w:rPr>
                <w:rFonts w:ascii="Times New Roman"/>
                <w:b w:val="false"/>
                <w:i w:val="false"/>
                <w:color w:val="000000"/>
                <w:sz w:val="20"/>
              </w:rPr>
              <w:t>
2,3</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989"/>
          <w:p>
            <w:pPr>
              <w:spacing w:after="20"/>
              <w:ind w:left="20"/>
              <w:jc w:val="both"/>
            </w:pPr>
            <w:r>
              <w:rPr>
                <w:rFonts w:ascii="Times New Roman"/>
                <w:b w:val="false"/>
                <w:i w:val="false"/>
                <w:color w:val="000000"/>
                <w:sz w:val="20"/>
              </w:rPr>
              <w:t>
1,4</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0,6</w:t>
            </w:r>
          </w:p>
          <w:p>
            <w:pPr>
              <w:spacing w:after="20"/>
              <w:ind w:left="20"/>
              <w:jc w:val="both"/>
            </w:pPr>
            <w:r>
              <w:rPr>
                <w:rFonts w:ascii="Times New Roman"/>
                <w:b w:val="false"/>
                <w:i w:val="false"/>
                <w:color w:val="000000"/>
                <w:sz w:val="20"/>
              </w:rPr>
              <w:t>
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990"/>
          <w:p>
            <w:pPr>
              <w:spacing w:after="20"/>
              <w:ind w:left="20"/>
              <w:jc w:val="both"/>
            </w:pPr>
            <w:r>
              <w:rPr>
                <w:rFonts w:ascii="Times New Roman"/>
                <w:b w:val="false"/>
                <w:i w:val="false"/>
                <w:color w:val="000000"/>
                <w:sz w:val="20"/>
              </w:rPr>
              <w:t>
35Б</w:t>
            </w:r>
          </w:p>
          <w:bookmarkEnd w:id="990"/>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Терескен-ақ топырақты жусан- эфемерлі (мүйіз тәрізді терескен, ақ топырақты жусан, пиязшық жалбыз, шөлді боран, София дескураниясы) ашық солтүстік кәдімгі құмдақтардың сұр топырақтарында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991"/>
          <w:p>
            <w:pPr>
              <w:spacing w:after="20"/>
              <w:ind w:left="20"/>
              <w:jc w:val="both"/>
            </w:pPr>
            <w:r>
              <w:rPr>
                <w:rFonts w:ascii="Times New Roman"/>
                <w:b w:val="false"/>
                <w:i w:val="false"/>
                <w:color w:val="000000"/>
                <w:sz w:val="20"/>
              </w:rPr>
              <w:t>
5,7</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66,8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992"/>
          <w:p>
            <w:pPr>
              <w:spacing w:after="20"/>
              <w:ind w:left="20"/>
              <w:jc w:val="both"/>
            </w:pPr>
            <w:r>
              <w:rPr>
                <w:rFonts w:ascii="Times New Roman"/>
                <w:b w:val="false"/>
                <w:i w:val="false"/>
                <w:color w:val="000000"/>
                <w:sz w:val="20"/>
              </w:rPr>
              <w:t>
6,8</w:t>
            </w:r>
          </w:p>
          <w:bookmarkEnd w:id="992"/>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993"/>
          <w:p>
            <w:pPr>
              <w:spacing w:after="20"/>
              <w:ind w:left="20"/>
              <w:jc w:val="both"/>
            </w:pPr>
            <w:r>
              <w:rPr>
                <w:rFonts w:ascii="Times New Roman"/>
                <w:b w:val="false"/>
                <w:i w:val="false"/>
                <w:color w:val="000000"/>
                <w:sz w:val="20"/>
              </w:rPr>
              <w:t>
5,2</w:t>
            </w:r>
          </w:p>
          <w:bookmarkEnd w:id="993"/>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994"/>
          <w:p>
            <w:pPr>
              <w:spacing w:after="20"/>
              <w:ind w:left="20"/>
              <w:jc w:val="both"/>
            </w:pPr>
            <w:r>
              <w:rPr>
                <w:rFonts w:ascii="Times New Roman"/>
                <w:b w:val="false"/>
                <w:i w:val="false"/>
                <w:color w:val="000000"/>
                <w:sz w:val="20"/>
              </w:rPr>
              <w:t>
3,1</w:t>
            </w:r>
          </w:p>
          <w:bookmarkEnd w:id="994"/>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995"/>
          <w:p>
            <w:pPr>
              <w:spacing w:after="20"/>
              <w:ind w:left="20"/>
              <w:jc w:val="both"/>
            </w:pPr>
            <w:r>
              <w:rPr>
                <w:rFonts w:ascii="Times New Roman"/>
                <w:b w:val="false"/>
                <w:i w:val="false"/>
                <w:color w:val="000000"/>
                <w:sz w:val="20"/>
              </w:rPr>
              <w:t>
38</w:t>
            </w:r>
          </w:p>
          <w:bookmarkEnd w:id="995"/>
          <w:p>
            <w:pPr>
              <w:spacing w:after="20"/>
              <w:ind w:left="20"/>
              <w:jc w:val="both"/>
            </w:pPr>
            <w:r>
              <w:rPr>
                <w:rFonts w:ascii="Times New Roman"/>
                <w:b w:val="false"/>
                <w:i w:val="false"/>
                <w:color w:val="000000"/>
                <w:sz w:val="20"/>
              </w:rPr>
              <w:t>
Пр-3д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Көкпекті-ақ топырақты-жусанды-эфемерлі (сұрғылт квиноа, ақ топырақты жусан, пиязшық көкшөп) ашық сұр топырақты сортаңдарда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996"/>
          <w:p>
            <w:pPr>
              <w:spacing w:after="20"/>
              <w:ind w:left="20"/>
              <w:jc w:val="both"/>
            </w:pPr>
            <w:r>
              <w:rPr>
                <w:rFonts w:ascii="Times New Roman"/>
                <w:b w:val="false"/>
                <w:i w:val="false"/>
                <w:color w:val="000000"/>
                <w:sz w:val="20"/>
              </w:rPr>
              <w:t>
2,6</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997"/>
          <w:p>
            <w:pPr>
              <w:spacing w:after="20"/>
              <w:ind w:left="20"/>
              <w:jc w:val="both"/>
            </w:pPr>
            <w:r>
              <w:rPr>
                <w:rFonts w:ascii="Times New Roman"/>
                <w:b w:val="false"/>
                <w:i w:val="false"/>
                <w:color w:val="000000"/>
                <w:sz w:val="20"/>
              </w:rPr>
              <w:t>
2,1</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998"/>
          <w:p>
            <w:pPr>
              <w:spacing w:after="20"/>
              <w:ind w:left="20"/>
              <w:jc w:val="both"/>
            </w:pPr>
            <w:r>
              <w:rPr>
                <w:rFonts w:ascii="Times New Roman"/>
                <w:b w:val="false"/>
                <w:i w:val="false"/>
                <w:color w:val="000000"/>
                <w:sz w:val="20"/>
              </w:rPr>
              <w:t>
3,6</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999"/>
          <w:p>
            <w:pPr>
              <w:spacing w:after="20"/>
              <w:ind w:left="20"/>
              <w:jc w:val="both"/>
            </w:pPr>
            <w:r>
              <w:rPr>
                <w:rFonts w:ascii="Times New Roman"/>
                <w:b w:val="false"/>
                <w:i w:val="false"/>
                <w:color w:val="000000"/>
                <w:sz w:val="20"/>
              </w:rPr>
              <w:t>
2,5</w:t>
            </w:r>
          </w:p>
          <w:bookmarkEnd w:id="999"/>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000"/>
          <w:p>
            <w:pPr>
              <w:spacing w:after="20"/>
              <w:ind w:left="20"/>
              <w:jc w:val="both"/>
            </w:pPr>
            <w:r>
              <w:rPr>
                <w:rFonts w:ascii="Times New Roman"/>
                <w:b w:val="false"/>
                <w:i w:val="false"/>
                <w:color w:val="000000"/>
                <w:sz w:val="20"/>
              </w:rPr>
              <w:t>
40А</w:t>
            </w:r>
          </w:p>
          <w:bookmarkEnd w:id="1000"/>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Қамыс (кәдімгі қамыс) шалғынды-сұр топырақты ашық солтүстік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001"/>
          <w:p>
            <w:pPr>
              <w:spacing w:after="20"/>
              <w:ind w:left="20"/>
              <w:jc w:val="both"/>
            </w:pPr>
            <w:r>
              <w:rPr>
                <w:rFonts w:ascii="Times New Roman"/>
                <w:b w:val="false"/>
                <w:i w:val="false"/>
                <w:color w:val="000000"/>
                <w:sz w:val="20"/>
              </w:rPr>
              <w:t>
7,4</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3,3</w:t>
            </w:r>
          </w:p>
          <w:p>
            <w:pPr>
              <w:spacing w:after="20"/>
              <w:ind w:left="20"/>
              <w:jc w:val="both"/>
            </w:pPr>
            <w:r>
              <w:rPr>
                <w:rFonts w:ascii="Times New Roman"/>
                <w:b w:val="false"/>
                <w:i w:val="false"/>
                <w:color w:val="000000"/>
                <w:sz w:val="20"/>
              </w:rPr>
              <w:t>
53,2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002"/>
          <w:p>
            <w:pPr>
              <w:spacing w:after="20"/>
              <w:ind w:left="20"/>
              <w:jc w:val="both"/>
            </w:pPr>
            <w:r>
              <w:rPr>
                <w:rFonts w:ascii="Times New Roman"/>
                <w:b w:val="false"/>
                <w:i w:val="false"/>
                <w:color w:val="000000"/>
                <w:sz w:val="20"/>
              </w:rPr>
              <w:t>
10,3</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48,3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003"/>
          <w:p>
            <w:pPr>
              <w:spacing w:after="20"/>
              <w:ind w:left="20"/>
              <w:jc w:val="both"/>
            </w:pPr>
            <w:r>
              <w:rPr>
                <w:rFonts w:ascii="Times New Roman"/>
                <w:b w:val="false"/>
                <w:i w:val="false"/>
                <w:color w:val="000000"/>
                <w:sz w:val="20"/>
              </w:rPr>
              <w:t>
8,2</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004"/>
          <w:p>
            <w:pPr>
              <w:spacing w:after="20"/>
              <w:ind w:left="20"/>
              <w:jc w:val="both"/>
            </w:pPr>
            <w:r>
              <w:rPr>
                <w:rFonts w:ascii="Times New Roman"/>
                <w:b w:val="false"/>
                <w:i w:val="false"/>
                <w:color w:val="000000"/>
                <w:sz w:val="20"/>
              </w:rPr>
              <w:t>
7,2</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8,6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005"/>
          <w:p>
            <w:pPr>
              <w:spacing w:after="20"/>
              <w:ind w:left="20"/>
              <w:jc w:val="both"/>
            </w:pPr>
            <w:r>
              <w:rPr>
                <w:rFonts w:ascii="Times New Roman"/>
                <w:b w:val="false"/>
                <w:i w:val="false"/>
                <w:color w:val="000000"/>
                <w:sz w:val="20"/>
              </w:rPr>
              <w:t>
28А</w:t>
            </w:r>
          </w:p>
          <w:bookmarkEnd w:id="1005"/>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Кәдімгі құмды саздақтардың ақшыл дәнекерленген сұр топырақтарында ақ топырақты-жусанды-эфемерлі (ақ топырақты жусан, пиязшық көкшөп, шығыс мортук, шөлді боран)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006"/>
          <w:p>
            <w:pPr>
              <w:spacing w:after="20"/>
              <w:ind w:left="20"/>
              <w:jc w:val="both"/>
            </w:pPr>
            <w:r>
              <w:rPr>
                <w:rFonts w:ascii="Times New Roman"/>
                <w:b w:val="false"/>
                <w:i w:val="false"/>
                <w:color w:val="000000"/>
                <w:sz w:val="20"/>
              </w:rPr>
              <w:t>
5,7</w:t>
            </w:r>
          </w:p>
          <w:bookmarkEnd w:id="1006"/>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66,8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007"/>
          <w:p>
            <w:pPr>
              <w:spacing w:after="20"/>
              <w:ind w:left="20"/>
              <w:jc w:val="both"/>
            </w:pPr>
            <w:r>
              <w:rPr>
                <w:rFonts w:ascii="Times New Roman"/>
                <w:b w:val="false"/>
                <w:i w:val="false"/>
                <w:color w:val="000000"/>
                <w:sz w:val="20"/>
              </w:rPr>
              <w:t>
6,8</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008"/>
          <w:p>
            <w:pPr>
              <w:spacing w:after="20"/>
              <w:ind w:left="20"/>
              <w:jc w:val="both"/>
            </w:pPr>
            <w:r>
              <w:rPr>
                <w:rFonts w:ascii="Times New Roman"/>
                <w:b w:val="false"/>
                <w:i w:val="false"/>
                <w:color w:val="000000"/>
                <w:sz w:val="20"/>
              </w:rPr>
              <w:t>
5,2</w:t>
            </w:r>
          </w:p>
          <w:bookmarkEnd w:id="1008"/>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009"/>
          <w:p>
            <w:pPr>
              <w:spacing w:after="20"/>
              <w:ind w:left="20"/>
              <w:jc w:val="both"/>
            </w:pPr>
            <w:r>
              <w:rPr>
                <w:rFonts w:ascii="Times New Roman"/>
                <w:b w:val="false"/>
                <w:i w:val="false"/>
                <w:color w:val="000000"/>
                <w:sz w:val="20"/>
              </w:rPr>
              <w:t>
3,1</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010"/>
          <w:p>
            <w:pPr>
              <w:spacing w:after="20"/>
              <w:ind w:left="20"/>
              <w:jc w:val="both"/>
            </w:pPr>
            <w:r>
              <w:rPr>
                <w:rFonts w:ascii="Times New Roman"/>
                <w:b w:val="false"/>
                <w:i w:val="false"/>
                <w:color w:val="000000"/>
                <w:sz w:val="20"/>
              </w:rPr>
              <w:t>
35В</w:t>
            </w:r>
          </w:p>
          <w:bookmarkEnd w:id="1010"/>
          <w:p>
            <w:pPr>
              <w:spacing w:after="20"/>
              <w:ind w:left="20"/>
              <w:jc w:val="both"/>
            </w:pPr>
            <w:r>
              <w:rPr>
                <w:rFonts w:ascii="Times New Roman"/>
                <w:b w:val="false"/>
                <w:i w:val="false"/>
                <w:color w:val="000000"/>
                <w:sz w:val="20"/>
              </w:rPr>
              <w:t>
Пр-3в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Терескен-ақ топырақты жусан- эфемерлі (мүйіз тәрізді терескен, ақ топырақты жусан, пиязшық жалбыз, шөлді боран) күкіртті-қоңыр, дамымаған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011"/>
          <w:p>
            <w:pPr>
              <w:spacing w:after="20"/>
              <w:ind w:left="20"/>
              <w:jc w:val="both"/>
            </w:pPr>
            <w:r>
              <w:rPr>
                <w:rFonts w:ascii="Times New Roman"/>
                <w:b w:val="false"/>
                <w:i w:val="false"/>
                <w:color w:val="000000"/>
                <w:sz w:val="20"/>
              </w:rPr>
              <w:t>
4,8</w:t>
            </w:r>
          </w:p>
          <w:bookmarkEnd w:id="1011"/>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59,1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012"/>
          <w:p>
            <w:pPr>
              <w:spacing w:after="20"/>
              <w:ind w:left="20"/>
              <w:jc w:val="both"/>
            </w:pPr>
            <w:r>
              <w:rPr>
                <w:rFonts w:ascii="Times New Roman"/>
                <w:b w:val="false"/>
                <w:i w:val="false"/>
                <w:color w:val="000000"/>
                <w:sz w:val="20"/>
              </w:rPr>
              <w:t>
6,3</w:t>
            </w:r>
          </w:p>
          <w:bookmarkEnd w:id="1012"/>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50,7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013"/>
          <w:p>
            <w:pPr>
              <w:spacing w:after="20"/>
              <w:ind w:left="20"/>
              <w:jc w:val="both"/>
            </w:pPr>
            <w:r>
              <w:rPr>
                <w:rFonts w:ascii="Times New Roman"/>
                <w:b w:val="false"/>
                <w:i w:val="false"/>
                <w:color w:val="000000"/>
                <w:sz w:val="20"/>
              </w:rPr>
              <w:t>
4,8</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014"/>
          <w:p>
            <w:pPr>
              <w:spacing w:after="20"/>
              <w:ind w:left="20"/>
              <w:jc w:val="both"/>
            </w:pPr>
            <w:r>
              <w:rPr>
                <w:rFonts w:ascii="Times New Roman"/>
                <w:b w:val="false"/>
                <w:i w:val="false"/>
                <w:color w:val="000000"/>
                <w:sz w:val="20"/>
              </w:rPr>
              <w:t>
2,9</w:t>
            </w:r>
          </w:p>
          <w:bookmarkEnd w:id="1014"/>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015"/>
          <w:p>
            <w:pPr>
              <w:spacing w:after="20"/>
              <w:ind w:left="20"/>
              <w:jc w:val="both"/>
            </w:pPr>
            <w:r>
              <w:rPr>
                <w:rFonts w:ascii="Times New Roman"/>
                <w:b w:val="false"/>
                <w:i w:val="false"/>
                <w:color w:val="000000"/>
                <w:sz w:val="20"/>
              </w:rPr>
              <w:t>
36</w:t>
            </w:r>
          </w:p>
          <w:bookmarkEnd w:id="1015"/>
          <w:p>
            <w:pPr>
              <w:spacing w:after="20"/>
              <w:ind w:left="20"/>
              <w:jc w:val="both"/>
            </w:pPr>
            <w:r>
              <w:rPr>
                <w:rFonts w:ascii="Times New Roman"/>
                <w:b w:val="false"/>
                <w:i w:val="false"/>
                <w:color w:val="000000"/>
                <w:sz w:val="20"/>
              </w:rPr>
              <w:t>
Пр-3д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Биюргуновтар (сортаңды бүлдірген) қоңыр сортаңдарда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016"/>
          <w:p>
            <w:pPr>
              <w:spacing w:after="20"/>
              <w:ind w:left="20"/>
              <w:jc w:val="both"/>
            </w:pPr>
            <w:r>
              <w:rPr>
                <w:rFonts w:ascii="Times New Roman"/>
                <w:b w:val="false"/>
                <w:i w:val="false"/>
                <w:color w:val="000000"/>
                <w:sz w:val="20"/>
              </w:rPr>
              <w:t>
5,9</w:t>
            </w:r>
          </w:p>
          <w:bookmarkEnd w:id="1016"/>
          <w:p>
            <w:pPr>
              <w:spacing w:after="20"/>
              <w:ind w:left="20"/>
              <w:jc w:val="both"/>
            </w:pPr>
            <w:r>
              <w:rPr>
                <w:rFonts w:ascii="Times New Roman"/>
                <w:b w:val="false"/>
                <w:i w:val="false"/>
                <w:color w:val="000000"/>
                <w:sz w:val="20"/>
              </w:rPr>
              <w:t>
</w:t>
            </w:r>
            <w:r>
              <w:rPr>
                <w:rFonts w:ascii="Times New Roman"/>
                <w:b w:val="false"/>
                <w:i w:val="false"/>
                <w:color w:val="000000"/>
                <w:sz w:val="20"/>
              </w:rPr>
              <w:t>3,5</w:t>
            </w:r>
          </w:p>
          <w:p>
            <w:pPr>
              <w:spacing w:after="20"/>
              <w:ind w:left="20"/>
              <w:jc w:val="both"/>
            </w:pPr>
            <w:r>
              <w:rPr>
                <w:rFonts w:ascii="Times New Roman"/>
                <w:b w:val="false"/>
                <w:i w:val="false"/>
                <w:color w:val="000000"/>
                <w:sz w:val="20"/>
              </w:rPr>
              <w:t>
33,8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017"/>
          <w:p>
            <w:pPr>
              <w:spacing w:after="20"/>
              <w:ind w:left="20"/>
              <w:jc w:val="both"/>
            </w:pPr>
            <w:r>
              <w:rPr>
                <w:rFonts w:ascii="Times New Roman"/>
                <w:b w:val="false"/>
                <w:i w:val="false"/>
                <w:color w:val="000000"/>
                <w:sz w:val="20"/>
              </w:rPr>
              <w:t>
3,9</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018"/>
          <w:p>
            <w:pPr>
              <w:spacing w:after="20"/>
              <w:ind w:left="20"/>
              <w:jc w:val="both"/>
            </w:pPr>
            <w:r>
              <w:rPr>
                <w:rFonts w:ascii="Times New Roman"/>
                <w:b w:val="false"/>
                <w:i w:val="false"/>
                <w:color w:val="000000"/>
                <w:sz w:val="20"/>
              </w:rPr>
              <w:t>
55</w:t>
            </w:r>
          </w:p>
          <w:bookmarkEnd w:id="1018"/>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Шалғынды-сұр түсті ашық солтүстік сортаңды сазды топырақтардағы күзгі-жусанды-эфемерлі (күзгі жусан, пиязшық көкшөп, шөлді бура, София дескураниясы)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019"/>
          <w:p>
            <w:pPr>
              <w:spacing w:after="20"/>
              <w:ind w:left="20"/>
              <w:jc w:val="both"/>
            </w:pPr>
            <w:r>
              <w:rPr>
                <w:rFonts w:ascii="Times New Roman"/>
                <w:b w:val="false"/>
                <w:i w:val="false"/>
                <w:color w:val="000000"/>
                <w:sz w:val="20"/>
              </w:rPr>
              <w:t>
2,1</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15,5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020"/>
          <w:p>
            <w:pPr>
              <w:spacing w:after="20"/>
              <w:ind w:left="20"/>
              <w:jc w:val="both"/>
            </w:pPr>
            <w:r>
              <w:rPr>
                <w:rFonts w:ascii="Times New Roman"/>
                <w:b w:val="false"/>
                <w:i w:val="false"/>
                <w:color w:val="000000"/>
                <w:sz w:val="20"/>
              </w:rPr>
              <w:t>
0,7</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0,4</w:t>
            </w:r>
          </w:p>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021"/>
          <w:p>
            <w:pPr>
              <w:spacing w:after="20"/>
              <w:ind w:left="20"/>
              <w:jc w:val="both"/>
            </w:pPr>
            <w:r>
              <w:rPr>
                <w:rFonts w:ascii="Times New Roman"/>
                <w:b w:val="false"/>
                <w:i w:val="false"/>
                <w:color w:val="000000"/>
                <w:sz w:val="20"/>
              </w:rPr>
              <w:t>
4,2</w:t>
            </w:r>
          </w:p>
          <w:bookmarkEnd w:id="1021"/>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022"/>
          <w:p>
            <w:pPr>
              <w:spacing w:after="20"/>
              <w:ind w:left="20"/>
              <w:jc w:val="both"/>
            </w:pPr>
            <w:r>
              <w:rPr>
                <w:rFonts w:ascii="Times New Roman"/>
                <w:b w:val="false"/>
                <w:i w:val="false"/>
                <w:color w:val="000000"/>
                <w:sz w:val="20"/>
              </w:rPr>
              <w:t>
2,8</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Бұталы-дәнді-әр түрлі шөптесін өсімдіктер (күміс шыңғыл, көп тармақты тарақ, күміс сорғыш, қамыс жер үсті, сусымалы бидай шөптері, аралық жағалау шөптері, кәдімгі қамыс, орақ жоңышқа, далалық жалбыз) шалғынды-сұр топырақты ашық солтүстік сортаңды-сазды сазды топырақтарда 5%-ға дейін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023"/>
          <w:p>
            <w:pPr>
              <w:spacing w:after="20"/>
              <w:ind w:left="20"/>
              <w:jc w:val="both"/>
            </w:pPr>
            <w:r>
              <w:rPr>
                <w:rFonts w:ascii="Times New Roman"/>
                <w:b w:val="false"/>
                <w:i w:val="false"/>
                <w:color w:val="000000"/>
                <w:sz w:val="20"/>
              </w:rPr>
              <w:t>
53</w:t>
            </w:r>
          </w:p>
          <w:bookmarkEnd w:id="1023"/>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Шалғынды-сұр топырақты ашық солтүстік сортаң сазды топырақтардағы шыңғыс-терескен-ақ топырақты жусан (күміс шыңғыс, мүйіз тәрізді терескен, ақ топырақты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024"/>
          <w:p>
            <w:pPr>
              <w:spacing w:after="20"/>
              <w:ind w:left="20"/>
              <w:jc w:val="both"/>
            </w:pPr>
            <w:r>
              <w:rPr>
                <w:rFonts w:ascii="Times New Roman"/>
                <w:b w:val="false"/>
                <w:i w:val="false"/>
                <w:color w:val="000000"/>
                <w:sz w:val="20"/>
              </w:rPr>
              <w:t>
4,0</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54,6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025"/>
          <w:p>
            <w:pPr>
              <w:spacing w:after="20"/>
              <w:ind w:left="20"/>
              <w:jc w:val="both"/>
            </w:pPr>
            <w:r>
              <w:rPr>
                <w:rFonts w:ascii="Times New Roman"/>
                <w:b w:val="false"/>
                <w:i w:val="false"/>
                <w:color w:val="000000"/>
                <w:sz w:val="20"/>
              </w:rPr>
              <w:t>
6,0</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51,6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026"/>
          <w:p>
            <w:pPr>
              <w:spacing w:after="20"/>
              <w:ind w:left="20"/>
              <w:jc w:val="both"/>
            </w:pPr>
            <w:r>
              <w:rPr>
                <w:rFonts w:ascii="Times New Roman"/>
                <w:b w:val="false"/>
                <w:i w:val="false"/>
                <w:color w:val="000000"/>
                <w:sz w:val="20"/>
              </w:rPr>
              <w:t>
4,6</w:t>
            </w:r>
          </w:p>
          <w:bookmarkEnd w:id="1026"/>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027"/>
          <w:p>
            <w:pPr>
              <w:spacing w:after="20"/>
              <w:ind w:left="20"/>
              <w:jc w:val="both"/>
            </w:pPr>
            <w:r>
              <w:rPr>
                <w:rFonts w:ascii="Times New Roman"/>
                <w:b w:val="false"/>
                <w:i w:val="false"/>
                <w:color w:val="000000"/>
                <w:sz w:val="20"/>
              </w:rPr>
              <w:t>
2,8</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028"/>
          <w:p>
            <w:pPr>
              <w:spacing w:after="20"/>
              <w:ind w:left="20"/>
              <w:jc w:val="both"/>
            </w:pPr>
            <w:r>
              <w:rPr>
                <w:rFonts w:ascii="Times New Roman"/>
                <w:b w:val="false"/>
                <w:i w:val="false"/>
                <w:color w:val="000000"/>
                <w:sz w:val="20"/>
              </w:rPr>
              <w:t>
46</w:t>
            </w:r>
          </w:p>
          <w:bookmarkEnd w:id="1028"/>
          <w:p>
            <w:pPr>
              <w:spacing w:after="20"/>
              <w:ind w:left="20"/>
              <w:jc w:val="both"/>
            </w:pPr>
            <w:r>
              <w:rPr>
                <w:rFonts w:ascii="Times New Roman"/>
                <w:b w:val="false"/>
                <w:i w:val="false"/>
                <w:color w:val="000000"/>
                <w:sz w:val="20"/>
              </w:rPr>
              <w:t>
Пр-4д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Шалғынды-сұр топырақты ашық солтүстік сортаңды-сазды топырақтарда жайлылығы бар ши-дәнді-әр түрлі шөптер (тар волонец, егілген шетен, дәрілік одуванчика, орақ жоңышқа, Лессинг форосмасы)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029"/>
          <w:p>
            <w:pPr>
              <w:spacing w:after="20"/>
              <w:ind w:left="20"/>
              <w:jc w:val="both"/>
            </w:pPr>
            <w:r>
              <w:rPr>
                <w:rFonts w:ascii="Times New Roman"/>
                <w:b w:val="false"/>
                <w:i w:val="false"/>
                <w:color w:val="000000"/>
                <w:sz w:val="20"/>
              </w:rPr>
              <w:t>
7,9</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69,9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030"/>
          <w:p>
            <w:pPr>
              <w:spacing w:after="20"/>
              <w:ind w:left="20"/>
              <w:jc w:val="both"/>
            </w:pPr>
            <w:r>
              <w:rPr>
                <w:rFonts w:ascii="Times New Roman"/>
                <w:b w:val="false"/>
                <w:i w:val="false"/>
                <w:color w:val="000000"/>
                <w:sz w:val="20"/>
              </w:rPr>
              <w:t>
10,3</w:t>
            </w:r>
          </w:p>
          <w:bookmarkEnd w:id="1030"/>
          <w:p>
            <w:pPr>
              <w:spacing w:after="20"/>
              <w:ind w:left="20"/>
              <w:jc w:val="both"/>
            </w:pPr>
            <w:r>
              <w:rPr>
                <w:rFonts w:ascii="Times New Roman"/>
                <w:b w:val="false"/>
                <w:i w:val="false"/>
                <w:color w:val="000000"/>
                <w:sz w:val="20"/>
              </w:rPr>
              <w:t>
</w:t>
            </w:r>
            <w:r>
              <w:rPr>
                <w:rFonts w:ascii="Times New Roman"/>
                <w:b w:val="false"/>
                <w:i w:val="false"/>
                <w:color w:val="000000"/>
                <w:sz w:val="20"/>
              </w:rPr>
              <w:t>5,2</w:t>
            </w:r>
          </w:p>
          <w:p>
            <w:pPr>
              <w:spacing w:after="20"/>
              <w:ind w:left="20"/>
              <w:jc w:val="both"/>
            </w:pPr>
            <w:r>
              <w:rPr>
                <w:rFonts w:ascii="Times New Roman"/>
                <w:b w:val="false"/>
                <w:i w:val="false"/>
                <w:color w:val="000000"/>
                <w:sz w:val="20"/>
              </w:rPr>
              <w:t>
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031"/>
          <w:p>
            <w:pPr>
              <w:spacing w:after="20"/>
              <w:ind w:left="20"/>
              <w:jc w:val="both"/>
            </w:pPr>
            <w:r>
              <w:rPr>
                <w:rFonts w:ascii="Times New Roman"/>
                <w:b w:val="false"/>
                <w:i w:val="false"/>
                <w:color w:val="000000"/>
                <w:sz w:val="20"/>
              </w:rPr>
              <w:t>
8,0</w:t>
            </w:r>
          </w:p>
          <w:bookmarkEnd w:id="1031"/>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032"/>
          <w:p>
            <w:pPr>
              <w:spacing w:after="20"/>
              <w:ind w:left="20"/>
              <w:jc w:val="both"/>
            </w:pPr>
            <w:r>
              <w:rPr>
                <w:rFonts w:ascii="Times New Roman"/>
                <w:b w:val="false"/>
                <w:i w:val="false"/>
                <w:color w:val="000000"/>
                <w:sz w:val="20"/>
              </w:rPr>
              <w:t>
6,9</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 шыңғыс-терескен-ақ топырақты көпжарнақтылар (күміс шыңғыс, мүйіз тәрізді терескен, жусан ақ топырақты) сол топырақтарда 5%-ға дейін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033"/>
          <w:p>
            <w:pPr>
              <w:spacing w:after="20"/>
              <w:ind w:left="20"/>
              <w:jc w:val="both"/>
            </w:pPr>
            <w:r>
              <w:rPr>
                <w:rFonts w:ascii="Times New Roman"/>
                <w:b w:val="false"/>
                <w:i w:val="false"/>
                <w:color w:val="000000"/>
                <w:sz w:val="20"/>
              </w:rPr>
              <w:t>
47</w:t>
            </w:r>
          </w:p>
          <w:bookmarkEnd w:id="1033"/>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Шалғынды-сұр топырақты ашық солтүстік сортаңды-сазды сазды топырақтардағы чиево-шренковск жусан-эфемерлі (ши жылтыр, жусан шренковская, пиязшық көкшөп, шығыс мортук, қалың бағаналы қияқ)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034"/>
          <w:p>
            <w:pPr>
              <w:spacing w:after="20"/>
              <w:ind w:left="20"/>
              <w:jc w:val="both"/>
            </w:pPr>
            <w:r>
              <w:rPr>
                <w:rFonts w:ascii="Times New Roman"/>
                <w:b w:val="false"/>
                <w:i w:val="false"/>
                <w:color w:val="000000"/>
                <w:sz w:val="20"/>
              </w:rPr>
              <w:t>
3,9</w:t>
            </w:r>
          </w:p>
          <w:bookmarkEnd w:id="1034"/>
          <w:p>
            <w:pPr>
              <w:spacing w:after="20"/>
              <w:ind w:left="20"/>
              <w:jc w:val="both"/>
            </w:pPr>
            <w:r>
              <w:rPr>
                <w:rFonts w:ascii="Times New Roman"/>
                <w:b w:val="false"/>
                <w:i w:val="false"/>
                <w:color w:val="000000"/>
                <w:sz w:val="20"/>
              </w:rPr>
              <w:t>
</w:t>
            </w:r>
            <w:r>
              <w:rPr>
                <w:rFonts w:ascii="Times New Roman"/>
                <w:b w:val="false"/>
                <w:i w:val="false"/>
                <w:color w:val="000000"/>
                <w:sz w:val="20"/>
              </w:rPr>
              <w:t>2,4</w:t>
            </w:r>
          </w:p>
          <w:p>
            <w:pPr>
              <w:spacing w:after="20"/>
              <w:ind w:left="20"/>
              <w:jc w:val="both"/>
            </w:pPr>
            <w:r>
              <w:rPr>
                <w:rFonts w:ascii="Times New Roman"/>
                <w:b w:val="false"/>
                <w:i w:val="false"/>
                <w:color w:val="000000"/>
                <w:sz w:val="20"/>
              </w:rPr>
              <w:t>
34,5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035"/>
          <w:p>
            <w:pPr>
              <w:spacing w:after="20"/>
              <w:ind w:left="20"/>
              <w:jc w:val="both"/>
            </w:pPr>
            <w:r>
              <w:rPr>
                <w:rFonts w:ascii="Times New Roman"/>
                <w:b w:val="false"/>
                <w:i w:val="false"/>
                <w:color w:val="000000"/>
                <w:sz w:val="20"/>
              </w:rPr>
              <w:t>
4,0</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036"/>
          <w:p>
            <w:pPr>
              <w:spacing w:after="20"/>
              <w:ind w:left="20"/>
              <w:jc w:val="both"/>
            </w:pPr>
            <w:r>
              <w:rPr>
                <w:rFonts w:ascii="Times New Roman"/>
                <w:b w:val="false"/>
                <w:i w:val="false"/>
                <w:color w:val="000000"/>
                <w:sz w:val="20"/>
              </w:rPr>
              <w:t>
4,4</w:t>
            </w:r>
          </w:p>
          <w:bookmarkEnd w:id="1036"/>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037"/>
          <w:p>
            <w:pPr>
              <w:spacing w:after="20"/>
              <w:ind w:left="20"/>
              <w:jc w:val="both"/>
            </w:pPr>
            <w:r>
              <w:rPr>
                <w:rFonts w:ascii="Times New Roman"/>
                <w:b w:val="false"/>
                <w:i w:val="false"/>
                <w:color w:val="000000"/>
                <w:sz w:val="20"/>
              </w:rPr>
              <w:t>
3,5</w:t>
            </w:r>
          </w:p>
          <w:bookmarkEnd w:id="1037"/>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038"/>
          <w:p>
            <w:pPr>
              <w:spacing w:after="20"/>
              <w:ind w:left="20"/>
              <w:jc w:val="both"/>
            </w:pPr>
            <w:r>
              <w:rPr>
                <w:rFonts w:ascii="Times New Roman"/>
                <w:b w:val="false"/>
                <w:i w:val="false"/>
                <w:color w:val="000000"/>
                <w:sz w:val="20"/>
              </w:rPr>
              <w:t>
42</w:t>
            </w:r>
          </w:p>
          <w:bookmarkEnd w:id="1038"/>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Дәнді дақылдар (волонец тар, жиегі аралық, жағалау аралық)шалғынды-сұр топырақты ашық солтүстік сортаң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039"/>
          <w:p>
            <w:pPr>
              <w:spacing w:after="20"/>
              <w:ind w:left="20"/>
              <w:jc w:val="both"/>
            </w:pPr>
            <w:r>
              <w:rPr>
                <w:rFonts w:ascii="Times New Roman"/>
                <w:b w:val="false"/>
                <w:i w:val="false"/>
                <w:color w:val="000000"/>
                <w:sz w:val="20"/>
              </w:rPr>
              <w:t>
3,8</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040"/>
          <w:p>
            <w:pPr>
              <w:spacing w:after="20"/>
              <w:ind w:left="20"/>
              <w:jc w:val="both"/>
            </w:pPr>
            <w:r>
              <w:rPr>
                <w:rFonts w:ascii="Times New Roman"/>
                <w:b w:val="false"/>
                <w:i w:val="false"/>
                <w:color w:val="000000"/>
                <w:sz w:val="20"/>
              </w:rPr>
              <w:t>
7,1</w:t>
            </w:r>
          </w:p>
          <w:bookmarkEnd w:id="1040"/>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041"/>
          <w:p>
            <w:pPr>
              <w:spacing w:after="20"/>
              <w:ind w:left="20"/>
              <w:jc w:val="both"/>
            </w:pPr>
            <w:r>
              <w:rPr>
                <w:rFonts w:ascii="Times New Roman"/>
                <w:b w:val="false"/>
                <w:i w:val="false"/>
                <w:color w:val="000000"/>
                <w:sz w:val="20"/>
              </w:rPr>
              <w:t>
5,7</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2,3</w:t>
            </w:r>
          </w:p>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042"/>
          <w:p>
            <w:pPr>
              <w:spacing w:after="20"/>
              <w:ind w:left="20"/>
              <w:jc w:val="both"/>
            </w:pPr>
            <w:r>
              <w:rPr>
                <w:rFonts w:ascii="Times New Roman"/>
                <w:b w:val="false"/>
                <w:i w:val="false"/>
                <w:color w:val="000000"/>
                <w:sz w:val="20"/>
              </w:rPr>
              <w:t>
4,0</w:t>
            </w:r>
          </w:p>
          <w:bookmarkEnd w:id="1042"/>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043"/>
          <w:p>
            <w:pPr>
              <w:spacing w:after="20"/>
              <w:ind w:left="20"/>
              <w:jc w:val="both"/>
            </w:pPr>
            <w:r>
              <w:rPr>
                <w:rFonts w:ascii="Times New Roman"/>
                <w:b w:val="false"/>
                <w:i w:val="false"/>
                <w:color w:val="000000"/>
                <w:sz w:val="20"/>
              </w:rPr>
              <w:t>
28А</w:t>
            </w:r>
          </w:p>
          <w:bookmarkEnd w:id="1043"/>
          <w:p>
            <w:pPr>
              <w:spacing w:after="20"/>
              <w:ind w:left="20"/>
              <w:jc w:val="both"/>
            </w:pPr>
            <w:r>
              <w:rPr>
                <w:rFonts w:ascii="Times New Roman"/>
                <w:b w:val="false"/>
                <w:i w:val="false"/>
                <w:color w:val="000000"/>
                <w:sz w:val="20"/>
              </w:rPr>
              <w:t>
Пр-3б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Кәдімгі құмды саздақтардың ақшыл дәнекерленген сұр топырақтарында ақ топырақты-жусанды-эфемерлі (ақ топырақты жусан, пиязшық көкшөп, шығыс мортук, шөлді боран)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044"/>
          <w:p>
            <w:pPr>
              <w:spacing w:after="20"/>
              <w:ind w:left="20"/>
              <w:jc w:val="both"/>
            </w:pPr>
            <w:r>
              <w:rPr>
                <w:rFonts w:ascii="Times New Roman"/>
                <w:b w:val="false"/>
                <w:i w:val="false"/>
                <w:color w:val="000000"/>
                <w:sz w:val="20"/>
              </w:rPr>
              <w:t>
4,7</w:t>
            </w:r>
          </w:p>
          <w:bookmarkEnd w:id="1044"/>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045"/>
          <w:p>
            <w:pPr>
              <w:spacing w:after="20"/>
              <w:ind w:left="20"/>
              <w:jc w:val="both"/>
            </w:pPr>
            <w:r>
              <w:rPr>
                <w:rFonts w:ascii="Times New Roman"/>
                <w:b w:val="false"/>
                <w:i w:val="false"/>
                <w:color w:val="000000"/>
                <w:sz w:val="20"/>
              </w:rPr>
              <w:t>
4,3</w:t>
            </w:r>
          </w:p>
          <w:bookmarkEnd w:id="104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046"/>
          <w:p>
            <w:pPr>
              <w:spacing w:after="20"/>
              <w:ind w:left="20"/>
              <w:jc w:val="both"/>
            </w:pPr>
            <w:r>
              <w:rPr>
                <w:rFonts w:ascii="Times New Roman"/>
                <w:b w:val="false"/>
                <w:i w:val="false"/>
                <w:color w:val="000000"/>
                <w:sz w:val="20"/>
              </w:rPr>
              <w:t>
3,6</w:t>
            </w:r>
          </w:p>
          <w:bookmarkEnd w:id="1046"/>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047"/>
          <w:p>
            <w:pPr>
              <w:spacing w:after="20"/>
              <w:ind w:left="20"/>
              <w:jc w:val="both"/>
            </w:pPr>
            <w:r>
              <w:rPr>
                <w:rFonts w:ascii="Times New Roman"/>
                <w:b w:val="false"/>
                <w:i w:val="false"/>
                <w:color w:val="000000"/>
                <w:sz w:val="20"/>
              </w:rPr>
              <w:t>
2,3</w:t>
            </w:r>
          </w:p>
          <w:bookmarkEnd w:id="1047"/>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048"/>
          <w:p>
            <w:pPr>
              <w:spacing w:after="20"/>
              <w:ind w:left="20"/>
              <w:jc w:val="both"/>
            </w:pPr>
            <w:r>
              <w:rPr>
                <w:rFonts w:ascii="Times New Roman"/>
                <w:b w:val="false"/>
                <w:i w:val="false"/>
                <w:color w:val="000000"/>
                <w:sz w:val="20"/>
              </w:rPr>
              <w:t>
56</w:t>
            </w:r>
          </w:p>
          <w:bookmarkEnd w:id="1048"/>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Шренковск жусан-эфемерлі (Шренковская жусаны, София дескурайниясы, шығыс мортук, жалпақ жапырақты жалпақ жапырақты) шалғынды-сұр топырақты ашық солтүстік сортаңды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049"/>
          <w:p>
            <w:pPr>
              <w:spacing w:after="20"/>
              <w:ind w:left="20"/>
              <w:jc w:val="both"/>
            </w:pPr>
            <w:r>
              <w:rPr>
                <w:rFonts w:ascii="Times New Roman"/>
                <w:b w:val="false"/>
                <w:i w:val="false"/>
                <w:color w:val="000000"/>
                <w:sz w:val="20"/>
              </w:rPr>
              <w:t>
0,8</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0,7</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050"/>
          <w:p>
            <w:pPr>
              <w:spacing w:after="20"/>
              <w:ind w:left="20"/>
              <w:jc w:val="both"/>
            </w:pPr>
            <w:r>
              <w:rPr>
                <w:rFonts w:ascii="Times New Roman"/>
                <w:b w:val="false"/>
                <w:i w:val="false"/>
                <w:color w:val="000000"/>
                <w:sz w:val="20"/>
              </w:rPr>
              <w:t>
0,5</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0,3</w:t>
            </w:r>
          </w:p>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051"/>
          <w:p>
            <w:pPr>
              <w:spacing w:after="20"/>
              <w:ind w:left="20"/>
              <w:jc w:val="both"/>
            </w:pPr>
            <w:r>
              <w:rPr>
                <w:rFonts w:ascii="Times New Roman"/>
                <w:b w:val="false"/>
                <w:i w:val="false"/>
                <w:color w:val="000000"/>
                <w:sz w:val="20"/>
              </w:rPr>
              <w:t>
4,6</w:t>
            </w:r>
          </w:p>
          <w:bookmarkEnd w:id="1051"/>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052"/>
          <w:p>
            <w:pPr>
              <w:spacing w:after="20"/>
              <w:ind w:left="20"/>
              <w:jc w:val="both"/>
            </w:pPr>
            <w:r>
              <w:rPr>
                <w:rFonts w:ascii="Times New Roman"/>
                <w:b w:val="false"/>
                <w:i w:val="false"/>
                <w:color w:val="000000"/>
                <w:sz w:val="20"/>
              </w:rPr>
              <w:t>
3,2</w:t>
            </w:r>
          </w:p>
          <w:bookmarkEnd w:id="1052"/>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053"/>
          <w:p>
            <w:pPr>
              <w:spacing w:after="20"/>
              <w:ind w:left="20"/>
              <w:jc w:val="both"/>
            </w:pPr>
            <w:r>
              <w:rPr>
                <w:rFonts w:ascii="Times New Roman"/>
                <w:b w:val="false"/>
                <w:i w:val="false"/>
                <w:color w:val="000000"/>
                <w:sz w:val="20"/>
              </w:rPr>
              <w:t>
35А</w:t>
            </w:r>
          </w:p>
          <w:bookmarkEnd w:id="1053"/>
          <w:p>
            <w:pPr>
              <w:spacing w:after="20"/>
              <w:ind w:left="20"/>
              <w:jc w:val="both"/>
            </w:pPr>
            <w:r>
              <w:rPr>
                <w:rFonts w:ascii="Times New Roman"/>
                <w:b w:val="false"/>
                <w:i w:val="false"/>
                <w:color w:val="000000"/>
                <w:sz w:val="20"/>
              </w:rPr>
              <w:t>
Пр-3а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054"/>
          <w:p>
            <w:pPr>
              <w:spacing w:after="20"/>
              <w:ind w:left="20"/>
              <w:jc w:val="both"/>
            </w:pPr>
            <w:r>
              <w:rPr>
                <w:rFonts w:ascii="Times New Roman"/>
                <w:b w:val="false"/>
                <w:i w:val="false"/>
                <w:color w:val="000000"/>
                <w:sz w:val="20"/>
              </w:rPr>
              <w:t>
(388)</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(392)</w:t>
            </w:r>
          </w:p>
          <w:p>
            <w:pPr>
              <w:spacing w:after="20"/>
              <w:ind w:left="20"/>
              <w:jc w:val="both"/>
            </w:pPr>
            <w:r>
              <w:rPr>
                <w:rFonts w:ascii="Times New Roman"/>
                <w:b w:val="false"/>
                <w:i w:val="false"/>
                <w:color w:val="000000"/>
                <w:sz w:val="20"/>
              </w:rPr>
              <w:t>
</w:t>
            </w:r>
            <w:r>
              <w:rPr>
                <w:rFonts w:ascii="Times New Roman"/>
                <w:b w:val="false"/>
                <w:i w:val="false"/>
                <w:color w:val="000000"/>
                <w:sz w:val="20"/>
              </w:rPr>
              <w:t>(394)</w:t>
            </w:r>
          </w:p>
          <w:p>
            <w:pPr>
              <w:spacing w:after="20"/>
              <w:ind w:left="20"/>
              <w:jc w:val="both"/>
            </w:pPr>
            <w:r>
              <w:rPr>
                <w:rFonts w:ascii="Times New Roman"/>
                <w:b w:val="false"/>
                <w:i w:val="false"/>
                <w:color w:val="000000"/>
                <w:sz w:val="20"/>
              </w:rPr>
              <w:t>
(398)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Терескен-ақ топырақты жусан- эфемерлі (мүйіз тәрізді терескен, ақ топырақты жусан, пиязшық жалбыз, шөлді боран, София дескураниясы) ашық түсті дәнекерленген кәдімгі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055"/>
          <w:p>
            <w:pPr>
              <w:spacing w:after="20"/>
              <w:ind w:left="20"/>
              <w:jc w:val="both"/>
            </w:pPr>
            <w:r>
              <w:rPr>
                <w:rFonts w:ascii="Times New Roman"/>
                <w:b w:val="false"/>
                <w:i w:val="false"/>
                <w:color w:val="000000"/>
                <w:sz w:val="20"/>
              </w:rPr>
              <w:t>
5,3</w:t>
            </w:r>
          </w:p>
          <w:bookmarkEnd w:id="1055"/>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65,5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056"/>
          <w:p>
            <w:pPr>
              <w:spacing w:after="20"/>
              <w:ind w:left="20"/>
              <w:jc w:val="both"/>
            </w:pPr>
            <w:r>
              <w:rPr>
                <w:rFonts w:ascii="Times New Roman"/>
                <w:b w:val="false"/>
                <w:i w:val="false"/>
                <w:color w:val="000000"/>
                <w:sz w:val="20"/>
              </w:rPr>
              <w:t>
7,0</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057"/>
          <w:p>
            <w:pPr>
              <w:spacing w:after="20"/>
              <w:ind w:left="20"/>
              <w:jc w:val="both"/>
            </w:pPr>
            <w:r>
              <w:rPr>
                <w:rFonts w:ascii="Times New Roman"/>
                <w:b w:val="false"/>
                <w:i w:val="false"/>
                <w:color w:val="000000"/>
                <w:sz w:val="20"/>
              </w:rPr>
              <w:t>
5,4</w:t>
            </w:r>
          </w:p>
          <w:bookmarkEnd w:id="1057"/>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058"/>
          <w:p>
            <w:pPr>
              <w:spacing w:after="20"/>
              <w:ind w:left="20"/>
              <w:jc w:val="both"/>
            </w:pPr>
            <w:r>
              <w:rPr>
                <w:rFonts w:ascii="Times New Roman"/>
                <w:b w:val="false"/>
                <w:i w:val="false"/>
                <w:color w:val="000000"/>
                <w:sz w:val="20"/>
              </w:rPr>
              <w:t>
3,2</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059"/>
          <w:p>
            <w:pPr>
              <w:spacing w:after="20"/>
              <w:ind w:left="20"/>
              <w:jc w:val="both"/>
            </w:pPr>
            <w:r>
              <w:rPr>
                <w:rFonts w:ascii="Times New Roman"/>
                <w:b w:val="false"/>
                <w:i w:val="false"/>
                <w:color w:val="000000"/>
                <w:sz w:val="20"/>
              </w:rPr>
              <w:t>
38</w:t>
            </w:r>
          </w:p>
          <w:bookmarkEnd w:id="1059"/>
          <w:p>
            <w:pPr>
              <w:spacing w:after="20"/>
              <w:ind w:left="20"/>
              <w:jc w:val="both"/>
            </w:pPr>
            <w:r>
              <w:rPr>
                <w:rFonts w:ascii="Times New Roman"/>
                <w:b w:val="false"/>
                <w:i w:val="false"/>
                <w:color w:val="000000"/>
                <w:sz w:val="20"/>
              </w:rPr>
              <w:t>
Пр-3д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1060"/>
          <w:p>
            <w:pPr>
              <w:spacing w:after="20"/>
              <w:ind w:left="20"/>
              <w:jc w:val="both"/>
            </w:pPr>
            <w:r>
              <w:rPr>
                <w:rFonts w:ascii="Times New Roman"/>
                <w:b w:val="false"/>
                <w:i w:val="false"/>
                <w:color w:val="000000"/>
                <w:sz w:val="20"/>
              </w:rPr>
              <w:t>
(389)</w:t>
            </w:r>
          </w:p>
          <w:bookmarkEnd w:id="1060"/>
          <w:p>
            <w:pPr>
              <w:spacing w:after="20"/>
              <w:ind w:left="20"/>
              <w:jc w:val="both"/>
            </w:pPr>
            <w:r>
              <w:rPr>
                <w:rFonts w:ascii="Times New Roman"/>
                <w:b w:val="false"/>
                <w:i w:val="false"/>
                <w:color w:val="000000"/>
                <w:sz w:val="20"/>
              </w:rPr>
              <w:t>
</w:t>
            </w:r>
            <w:r>
              <w:rPr>
                <w:rFonts w:ascii="Times New Roman"/>
                <w:b w:val="false"/>
                <w:i w:val="false"/>
                <w:color w:val="000000"/>
                <w:sz w:val="20"/>
              </w:rPr>
              <w:t>(393)</w:t>
            </w:r>
          </w:p>
          <w:p>
            <w:pPr>
              <w:spacing w:after="20"/>
              <w:ind w:left="20"/>
              <w:jc w:val="both"/>
            </w:pPr>
            <w:r>
              <w:rPr>
                <w:rFonts w:ascii="Times New Roman"/>
                <w:b w:val="false"/>
                <w:i w:val="false"/>
                <w:color w:val="000000"/>
                <w:sz w:val="20"/>
              </w:rPr>
              <w:t>
</w:t>
            </w:r>
            <w:r>
              <w:rPr>
                <w:rFonts w:ascii="Times New Roman"/>
                <w:b w:val="false"/>
                <w:i w:val="false"/>
                <w:color w:val="000000"/>
                <w:sz w:val="20"/>
              </w:rPr>
              <w:t>(395)</w:t>
            </w:r>
          </w:p>
          <w:p>
            <w:pPr>
              <w:spacing w:after="20"/>
              <w:ind w:left="20"/>
              <w:jc w:val="both"/>
            </w:pPr>
            <w:r>
              <w:rPr>
                <w:rFonts w:ascii="Times New Roman"/>
                <w:b w:val="false"/>
                <w:i w:val="false"/>
                <w:color w:val="000000"/>
                <w:sz w:val="20"/>
              </w:rPr>
              <w:t>
(397)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Көкпекті-ақ топырақты-жусанды-эфемерлі (сұрғылт квиноа, ақ топырақты жусан, пиязшық көкшөп, жуан бағаналы қияқ) ашық сұр топырақты сортаңдарда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061"/>
          <w:p>
            <w:pPr>
              <w:spacing w:after="20"/>
              <w:ind w:left="20"/>
              <w:jc w:val="both"/>
            </w:pPr>
            <w:r>
              <w:rPr>
                <w:rFonts w:ascii="Times New Roman"/>
                <w:b w:val="false"/>
                <w:i w:val="false"/>
                <w:color w:val="000000"/>
                <w:sz w:val="20"/>
              </w:rPr>
              <w:t>
4 5</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4 0</w:t>
            </w:r>
          </w:p>
          <w:p>
            <w:pPr>
              <w:spacing w:after="20"/>
              <w:ind w:left="20"/>
              <w:jc w:val="both"/>
            </w:pPr>
            <w:r>
              <w:rPr>
                <w:rFonts w:ascii="Times New Roman"/>
                <w:b w:val="false"/>
                <w:i w:val="false"/>
                <w:color w:val="000000"/>
                <w:sz w:val="20"/>
              </w:rPr>
              <w:t>
4 3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1062"/>
          <w:p>
            <w:pPr>
              <w:spacing w:after="20"/>
              <w:ind w:left="20"/>
              <w:jc w:val="both"/>
            </w:pPr>
            <w:r>
              <w:rPr>
                <w:rFonts w:ascii="Times New Roman"/>
                <w:b w:val="false"/>
                <w:i w:val="false"/>
                <w:color w:val="000000"/>
                <w:sz w:val="20"/>
              </w:rPr>
              <w:t>
2,6</w:t>
            </w:r>
          </w:p>
          <w:bookmarkEnd w:id="106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063"/>
          <w:p>
            <w:pPr>
              <w:spacing w:after="20"/>
              <w:ind w:left="20"/>
              <w:jc w:val="both"/>
            </w:pPr>
            <w:r>
              <w:rPr>
                <w:rFonts w:ascii="Times New Roman"/>
                <w:b w:val="false"/>
                <w:i w:val="false"/>
                <w:color w:val="000000"/>
                <w:sz w:val="20"/>
              </w:rPr>
              <w:t>
2,1</w:t>
            </w:r>
          </w:p>
          <w:bookmarkEnd w:id="1063"/>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064"/>
          <w:p>
            <w:pPr>
              <w:spacing w:after="20"/>
              <w:ind w:left="20"/>
              <w:jc w:val="both"/>
            </w:pPr>
            <w:r>
              <w:rPr>
                <w:rFonts w:ascii="Times New Roman"/>
                <w:b w:val="false"/>
                <w:i w:val="false"/>
                <w:color w:val="000000"/>
                <w:sz w:val="20"/>
              </w:rPr>
              <w:t>
3,6</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065"/>
          <w:p>
            <w:pPr>
              <w:spacing w:after="20"/>
              <w:ind w:left="20"/>
              <w:jc w:val="both"/>
            </w:pPr>
            <w:r>
              <w:rPr>
                <w:rFonts w:ascii="Times New Roman"/>
                <w:b w:val="false"/>
                <w:i w:val="false"/>
                <w:color w:val="000000"/>
                <w:sz w:val="20"/>
              </w:rPr>
              <w:t>
2,5</w:t>
            </w:r>
          </w:p>
          <w:bookmarkEnd w:id="1065"/>
          <w:p>
            <w:pPr>
              <w:spacing w:after="20"/>
              <w:ind w:left="20"/>
              <w:jc w:val="both"/>
            </w:pPr>
            <w:r>
              <w:rPr>
                <w:rFonts w:ascii="Times New Roman"/>
                <w:b w:val="false"/>
                <w:i w:val="false"/>
                <w:color w:val="000000"/>
                <w:sz w:val="20"/>
              </w:rPr>
              <w:t>
</w:t>
            </w:r>
            <w:r>
              <w:rPr>
                <w:rFonts w:ascii="Times New Roman"/>
                <w:b w:val="false"/>
                <w:i w:val="false"/>
                <w:color w:val="000000"/>
                <w:sz w:val="20"/>
              </w:rPr>
              <w:t>0,9</w:t>
            </w:r>
          </w:p>
          <w:p>
            <w:pPr>
              <w:spacing w:after="20"/>
              <w:ind w:left="20"/>
              <w:jc w:val="both"/>
            </w:pPr>
            <w:r>
              <w:rPr>
                <w:rFonts w:ascii="Times New Roman"/>
                <w:b w:val="false"/>
                <w:i w:val="false"/>
                <w:color w:val="000000"/>
                <w:sz w:val="20"/>
              </w:rPr>
              <w:t>
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1066"/>
          <w:p>
            <w:pPr>
              <w:spacing w:after="20"/>
              <w:ind w:left="20"/>
              <w:jc w:val="both"/>
            </w:pPr>
            <w:r>
              <w:rPr>
                <w:rFonts w:ascii="Times New Roman"/>
                <w:b w:val="false"/>
                <w:i w:val="false"/>
                <w:color w:val="000000"/>
                <w:sz w:val="20"/>
              </w:rPr>
              <w:t>
46</w:t>
            </w:r>
          </w:p>
          <w:bookmarkEnd w:id="1066"/>
          <w:p>
            <w:pPr>
              <w:spacing w:after="20"/>
              <w:ind w:left="20"/>
              <w:jc w:val="both"/>
            </w:pPr>
            <w:r>
              <w:rPr>
                <w:rFonts w:ascii="Times New Roman"/>
                <w:b w:val="false"/>
                <w:i w:val="false"/>
                <w:color w:val="000000"/>
                <w:sz w:val="20"/>
              </w:rPr>
              <w:t>
Пр-4д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067"/>
          <w:p>
            <w:pPr>
              <w:spacing w:after="20"/>
              <w:ind w:left="20"/>
              <w:jc w:val="both"/>
            </w:pPr>
            <w:r>
              <w:rPr>
                <w:rFonts w:ascii="Times New Roman"/>
                <w:b w:val="false"/>
                <w:i w:val="false"/>
                <w:color w:val="000000"/>
                <w:sz w:val="20"/>
              </w:rPr>
              <w:t>
(387)</w:t>
            </w:r>
          </w:p>
          <w:bookmarkEnd w:id="1067"/>
          <w:p>
            <w:pPr>
              <w:spacing w:after="20"/>
              <w:ind w:left="20"/>
              <w:jc w:val="both"/>
            </w:pPr>
            <w:r>
              <w:rPr>
                <w:rFonts w:ascii="Times New Roman"/>
                <w:b w:val="false"/>
                <w:i w:val="false"/>
                <w:color w:val="000000"/>
                <w:sz w:val="20"/>
              </w:rPr>
              <w:t>
(399)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Шалғынды-сұр топырақты ашық түсті кәдімгі саздақ топырақтардағы хи-дәнді-аралас шөптесін (ши жылтыр, тар волонец, егілген шетен, дәрілік одуванчика, орақ жоңышқа)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068"/>
          <w:p>
            <w:pPr>
              <w:spacing w:after="20"/>
              <w:ind w:left="20"/>
              <w:jc w:val="both"/>
            </w:pPr>
            <w:r>
              <w:rPr>
                <w:rFonts w:ascii="Times New Roman"/>
                <w:b w:val="false"/>
                <w:i w:val="false"/>
                <w:color w:val="000000"/>
                <w:sz w:val="20"/>
              </w:rPr>
              <w:t>
9 2</w:t>
            </w:r>
          </w:p>
          <w:bookmarkEnd w:id="1068"/>
          <w:p>
            <w:pPr>
              <w:spacing w:after="20"/>
              <w:ind w:left="20"/>
              <w:jc w:val="both"/>
            </w:pPr>
            <w:r>
              <w:rPr>
                <w:rFonts w:ascii="Times New Roman"/>
                <w:b w:val="false"/>
                <w:i w:val="false"/>
                <w:color w:val="000000"/>
                <w:sz w:val="20"/>
              </w:rPr>
              <w:t>
13 4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069"/>
          <w:p>
            <w:pPr>
              <w:spacing w:after="20"/>
              <w:ind w:left="20"/>
              <w:jc w:val="both"/>
            </w:pPr>
            <w:r>
              <w:rPr>
                <w:rFonts w:ascii="Times New Roman"/>
                <w:b w:val="false"/>
                <w:i w:val="false"/>
                <w:color w:val="000000"/>
                <w:sz w:val="20"/>
              </w:rPr>
              <w:t>
7,9</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69,9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070"/>
          <w:p>
            <w:pPr>
              <w:spacing w:after="20"/>
              <w:ind w:left="20"/>
              <w:jc w:val="both"/>
            </w:pPr>
            <w:r>
              <w:rPr>
                <w:rFonts w:ascii="Times New Roman"/>
                <w:b w:val="false"/>
                <w:i w:val="false"/>
                <w:color w:val="000000"/>
                <w:sz w:val="20"/>
              </w:rPr>
              <w:t>
10,3</w:t>
            </w:r>
          </w:p>
          <w:bookmarkEnd w:id="1070"/>
          <w:p>
            <w:pPr>
              <w:spacing w:after="20"/>
              <w:ind w:left="20"/>
              <w:jc w:val="both"/>
            </w:pPr>
            <w:r>
              <w:rPr>
                <w:rFonts w:ascii="Times New Roman"/>
                <w:b w:val="false"/>
                <w:i w:val="false"/>
                <w:color w:val="000000"/>
                <w:sz w:val="20"/>
              </w:rPr>
              <w:t>
</w:t>
            </w:r>
            <w:r>
              <w:rPr>
                <w:rFonts w:ascii="Times New Roman"/>
                <w:b w:val="false"/>
                <w:i w:val="false"/>
                <w:color w:val="000000"/>
                <w:sz w:val="20"/>
              </w:rPr>
              <w:t>5,2</w:t>
            </w:r>
          </w:p>
          <w:p>
            <w:pPr>
              <w:spacing w:after="20"/>
              <w:ind w:left="20"/>
              <w:jc w:val="both"/>
            </w:pPr>
            <w:r>
              <w:rPr>
                <w:rFonts w:ascii="Times New Roman"/>
                <w:b w:val="false"/>
                <w:i w:val="false"/>
                <w:color w:val="000000"/>
                <w:sz w:val="20"/>
              </w:rPr>
              <w:t>
53,5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071"/>
          <w:p>
            <w:pPr>
              <w:spacing w:after="20"/>
              <w:ind w:left="20"/>
              <w:jc w:val="both"/>
            </w:pPr>
            <w:r>
              <w:rPr>
                <w:rFonts w:ascii="Times New Roman"/>
                <w:b w:val="false"/>
                <w:i w:val="false"/>
                <w:color w:val="000000"/>
                <w:sz w:val="20"/>
              </w:rPr>
              <w:t>
8,0</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1072"/>
          <w:p>
            <w:pPr>
              <w:spacing w:after="20"/>
              <w:ind w:left="20"/>
              <w:jc w:val="both"/>
            </w:pPr>
            <w:r>
              <w:rPr>
                <w:rFonts w:ascii="Times New Roman"/>
                <w:b w:val="false"/>
                <w:i w:val="false"/>
                <w:color w:val="000000"/>
                <w:sz w:val="20"/>
              </w:rPr>
              <w:t>
6,9</w:t>
            </w:r>
          </w:p>
          <w:bookmarkEnd w:id="1072"/>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18,3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073"/>
          <w:p>
            <w:pPr>
              <w:spacing w:after="20"/>
              <w:ind w:left="20"/>
              <w:jc w:val="both"/>
            </w:pPr>
            <w:r>
              <w:rPr>
                <w:rFonts w:ascii="Times New Roman"/>
                <w:b w:val="false"/>
                <w:i w:val="false"/>
                <w:color w:val="000000"/>
                <w:sz w:val="20"/>
              </w:rPr>
              <w:t>
43</w:t>
            </w:r>
          </w:p>
          <w:bookmarkEnd w:id="1073"/>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Шалғынды-сұрғылт ақшыл солтүстік сортаңды сазды топырақтардағы дәнді-әр түрлі шөптесін өсімдіктер (тар түкті, бір-бірінен алшақ орналасқан, кәдімгі бәйшешек, теңіз жағасындағы жолжелкен, құс торабы, түзу қан тамыры, британдық элекампан)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1074"/>
          <w:p>
            <w:pPr>
              <w:spacing w:after="20"/>
              <w:ind w:left="20"/>
              <w:jc w:val="both"/>
            </w:pPr>
            <w:r>
              <w:rPr>
                <w:rFonts w:ascii="Times New Roman"/>
                <w:b w:val="false"/>
                <w:i w:val="false"/>
                <w:color w:val="000000"/>
                <w:sz w:val="20"/>
              </w:rPr>
              <w:t>
4,7</w:t>
            </w:r>
          </w:p>
          <w:bookmarkEnd w:id="1074"/>
          <w:p>
            <w:pPr>
              <w:spacing w:after="20"/>
              <w:ind w:left="20"/>
              <w:jc w:val="both"/>
            </w:pPr>
            <w:r>
              <w:rPr>
                <w:rFonts w:ascii="Times New Roman"/>
                <w:b w:val="false"/>
                <w:i w:val="false"/>
                <w:color w:val="000000"/>
                <w:sz w:val="20"/>
              </w:rPr>
              <w:t>
</w:t>
            </w:r>
            <w:r>
              <w:rPr>
                <w:rFonts w:ascii="Times New Roman"/>
                <w:b w:val="false"/>
                <w:i w:val="false"/>
                <w:color w:val="000000"/>
                <w:sz w:val="20"/>
              </w:rPr>
              <w:t>3,0</w:t>
            </w:r>
          </w:p>
          <w:p>
            <w:pPr>
              <w:spacing w:after="20"/>
              <w:ind w:left="20"/>
              <w:jc w:val="both"/>
            </w:pPr>
            <w:r>
              <w:rPr>
                <w:rFonts w:ascii="Times New Roman"/>
                <w:b w:val="false"/>
                <w:i w:val="false"/>
                <w:color w:val="000000"/>
                <w:sz w:val="20"/>
              </w:rPr>
              <w:t>
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075"/>
          <w:p>
            <w:pPr>
              <w:spacing w:after="20"/>
              <w:ind w:left="20"/>
              <w:jc w:val="both"/>
            </w:pPr>
            <w:r>
              <w:rPr>
                <w:rFonts w:ascii="Times New Roman"/>
                <w:b w:val="false"/>
                <w:i w:val="false"/>
                <w:color w:val="000000"/>
                <w:sz w:val="20"/>
              </w:rPr>
              <w:t>
7,6</w:t>
            </w:r>
          </w:p>
          <w:bookmarkEnd w:id="1075"/>
          <w:p>
            <w:pPr>
              <w:spacing w:after="20"/>
              <w:ind w:left="20"/>
              <w:jc w:val="both"/>
            </w:pPr>
            <w:r>
              <w:rPr>
                <w:rFonts w:ascii="Times New Roman"/>
                <w:b w:val="false"/>
                <w:i w:val="false"/>
                <w:color w:val="000000"/>
                <w:sz w:val="20"/>
              </w:rPr>
              <w:t>
</w:t>
            </w:r>
            <w:r>
              <w:rPr>
                <w:rFonts w:ascii="Times New Roman"/>
                <w:b w:val="false"/>
                <w:i w:val="false"/>
                <w:color w:val="000000"/>
                <w:sz w:val="20"/>
              </w:rPr>
              <w:t>4,1</w:t>
            </w:r>
          </w:p>
          <w:p>
            <w:pPr>
              <w:spacing w:after="20"/>
              <w:ind w:left="20"/>
              <w:jc w:val="both"/>
            </w:pPr>
            <w:r>
              <w:rPr>
                <w:rFonts w:ascii="Times New Roman"/>
                <w:b w:val="false"/>
                <w:i w:val="false"/>
                <w:color w:val="000000"/>
                <w:sz w:val="20"/>
              </w:rPr>
              <w:t>
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1076"/>
          <w:p>
            <w:pPr>
              <w:spacing w:after="20"/>
              <w:ind w:left="20"/>
              <w:jc w:val="both"/>
            </w:pPr>
            <w:r>
              <w:rPr>
                <w:rFonts w:ascii="Times New Roman"/>
                <w:b w:val="false"/>
                <w:i w:val="false"/>
                <w:color w:val="000000"/>
                <w:sz w:val="20"/>
              </w:rPr>
              <w:t>
5,4</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077"/>
          <w:p>
            <w:pPr>
              <w:spacing w:after="20"/>
              <w:ind w:left="20"/>
              <w:jc w:val="both"/>
            </w:pPr>
            <w:r>
              <w:rPr>
                <w:rFonts w:ascii="Times New Roman"/>
                <w:b w:val="false"/>
                <w:i w:val="false"/>
                <w:color w:val="000000"/>
                <w:sz w:val="20"/>
              </w:rPr>
              <w:t>
3,9</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8,4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1078"/>
          <w:p>
            <w:pPr>
              <w:spacing w:after="20"/>
              <w:ind w:left="20"/>
              <w:jc w:val="both"/>
            </w:pPr>
            <w:r>
              <w:rPr>
                <w:rFonts w:ascii="Times New Roman"/>
                <w:b w:val="false"/>
                <w:i w:val="false"/>
                <w:color w:val="000000"/>
                <w:sz w:val="20"/>
              </w:rPr>
              <w:t>
35А</w:t>
            </w:r>
          </w:p>
          <w:bookmarkEnd w:id="1078"/>
          <w:p>
            <w:pPr>
              <w:spacing w:after="20"/>
              <w:ind w:left="20"/>
              <w:jc w:val="both"/>
            </w:pPr>
            <w:r>
              <w:rPr>
                <w:rFonts w:ascii="Times New Roman"/>
                <w:b w:val="false"/>
                <w:i w:val="false"/>
                <w:color w:val="000000"/>
                <w:sz w:val="20"/>
              </w:rPr>
              <w:t>
Пр-3а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Терескен-ақ топырақты жусан- эфемерлі (мүйіз тәрізді терескен, ақ топырақты жусан, пиязшық жалбыз, шөлді боран, София дескураниясы) ашық түсті дәнекерленген кәдімгі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079"/>
          <w:p>
            <w:pPr>
              <w:spacing w:after="20"/>
              <w:ind w:left="20"/>
              <w:jc w:val="both"/>
            </w:pPr>
            <w:r>
              <w:rPr>
                <w:rFonts w:ascii="Times New Roman"/>
                <w:b w:val="false"/>
                <w:i w:val="false"/>
                <w:color w:val="000000"/>
                <w:sz w:val="20"/>
              </w:rPr>
              <w:t>
5,3</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65,5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1080"/>
          <w:p>
            <w:pPr>
              <w:spacing w:after="20"/>
              <w:ind w:left="20"/>
              <w:jc w:val="both"/>
            </w:pPr>
            <w:r>
              <w:rPr>
                <w:rFonts w:ascii="Times New Roman"/>
                <w:b w:val="false"/>
                <w:i w:val="false"/>
                <w:color w:val="000000"/>
                <w:sz w:val="20"/>
              </w:rPr>
              <w:t>
7,0</w:t>
            </w:r>
          </w:p>
          <w:bookmarkEnd w:id="1080"/>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081"/>
          <w:p>
            <w:pPr>
              <w:spacing w:after="20"/>
              <w:ind w:left="20"/>
              <w:jc w:val="both"/>
            </w:pPr>
            <w:r>
              <w:rPr>
                <w:rFonts w:ascii="Times New Roman"/>
                <w:b w:val="false"/>
                <w:i w:val="false"/>
                <w:color w:val="000000"/>
                <w:sz w:val="20"/>
              </w:rPr>
              <w:t>
5,4</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082"/>
          <w:p>
            <w:pPr>
              <w:spacing w:after="20"/>
              <w:ind w:left="20"/>
              <w:jc w:val="both"/>
            </w:pPr>
            <w:r>
              <w:rPr>
                <w:rFonts w:ascii="Times New Roman"/>
                <w:b w:val="false"/>
                <w:i w:val="false"/>
                <w:color w:val="000000"/>
                <w:sz w:val="20"/>
              </w:rPr>
              <w:t>
3,2</w:t>
            </w:r>
          </w:p>
          <w:bookmarkEnd w:id="1082"/>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083"/>
          <w:p>
            <w:pPr>
              <w:spacing w:after="20"/>
              <w:ind w:left="20"/>
              <w:jc w:val="both"/>
            </w:pPr>
            <w:r>
              <w:rPr>
                <w:rFonts w:ascii="Times New Roman"/>
                <w:b w:val="false"/>
                <w:i w:val="false"/>
                <w:color w:val="000000"/>
                <w:sz w:val="20"/>
              </w:rPr>
              <w:t>
41</w:t>
            </w:r>
          </w:p>
          <w:bookmarkEnd w:id="1083"/>
          <w:p>
            <w:pPr>
              <w:spacing w:after="20"/>
              <w:ind w:left="20"/>
              <w:jc w:val="both"/>
            </w:pPr>
            <w:r>
              <w:rPr>
                <w:rFonts w:ascii="Times New Roman"/>
                <w:b w:val="false"/>
                <w:i w:val="false"/>
                <w:color w:val="000000"/>
                <w:sz w:val="20"/>
              </w:rPr>
              <w:t>
Пр-4е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084"/>
          <w:p>
            <w:pPr>
              <w:spacing w:after="20"/>
              <w:ind w:left="20"/>
              <w:jc w:val="both"/>
            </w:pPr>
            <w:r>
              <w:rPr>
                <w:rFonts w:ascii="Times New Roman"/>
                <w:b w:val="false"/>
                <w:i w:val="false"/>
                <w:color w:val="000000"/>
                <w:sz w:val="20"/>
              </w:rPr>
              <w:t>
(400)</w:t>
            </w:r>
          </w:p>
          <w:bookmarkEnd w:id="1084"/>
          <w:p>
            <w:pPr>
              <w:spacing w:after="20"/>
              <w:ind w:left="20"/>
              <w:jc w:val="both"/>
            </w:pPr>
            <w:r>
              <w:rPr>
                <w:rFonts w:ascii="Times New Roman"/>
                <w:b w:val="false"/>
                <w:i w:val="false"/>
                <w:color w:val="000000"/>
                <w:sz w:val="20"/>
              </w:rPr>
              <w:t>
(401)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сұр топырақтарда қамыс-дәнді-әр түрлі шөптесін өсімдіктер (кәдімгі қамыс, тар түкті, аралық жағалау, аралық аралық, шалғынды түлкі құйрығы, нағыз төсек-орын, кәдімгі бәйшешек, теңіз жағасындағы жолжелкен,) ашық түсті сортаң сазды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085"/>
          <w:p>
            <w:pPr>
              <w:spacing w:after="20"/>
              <w:ind w:left="20"/>
              <w:jc w:val="both"/>
            </w:pPr>
            <w:r>
              <w:rPr>
                <w:rFonts w:ascii="Times New Roman"/>
                <w:b w:val="false"/>
                <w:i w:val="false"/>
                <w:color w:val="000000"/>
                <w:sz w:val="20"/>
              </w:rPr>
              <w:t>
13 0</w:t>
            </w:r>
          </w:p>
          <w:bookmarkEnd w:id="1085"/>
          <w:p>
            <w:pPr>
              <w:spacing w:after="20"/>
              <w:ind w:left="20"/>
              <w:jc w:val="both"/>
            </w:pPr>
            <w:r>
              <w:rPr>
                <w:rFonts w:ascii="Times New Roman"/>
                <w:b w:val="false"/>
                <w:i w:val="false"/>
                <w:color w:val="000000"/>
                <w:sz w:val="20"/>
              </w:rPr>
              <w:t>
11 8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086"/>
          <w:p>
            <w:pPr>
              <w:spacing w:after="20"/>
              <w:ind w:left="20"/>
              <w:jc w:val="both"/>
            </w:pPr>
            <w:r>
              <w:rPr>
                <w:rFonts w:ascii="Times New Roman"/>
                <w:b w:val="false"/>
                <w:i w:val="false"/>
                <w:color w:val="000000"/>
                <w:sz w:val="20"/>
              </w:rPr>
              <w:t>
7,2</w:t>
            </w:r>
          </w:p>
          <w:bookmarkEnd w:id="1086"/>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087"/>
          <w:p>
            <w:pPr>
              <w:spacing w:after="20"/>
              <w:ind w:left="20"/>
              <w:jc w:val="both"/>
            </w:pPr>
            <w:r>
              <w:rPr>
                <w:rFonts w:ascii="Times New Roman"/>
                <w:b w:val="false"/>
                <w:i w:val="false"/>
                <w:color w:val="000000"/>
                <w:sz w:val="20"/>
              </w:rPr>
              <w:t>
11,0</w:t>
            </w:r>
          </w:p>
          <w:bookmarkEnd w:id="1087"/>
          <w:p>
            <w:pPr>
              <w:spacing w:after="20"/>
              <w:ind w:left="20"/>
              <w:jc w:val="both"/>
            </w:pPr>
            <w:r>
              <w:rPr>
                <w:rFonts w:ascii="Times New Roman"/>
                <w:b w:val="false"/>
                <w:i w:val="false"/>
                <w:color w:val="000000"/>
                <w:sz w:val="20"/>
              </w:rPr>
              <w:t>
</w:t>
            </w:r>
            <w:r>
              <w:rPr>
                <w:rFonts w:ascii="Times New Roman"/>
                <w:b w:val="false"/>
                <w:i w:val="false"/>
                <w:color w:val="000000"/>
                <w:sz w:val="20"/>
              </w:rPr>
              <w:t>5,4</w:t>
            </w:r>
          </w:p>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088"/>
          <w:p>
            <w:pPr>
              <w:spacing w:after="20"/>
              <w:ind w:left="20"/>
              <w:jc w:val="both"/>
            </w:pPr>
            <w:r>
              <w:rPr>
                <w:rFonts w:ascii="Times New Roman"/>
                <w:b w:val="false"/>
                <w:i w:val="false"/>
                <w:color w:val="000000"/>
                <w:sz w:val="20"/>
              </w:rPr>
              <w:t>
7,9</w:t>
            </w:r>
          </w:p>
          <w:bookmarkEnd w:id="1088"/>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089"/>
          <w:p>
            <w:pPr>
              <w:spacing w:after="20"/>
              <w:ind w:left="20"/>
              <w:jc w:val="both"/>
            </w:pPr>
            <w:r>
              <w:rPr>
                <w:rFonts w:ascii="Times New Roman"/>
                <w:b w:val="false"/>
                <w:i w:val="false"/>
                <w:color w:val="000000"/>
                <w:sz w:val="20"/>
              </w:rPr>
              <w:t>
5,8</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090"/>
          <w:p>
            <w:pPr>
              <w:spacing w:after="20"/>
              <w:ind w:left="20"/>
              <w:jc w:val="both"/>
            </w:pPr>
            <w:r>
              <w:rPr>
                <w:rFonts w:ascii="Times New Roman"/>
                <w:b w:val="false"/>
                <w:i w:val="false"/>
                <w:color w:val="000000"/>
                <w:sz w:val="20"/>
              </w:rPr>
              <w:t>
35А</w:t>
            </w:r>
          </w:p>
          <w:bookmarkEnd w:id="1090"/>
          <w:p>
            <w:pPr>
              <w:spacing w:after="20"/>
              <w:ind w:left="20"/>
              <w:jc w:val="both"/>
            </w:pPr>
            <w:r>
              <w:rPr>
                <w:rFonts w:ascii="Times New Roman"/>
                <w:b w:val="false"/>
                <w:i w:val="false"/>
                <w:color w:val="000000"/>
                <w:sz w:val="20"/>
              </w:rPr>
              <w:t>
Пр-3а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Терескен-ақ топырақты-жусанды-эфемерлі (мүйіз тәрізді терескен, ақ топырақты жусан,пиязшықты көкшөп, шөл борасы, София дескурайниясы) ашық түсті дәнекерленген кәдімгі сазды сұр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091"/>
          <w:p>
            <w:pPr>
              <w:spacing w:after="20"/>
              <w:ind w:left="20"/>
              <w:jc w:val="both"/>
            </w:pPr>
            <w:r>
              <w:rPr>
                <w:rFonts w:ascii="Times New Roman"/>
                <w:b w:val="false"/>
                <w:i w:val="false"/>
                <w:color w:val="000000"/>
                <w:sz w:val="20"/>
              </w:rPr>
              <w:t>
5,3</w:t>
            </w:r>
          </w:p>
          <w:bookmarkEnd w:id="1091"/>
          <w:p>
            <w:pPr>
              <w:spacing w:after="20"/>
              <w:ind w:left="20"/>
              <w:jc w:val="both"/>
            </w:pPr>
            <w:r>
              <w:rPr>
                <w:rFonts w:ascii="Times New Roman"/>
                <w:b w:val="false"/>
                <w:i w:val="false"/>
                <w:color w:val="000000"/>
                <w:sz w:val="20"/>
              </w:rPr>
              <w:t>
</w:t>
            </w:r>
            <w:r>
              <w:rPr>
                <w:rFonts w:ascii="Times New Roman"/>
                <w:b w:val="false"/>
                <w:i w:val="false"/>
                <w:color w:val="000000"/>
                <w:sz w:val="20"/>
              </w:rPr>
              <w:t>3,8</w:t>
            </w:r>
          </w:p>
          <w:p>
            <w:pPr>
              <w:spacing w:after="20"/>
              <w:ind w:left="20"/>
              <w:jc w:val="both"/>
            </w:pPr>
            <w:r>
              <w:rPr>
                <w:rFonts w:ascii="Times New Roman"/>
                <w:b w:val="false"/>
                <w:i w:val="false"/>
                <w:color w:val="000000"/>
                <w:sz w:val="20"/>
              </w:rPr>
              <w:t>
65,5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092"/>
          <w:p>
            <w:pPr>
              <w:spacing w:after="20"/>
              <w:ind w:left="20"/>
              <w:jc w:val="both"/>
            </w:pPr>
            <w:r>
              <w:rPr>
                <w:rFonts w:ascii="Times New Roman"/>
                <w:b w:val="false"/>
                <w:i w:val="false"/>
                <w:color w:val="000000"/>
                <w:sz w:val="20"/>
              </w:rPr>
              <w:t>
7,0</w:t>
            </w:r>
          </w:p>
          <w:bookmarkEnd w:id="1092"/>
          <w:p>
            <w:pPr>
              <w:spacing w:after="20"/>
              <w:ind w:left="20"/>
              <w:jc w:val="both"/>
            </w:pPr>
            <w:r>
              <w:rPr>
                <w:rFonts w:ascii="Times New Roman"/>
                <w:b w:val="false"/>
                <w:i w:val="false"/>
                <w:color w:val="000000"/>
                <w:sz w:val="20"/>
              </w:rPr>
              <w:t>
</w:t>
            </w:r>
            <w:r>
              <w:rPr>
                <w:rFonts w:ascii="Times New Roman"/>
                <w:b w:val="false"/>
                <w:i w:val="false"/>
                <w:color w:val="000000"/>
                <w:sz w:val="20"/>
              </w:rPr>
              <w:t>4,2</w:t>
            </w:r>
          </w:p>
          <w:p>
            <w:pPr>
              <w:spacing w:after="20"/>
              <w:ind w:left="20"/>
              <w:jc w:val="both"/>
            </w:pPr>
            <w:r>
              <w:rPr>
                <w:rFonts w:ascii="Times New Roman"/>
                <w:b w:val="false"/>
                <w:i w:val="false"/>
                <w:color w:val="000000"/>
                <w:sz w:val="20"/>
              </w:rPr>
              <w:t>
56,8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093"/>
          <w:p>
            <w:pPr>
              <w:spacing w:after="20"/>
              <w:ind w:left="20"/>
              <w:jc w:val="both"/>
            </w:pPr>
            <w:r>
              <w:rPr>
                <w:rFonts w:ascii="Times New Roman"/>
                <w:b w:val="false"/>
                <w:i w:val="false"/>
                <w:color w:val="000000"/>
                <w:sz w:val="20"/>
              </w:rPr>
              <w:t>
5,4</w:t>
            </w:r>
          </w:p>
          <w:bookmarkEnd w:id="1093"/>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094"/>
          <w:p>
            <w:pPr>
              <w:spacing w:after="20"/>
              <w:ind w:left="20"/>
              <w:jc w:val="both"/>
            </w:pPr>
            <w:r>
              <w:rPr>
                <w:rFonts w:ascii="Times New Roman"/>
                <w:b w:val="false"/>
                <w:i w:val="false"/>
                <w:color w:val="000000"/>
                <w:sz w:val="20"/>
              </w:rPr>
              <w:t>
3,2</w:t>
            </w:r>
          </w:p>
          <w:bookmarkEnd w:id="1094"/>
          <w:p>
            <w:pPr>
              <w:spacing w:after="20"/>
              <w:ind w:left="20"/>
              <w:jc w:val="both"/>
            </w:pPr>
            <w:r>
              <w:rPr>
                <w:rFonts w:ascii="Times New Roman"/>
                <w:b w:val="false"/>
                <w:i w:val="false"/>
                <w:color w:val="000000"/>
                <w:sz w:val="20"/>
              </w:rPr>
              <w:t>
</w:t>
            </w:r>
            <w:r>
              <w:rPr>
                <w:rFonts w:ascii="Times New Roman"/>
                <w:b w:val="false"/>
                <w:i w:val="false"/>
                <w:color w:val="000000"/>
                <w:sz w:val="20"/>
              </w:rPr>
              <w:t>1,3</w:t>
            </w:r>
          </w:p>
          <w:p>
            <w:pPr>
              <w:spacing w:after="20"/>
              <w:ind w:left="20"/>
              <w:jc w:val="both"/>
            </w:pPr>
            <w:r>
              <w:rPr>
                <w:rFonts w:ascii="Times New Roman"/>
                <w:b w:val="false"/>
                <w:i w:val="false"/>
                <w:color w:val="000000"/>
                <w:sz w:val="20"/>
              </w:rPr>
              <w:t>
9,4</w:t>
            </w:r>
          </w:p>
        </w:tc>
      </w:tr>
    </w:tbl>
    <w:bookmarkStart w:name="z2195" w:id="1095"/>
    <w:p>
      <w:pPr>
        <w:spacing w:after="0"/>
        <w:ind w:left="0"/>
        <w:jc w:val="both"/>
      </w:pPr>
      <w:r>
        <w:rPr>
          <w:rFonts w:ascii="Times New Roman"/>
          <w:b w:val="false"/>
          <w:i w:val="false"/>
          <w:color w:val="000000"/>
          <w:sz w:val="28"/>
        </w:rPr>
        <w:t>
      Кестенің жалғасы</w:t>
      </w:r>
    </w:p>
    <w:bookmarkEnd w:id="10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есептік өнімділік: құрғақ массаның гектарына центнер (бөлгіш), жемшөп бірліктерінің гектарына центнер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096"/>
          <w:p>
            <w:pPr>
              <w:spacing w:after="20"/>
              <w:ind w:left="20"/>
              <w:jc w:val="both"/>
            </w:pPr>
            <w:r>
              <w:rPr>
                <w:rFonts w:ascii="Times New Roman"/>
                <w:b w:val="false"/>
                <w:i w:val="false"/>
                <w:color w:val="000000"/>
                <w:sz w:val="20"/>
              </w:rPr>
              <w:t>
Кормозсұлба бойынша апас: құрғақ массаның гектарына центнерден (алымы),</w:t>
            </w:r>
          </w:p>
          <w:bookmarkEnd w:id="1096"/>
          <w:p>
            <w:pPr>
              <w:spacing w:after="20"/>
              <w:ind w:left="20"/>
              <w:jc w:val="both"/>
            </w:pPr>
            <w:r>
              <w:rPr>
                <w:rFonts w:ascii="Times New Roman"/>
                <w:b w:val="false"/>
                <w:i w:val="false"/>
                <w:color w:val="000000"/>
                <w:sz w:val="20"/>
              </w:rPr>
              <w:t>
гектарына центнерден жемшөп бірлігі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097"/>
          <w:p>
            <w:pPr>
              <w:spacing w:after="20"/>
              <w:ind w:left="20"/>
              <w:jc w:val="both"/>
            </w:pPr>
            <w:r>
              <w:rPr>
                <w:rFonts w:ascii="Times New Roman"/>
                <w:b w:val="false"/>
                <w:i w:val="false"/>
                <w:color w:val="000000"/>
                <w:sz w:val="20"/>
              </w:rPr>
              <w:t>
Мәдени-техникалық жай-күйі,</w:t>
            </w:r>
          </w:p>
          <w:bookmarkEnd w:id="1097"/>
          <w:p>
            <w:pPr>
              <w:spacing w:after="20"/>
              <w:ind w:left="20"/>
              <w:jc w:val="both"/>
            </w:pPr>
            <w:r>
              <w:rPr>
                <w:rFonts w:ascii="Times New Roman"/>
                <w:b w:val="false"/>
                <w:i w:val="false"/>
                <w:color w:val="000000"/>
                <w:sz w:val="20"/>
              </w:rPr>
              <w:t>
дәрілік өсімдіктердің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098"/>
          <w:p>
            <w:pPr>
              <w:spacing w:after="20"/>
              <w:ind w:left="20"/>
              <w:jc w:val="both"/>
            </w:pPr>
            <w:r>
              <w:rPr>
                <w:rFonts w:ascii="Times New Roman"/>
                <w:b w:val="false"/>
                <w:i w:val="false"/>
                <w:color w:val="000000"/>
                <w:sz w:val="20"/>
              </w:rPr>
              <w:t>
Пайдалану жөніндегі ұсынымдар,</w:t>
            </w:r>
          </w:p>
          <w:bookmarkEnd w:id="1098"/>
          <w:p>
            <w:pPr>
              <w:spacing w:after="20"/>
              <w:ind w:left="20"/>
              <w:jc w:val="both"/>
            </w:pPr>
            <w:r>
              <w:rPr>
                <w:rFonts w:ascii="Times New Roman"/>
                <w:b w:val="false"/>
                <w:i w:val="false"/>
                <w:color w:val="000000"/>
                <w:sz w:val="20"/>
              </w:rPr>
              <w:t>
</w:t>
            </w:r>
            <w:r>
              <w:rPr>
                <w:rFonts w:ascii="Times New Roman"/>
                <w:b w:val="false"/>
                <w:i w:val="false"/>
                <w:color w:val="000000"/>
                <w:sz w:val="20"/>
              </w:rPr>
              <w:t>малдың түрі Ұсынылатындар</w:t>
            </w:r>
          </w:p>
          <w:p>
            <w:pPr>
              <w:spacing w:after="20"/>
              <w:ind w:left="20"/>
              <w:jc w:val="both"/>
            </w:pPr>
            <w:r>
              <w:rPr>
                <w:rFonts w:ascii="Times New Roman"/>
                <w:b w:val="false"/>
                <w:i w:val="false"/>
                <w:color w:val="000000"/>
                <w:sz w:val="20"/>
              </w:rPr>
              <w:t>
жақсарту жөніндегі іс-шаралар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099"/>
          <w:p>
            <w:pPr>
              <w:spacing w:after="20"/>
              <w:ind w:left="20"/>
              <w:jc w:val="both"/>
            </w:pPr>
            <w:r>
              <w:rPr>
                <w:rFonts w:ascii="Times New Roman"/>
                <w:b w:val="false"/>
                <w:i w:val="false"/>
                <w:color w:val="000000"/>
                <w:sz w:val="20"/>
              </w:rPr>
              <w:t>
8,4</w:t>
            </w:r>
          </w:p>
          <w:bookmarkEnd w:id="1099"/>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қыста пайдалану мүмкіндігі бар жайылымдық жер телімі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100"/>
          <w:p>
            <w:pPr>
              <w:spacing w:after="20"/>
              <w:ind w:left="20"/>
              <w:jc w:val="both"/>
            </w:pPr>
            <w:r>
              <w:rPr>
                <w:rFonts w:ascii="Times New Roman"/>
                <w:b w:val="false"/>
                <w:i w:val="false"/>
                <w:color w:val="000000"/>
                <w:sz w:val="20"/>
              </w:rPr>
              <w:t>
3,7</w:t>
            </w:r>
          </w:p>
          <w:bookmarkEnd w:id="1100"/>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101"/>
          <w:p>
            <w:pPr>
              <w:spacing w:after="20"/>
              <w:ind w:left="20"/>
              <w:jc w:val="both"/>
            </w:pPr>
            <w:r>
              <w:rPr>
                <w:rFonts w:ascii="Times New Roman"/>
                <w:b w:val="false"/>
                <w:i w:val="false"/>
                <w:color w:val="000000"/>
                <w:sz w:val="20"/>
              </w:rPr>
              <w:t>
8,6</w:t>
            </w:r>
          </w:p>
          <w:bookmarkEnd w:id="1101"/>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102"/>
          <w:p>
            <w:pPr>
              <w:spacing w:after="20"/>
              <w:ind w:left="20"/>
              <w:jc w:val="both"/>
            </w:pPr>
            <w:r>
              <w:rPr>
                <w:rFonts w:ascii="Times New Roman"/>
                <w:b w:val="false"/>
                <w:i w:val="false"/>
                <w:color w:val="000000"/>
                <w:sz w:val="20"/>
              </w:rPr>
              <w:t>
3,9</w:t>
            </w:r>
          </w:p>
          <w:bookmarkEnd w:id="1102"/>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103"/>
          <w:p>
            <w:pPr>
              <w:spacing w:after="20"/>
              <w:ind w:left="20"/>
              <w:jc w:val="both"/>
            </w:pPr>
            <w:r>
              <w:rPr>
                <w:rFonts w:ascii="Times New Roman"/>
                <w:b w:val="false"/>
                <w:i w:val="false"/>
                <w:color w:val="000000"/>
                <w:sz w:val="20"/>
              </w:rPr>
              <w:t>
4,7</w:t>
            </w:r>
          </w:p>
          <w:bookmarkEnd w:id="1103"/>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104"/>
          <w:p>
            <w:pPr>
              <w:spacing w:after="20"/>
              <w:ind w:left="20"/>
              <w:jc w:val="both"/>
            </w:pPr>
            <w:r>
              <w:rPr>
                <w:rFonts w:ascii="Times New Roman"/>
                <w:b w:val="false"/>
                <w:i w:val="false"/>
                <w:color w:val="000000"/>
                <w:sz w:val="20"/>
              </w:rPr>
              <w:t>
6,8</w:t>
            </w:r>
          </w:p>
          <w:bookmarkEnd w:id="1104"/>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орманды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105"/>
          <w:p>
            <w:pPr>
              <w:spacing w:after="20"/>
              <w:ind w:left="20"/>
              <w:jc w:val="both"/>
            </w:pPr>
            <w:r>
              <w:rPr>
                <w:rFonts w:ascii="Times New Roman"/>
                <w:b w:val="false"/>
                <w:i w:val="false"/>
                <w:color w:val="000000"/>
                <w:sz w:val="20"/>
              </w:rPr>
              <w:t>
10,6</w:t>
            </w:r>
          </w:p>
          <w:bookmarkEnd w:id="1105"/>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106"/>
          <w:p>
            <w:pPr>
              <w:spacing w:after="20"/>
              <w:ind w:left="20"/>
              <w:jc w:val="both"/>
            </w:pPr>
            <w:r>
              <w:rPr>
                <w:rFonts w:ascii="Times New Roman"/>
                <w:b w:val="false"/>
                <w:i w:val="false"/>
                <w:color w:val="000000"/>
                <w:sz w:val="20"/>
              </w:rPr>
              <w:t>
541</w:t>
            </w:r>
          </w:p>
          <w:bookmarkEnd w:id="1106"/>
          <w:p>
            <w:pPr>
              <w:spacing w:after="20"/>
              <w:ind w:left="20"/>
              <w:jc w:val="both"/>
            </w:pPr>
            <w:r>
              <w:rPr>
                <w:rFonts w:ascii="Times New Roman"/>
                <w:b w:val="false"/>
                <w:i w:val="false"/>
                <w:color w:val="000000"/>
                <w:sz w:val="20"/>
              </w:rPr>
              <w:t>
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107"/>
          <w:p>
            <w:pPr>
              <w:spacing w:after="20"/>
              <w:ind w:left="20"/>
              <w:jc w:val="both"/>
            </w:pPr>
            <w:r>
              <w:rPr>
                <w:rFonts w:ascii="Times New Roman"/>
                <w:b w:val="false"/>
                <w:i w:val="false"/>
                <w:color w:val="000000"/>
                <w:sz w:val="20"/>
              </w:rPr>
              <w:t>
4,6</w:t>
            </w:r>
          </w:p>
          <w:bookmarkEnd w:id="1107"/>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108"/>
          <w:p>
            <w:pPr>
              <w:spacing w:after="20"/>
              <w:ind w:left="20"/>
              <w:jc w:val="both"/>
            </w:pPr>
            <w:r>
              <w:rPr>
                <w:rFonts w:ascii="Times New Roman"/>
                <w:b w:val="false"/>
                <w:i w:val="false"/>
                <w:color w:val="000000"/>
                <w:sz w:val="20"/>
              </w:rPr>
              <w:t>
6,9</w:t>
            </w:r>
          </w:p>
          <w:bookmarkEnd w:id="1108"/>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109"/>
          <w:p>
            <w:pPr>
              <w:spacing w:after="20"/>
              <w:ind w:left="20"/>
              <w:jc w:val="both"/>
            </w:pPr>
            <w:r>
              <w:rPr>
                <w:rFonts w:ascii="Times New Roman"/>
                <w:b w:val="false"/>
                <w:i w:val="false"/>
                <w:color w:val="000000"/>
                <w:sz w:val="20"/>
              </w:rPr>
              <w:t>
7,2</w:t>
            </w:r>
          </w:p>
          <w:bookmarkEnd w:id="1109"/>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110"/>
          <w:p>
            <w:pPr>
              <w:spacing w:after="20"/>
              <w:ind w:left="20"/>
              <w:jc w:val="both"/>
            </w:pPr>
            <w:r>
              <w:rPr>
                <w:rFonts w:ascii="Times New Roman"/>
                <w:b w:val="false"/>
                <w:i w:val="false"/>
                <w:color w:val="000000"/>
                <w:sz w:val="20"/>
              </w:rPr>
              <w:t>
5,0</w:t>
            </w:r>
          </w:p>
          <w:bookmarkEnd w:id="1110"/>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1111"/>
          <w:p>
            <w:pPr>
              <w:spacing w:after="20"/>
              <w:ind w:left="20"/>
              <w:jc w:val="both"/>
            </w:pPr>
            <w:r>
              <w:rPr>
                <w:rFonts w:ascii="Times New Roman"/>
                <w:b w:val="false"/>
                <w:i w:val="false"/>
                <w:color w:val="000000"/>
                <w:sz w:val="20"/>
              </w:rPr>
              <w:t>
6,9</w:t>
            </w:r>
          </w:p>
          <w:bookmarkEnd w:id="1111"/>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112"/>
          <w:p>
            <w:pPr>
              <w:spacing w:after="20"/>
              <w:ind w:left="20"/>
              <w:jc w:val="both"/>
            </w:pPr>
            <w:r>
              <w:rPr>
                <w:rFonts w:ascii="Times New Roman"/>
                <w:b w:val="false"/>
                <w:i w:val="false"/>
                <w:color w:val="000000"/>
                <w:sz w:val="20"/>
              </w:rPr>
              <w:t>
9281</w:t>
            </w:r>
          </w:p>
          <w:bookmarkEnd w:id="1112"/>
          <w:p>
            <w:pPr>
              <w:spacing w:after="20"/>
              <w:ind w:left="20"/>
              <w:jc w:val="both"/>
            </w:pPr>
            <w:r>
              <w:rPr>
                <w:rFonts w:ascii="Times New Roman"/>
                <w:b w:val="false"/>
                <w:i w:val="false"/>
                <w:color w:val="000000"/>
                <w:sz w:val="20"/>
              </w:rPr>
              <w:t>
6591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113"/>
          <w:p>
            <w:pPr>
              <w:spacing w:after="20"/>
              <w:ind w:left="20"/>
              <w:jc w:val="both"/>
            </w:pPr>
            <w:r>
              <w:rPr>
                <w:rFonts w:ascii="Times New Roman"/>
                <w:b w:val="false"/>
                <w:i w:val="false"/>
                <w:color w:val="000000"/>
                <w:sz w:val="20"/>
              </w:rPr>
              <w:t>
5,0</w:t>
            </w:r>
          </w:p>
          <w:bookmarkEnd w:id="1113"/>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114"/>
          <w:p>
            <w:pPr>
              <w:spacing w:after="20"/>
              <w:ind w:left="20"/>
              <w:jc w:val="both"/>
            </w:pPr>
            <w:r>
              <w:rPr>
                <w:rFonts w:ascii="Times New Roman"/>
                <w:b w:val="false"/>
                <w:i w:val="false"/>
                <w:color w:val="000000"/>
                <w:sz w:val="20"/>
              </w:rPr>
              <w:t>
5,5</w:t>
            </w:r>
          </w:p>
          <w:bookmarkEnd w:id="1114"/>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 малдың барлық түріне арналған жайылым, қыста пайдалану мүмкіндігі бар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115"/>
          <w:p>
            <w:pPr>
              <w:spacing w:after="20"/>
              <w:ind w:left="20"/>
              <w:jc w:val="both"/>
            </w:pPr>
            <w:r>
              <w:rPr>
                <w:rFonts w:ascii="Times New Roman"/>
                <w:b w:val="false"/>
                <w:i w:val="false"/>
                <w:color w:val="000000"/>
                <w:sz w:val="20"/>
              </w:rPr>
              <w:t>
5,0</w:t>
            </w:r>
          </w:p>
          <w:bookmarkEnd w:id="1115"/>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116"/>
          <w:p>
            <w:pPr>
              <w:spacing w:after="20"/>
              <w:ind w:left="20"/>
              <w:jc w:val="both"/>
            </w:pPr>
            <w:r>
              <w:rPr>
                <w:rFonts w:ascii="Times New Roman"/>
                <w:b w:val="false"/>
                <w:i w:val="false"/>
                <w:color w:val="000000"/>
                <w:sz w:val="20"/>
              </w:rPr>
              <w:t>
8,4</w:t>
            </w:r>
          </w:p>
          <w:bookmarkEnd w:id="1116"/>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ВЛО малдың барлық түріне арналған жайылым, қыста пайдалану мүмкіндігі бар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117"/>
          <w:p>
            <w:pPr>
              <w:spacing w:after="20"/>
              <w:ind w:left="20"/>
              <w:jc w:val="both"/>
            </w:pPr>
            <w:r>
              <w:rPr>
                <w:rFonts w:ascii="Times New Roman"/>
                <w:b w:val="false"/>
                <w:i w:val="false"/>
                <w:color w:val="000000"/>
                <w:sz w:val="20"/>
              </w:rPr>
              <w:t>
3,3</w:t>
            </w:r>
          </w:p>
          <w:bookmarkEnd w:id="1117"/>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118"/>
          <w:p>
            <w:pPr>
              <w:spacing w:after="20"/>
              <w:ind w:left="20"/>
              <w:jc w:val="both"/>
            </w:pPr>
            <w:r>
              <w:rPr>
                <w:rFonts w:ascii="Times New Roman"/>
                <w:b w:val="false"/>
                <w:i w:val="false"/>
                <w:color w:val="000000"/>
                <w:sz w:val="20"/>
              </w:rPr>
              <w:t>
6,9</w:t>
            </w:r>
          </w:p>
          <w:bookmarkEnd w:id="1118"/>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119"/>
          <w:p>
            <w:pPr>
              <w:spacing w:after="20"/>
              <w:ind w:left="20"/>
              <w:jc w:val="both"/>
            </w:pPr>
            <w:r>
              <w:rPr>
                <w:rFonts w:ascii="Times New Roman"/>
                <w:b w:val="false"/>
                <w:i w:val="false"/>
                <w:color w:val="000000"/>
                <w:sz w:val="20"/>
              </w:rPr>
              <w:t>
3,4</w:t>
            </w:r>
          </w:p>
          <w:bookmarkEnd w:id="1119"/>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120"/>
          <w:p>
            <w:pPr>
              <w:spacing w:after="20"/>
              <w:ind w:left="20"/>
              <w:jc w:val="both"/>
            </w:pPr>
            <w:r>
              <w:rPr>
                <w:rFonts w:ascii="Times New Roman"/>
                <w:b w:val="false"/>
                <w:i w:val="false"/>
                <w:color w:val="000000"/>
                <w:sz w:val="20"/>
              </w:rPr>
              <w:t>
4,6</w:t>
            </w:r>
          </w:p>
          <w:bookmarkEnd w:id="1120"/>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ВЛО малдың барлық түріне арналған жайылым, қыста пайдалану мүмкіндігі бар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121"/>
          <w:p>
            <w:pPr>
              <w:spacing w:after="20"/>
              <w:ind w:left="20"/>
              <w:jc w:val="both"/>
            </w:pPr>
            <w:r>
              <w:rPr>
                <w:rFonts w:ascii="Times New Roman"/>
                <w:b w:val="false"/>
                <w:i w:val="false"/>
                <w:color w:val="000000"/>
                <w:sz w:val="20"/>
              </w:rPr>
              <w:t>
11,0</w:t>
            </w:r>
          </w:p>
          <w:bookmarkEnd w:id="1121"/>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122"/>
          <w:p>
            <w:pPr>
              <w:spacing w:after="20"/>
              <w:ind w:left="20"/>
              <w:jc w:val="both"/>
            </w:pPr>
            <w:r>
              <w:rPr>
                <w:rFonts w:ascii="Times New Roman"/>
                <w:b w:val="false"/>
                <w:i w:val="false"/>
                <w:color w:val="000000"/>
                <w:sz w:val="20"/>
              </w:rPr>
              <w:t>
902</w:t>
            </w:r>
          </w:p>
          <w:bookmarkEnd w:id="1122"/>
          <w:p>
            <w:pPr>
              <w:spacing w:after="20"/>
              <w:ind w:left="20"/>
              <w:jc w:val="both"/>
            </w:pPr>
            <w:r>
              <w:rPr>
                <w:rFonts w:ascii="Times New Roman"/>
                <w:b w:val="false"/>
                <w:i w:val="false"/>
                <w:color w:val="000000"/>
                <w:sz w:val="20"/>
              </w:rPr>
              <w:t>
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123"/>
          <w:p>
            <w:pPr>
              <w:spacing w:after="20"/>
              <w:ind w:left="20"/>
              <w:jc w:val="both"/>
            </w:pPr>
            <w:r>
              <w:rPr>
                <w:rFonts w:ascii="Times New Roman"/>
                <w:b w:val="false"/>
                <w:i w:val="false"/>
                <w:color w:val="000000"/>
                <w:sz w:val="20"/>
              </w:rPr>
              <w:t>
5,8</w:t>
            </w:r>
          </w:p>
          <w:bookmarkEnd w:id="1123"/>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124"/>
          <w:p>
            <w:pPr>
              <w:spacing w:after="20"/>
              <w:ind w:left="20"/>
              <w:jc w:val="both"/>
            </w:pPr>
            <w:r>
              <w:rPr>
                <w:rFonts w:ascii="Times New Roman"/>
                <w:b w:val="false"/>
                <w:i w:val="false"/>
                <w:color w:val="000000"/>
                <w:sz w:val="20"/>
              </w:rPr>
              <w:t>
3,3</w:t>
            </w:r>
          </w:p>
          <w:bookmarkEnd w:id="1124"/>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125"/>
          <w:p>
            <w:pPr>
              <w:spacing w:after="20"/>
              <w:ind w:left="20"/>
              <w:jc w:val="both"/>
            </w:pPr>
            <w:r>
              <w:rPr>
                <w:rFonts w:ascii="Times New Roman"/>
                <w:b w:val="false"/>
                <w:i w:val="false"/>
                <w:color w:val="000000"/>
                <w:sz w:val="20"/>
              </w:rPr>
              <w:t>
317</w:t>
            </w:r>
          </w:p>
          <w:bookmarkEnd w:id="1125"/>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126"/>
          <w:p>
            <w:pPr>
              <w:spacing w:after="20"/>
              <w:ind w:left="20"/>
              <w:jc w:val="both"/>
            </w:pPr>
            <w:r>
              <w:rPr>
                <w:rFonts w:ascii="Times New Roman"/>
                <w:b w:val="false"/>
                <w:i w:val="false"/>
                <w:color w:val="000000"/>
                <w:sz w:val="20"/>
              </w:rPr>
              <w:t>
7,7</w:t>
            </w:r>
          </w:p>
          <w:bookmarkEnd w:id="1126"/>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127"/>
          <w:p>
            <w:pPr>
              <w:spacing w:after="20"/>
              <w:ind w:left="20"/>
              <w:jc w:val="both"/>
            </w:pPr>
            <w:r>
              <w:rPr>
                <w:rFonts w:ascii="Times New Roman"/>
                <w:b w:val="false"/>
                <w:i w:val="false"/>
                <w:color w:val="000000"/>
                <w:sz w:val="20"/>
              </w:rPr>
              <w:t>
2,6</w:t>
            </w:r>
          </w:p>
          <w:bookmarkEnd w:id="1127"/>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128"/>
          <w:p>
            <w:pPr>
              <w:spacing w:after="20"/>
              <w:ind w:left="20"/>
              <w:jc w:val="both"/>
            </w:pPr>
            <w:r>
              <w:rPr>
                <w:rFonts w:ascii="Times New Roman"/>
                <w:b w:val="false"/>
                <w:i w:val="false"/>
                <w:color w:val="000000"/>
                <w:sz w:val="20"/>
              </w:rPr>
              <w:t>
6,8</w:t>
            </w:r>
          </w:p>
          <w:bookmarkEnd w:id="1128"/>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129"/>
          <w:p>
            <w:pPr>
              <w:spacing w:after="20"/>
              <w:ind w:left="20"/>
              <w:jc w:val="both"/>
            </w:pPr>
            <w:r>
              <w:rPr>
                <w:rFonts w:ascii="Times New Roman"/>
                <w:b w:val="false"/>
                <w:i w:val="false"/>
                <w:color w:val="000000"/>
                <w:sz w:val="20"/>
              </w:rPr>
              <w:t>
3,8</w:t>
            </w:r>
          </w:p>
          <w:bookmarkEnd w:id="1129"/>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130"/>
          <w:p>
            <w:pPr>
              <w:spacing w:after="20"/>
              <w:ind w:left="20"/>
              <w:jc w:val="both"/>
            </w:pPr>
            <w:r>
              <w:rPr>
                <w:rFonts w:ascii="Times New Roman"/>
                <w:b w:val="false"/>
                <w:i w:val="false"/>
                <w:color w:val="000000"/>
                <w:sz w:val="20"/>
              </w:rPr>
              <w:t>
3177</w:t>
            </w:r>
          </w:p>
          <w:bookmarkEnd w:id="1130"/>
          <w:p>
            <w:pPr>
              <w:spacing w:after="20"/>
              <w:ind w:left="20"/>
              <w:jc w:val="both"/>
            </w:pPr>
            <w:r>
              <w:rPr>
                <w:rFonts w:ascii="Times New Roman"/>
                <w:b w:val="false"/>
                <w:i w:val="false"/>
                <w:color w:val="000000"/>
                <w:sz w:val="20"/>
              </w:rPr>
              <w:t>
2341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1131"/>
          <w:p>
            <w:pPr>
              <w:spacing w:after="20"/>
              <w:ind w:left="20"/>
              <w:jc w:val="both"/>
            </w:pPr>
            <w:r>
              <w:rPr>
                <w:rFonts w:ascii="Times New Roman"/>
                <w:b w:val="false"/>
                <w:i w:val="false"/>
                <w:color w:val="000000"/>
                <w:sz w:val="20"/>
              </w:rPr>
              <w:t>
8,8</w:t>
            </w:r>
          </w:p>
          <w:bookmarkEnd w:id="1131"/>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132"/>
          <w:p>
            <w:pPr>
              <w:spacing w:after="20"/>
              <w:ind w:left="20"/>
              <w:jc w:val="both"/>
            </w:pPr>
            <w:r>
              <w:rPr>
                <w:rFonts w:ascii="Times New Roman"/>
                <w:b w:val="false"/>
                <w:i w:val="false"/>
                <w:color w:val="000000"/>
                <w:sz w:val="20"/>
              </w:rPr>
              <w:t>
11,0</w:t>
            </w:r>
          </w:p>
          <w:bookmarkEnd w:id="1132"/>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133"/>
          <w:p>
            <w:pPr>
              <w:spacing w:after="20"/>
              <w:ind w:left="20"/>
              <w:jc w:val="both"/>
            </w:pPr>
            <w:r>
              <w:rPr>
                <w:rFonts w:ascii="Times New Roman"/>
                <w:b w:val="false"/>
                <w:i w:val="false"/>
                <w:color w:val="000000"/>
                <w:sz w:val="20"/>
              </w:rPr>
              <w:t>
11,0</w:t>
            </w:r>
          </w:p>
          <w:bookmarkEnd w:id="1133"/>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134"/>
          <w:p>
            <w:pPr>
              <w:spacing w:after="20"/>
              <w:ind w:left="20"/>
              <w:jc w:val="both"/>
            </w:pPr>
            <w:r>
              <w:rPr>
                <w:rFonts w:ascii="Times New Roman"/>
                <w:b w:val="false"/>
                <w:i w:val="false"/>
                <w:color w:val="000000"/>
                <w:sz w:val="20"/>
              </w:rPr>
              <w:t>
2,6</w:t>
            </w:r>
          </w:p>
          <w:bookmarkEnd w:id="1134"/>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1135"/>
          <w:p>
            <w:pPr>
              <w:spacing w:after="20"/>
              <w:ind w:left="20"/>
              <w:jc w:val="both"/>
            </w:pPr>
            <w:r>
              <w:rPr>
                <w:rFonts w:ascii="Times New Roman"/>
                <w:b w:val="false"/>
                <w:i w:val="false"/>
                <w:color w:val="000000"/>
                <w:sz w:val="20"/>
              </w:rPr>
              <w:t>
6,9</w:t>
            </w:r>
          </w:p>
          <w:bookmarkEnd w:id="1135"/>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1136"/>
          <w:p>
            <w:pPr>
              <w:spacing w:after="20"/>
              <w:ind w:left="20"/>
              <w:jc w:val="both"/>
            </w:pPr>
            <w:r>
              <w:rPr>
                <w:rFonts w:ascii="Times New Roman"/>
                <w:b w:val="false"/>
                <w:i w:val="false"/>
                <w:color w:val="000000"/>
                <w:sz w:val="20"/>
              </w:rPr>
              <w:t>
3,9</w:t>
            </w:r>
          </w:p>
          <w:bookmarkEnd w:id="1136"/>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ВЛО малдың барлық түріне арналған жайылым, қыста пайдалану мүмкіндігі бар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137"/>
          <w:p>
            <w:pPr>
              <w:spacing w:after="20"/>
              <w:ind w:left="20"/>
              <w:jc w:val="both"/>
            </w:pPr>
            <w:r>
              <w:rPr>
                <w:rFonts w:ascii="Times New Roman"/>
                <w:b w:val="false"/>
                <w:i w:val="false"/>
                <w:color w:val="000000"/>
                <w:sz w:val="20"/>
              </w:rPr>
              <w:t>
3,2</w:t>
            </w:r>
          </w:p>
          <w:bookmarkEnd w:id="1137"/>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138"/>
          <w:p>
            <w:pPr>
              <w:spacing w:after="20"/>
              <w:ind w:left="20"/>
              <w:jc w:val="both"/>
            </w:pPr>
            <w:r>
              <w:rPr>
                <w:rFonts w:ascii="Times New Roman"/>
                <w:b w:val="false"/>
                <w:i w:val="false"/>
                <w:color w:val="000000"/>
                <w:sz w:val="20"/>
              </w:rPr>
              <w:t>
6,9</w:t>
            </w:r>
          </w:p>
          <w:bookmarkEnd w:id="1138"/>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ВЛО малдың барлық түріне арналған жайылым, қыста пайдалану мүмкіндігі бар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1139"/>
          <w:p>
            <w:pPr>
              <w:spacing w:after="20"/>
              <w:ind w:left="20"/>
              <w:jc w:val="both"/>
            </w:pPr>
            <w:r>
              <w:rPr>
                <w:rFonts w:ascii="Times New Roman"/>
                <w:b w:val="false"/>
                <w:i w:val="false"/>
                <w:color w:val="000000"/>
                <w:sz w:val="20"/>
              </w:rPr>
              <w:t>
7,6</w:t>
            </w:r>
          </w:p>
          <w:bookmarkEnd w:id="1139"/>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таулы құс-дәрі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140"/>
          <w:p>
            <w:pPr>
              <w:spacing w:after="20"/>
              <w:ind w:left="20"/>
              <w:jc w:val="both"/>
            </w:pPr>
            <w:r>
              <w:rPr>
                <w:rFonts w:ascii="Times New Roman"/>
                <w:b w:val="false"/>
                <w:i w:val="false"/>
                <w:color w:val="000000"/>
                <w:sz w:val="20"/>
              </w:rPr>
              <w:t>
6,7</w:t>
            </w:r>
          </w:p>
          <w:bookmarkEnd w:id="1140"/>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жерлер Мал жаюды ретке келтіру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141"/>
          <w:p>
            <w:pPr>
              <w:spacing w:after="20"/>
              <w:ind w:left="20"/>
              <w:jc w:val="both"/>
            </w:pPr>
            <w:r>
              <w:rPr>
                <w:rFonts w:ascii="Times New Roman"/>
                <w:b w:val="false"/>
                <w:i w:val="false"/>
                <w:color w:val="000000"/>
                <w:sz w:val="20"/>
              </w:rPr>
              <w:t>
2,5</w:t>
            </w:r>
          </w:p>
          <w:bookmarkEnd w:id="1141"/>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142"/>
          <w:p>
            <w:pPr>
              <w:spacing w:after="20"/>
              <w:ind w:left="20"/>
              <w:jc w:val="both"/>
            </w:pPr>
            <w:r>
              <w:rPr>
                <w:rFonts w:ascii="Times New Roman"/>
                <w:b w:val="false"/>
                <w:i w:val="false"/>
                <w:color w:val="000000"/>
                <w:sz w:val="20"/>
              </w:rPr>
              <w:t>
Орташа құлатылған</w:t>
            </w:r>
          </w:p>
          <w:bookmarkEnd w:id="1142"/>
          <w:p>
            <w:pPr>
              <w:spacing w:after="20"/>
              <w:ind w:left="20"/>
              <w:jc w:val="both"/>
            </w:pPr>
            <w:r>
              <w:rPr>
                <w:rFonts w:ascii="Times New Roman"/>
                <w:b w:val="false"/>
                <w:i w:val="false"/>
                <w:color w:val="000000"/>
                <w:sz w:val="20"/>
              </w:rPr>
              <w:t>
Екі ұшты қылқан жапырақты ағаш - дәрі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143"/>
          <w:p>
            <w:pPr>
              <w:spacing w:after="20"/>
              <w:ind w:left="20"/>
              <w:jc w:val="both"/>
            </w:pPr>
            <w:r>
              <w:rPr>
                <w:rFonts w:ascii="Times New Roman"/>
                <w:b w:val="false"/>
                <w:i w:val="false"/>
                <w:color w:val="000000"/>
                <w:sz w:val="20"/>
              </w:rPr>
              <w:t>
3,3</w:t>
            </w:r>
          </w:p>
          <w:bookmarkEnd w:id="1143"/>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144"/>
          <w:p>
            <w:pPr>
              <w:spacing w:after="20"/>
              <w:ind w:left="20"/>
              <w:jc w:val="both"/>
            </w:pPr>
            <w:r>
              <w:rPr>
                <w:rFonts w:ascii="Times New Roman"/>
                <w:b w:val="false"/>
                <w:i w:val="false"/>
                <w:color w:val="000000"/>
                <w:sz w:val="20"/>
              </w:rPr>
              <w:t>
4,6</w:t>
            </w:r>
          </w:p>
          <w:bookmarkEnd w:id="1144"/>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1145"/>
          <w:p>
            <w:pPr>
              <w:spacing w:after="20"/>
              <w:ind w:left="20"/>
              <w:jc w:val="both"/>
            </w:pPr>
            <w:r>
              <w:rPr>
                <w:rFonts w:ascii="Times New Roman"/>
                <w:b w:val="false"/>
                <w:i w:val="false"/>
                <w:color w:val="000000"/>
                <w:sz w:val="20"/>
              </w:rPr>
              <w:t>
4,8</w:t>
            </w:r>
          </w:p>
          <w:bookmarkEnd w:id="1145"/>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146"/>
          <w:p>
            <w:pPr>
              <w:spacing w:after="20"/>
              <w:ind w:left="20"/>
              <w:jc w:val="both"/>
            </w:pPr>
            <w:r>
              <w:rPr>
                <w:rFonts w:ascii="Times New Roman"/>
                <w:b w:val="false"/>
                <w:i w:val="false"/>
                <w:color w:val="000000"/>
                <w:sz w:val="20"/>
              </w:rPr>
              <w:t>
9,0</w:t>
            </w:r>
          </w:p>
          <w:bookmarkEnd w:id="1146"/>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жайылымдардың ӘҚҰ Жайылымдық жүктемені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147"/>
          <w:p>
            <w:pPr>
              <w:spacing w:after="20"/>
              <w:ind w:left="20"/>
              <w:jc w:val="both"/>
            </w:pPr>
            <w:r>
              <w:rPr>
                <w:rFonts w:ascii="Times New Roman"/>
                <w:b w:val="false"/>
                <w:i w:val="false"/>
                <w:color w:val="000000"/>
                <w:sz w:val="20"/>
              </w:rPr>
              <w:t>
8,9</w:t>
            </w:r>
          </w:p>
          <w:bookmarkEnd w:id="1147"/>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148"/>
          <w:p>
            <w:pPr>
              <w:spacing w:after="20"/>
              <w:ind w:left="20"/>
              <w:jc w:val="both"/>
            </w:pPr>
            <w:r>
              <w:rPr>
                <w:rFonts w:ascii="Times New Roman"/>
                <w:b w:val="false"/>
                <w:i w:val="false"/>
                <w:color w:val="000000"/>
                <w:sz w:val="20"/>
              </w:rPr>
              <w:t>
8,8</w:t>
            </w:r>
          </w:p>
          <w:bookmarkEnd w:id="1148"/>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149"/>
          <w:p>
            <w:pPr>
              <w:spacing w:after="20"/>
              <w:ind w:left="20"/>
              <w:jc w:val="both"/>
            </w:pPr>
            <w:r>
              <w:rPr>
                <w:rFonts w:ascii="Times New Roman"/>
                <w:b w:val="false"/>
                <w:i w:val="false"/>
                <w:color w:val="000000"/>
                <w:sz w:val="20"/>
              </w:rPr>
              <w:t>
10,6</w:t>
            </w:r>
          </w:p>
          <w:bookmarkEnd w:id="1149"/>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150"/>
          <w:p>
            <w:pPr>
              <w:spacing w:after="20"/>
              <w:ind w:left="20"/>
              <w:jc w:val="both"/>
            </w:pPr>
            <w:r>
              <w:rPr>
                <w:rFonts w:ascii="Times New Roman"/>
                <w:b w:val="false"/>
                <w:i w:val="false"/>
                <w:color w:val="000000"/>
                <w:sz w:val="20"/>
              </w:rPr>
              <w:t>
3,3</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151"/>
          <w:p>
            <w:pPr>
              <w:spacing w:after="20"/>
              <w:ind w:left="20"/>
              <w:jc w:val="both"/>
            </w:pPr>
            <w:r>
              <w:rPr>
                <w:rFonts w:ascii="Times New Roman"/>
                <w:b w:val="false"/>
                <w:i w:val="false"/>
                <w:color w:val="000000"/>
                <w:sz w:val="20"/>
              </w:rPr>
              <w:t>
3,9</w:t>
            </w:r>
          </w:p>
          <w:bookmarkEnd w:id="1151"/>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152"/>
          <w:p>
            <w:pPr>
              <w:spacing w:after="20"/>
              <w:ind w:left="20"/>
              <w:jc w:val="both"/>
            </w:pPr>
            <w:r>
              <w:rPr>
                <w:rFonts w:ascii="Times New Roman"/>
                <w:b w:val="false"/>
                <w:i w:val="false"/>
                <w:color w:val="000000"/>
                <w:sz w:val="20"/>
              </w:rPr>
              <w:t>
4,0</w:t>
            </w:r>
          </w:p>
          <w:bookmarkEnd w:id="1152"/>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153"/>
          <w:p>
            <w:pPr>
              <w:spacing w:after="20"/>
              <w:ind w:left="20"/>
              <w:jc w:val="both"/>
            </w:pPr>
            <w:r>
              <w:rPr>
                <w:rFonts w:ascii="Times New Roman"/>
                <w:b w:val="false"/>
                <w:i w:val="false"/>
                <w:color w:val="000000"/>
                <w:sz w:val="20"/>
              </w:rPr>
              <w:t>
3,3</w:t>
            </w:r>
          </w:p>
          <w:bookmarkEnd w:id="1153"/>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154"/>
          <w:p>
            <w:pPr>
              <w:spacing w:after="20"/>
              <w:ind w:left="20"/>
              <w:jc w:val="both"/>
            </w:pPr>
            <w:r>
              <w:rPr>
                <w:rFonts w:ascii="Times New Roman"/>
                <w:b w:val="false"/>
                <w:i w:val="false"/>
                <w:color w:val="000000"/>
                <w:sz w:val="20"/>
              </w:rPr>
              <w:t>
6,7</w:t>
            </w:r>
          </w:p>
          <w:bookmarkEnd w:id="1154"/>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155"/>
          <w:p>
            <w:pPr>
              <w:spacing w:after="20"/>
              <w:ind w:left="20"/>
              <w:jc w:val="both"/>
            </w:pPr>
            <w:r>
              <w:rPr>
                <w:rFonts w:ascii="Times New Roman"/>
                <w:b w:val="false"/>
                <w:i w:val="false"/>
                <w:color w:val="000000"/>
                <w:sz w:val="20"/>
              </w:rPr>
              <w:t>
7,2</w:t>
            </w:r>
          </w:p>
          <w:bookmarkEnd w:id="1155"/>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ВЛО қойларға, ешкілерге, жылқыларға және түйелерге арналған жайылымдар, қыста пайдалану мүмкіндігі бар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156"/>
          <w:p>
            <w:pPr>
              <w:spacing w:after="20"/>
              <w:ind w:left="20"/>
              <w:jc w:val="both"/>
            </w:pPr>
            <w:r>
              <w:rPr>
                <w:rFonts w:ascii="Times New Roman"/>
                <w:b w:val="false"/>
                <w:i w:val="false"/>
                <w:color w:val="000000"/>
                <w:sz w:val="20"/>
              </w:rPr>
              <w:t>
4,4</w:t>
            </w:r>
          </w:p>
          <w:bookmarkEnd w:id="1156"/>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157"/>
          <w:p>
            <w:pPr>
              <w:spacing w:after="20"/>
              <w:ind w:left="20"/>
              <w:jc w:val="both"/>
            </w:pPr>
            <w:r>
              <w:rPr>
                <w:rFonts w:ascii="Times New Roman"/>
                <w:b w:val="false"/>
                <w:i w:val="false"/>
                <w:color w:val="000000"/>
                <w:sz w:val="20"/>
              </w:rPr>
              <w:t>
Орташа құлатылған</w:t>
            </w:r>
          </w:p>
          <w:bookmarkEnd w:id="1157"/>
          <w:p>
            <w:pPr>
              <w:spacing w:after="20"/>
              <w:ind w:left="20"/>
              <w:jc w:val="both"/>
            </w:pPr>
            <w:r>
              <w:rPr>
                <w:rFonts w:ascii="Times New Roman"/>
                <w:b w:val="false"/>
                <w:i w:val="false"/>
                <w:color w:val="000000"/>
                <w:sz w:val="20"/>
              </w:rPr>
              <w:t>
Үрейлі жусан- 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жаюды ретке келтіру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158"/>
          <w:p>
            <w:pPr>
              <w:spacing w:after="20"/>
              <w:ind w:left="20"/>
              <w:jc w:val="both"/>
            </w:pPr>
            <w:r>
              <w:rPr>
                <w:rFonts w:ascii="Times New Roman"/>
                <w:b w:val="false"/>
                <w:i w:val="false"/>
                <w:color w:val="000000"/>
                <w:sz w:val="20"/>
              </w:rPr>
              <w:t>
4,8</w:t>
            </w:r>
          </w:p>
          <w:bookmarkEnd w:id="1158"/>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159"/>
          <w:p>
            <w:pPr>
              <w:spacing w:after="20"/>
              <w:ind w:left="20"/>
              <w:jc w:val="both"/>
            </w:pPr>
            <w:r>
              <w:rPr>
                <w:rFonts w:ascii="Times New Roman"/>
                <w:b w:val="false"/>
                <w:i w:val="false"/>
                <w:color w:val="000000"/>
                <w:sz w:val="20"/>
              </w:rPr>
              <w:t>
4,3</w:t>
            </w:r>
          </w:p>
          <w:bookmarkEnd w:id="1159"/>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1160"/>
          <w:p>
            <w:pPr>
              <w:spacing w:after="20"/>
              <w:ind w:left="20"/>
              <w:jc w:val="both"/>
            </w:pPr>
            <w:r>
              <w:rPr>
                <w:rFonts w:ascii="Times New Roman"/>
                <w:b w:val="false"/>
                <w:i w:val="false"/>
                <w:color w:val="000000"/>
                <w:sz w:val="20"/>
              </w:rPr>
              <w:t>
Орташа құлатылған</w:t>
            </w:r>
          </w:p>
          <w:bookmarkEnd w:id="1160"/>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161"/>
          <w:p>
            <w:pPr>
              <w:spacing w:after="20"/>
              <w:ind w:left="20"/>
              <w:jc w:val="both"/>
            </w:pPr>
            <w:r>
              <w:rPr>
                <w:rFonts w:ascii="Times New Roman"/>
                <w:b w:val="false"/>
                <w:i w:val="false"/>
                <w:color w:val="000000"/>
                <w:sz w:val="20"/>
              </w:rPr>
              <w:t>
14,2</w:t>
            </w:r>
          </w:p>
          <w:bookmarkEnd w:id="1161"/>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162"/>
          <w:p>
            <w:pPr>
              <w:spacing w:after="20"/>
              <w:ind w:left="20"/>
              <w:jc w:val="both"/>
            </w:pPr>
            <w:r>
              <w:rPr>
                <w:rFonts w:ascii="Times New Roman"/>
                <w:b w:val="false"/>
                <w:i w:val="false"/>
                <w:color w:val="000000"/>
                <w:sz w:val="20"/>
              </w:rPr>
              <w:t>
12,4</w:t>
            </w:r>
          </w:p>
          <w:bookmarkEnd w:id="1162"/>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1163"/>
          <w:p>
            <w:pPr>
              <w:spacing w:after="20"/>
              <w:ind w:left="20"/>
              <w:jc w:val="both"/>
            </w:pPr>
            <w:r>
              <w:rPr>
                <w:rFonts w:ascii="Times New Roman"/>
                <w:b w:val="false"/>
                <w:i w:val="false"/>
                <w:color w:val="000000"/>
                <w:sz w:val="20"/>
              </w:rPr>
              <w:t>
3956</w:t>
            </w:r>
          </w:p>
          <w:bookmarkEnd w:id="1163"/>
          <w:p>
            <w:pPr>
              <w:spacing w:after="20"/>
              <w:ind w:left="20"/>
              <w:jc w:val="both"/>
            </w:pPr>
            <w:r>
              <w:rPr>
                <w:rFonts w:ascii="Times New Roman"/>
                <w:b w:val="false"/>
                <w:i w:val="false"/>
                <w:color w:val="000000"/>
                <w:sz w:val="20"/>
              </w:rPr>
              <w:t>
2201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арналған ВЛО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1164"/>
          <w:p>
            <w:pPr>
              <w:spacing w:after="20"/>
              <w:ind w:left="20"/>
              <w:jc w:val="both"/>
            </w:pPr>
            <w:r>
              <w:rPr>
                <w:rFonts w:ascii="Times New Roman"/>
                <w:b w:val="false"/>
                <w:i w:val="false"/>
                <w:color w:val="000000"/>
                <w:sz w:val="20"/>
              </w:rPr>
              <w:t>
10,5</w:t>
            </w:r>
          </w:p>
          <w:bookmarkEnd w:id="1164"/>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165"/>
          <w:p>
            <w:pPr>
              <w:spacing w:after="20"/>
              <w:ind w:left="20"/>
              <w:jc w:val="both"/>
            </w:pPr>
            <w:r>
              <w:rPr>
                <w:rFonts w:ascii="Times New Roman"/>
                <w:b w:val="false"/>
                <w:i w:val="false"/>
                <w:color w:val="000000"/>
                <w:sz w:val="20"/>
              </w:rPr>
              <w:t>
6,7</w:t>
            </w:r>
          </w:p>
          <w:bookmarkEnd w:id="1165"/>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166"/>
          <w:p>
            <w:pPr>
              <w:spacing w:after="20"/>
              <w:ind w:left="20"/>
              <w:jc w:val="both"/>
            </w:pPr>
            <w:r>
              <w:rPr>
                <w:rFonts w:ascii="Times New Roman"/>
                <w:b w:val="false"/>
                <w:i w:val="false"/>
                <w:color w:val="000000"/>
                <w:sz w:val="20"/>
              </w:rPr>
              <w:t>
7,7</w:t>
            </w:r>
          </w:p>
          <w:bookmarkEnd w:id="1166"/>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167"/>
          <w:p>
            <w:pPr>
              <w:spacing w:after="20"/>
              <w:ind w:left="20"/>
              <w:jc w:val="both"/>
            </w:pPr>
            <w:r>
              <w:rPr>
                <w:rFonts w:ascii="Times New Roman"/>
                <w:b w:val="false"/>
                <w:i w:val="false"/>
                <w:color w:val="000000"/>
                <w:sz w:val="20"/>
              </w:rPr>
              <w:t>
4,0</w:t>
            </w:r>
          </w:p>
          <w:bookmarkEnd w:id="1167"/>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1168"/>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bookmarkEnd w:id="1168"/>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169"/>
          <w:p>
            <w:pPr>
              <w:spacing w:after="20"/>
              <w:ind w:left="20"/>
              <w:jc w:val="both"/>
            </w:pPr>
            <w:r>
              <w:rPr>
                <w:rFonts w:ascii="Times New Roman"/>
                <w:b w:val="false"/>
                <w:i w:val="false"/>
                <w:color w:val="000000"/>
                <w:sz w:val="20"/>
              </w:rPr>
              <w:t>
2,3</w:t>
            </w:r>
          </w:p>
          <w:bookmarkEnd w:id="1169"/>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170"/>
          <w:p>
            <w:pPr>
              <w:spacing w:after="20"/>
              <w:ind w:left="20"/>
              <w:jc w:val="both"/>
            </w:pPr>
            <w:r>
              <w:rPr>
                <w:rFonts w:ascii="Times New Roman"/>
                <w:b w:val="false"/>
                <w:i w:val="false"/>
                <w:color w:val="000000"/>
                <w:sz w:val="20"/>
              </w:rPr>
              <w:t>
10,7</w:t>
            </w:r>
          </w:p>
          <w:bookmarkEnd w:id="1170"/>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171"/>
          <w:p>
            <w:pPr>
              <w:spacing w:after="20"/>
              <w:ind w:left="20"/>
              <w:jc w:val="both"/>
            </w:pPr>
            <w:r>
              <w:rPr>
                <w:rFonts w:ascii="Times New Roman"/>
                <w:b w:val="false"/>
                <w:i w:val="false"/>
                <w:color w:val="000000"/>
                <w:sz w:val="20"/>
              </w:rPr>
              <w:t>
13439</w:t>
            </w:r>
          </w:p>
          <w:bookmarkEnd w:id="1171"/>
          <w:p>
            <w:pPr>
              <w:spacing w:after="20"/>
              <w:ind w:left="20"/>
              <w:jc w:val="both"/>
            </w:pPr>
            <w:r>
              <w:rPr>
                <w:rFonts w:ascii="Times New Roman"/>
                <w:b w:val="false"/>
                <w:i w:val="false"/>
                <w:color w:val="000000"/>
                <w:sz w:val="20"/>
              </w:rPr>
              <w:t>
7536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1172"/>
          <w:p>
            <w:pPr>
              <w:spacing w:after="20"/>
              <w:ind w:left="20"/>
              <w:jc w:val="both"/>
            </w:pPr>
            <w:r>
              <w:rPr>
                <w:rFonts w:ascii="Times New Roman"/>
                <w:b w:val="false"/>
                <w:i w:val="false"/>
                <w:color w:val="000000"/>
                <w:sz w:val="20"/>
              </w:rPr>
              <w:t>
таза</w:t>
            </w:r>
          </w:p>
          <w:bookmarkEnd w:id="1172"/>
          <w:p>
            <w:pPr>
              <w:spacing w:after="20"/>
              <w:ind w:left="20"/>
              <w:jc w:val="both"/>
            </w:pPr>
            <w:r>
              <w:rPr>
                <w:rFonts w:ascii="Times New Roman"/>
                <w:b w:val="false"/>
                <w:i w:val="false"/>
                <w:color w:val="000000"/>
                <w:sz w:val="20"/>
              </w:rPr>
              <w:t>
Екі ұшты қылқан жапырақты ағаш - дәрі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1173"/>
          <w:p>
            <w:pPr>
              <w:spacing w:after="20"/>
              <w:ind w:left="20"/>
              <w:jc w:val="both"/>
            </w:pPr>
            <w:r>
              <w:rPr>
                <w:rFonts w:ascii="Times New Roman"/>
                <w:b w:val="false"/>
                <w:i w:val="false"/>
                <w:color w:val="000000"/>
                <w:sz w:val="20"/>
              </w:rPr>
              <w:t>
4,6</w:t>
            </w:r>
          </w:p>
          <w:bookmarkEnd w:id="1173"/>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1174"/>
          <w:p>
            <w:pPr>
              <w:spacing w:after="20"/>
              <w:ind w:left="20"/>
              <w:jc w:val="both"/>
            </w:pPr>
            <w:r>
              <w:rPr>
                <w:rFonts w:ascii="Times New Roman"/>
                <w:b w:val="false"/>
                <w:i w:val="false"/>
                <w:color w:val="000000"/>
                <w:sz w:val="20"/>
              </w:rPr>
              <w:t>
391</w:t>
            </w:r>
          </w:p>
          <w:bookmarkEnd w:id="1174"/>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1175"/>
          <w:p>
            <w:pPr>
              <w:spacing w:after="20"/>
              <w:ind w:left="20"/>
              <w:jc w:val="both"/>
            </w:pPr>
            <w:r>
              <w:rPr>
                <w:rFonts w:ascii="Times New Roman"/>
                <w:b w:val="false"/>
                <w:i w:val="false"/>
                <w:color w:val="000000"/>
                <w:sz w:val="20"/>
              </w:rPr>
              <w:t>
4,2</w:t>
            </w:r>
          </w:p>
          <w:bookmarkEnd w:id="1175"/>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176"/>
          <w:p>
            <w:pPr>
              <w:spacing w:after="20"/>
              <w:ind w:left="20"/>
              <w:jc w:val="both"/>
            </w:pPr>
            <w:r>
              <w:rPr>
                <w:rFonts w:ascii="Times New Roman"/>
                <w:b w:val="false"/>
                <w:i w:val="false"/>
                <w:color w:val="000000"/>
                <w:sz w:val="20"/>
              </w:rPr>
              <w:t>
11,2</w:t>
            </w:r>
          </w:p>
          <w:bookmarkEnd w:id="1176"/>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177"/>
          <w:p>
            <w:pPr>
              <w:spacing w:after="20"/>
              <w:ind w:left="20"/>
              <w:jc w:val="both"/>
            </w:pPr>
            <w:r>
              <w:rPr>
                <w:rFonts w:ascii="Times New Roman"/>
                <w:b w:val="false"/>
                <w:i w:val="false"/>
                <w:color w:val="000000"/>
                <w:sz w:val="20"/>
              </w:rPr>
              <w:t>
4,6</w:t>
            </w:r>
          </w:p>
          <w:bookmarkEnd w:id="1177"/>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178"/>
          <w:p>
            <w:pPr>
              <w:spacing w:after="20"/>
              <w:ind w:left="20"/>
              <w:jc w:val="both"/>
            </w:pPr>
            <w:r>
              <w:rPr>
                <w:rFonts w:ascii="Times New Roman"/>
                <w:b w:val="false"/>
                <w:i w:val="false"/>
                <w:color w:val="000000"/>
                <w:sz w:val="20"/>
              </w:rPr>
              <w:t>
290</w:t>
            </w:r>
          </w:p>
          <w:bookmarkEnd w:id="1178"/>
          <w:p>
            <w:pPr>
              <w:spacing w:after="20"/>
              <w:ind w:left="20"/>
              <w:jc w:val="both"/>
            </w:pPr>
            <w:r>
              <w:rPr>
                <w:rFonts w:ascii="Times New Roman"/>
                <w:b w:val="false"/>
                <w:i w:val="false"/>
                <w:color w:val="000000"/>
                <w:sz w:val="20"/>
              </w:rPr>
              <w:t>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1179"/>
          <w:p>
            <w:pPr>
              <w:spacing w:after="20"/>
              <w:ind w:left="20"/>
              <w:jc w:val="both"/>
            </w:pPr>
            <w:r>
              <w:rPr>
                <w:rFonts w:ascii="Times New Roman"/>
                <w:b w:val="false"/>
                <w:i w:val="false"/>
                <w:color w:val="000000"/>
                <w:sz w:val="20"/>
              </w:rPr>
              <w:t>
3,4</w:t>
            </w:r>
          </w:p>
          <w:bookmarkEnd w:id="1179"/>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1180"/>
          <w:p>
            <w:pPr>
              <w:spacing w:after="20"/>
              <w:ind w:left="20"/>
              <w:jc w:val="both"/>
            </w:pPr>
            <w:r>
              <w:rPr>
                <w:rFonts w:ascii="Times New Roman"/>
                <w:b w:val="false"/>
                <w:i w:val="false"/>
                <w:color w:val="000000"/>
                <w:sz w:val="20"/>
              </w:rPr>
              <w:t>
Орташа құлатылған</w:t>
            </w:r>
          </w:p>
          <w:bookmarkEnd w:id="1180"/>
          <w:p>
            <w:pPr>
              <w:spacing w:after="20"/>
              <w:ind w:left="20"/>
              <w:jc w:val="both"/>
            </w:pPr>
            <w:r>
              <w:rPr>
                <w:rFonts w:ascii="Times New Roman"/>
                <w:b w:val="false"/>
                <w:i w:val="false"/>
                <w:color w:val="000000"/>
                <w:sz w:val="20"/>
              </w:rPr>
              <w:t>
Эфедра - 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181"/>
          <w:p>
            <w:pPr>
              <w:spacing w:after="20"/>
              <w:ind w:left="20"/>
              <w:jc w:val="both"/>
            </w:pPr>
            <w:r>
              <w:rPr>
                <w:rFonts w:ascii="Times New Roman"/>
                <w:b w:val="false"/>
                <w:i w:val="false"/>
                <w:color w:val="000000"/>
                <w:sz w:val="20"/>
              </w:rPr>
              <w:t>
12,4</w:t>
            </w:r>
          </w:p>
          <w:bookmarkEnd w:id="1181"/>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182"/>
          <w:p>
            <w:pPr>
              <w:spacing w:after="20"/>
              <w:ind w:left="20"/>
              <w:jc w:val="both"/>
            </w:pPr>
            <w:r>
              <w:rPr>
                <w:rFonts w:ascii="Times New Roman"/>
                <w:b w:val="false"/>
                <w:i w:val="false"/>
                <w:color w:val="000000"/>
                <w:sz w:val="20"/>
              </w:rPr>
              <w:t>
9945</w:t>
            </w:r>
          </w:p>
          <w:bookmarkEnd w:id="1182"/>
          <w:p>
            <w:pPr>
              <w:spacing w:after="20"/>
              <w:ind w:left="20"/>
              <w:jc w:val="both"/>
            </w:pPr>
            <w:r>
              <w:rPr>
                <w:rFonts w:ascii="Times New Roman"/>
                <w:b w:val="false"/>
                <w:i w:val="false"/>
                <w:color w:val="000000"/>
                <w:sz w:val="20"/>
              </w:rPr>
              <w:t>
5534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5" w:id="1183"/>
          <w:p>
            <w:pPr>
              <w:spacing w:after="20"/>
              <w:ind w:left="20"/>
              <w:jc w:val="both"/>
            </w:pPr>
            <w:r>
              <w:rPr>
                <w:rFonts w:ascii="Times New Roman"/>
                <w:b w:val="false"/>
                <w:i w:val="false"/>
                <w:color w:val="000000"/>
                <w:sz w:val="20"/>
              </w:rPr>
              <w:t>
2,6</w:t>
            </w:r>
          </w:p>
          <w:bookmarkEnd w:id="1183"/>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 w:id="1184"/>
          <w:p>
            <w:pPr>
              <w:spacing w:after="20"/>
              <w:ind w:left="20"/>
              <w:jc w:val="both"/>
            </w:pPr>
            <w:r>
              <w:rPr>
                <w:rFonts w:ascii="Times New Roman"/>
                <w:b w:val="false"/>
                <w:i w:val="false"/>
                <w:color w:val="000000"/>
                <w:sz w:val="20"/>
              </w:rPr>
              <w:t>
4,1</w:t>
            </w:r>
          </w:p>
          <w:bookmarkEnd w:id="1184"/>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185"/>
          <w:p>
            <w:pPr>
              <w:spacing w:after="20"/>
              <w:ind w:left="20"/>
              <w:jc w:val="both"/>
            </w:pPr>
            <w:r>
              <w:rPr>
                <w:rFonts w:ascii="Times New Roman"/>
                <w:b w:val="false"/>
                <w:i w:val="false"/>
                <w:color w:val="000000"/>
                <w:sz w:val="20"/>
              </w:rPr>
              <w:t>
11,1</w:t>
            </w:r>
          </w:p>
          <w:bookmarkEnd w:id="1185"/>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186"/>
          <w:p>
            <w:pPr>
              <w:spacing w:after="20"/>
              <w:ind w:left="20"/>
              <w:jc w:val="both"/>
            </w:pPr>
            <w:r>
              <w:rPr>
                <w:rFonts w:ascii="Times New Roman"/>
                <w:b w:val="false"/>
                <w:i w:val="false"/>
                <w:color w:val="000000"/>
                <w:sz w:val="20"/>
              </w:rPr>
              <w:t>
4,1</w:t>
            </w:r>
          </w:p>
          <w:bookmarkEnd w:id="1186"/>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1187"/>
          <w:p>
            <w:pPr>
              <w:spacing w:after="20"/>
              <w:ind w:left="20"/>
              <w:jc w:val="both"/>
            </w:pPr>
            <w:r>
              <w:rPr>
                <w:rFonts w:ascii="Times New Roman"/>
                <w:b w:val="false"/>
                <w:i w:val="false"/>
                <w:color w:val="000000"/>
                <w:sz w:val="20"/>
              </w:rPr>
              <w:t>
5,0</w:t>
            </w:r>
          </w:p>
          <w:bookmarkEnd w:id="1187"/>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 w:id="1188"/>
          <w:p>
            <w:pPr>
              <w:spacing w:after="20"/>
              <w:ind w:left="20"/>
              <w:jc w:val="both"/>
            </w:pPr>
            <w:r>
              <w:rPr>
                <w:rFonts w:ascii="Times New Roman"/>
                <w:b w:val="false"/>
                <w:i w:val="false"/>
                <w:color w:val="000000"/>
                <w:sz w:val="20"/>
              </w:rPr>
              <w:t>
11,0</w:t>
            </w:r>
          </w:p>
          <w:bookmarkEnd w:id="1188"/>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189"/>
          <w:p>
            <w:pPr>
              <w:spacing w:after="20"/>
              <w:ind w:left="20"/>
              <w:jc w:val="both"/>
            </w:pPr>
            <w:r>
              <w:rPr>
                <w:rFonts w:ascii="Times New Roman"/>
                <w:b w:val="false"/>
                <w:i w:val="false"/>
                <w:color w:val="000000"/>
                <w:sz w:val="20"/>
              </w:rPr>
              <w:t>
3,7</w:t>
            </w:r>
          </w:p>
          <w:bookmarkEnd w:id="1189"/>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190"/>
          <w:p>
            <w:pPr>
              <w:spacing w:after="20"/>
              <w:ind w:left="20"/>
              <w:jc w:val="both"/>
            </w:pPr>
            <w:r>
              <w:rPr>
                <w:rFonts w:ascii="Times New Roman"/>
                <w:b w:val="false"/>
                <w:i w:val="false"/>
                <w:color w:val="000000"/>
                <w:sz w:val="20"/>
              </w:rPr>
              <w:t>
5,0</w:t>
            </w:r>
          </w:p>
          <w:bookmarkEnd w:id="1190"/>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191"/>
          <w:p>
            <w:pPr>
              <w:spacing w:after="20"/>
              <w:ind w:left="20"/>
              <w:jc w:val="both"/>
            </w:pPr>
            <w:r>
              <w:rPr>
                <w:rFonts w:ascii="Times New Roman"/>
                <w:b w:val="false"/>
                <w:i w:val="false"/>
                <w:color w:val="000000"/>
                <w:sz w:val="20"/>
              </w:rPr>
              <w:t>
Орташа құлатылған</w:t>
            </w:r>
          </w:p>
          <w:bookmarkEnd w:id="1191"/>
          <w:p>
            <w:pPr>
              <w:spacing w:after="20"/>
              <w:ind w:left="20"/>
              <w:jc w:val="both"/>
            </w:pPr>
            <w:r>
              <w:rPr>
                <w:rFonts w:ascii="Times New Roman"/>
                <w:b w:val="false"/>
                <w:i w:val="false"/>
                <w:color w:val="000000"/>
                <w:sz w:val="20"/>
              </w:rPr>
              <w:t>
Эфедра - дәрілік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192"/>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bookmarkEnd w:id="1192"/>
          <w:p>
            <w:pPr>
              <w:spacing w:after="20"/>
              <w:ind w:left="20"/>
              <w:jc w:val="both"/>
            </w:pPr>
            <w:r>
              <w:rPr>
                <w:rFonts w:ascii="Times New Roman"/>
                <w:b w:val="false"/>
                <w:i w:val="false"/>
                <w:color w:val="000000"/>
                <w:sz w:val="20"/>
              </w:rPr>
              <w:t>
Мал жаюды ретке келтіру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193"/>
          <w:p>
            <w:pPr>
              <w:spacing w:after="20"/>
              <w:ind w:left="20"/>
              <w:jc w:val="both"/>
            </w:pPr>
            <w:r>
              <w:rPr>
                <w:rFonts w:ascii="Times New Roman"/>
                <w:b w:val="false"/>
                <w:i w:val="false"/>
                <w:color w:val="000000"/>
                <w:sz w:val="20"/>
              </w:rPr>
              <w:t>
4,0</w:t>
            </w:r>
          </w:p>
          <w:bookmarkEnd w:id="1193"/>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194"/>
          <w:p>
            <w:pPr>
              <w:spacing w:after="20"/>
              <w:ind w:left="20"/>
              <w:jc w:val="both"/>
            </w:pPr>
            <w:r>
              <w:rPr>
                <w:rFonts w:ascii="Times New Roman"/>
                <w:b w:val="false"/>
                <w:i w:val="false"/>
                <w:color w:val="000000"/>
                <w:sz w:val="20"/>
              </w:rPr>
              <w:t>
6,7</w:t>
            </w:r>
          </w:p>
          <w:bookmarkEnd w:id="1194"/>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1195"/>
          <w:p>
            <w:pPr>
              <w:spacing w:after="20"/>
              <w:ind w:left="20"/>
              <w:jc w:val="both"/>
            </w:pPr>
            <w:r>
              <w:rPr>
                <w:rFonts w:ascii="Times New Roman"/>
                <w:b w:val="false"/>
                <w:i w:val="false"/>
                <w:color w:val="000000"/>
                <w:sz w:val="20"/>
              </w:rPr>
              <w:t>
4,0</w:t>
            </w:r>
          </w:p>
          <w:bookmarkEnd w:id="1195"/>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1196"/>
          <w:p>
            <w:pPr>
              <w:spacing w:after="20"/>
              <w:ind w:left="20"/>
              <w:jc w:val="both"/>
            </w:pPr>
            <w:r>
              <w:rPr>
                <w:rFonts w:ascii="Times New Roman"/>
                <w:b w:val="false"/>
                <w:i w:val="false"/>
                <w:color w:val="000000"/>
                <w:sz w:val="20"/>
              </w:rPr>
              <w:t>
7,6</w:t>
            </w:r>
          </w:p>
          <w:bookmarkEnd w:id="1196"/>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197"/>
          <w:p>
            <w:pPr>
              <w:spacing w:after="20"/>
              <w:ind w:left="20"/>
              <w:jc w:val="both"/>
            </w:pPr>
            <w:r>
              <w:rPr>
                <w:rFonts w:ascii="Times New Roman"/>
                <w:b w:val="false"/>
                <w:i w:val="false"/>
                <w:color w:val="000000"/>
                <w:sz w:val="20"/>
              </w:rPr>
              <w:t>
17396</w:t>
            </w:r>
          </w:p>
          <w:bookmarkEnd w:id="1197"/>
          <w:p>
            <w:pPr>
              <w:spacing w:after="20"/>
              <w:ind w:left="20"/>
              <w:jc w:val="both"/>
            </w:pPr>
            <w:r>
              <w:rPr>
                <w:rFonts w:ascii="Times New Roman"/>
                <w:b w:val="false"/>
                <w:i w:val="false"/>
                <w:color w:val="000000"/>
                <w:sz w:val="20"/>
              </w:rPr>
              <w:t>
10529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198"/>
          <w:p>
            <w:pPr>
              <w:spacing w:after="20"/>
              <w:ind w:left="20"/>
              <w:jc w:val="both"/>
            </w:pPr>
            <w:r>
              <w:rPr>
                <w:rFonts w:ascii="Times New Roman"/>
                <w:b w:val="false"/>
                <w:i w:val="false"/>
                <w:color w:val="000000"/>
                <w:sz w:val="20"/>
              </w:rPr>
              <w:t>
6,8</w:t>
            </w:r>
          </w:p>
          <w:bookmarkEnd w:id="1198"/>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1199"/>
          <w:p>
            <w:pPr>
              <w:spacing w:after="20"/>
              <w:ind w:left="20"/>
              <w:jc w:val="both"/>
            </w:pPr>
            <w:r>
              <w:rPr>
                <w:rFonts w:ascii="Times New Roman"/>
                <w:b w:val="false"/>
                <w:i w:val="false"/>
                <w:color w:val="000000"/>
                <w:sz w:val="20"/>
              </w:rPr>
              <w:t>
11,0</w:t>
            </w:r>
          </w:p>
          <w:bookmarkEnd w:id="1199"/>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1200"/>
          <w:p>
            <w:pPr>
              <w:spacing w:after="20"/>
              <w:ind w:left="20"/>
              <w:jc w:val="both"/>
            </w:pPr>
            <w:r>
              <w:rPr>
                <w:rFonts w:ascii="Times New Roman"/>
                <w:b w:val="false"/>
                <w:i w:val="false"/>
                <w:color w:val="000000"/>
                <w:sz w:val="20"/>
              </w:rPr>
              <w:t>
7,1</w:t>
            </w:r>
          </w:p>
          <w:bookmarkEnd w:id="1200"/>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201"/>
          <w:p>
            <w:pPr>
              <w:spacing w:after="20"/>
              <w:ind w:left="20"/>
              <w:jc w:val="both"/>
            </w:pPr>
            <w:r>
              <w:rPr>
                <w:rFonts w:ascii="Times New Roman"/>
                <w:b w:val="false"/>
                <w:i w:val="false"/>
                <w:color w:val="000000"/>
                <w:sz w:val="20"/>
              </w:rPr>
              <w:t>
6,9</w:t>
            </w:r>
          </w:p>
          <w:bookmarkEnd w:id="1201"/>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202"/>
          <w:p>
            <w:pPr>
              <w:spacing w:after="20"/>
              <w:ind w:left="20"/>
              <w:jc w:val="both"/>
            </w:pPr>
            <w:r>
              <w:rPr>
                <w:rFonts w:ascii="Times New Roman"/>
                <w:b w:val="false"/>
                <w:i w:val="false"/>
                <w:color w:val="000000"/>
                <w:sz w:val="20"/>
              </w:rPr>
              <w:t>
7,1</w:t>
            </w:r>
          </w:p>
          <w:bookmarkEnd w:id="1202"/>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1203"/>
          <w:p>
            <w:pPr>
              <w:spacing w:after="20"/>
              <w:ind w:left="20"/>
              <w:jc w:val="both"/>
            </w:pPr>
            <w:r>
              <w:rPr>
                <w:rFonts w:ascii="Times New Roman"/>
                <w:b w:val="false"/>
                <w:i w:val="false"/>
                <w:color w:val="000000"/>
                <w:sz w:val="20"/>
              </w:rPr>
              <w:t>
3,2</w:t>
            </w:r>
          </w:p>
          <w:bookmarkEnd w:id="1203"/>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1204"/>
          <w:p>
            <w:pPr>
              <w:spacing w:after="20"/>
              <w:ind w:left="20"/>
              <w:jc w:val="both"/>
            </w:pPr>
            <w:r>
              <w:rPr>
                <w:rFonts w:ascii="Times New Roman"/>
                <w:b w:val="false"/>
                <w:i w:val="false"/>
                <w:color w:val="000000"/>
                <w:sz w:val="20"/>
              </w:rPr>
              <w:t>
4,7</w:t>
            </w:r>
          </w:p>
          <w:bookmarkEnd w:id="1204"/>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205"/>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bookmarkEnd w:id="1205"/>
          <w:p>
            <w:pPr>
              <w:spacing w:after="20"/>
              <w:ind w:left="20"/>
              <w:jc w:val="both"/>
            </w:pPr>
            <w:r>
              <w:rPr>
                <w:rFonts w:ascii="Times New Roman"/>
                <w:b w:val="false"/>
                <w:i w:val="false"/>
                <w:color w:val="000000"/>
                <w:sz w:val="20"/>
              </w:rPr>
              <w:t>
Мал жаюды ретке келтіру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206"/>
          <w:p>
            <w:pPr>
              <w:spacing w:after="20"/>
              <w:ind w:left="20"/>
              <w:jc w:val="both"/>
            </w:pPr>
            <w:r>
              <w:rPr>
                <w:rFonts w:ascii="Times New Roman"/>
                <w:b w:val="false"/>
                <w:i w:val="false"/>
                <w:color w:val="000000"/>
                <w:sz w:val="20"/>
              </w:rPr>
              <w:t>
3,5</w:t>
            </w:r>
          </w:p>
          <w:bookmarkEnd w:id="1206"/>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207"/>
          <w:p>
            <w:pPr>
              <w:spacing w:after="20"/>
              <w:ind w:left="20"/>
              <w:jc w:val="both"/>
            </w:pPr>
            <w:r>
              <w:rPr>
                <w:rFonts w:ascii="Times New Roman"/>
                <w:b w:val="false"/>
                <w:i w:val="false"/>
                <w:color w:val="000000"/>
                <w:sz w:val="20"/>
              </w:rPr>
              <w:t>
8,0</w:t>
            </w:r>
          </w:p>
          <w:bookmarkEnd w:id="1207"/>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208"/>
          <w:p>
            <w:pPr>
              <w:spacing w:after="20"/>
              <w:ind w:left="20"/>
              <w:jc w:val="both"/>
            </w:pPr>
            <w:r>
              <w:rPr>
                <w:rFonts w:ascii="Times New Roman"/>
                <w:b w:val="false"/>
                <w:i w:val="false"/>
                <w:color w:val="000000"/>
                <w:sz w:val="20"/>
              </w:rPr>
              <w:t>
6,8</w:t>
            </w:r>
          </w:p>
          <w:bookmarkEnd w:id="1208"/>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209"/>
          <w:p>
            <w:pPr>
              <w:spacing w:after="20"/>
              <w:ind w:left="20"/>
              <w:jc w:val="both"/>
            </w:pPr>
            <w:r>
              <w:rPr>
                <w:rFonts w:ascii="Times New Roman"/>
                <w:b w:val="false"/>
                <w:i w:val="false"/>
                <w:color w:val="000000"/>
                <w:sz w:val="20"/>
              </w:rPr>
              <w:t>
5,0</w:t>
            </w:r>
          </w:p>
          <w:bookmarkEnd w:id="1209"/>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210"/>
          <w:p>
            <w:pPr>
              <w:spacing w:after="20"/>
              <w:ind w:left="20"/>
              <w:jc w:val="both"/>
            </w:pPr>
            <w:r>
              <w:rPr>
                <w:rFonts w:ascii="Times New Roman"/>
                <w:b w:val="false"/>
                <w:i w:val="false"/>
                <w:color w:val="000000"/>
                <w:sz w:val="20"/>
              </w:rPr>
              <w:t>
5,5</w:t>
            </w:r>
          </w:p>
          <w:bookmarkEnd w:id="1210"/>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211"/>
          <w:p>
            <w:pPr>
              <w:spacing w:after="20"/>
              <w:ind w:left="20"/>
              <w:jc w:val="both"/>
            </w:pPr>
            <w:r>
              <w:rPr>
                <w:rFonts w:ascii="Times New Roman"/>
                <w:b w:val="false"/>
                <w:i w:val="false"/>
                <w:color w:val="000000"/>
                <w:sz w:val="20"/>
              </w:rPr>
              <w:t>
3,9</w:t>
            </w:r>
          </w:p>
          <w:bookmarkEnd w:id="1211"/>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1212"/>
          <w:p>
            <w:pPr>
              <w:spacing w:after="20"/>
              <w:ind w:left="20"/>
              <w:jc w:val="both"/>
            </w:pPr>
            <w:r>
              <w:rPr>
                <w:rFonts w:ascii="Times New Roman"/>
                <w:b w:val="false"/>
                <w:i w:val="false"/>
                <w:color w:val="000000"/>
                <w:sz w:val="20"/>
              </w:rPr>
              <w:t>
2,6</w:t>
            </w:r>
          </w:p>
          <w:bookmarkEnd w:id="1212"/>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1213"/>
          <w:p>
            <w:pPr>
              <w:spacing w:after="20"/>
              <w:ind w:left="20"/>
              <w:jc w:val="both"/>
            </w:pPr>
            <w:r>
              <w:rPr>
                <w:rFonts w:ascii="Times New Roman"/>
                <w:b w:val="false"/>
                <w:i w:val="false"/>
                <w:color w:val="000000"/>
                <w:sz w:val="20"/>
              </w:rPr>
              <w:t>
4,7</w:t>
            </w:r>
          </w:p>
          <w:bookmarkEnd w:id="1213"/>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214"/>
          <w:p>
            <w:pPr>
              <w:spacing w:after="20"/>
              <w:ind w:left="20"/>
              <w:jc w:val="both"/>
            </w:pPr>
            <w:r>
              <w:rPr>
                <w:rFonts w:ascii="Times New Roman"/>
                <w:b w:val="false"/>
                <w:i w:val="false"/>
                <w:color w:val="000000"/>
                <w:sz w:val="20"/>
              </w:rPr>
              <w:t>
6,8</w:t>
            </w:r>
          </w:p>
          <w:bookmarkEnd w:id="1214"/>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215"/>
          <w:p>
            <w:pPr>
              <w:spacing w:after="20"/>
              <w:ind w:left="20"/>
              <w:jc w:val="both"/>
            </w:pPr>
            <w:r>
              <w:rPr>
                <w:rFonts w:ascii="Times New Roman"/>
                <w:b w:val="false"/>
                <w:i w:val="false"/>
                <w:color w:val="000000"/>
                <w:sz w:val="20"/>
              </w:rPr>
              <w:t>
6,0</w:t>
            </w:r>
          </w:p>
          <w:bookmarkEnd w:id="1215"/>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1216"/>
          <w:p>
            <w:pPr>
              <w:spacing w:after="20"/>
              <w:ind w:left="20"/>
              <w:jc w:val="both"/>
            </w:pPr>
            <w:r>
              <w:rPr>
                <w:rFonts w:ascii="Times New Roman"/>
                <w:b w:val="false"/>
                <w:i w:val="false"/>
                <w:color w:val="000000"/>
                <w:sz w:val="20"/>
              </w:rPr>
              <w:t>
3,7</w:t>
            </w:r>
          </w:p>
          <w:bookmarkEnd w:id="1216"/>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ВЛО қойларға, ешкілерге, жылқыларға және түйелерге арналған жайылымдар, қыста пайдалану мүмкіндігі бар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1217"/>
          <w:p>
            <w:pPr>
              <w:spacing w:after="20"/>
              <w:ind w:left="20"/>
              <w:jc w:val="both"/>
            </w:pPr>
            <w:r>
              <w:rPr>
                <w:rFonts w:ascii="Times New Roman"/>
                <w:b w:val="false"/>
                <w:i w:val="false"/>
                <w:color w:val="000000"/>
                <w:sz w:val="20"/>
              </w:rPr>
              <w:t>
4,6</w:t>
            </w:r>
          </w:p>
          <w:bookmarkEnd w:id="1217"/>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жаюды ретке келтіру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218"/>
          <w:p>
            <w:pPr>
              <w:spacing w:after="20"/>
              <w:ind w:left="20"/>
              <w:jc w:val="both"/>
            </w:pPr>
            <w:r>
              <w:rPr>
                <w:rFonts w:ascii="Times New Roman"/>
                <w:b w:val="false"/>
                <w:i w:val="false"/>
                <w:color w:val="000000"/>
                <w:sz w:val="20"/>
              </w:rPr>
              <w:t>
3,7</w:t>
            </w:r>
          </w:p>
          <w:bookmarkEnd w:id="1218"/>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219"/>
          <w:p>
            <w:pPr>
              <w:spacing w:after="20"/>
              <w:ind w:left="20"/>
              <w:jc w:val="both"/>
            </w:pPr>
            <w:r>
              <w:rPr>
                <w:rFonts w:ascii="Times New Roman"/>
                <w:b w:val="false"/>
                <w:i w:val="false"/>
                <w:color w:val="000000"/>
                <w:sz w:val="20"/>
              </w:rPr>
              <w:t>
747</w:t>
            </w:r>
          </w:p>
          <w:bookmarkEnd w:id="1219"/>
          <w:p>
            <w:pPr>
              <w:spacing w:after="20"/>
              <w:ind w:left="20"/>
              <w:jc w:val="both"/>
            </w:pPr>
            <w:r>
              <w:rPr>
                <w:rFonts w:ascii="Times New Roman"/>
                <w:b w:val="false"/>
                <w:i w:val="false"/>
                <w:color w:val="000000"/>
                <w:sz w:val="20"/>
              </w:rPr>
              <w:t>
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ВЛО қойларға, ешкілерге, жылқыларға және түйелерге арналған жайылымдар, қыста пайдалану мүмкіндігі бар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1220"/>
          <w:p>
            <w:pPr>
              <w:spacing w:after="20"/>
              <w:ind w:left="20"/>
              <w:jc w:val="both"/>
            </w:pPr>
            <w:r>
              <w:rPr>
                <w:rFonts w:ascii="Times New Roman"/>
                <w:b w:val="false"/>
                <w:i w:val="false"/>
                <w:color w:val="000000"/>
                <w:sz w:val="20"/>
              </w:rPr>
              <w:t>
6,8</w:t>
            </w:r>
          </w:p>
          <w:bookmarkEnd w:id="1220"/>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1221"/>
          <w:p>
            <w:pPr>
              <w:spacing w:after="20"/>
              <w:ind w:left="20"/>
              <w:jc w:val="both"/>
            </w:pPr>
            <w:r>
              <w:rPr>
                <w:rFonts w:ascii="Times New Roman"/>
                <w:b w:val="false"/>
                <w:i w:val="false"/>
                <w:color w:val="000000"/>
                <w:sz w:val="20"/>
              </w:rPr>
              <w:t>
2,6</w:t>
            </w:r>
          </w:p>
          <w:bookmarkEnd w:id="1221"/>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1222"/>
          <w:p>
            <w:pPr>
              <w:spacing w:after="20"/>
              <w:ind w:left="20"/>
              <w:jc w:val="both"/>
            </w:pPr>
            <w:r>
              <w:rPr>
                <w:rFonts w:ascii="Times New Roman"/>
                <w:b w:val="false"/>
                <w:i w:val="false"/>
                <w:color w:val="000000"/>
                <w:sz w:val="20"/>
              </w:rPr>
              <w:t>
10,3</w:t>
            </w:r>
          </w:p>
          <w:bookmarkEnd w:id="1222"/>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223"/>
          <w:p>
            <w:pPr>
              <w:spacing w:after="20"/>
              <w:ind w:left="20"/>
              <w:jc w:val="both"/>
            </w:pPr>
            <w:r>
              <w:rPr>
                <w:rFonts w:ascii="Times New Roman"/>
                <w:b w:val="false"/>
                <w:i w:val="false"/>
                <w:color w:val="000000"/>
                <w:sz w:val="20"/>
              </w:rPr>
              <w:t>
4,7</w:t>
            </w:r>
          </w:p>
          <w:bookmarkEnd w:id="1223"/>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1224"/>
          <w:p>
            <w:pPr>
              <w:spacing w:after="20"/>
              <w:ind w:left="20"/>
              <w:jc w:val="both"/>
            </w:pPr>
            <w:r>
              <w:rPr>
                <w:rFonts w:ascii="Times New Roman"/>
                <w:b w:val="false"/>
                <w:i w:val="false"/>
                <w:color w:val="000000"/>
                <w:sz w:val="20"/>
              </w:rPr>
              <w:t>
6,3</w:t>
            </w:r>
          </w:p>
          <w:bookmarkEnd w:id="1224"/>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арналған ВЛО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7" w:id="1225"/>
          <w:p>
            <w:pPr>
              <w:spacing w:after="20"/>
              <w:ind w:left="20"/>
              <w:jc w:val="both"/>
            </w:pPr>
            <w:r>
              <w:rPr>
                <w:rFonts w:ascii="Times New Roman"/>
                <w:b w:val="false"/>
                <w:i w:val="false"/>
                <w:color w:val="000000"/>
                <w:sz w:val="20"/>
              </w:rPr>
              <w:t>
5,9</w:t>
            </w:r>
          </w:p>
          <w:bookmarkEnd w:id="1225"/>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1226"/>
          <w:p>
            <w:pPr>
              <w:spacing w:after="20"/>
              <w:ind w:left="20"/>
              <w:jc w:val="both"/>
            </w:pPr>
            <w:r>
              <w:rPr>
                <w:rFonts w:ascii="Times New Roman"/>
                <w:b w:val="false"/>
                <w:i w:val="false"/>
                <w:color w:val="000000"/>
                <w:sz w:val="20"/>
              </w:rPr>
              <w:t>
4,2</w:t>
            </w:r>
          </w:p>
          <w:bookmarkEnd w:id="1226"/>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арналған ВЛО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227"/>
          <w:p>
            <w:pPr>
              <w:spacing w:after="20"/>
              <w:ind w:left="20"/>
              <w:jc w:val="both"/>
            </w:pPr>
            <w:r>
              <w:rPr>
                <w:rFonts w:ascii="Times New Roman"/>
                <w:b w:val="false"/>
                <w:i w:val="false"/>
                <w:color w:val="000000"/>
                <w:sz w:val="20"/>
              </w:rPr>
              <w:t>
6,0</w:t>
            </w:r>
          </w:p>
          <w:bookmarkEnd w:id="1227"/>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бұталанған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1228"/>
          <w:p>
            <w:pPr>
              <w:spacing w:after="20"/>
              <w:ind w:left="20"/>
              <w:jc w:val="both"/>
            </w:pPr>
            <w:r>
              <w:rPr>
                <w:rFonts w:ascii="Times New Roman"/>
                <w:b w:val="false"/>
                <w:i w:val="false"/>
                <w:color w:val="000000"/>
                <w:sz w:val="20"/>
              </w:rPr>
              <w:t>
10,3</w:t>
            </w:r>
          </w:p>
          <w:bookmarkEnd w:id="1228"/>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229"/>
          <w:p>
            <w:pPr>
              <w:spacing w:after="20"/>
              <w:ind w:left="20"/>
              <w:jc w:val="both"/>
            </w:pPr>
            <w:r>
              <w:rPr>
                <w:rFonts w:ascii="Times New Roman"/>
                <w:b w:val="false"/>
                <w:i w:val="false"/>
                <w:color w:val="000000"/>
                <w:sz w:val="20"/>
              </w:rPr>
              <w:t>
3,9</w:t>
            </w:r>
          </w:p>
          <w:bookmarkEnd w:id="1229"/>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 Мал жаюды ретке келтіру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230"/>
          <w:p>
            <w:pPr>
              <w:spacing w:after="20"/>
              <w:ind w:left="20"/>
              <w:jc w:val="both"/>
            </w:pPr>
            <w:r>
              <w:rPr>
                <w:rFonts w:ascii="Times New Roman"/>
                <w:b w:val="false"/>
                <w:i w:val="false"/>
                <w:color w:val="000000"/>
                <w:sz w:val="20"/>
              </w:rPr>
              <w:t>
7,1</w:t>
            </w:r>
          </w:p>
          <w:bookmarkEnd w:id="1230"/>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231"/>
          <w:p>
            <w:pPr>
              <w:spacing w:after="20"/>
              <w:ind w:left="20"/>
              <w:jc w:val="both"/>
            </w:pPr>
            <w:r>
              <w:rPr>
                <w:rFonts w:ascii="Times New Roman"/>
                <w:b w:val="false"/>
                <w:i w:val="false"/>
                <w:color w:val="000000"/>
                <w:sz w:val="20"/>
              </w:rPr>
              <w:t>
4,7</w:t>
            </w:r>
          </w:p>
          <w:bookmarkEnd w:id="1231"/>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1232"/>
          <w:p>
            <w:pPr>
              <w:spacing w:after="20"/>
              <w:ind w:left="20"/>
              <w:jc w:val="both"/>
            </w:pPr>
            <w:r>
              <w:rPr>
                <w:rFonts w:ascii="Times New Roman"/>
                <w:b w:val="false"/>
                <w:i w:val="false"/>
                <w:color w:val="000000"/>
                <w:sz w:val="20"/>
              </w:rPr>
              <w:t>
5,1</w:t>
            </w:r>
          </w:p>
          <w:bookmarkEnd w:id="1232"/>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арналған ВЛО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1233"/>
          <w:p>
            <w:pPr>
              <w:spacing w:after="20"/>
              <w:ind w:left="20"/>
              <w:jc w:val="both"/>
            </w:pPr>
            <w:r>
              <w:rPr>
                <w:rFonts w:ascii="Times New Roman"/>
                <w:b w:val="false"/>
                <w:i w:val="false"/>
                <w:color w:val="000000"/>
                <w:sz w:val="20"/>
              </w:rPr>
              <w:t>
7,0</w:t>
            </w:r>
          </w:p>
          <w:bookmarkEnd w:id="1233"/>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1234"/>
          <w:p>
            <w:pPr>
              <w:spacing w:after="20"/>
              <w:ind w:left="20"/>
              <w:jc w:val="both"/>
            </w:pPr>
            <w:r>
              <w:rPr>
                <w:rFonts w:ascii="Times New Roman"/>
                <w:b w:val="false"/>
                <w:i w:val="false"/>
                <w:color w:val="000000"/>
                <w:sz w:val="20"/>
              </w:rPr>
              <w:t>
2,6</w:t>
            </w:r>
          </w:p>
          <w:bookmarkEnd w:id="1234"/>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235"/>
          <w:p>
            <w:pPr>
              <w:spacing w:after="20"/>
              <w:ind w:left="20"/>
              <w:jc w:val="both"/>
            </w:pPr>
            <w:r>
              <w:rPr>
                <w:rFonts w:ascii="Times New Roman"/>
                <w:b w:val="false"/>
                <w:i w:val="false"/>
                <w:color w:val="000000"/>
                <w:sz w:val="20"/>
              </w:rPr>
              <w:t>
10,3</w:t>
            </w:r>
          </w:p>
          <w:bookmarkEnd w:id="1235"/>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1236"/>
          <w:p>
            <w:pPr>
              <w:spacing w:after="20"/>
              <w:ind w:left="20"/>
              <w:jc w:val="both"/>
            </w:pPr>
            <w:r>
              <w:rPr>
                <w:rFonts w:ascii="Times New Roman"/>
                <w:b w:val="false"/>
                <w:i w:val="false"/>
                <w:color w:val="000000"/>
                <w:sz w:val="20"/>
              </w:rPr>
              <w:t>
7,6</w:t>
            </w:r>
          </w:p>
          <w:bookmarkEnd w:id="1236"/>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237"/>
          <w:p>
            <w:pPr>
              <w:spacing w:after="20"/>
              <w:ind w:left="20"/>
              <w:jc w:val="both"/>
            </w:pPr>
            <w:r>
              <w:rPr>
                <w:rFonts w:ascii="Times New Roman"/>
                <w:b w:val="false"/>
                <w:i w:val="false"/>
                <w:color w:val="000000"/>
                <w:sz w:val="20"/>
              </w:rPr>
              <w:t>
7,0</w:t>
            </w:r>
          </w:p>
          <w:bookmarkEnd w:id="1237"/>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238"/>
          <w:p>
            <w:pPr>
              <w:spacing w:after="20"/>
              <w:ind w:left="20"/>
              <w:jc w:val="both"/>
            </w:pPr>
            <w:r>
              <w:rPr>
                <w:rFonts w:ascii="Times New Roman"/>
                <w:b w:val="false"/>
                <w:i w:val="false"/>
                <w:color w:val="000000"/>
                <w:sz w:val="20"/>
              </w:rPr>
              <w:t>
1897</w:t>
            </w:r>
          </w:p>
          <w:bookmarkEnd w:id="1238"/>
          <w:p>
            <w:pPr>
              <w:spacing w:after="20"/>
              <w:ind w:left="20"/>
              <w:jc w:val="both"/>
            </w:pPr>
            <w:r>
              <w:rPr>
                <w:rFonts w:ascii="Times New Roman"/>
                <w:b w:val="false"/>
                <w:i w:val="false"/>
                <w:color w:val="000000"/>
                <w:sz w:val="20"/>
              </w:rPr>
              <w:t>
1138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239"/>
          <w:p>
            <w:pPr>
              <w:spacing w:after="20"/>
              <w:ind w:left="20"/>
              <w:jc w:val="both"/>
            </w:pPr>
            <w:r>
              <w:rPr>
                <w:rFonts w:ascii="Times New Roman"/>
                <w:b w:val="false"/>
                <w:i w:val="false"/>
                <w:color w:val="000000"/>
                <w:sz w:val="20"/>
              </w:rPr>
              <w:t>
11,0</w:t>
            </w:r>
          </w:p>
          <w:bookmarkEnd w:id="1239"/>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240"/>
          <w:p>
            <w:pPr>
              <w:spacing w:after="20"/>
              <w:ind w:left="20"/>
              <w:jc w:val="both"/>
            </w:pPr>
            <w:r>
              <w:rPr>
                <w:rFonts w:ascii="Times New Roman"/>
                <w:b w:val="false"/>
                <w:i w:val="false"/>
                <w:color w:val="000000"/>
                <w:sz w:val="20"/>
              </w:rPr>
              <w:t>
7,0</w:t>
            </w:r>
          </w:p>
          <w:bookmarkEnd w:id="1240"/>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241"/>
          <w:p>
            <w:pPr>
              <w:spacing w:after="20"/>
              <w:ind w:left="20"/>
              <w:jc w:val="both"/>
            </w:pPr>
            <w:r>
              <w:rPr>
                <w:rFonts w:ascii="Times New Roman"/>
                <w:b w:val="false"/>
                <w:i w:val="false"/>
                <w:color w:val="000000"/>
                <w:sz w:val="20"/>
              </w:rPr>
              <w:t>
357</w:t>
            </w:r>
          </w:p>
          <w:bookmarkEnd w:id="1241"/>
          <w:p>
            <w:pPr>
              <w:spacing w:after="20"/>
              <w:ind w:left="20"/>
              <w:jc w:val="both"/>
            </w:pPr>
            <w:r>
              <w:rPr>
                <w:rFonts w:ascii="Times New Roman"/>
                <w:b w:val="false"/>
                <w:i w:val="false"/>
                <w:color w:val="000000"/>
                <w:sz w:val="20"/>
              </w:rPr>
              <w:t>
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 ешкілерге, жылқыларға және түйелерге арналған ӘҚҰ жайылымдары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аудандық мәслихатының 2025 жылғы 11 тамыздағы "Панфилов ауданы бойынша 2025-2029 жылдарға арналған жайылымдарды басқару және оларды пайдалану жөніндегі жоспарды бекіту туралы" № 8-45-196 шешіміне 3- қосымша</w:t>
            </w:r>
          </w:p>
        </w:tc>
      </w:tr>
    </w:tbl>
    <w:bookmarkStart w:name="z2345" w:id="1242"/>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2346" w:id="1243"/>
    <w:p>
      <w:pPr>
        <w:spacing w:after="0"/>
        <w:ind w:left="0"/>
        <w:jc w:val="both"/>
      </w:pPr>
      <w:r>
        <w:rPr>
          <w:rFonts w:ascii="Times New Roman"/>
          <w:b w:val="false"/>
          <w:i w:val="false"/>
          <w:color w:val="000000"/>
          <w:sz w:val="28"/>
        </w:rPr>
        <w:t>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bookmarkEnd w:id="1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типі (примитивті немесе үлгілік)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1244"/>
          <w:p>
            <w:pPr>
              <w:spacing w:after="20"/>
              <w:ind w:left="20"/>
              <w:jc w:val="both"/>
            </w:pPr>
            <w:r>
              <w:rPr>
                <w:rFonts w:ascii="Times New Roman"/>
                <w:b w:val="false"/>
                <w:i w:val="false"/>
                <w:color w:val="000000"/>
                <w:sz w:val="20"/>
              </w:rPr>
              <w:t>
Мал қорымының (биотермиялық шұңқырдың) көлемі (алаңы)</w:t>
            </w:r>
          </w:p>
          <w:bookmarkEnd w:id="1244"/>
          <w:p>
            <w:pPr>
              <w:spacing w:after="20"/>
              <w:ind w:left="20"/>
              <w:jc w:val="both"/>
            </w:pPr>
            <w:r>
              <w:rPr>
                <w:rFonts w:ascii="Times New Roman"/>
                <w:b w:val="false"/>
                <w:i w:val="false"/>
                <w:color w:val="000000"/>
                <w:sz w:val="20"/>
              </w:rPr>
              <w:t>
(шаршы метрлер)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жай-күйі (жұмыс істейді немесе жұмыс істемейді)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ендік</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бойлық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Панфилов ауданы, Бірлік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03-262-073-1218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ауылдық округі әкімінің аппараты" ММ</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Панфилов ауданы, Қоңырөлең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24-262-006-110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79°18'12"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 ауылдық округі әкімінің аппараты" ММ</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Панфилов ауданы, Үлкенағаш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03-262-010-612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44°13'30"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 ауылдық округі әкімінің аппараты" ММ</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Панфилов ауданы, Үлкеншыған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03-262-052-996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 ауылдық округі әкімінің аппараты" ММ</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Панфилов ауданы, Үшарал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03-262-032-1043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 ауылдық округі әкімінің аппараты" ММ</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Панфилов ауданы, Сарыбел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03-262-063-613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 ауылдық округі әкімінің аппараты"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Панфилов аудандық мәслихатының 2025 жылғы 11тамыздағы "Панфилов ауданы бойынша 2025-2029 жылдарға арналған жайылымдарды басқару және оларды пайдалану жөніндегі жоспарды бекіту туралы" № 8-45-196 шешіміне 4- қосымша</w:t>
            </w:r>
          </w:p>
        </w:tc>
      </w:tr>
    </w:tbl>
    <w:bookmarkStart w:name="z2349" w:id="1245"/>
    <w:p>
      <w:pPr>
        <w:spacing w:after="0"/>
        <w:ind w:left="0"/>
        <w:jc w:val="left"/>
      </w:pPr>
      <w:r>
        <w:rPr>
          <w:rFonts w:ascii="Times New Roman"/>
          <w:b/>
          <w:i w:val="false"/>
          <w:color w:val="000000"/>
        </w:rPr>
        <w:t xml:space="preserve"> Ауыл шаруашылығы жануарларын сәйкестендіру дерекқорынан алынған ауыл шаруашылығы жануарлары басының саны</w:t>
      </w:r>
    </w:p>
    <w:bookmarkEnd w:id="1245"/>
    <w:bookmarkStart w:name="z2350" w:id="1246"/>
    <w:p>
      <w:pPr>
        <w:spacing w:after="0"/>
        <w:ind w:left="0"/>
        <w:jc w:val="both"/>
      </w:pPr>
      <w:r>
        <w:rPr>
          <w:rFonts w:ascii="Times New Roman"/>
          <w:b w:val="false"/>
          <w:i w:val="false"/>
          <w:color w:val="000000"/>
          <w:sz w:val="28"/>
        </w:rPr>
        <w:t>
      Әкімшілік деректер нысанының индексі: АШЖБҚ-1 нысаны</w:t>
      </w:r>
    </w:p>
    <w:bookmarkEnd w:id="1246"/>
    <w:bookmarkStart w:name="z2351" w:id="1247"/>
    <w:p>
      <w:pPr>
        <w:spacing w:after="0"/>
        <w:ind w:left="0"/>
        <w:jc w:val="both"/>
      </w:pPr>
      <w:r>
        <w:rPr>
          <w:rFonts w:ascii="Times New Roman"/>
          <w:b w:val="false"/>
          <w:i w:val="false"/>
          <w:color w:val="000000"/>
          <w:sz w:val="28"/>
        </w:rPr>
        <w:t>
      Кезеңділігі: жылына екі рет</w:t>
      </w:r>
    </w:p>
    <w:bookmarkEnd w:id="1247"/>
    <w:bookmarkStart w:name="z2352" w:id="1248"/>
    <w:p>
      <w:pPr>
        <w:spacing w:after="0"/>
        <w:ind w:left="0"/>
        <w:jc w:val="both"/>
      </w:pPr>
      <w:r>
        <w:rPr>
          <w:rFonts w:ascii="Times New Roman"/>
          <w:b w:val="false"/>
          <w:i w:val="false"/>
          <w:color w:val="000000"/>
          <w:sz w:val="28"/>
        </w:rPr>
        <w:t>
      Есепті кезең: 2025 жылғы 01 сәуірдегі жай-күй бойынша</w:t>
      </w:r>
    </w:p>
    <w:bookmarkEnd w:id="1248"/>
    <w:bookmarkStart w:name="z2353" w:id="1249"/>
    <w:p>
      <w:pPr>
        <w:spacing w:after="0"/>
        <w:ind w:left="0"/>
        <w:jc w:val="both"/>
      </w:pPr>
      <w:r>
        <w:rPr>
          <w:rFonts w:ascii="Times New Roman"/>
          <w:b w:val="false"/>
          <w:i w:val="false"/>
          <w:color w:val="000000"/>
          <w:sz w:val="28"/>
        </w:rPr>
        <w:t>
      Ақпаратты ұсынатын тұлғалар тобы: жергілікті атқарушы органдар құрған ветеринариялық ұйымдар</w:t>
      </w:r>
    </w:p>
    <w:bookmarkEnd w:id="1249"/>
    <w:bookmarkStart w:name="z2354" w:id="1250"/>
    <w:p>
      <w:pPr>
        <w:spacing w:after="0"/>
        <w:ind w:left="0"/>
        <w:jc w:val="both"/>
      </w:pPr>
      <w:r>
        <w:rPr>
          <w:rFonts w:ascii="Times New Roman"/>
          <w:b w:val="false"/>
          <w:i w:val="false"/>
          <w:color w:val="000000"/>
          <w:sz w:val="28"/>
        </w:rPr>
        <w:t>
      Әкімшілік деректер нысанын ұсыну мерзімі: жыл сайын, есепті кезеңнен кейінгі 1 шілдеге дейін (қоса алғанда)</w:t>
      </w:r>
    </w:p>
    <w:bookmarkEnd w:id="1250"/>
    <w:bookmarkStart w:name="z2355" w:id="1251"/>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1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5"/>
        <w:gridCol w:w="385"/>
        <w:gridCol w:w="385"/>
        <w:gridCol w:w="385"/>
        <w:gridCol w:w="385"/>
        <w:gridCol w:w="385"/>
        <w:gridCol w:w="385"/>
        <w:gridCol w:w="385"/>
        <w:gridCol w:w="385"/>
        <w:gridCol w:w="385"/>
        <w:gridCol w:w="385"/>
        <w:gridCol w:w="385"/>
      </w:tblGrid>
      <w:tr>
        <w:trPr>
          <w:trHeight w:val="30" w:hRule="atLeast"/>
        </w:trPr>
        <w:tc>
          <w:tcPr>
            <w:tcW w:w="3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711029301255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Нурбакыт Шаймерденович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480101303369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Токтугужа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560315403089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Кунанбаева Меруерт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691007301437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Сейтбек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620103300297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Жумабек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670115300836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Данабек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020115500369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Кудиярханов Досхан Берикұлы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740608301780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Кожаков Бауыржан Аскарович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410308401034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Князова Канша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650912300469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Киясбаев Бакыт Шаризатович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610914402079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Керимкулова Салтанат Кожахметовна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611122401672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Керимбекова Рыскан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730114400167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Керимбаева Алия Ембергеновна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680727300181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Керимбаев Акимбек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760326300288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Кемешов Мурат Мусагалиевич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601001302901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Карашолаков Омарбек Нуртаевич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760412300433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Карабалаев Берикбек Ахметкалиевич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870507400479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Жанибек Бакытович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650628301582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Какимжанов Ержан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531106401112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Итбалаева Зейне Сламжанова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660509302288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Итбалаев Сембай Мырзахметович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641203302035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Итбалаев Беисенбай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640809300299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Исмаканов Бакыткелди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680628300193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Тахир Лечаевич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660730301490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Иманшаев Адилхан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750701302429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Ескендир Мусаевич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510224401465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Илахунова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750708300609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Жумагелды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921012300951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Зейдинов Зулияр Айсаджанұлы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951005302073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Замзақан Еламан Бекболұлы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720401402667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Закирова Мервет Ибраевна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651021301703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Закирова Гульбакира Секетаевна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830209402001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Зайдинова Гузель Азатовна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570801303978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Еркин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370510300296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Ферма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931017301097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Жетпісбаев Болат Нұрдәулетұлы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911015300321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Аман Сеитбекович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661121300314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Жаменкенов Кали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740315302200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Жаманшалов Бауыржан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680805301986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Жаманшалов Ардак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660111300545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Жамангалов Талгат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951211300413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Жамағат Еламан Кержұмаұлы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510304400491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Жайлымысова Батен Бектибаевна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731205301136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 Турсун Алгайдарович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950716401232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Ергул Еркегуль Куатбекқызы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740809400916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Дуйсебаева Айжан Нурсапаевна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641009300341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Джаменкенов 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770518302160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Джакупов Ербакыт Турдиевич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770814403223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Демеуова Назым Тлеубаевна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911116301606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Дәуренбеков Есжан Бақтыжанұлы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650101311336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Даркенбаев Багдат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730727302576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Далбаев Бакберген Замзаконович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810221402350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Дабанова Бакыт Нурахунова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550903401651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Букеева Айсара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580907302244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Букеев Курманкожа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610608300677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Букабаев Нургалым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790926400826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Болекбаева Назира Отаровна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821015351248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Биидакмет Бауыржан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650419402322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Бердибекова 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840929402711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Бейсенбиева Асел Турсынбаева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750405302975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 Бауыржан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620802301007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Баруллаев 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941119301043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Баймухаметов Еділ Талғатұлы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741210400143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Баян Кызайбаевна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810724302963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Баймусаев Нуржан Еркинович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791121401474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Рахимжанова Кымбат Кизайбаевна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930201301976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Байқожаев Қуаныш Оразғалиұлы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730120401178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Сара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820412402172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Аязбаева Камшат Куанышевна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950922401798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Орымбасар Гулзада Асимханқызы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620130301533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Ашимбаев 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271015401549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Орусбекова Рысжан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690618300923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Серік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720729301963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Курбанжан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940523302085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Ахметнұр Ермек Ахметнұрұлы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810812300579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Омаркулов Куат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640210402364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Ахимбекова Рысалды Нурумбековна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961217300319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 Айбек Берікұлы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761004300286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Ахимбеков Куатбек Нурдумбекович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510531400077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Нурсейтова Рахима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661224300314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Оспангали Айткожаевич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750512300930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Нурмухаев Баккелды Нурмухаевич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610101305106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Кали Айткожаевич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750707302085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Нурмолдаев Абылай Сыдыкжанович</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581206400226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Алмаганбетова Асия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610207400455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252"/>
          <w:p>
            <w:pPr>
              <w:spacing w:after="20"/>
              <w:ind w:left="20"/>
              <w:jc w:val="both"/>
            </w:pPr>
            <w:r>
              <w:rPr>
                <w:rFonts w:ascii="Times New Roman"/>
                <w:b w:val="false"/>
                <w:i w:val="false"/>
                <w:color w:val="000000"/>
                <w:sz w:val="20"/>
              </w:rPr>
              <w:t>
Нургалиева Галия</w:t>
            </w:r>
          </w:p>
          <w:bookmarkEnd w:id="1252"/>
          <w:p>
            <w:pPr>
              <w:spacing w:after="20"/>
              <w:ind w:left="20"/>
              <w:jc w:val="both"/>
            </w:pPr>
            <w:r>
              <w:rPr>
                <w:rFonts w:ascii="Times New Roman"/>
                <w:b w:val="false"/>
                <w:i w:val="false"/>
                <w:color w:val="000000"/>
                <w:sz w:val="20"/>
              </w:rPr>
              <w:t>
Турсуновна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790326400160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Акынова Жулдызай Айтугановна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770416401035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Несипбеконва Гульжан Нурлыбековна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910520301045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Акшалов Берик Серикбаевич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710414403003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Накызбекова Кульмира Улдашевна</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821010300098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Найманбаев Марат</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621201400239</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Абышева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870728401314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Мусагулова Асель Маликайдаровна</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7,40816E+11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Аблашев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580414300961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Мусагулов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730111401575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Абирова Назира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961017300619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Мусуғалиев Елдар Муратұлы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990121300210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 Елдос Бахбергенұлы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670416401598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Медеуова Райхан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640202300774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Адбилдаев Турсын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640115402139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Медеуова Айгуль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450515301942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Масабаев Ахмет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710416402429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Жумабекова Нургүл Фермаевна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860414302075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Макеев Ержан Аманкелдиевич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780805300136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Рустембеков куаныш Айткурманович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580501400524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Сағымбековна Айтжамал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630913402483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Сайфуллина Гулнур Абдразаковна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460201300433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Салпыков Нуртаи Байкожаевич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791015301164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870827401417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Сарсембаева Эльвира Нургалиевна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740411400272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Жамила Молдрахымовна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611201302663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Сартынбеков али имангазиевич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851115402790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Сеитқалиқызы Бақыткүл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480101417602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Сламжанова Кадиша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720606300926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Солтанкулов Серікбек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720212302297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Суранчиев Ерлан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750223302173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Сырай Бақберген Нұртайұлы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690721401889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Темирбаева 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820804300458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Тилекеев Куаныш Жуманович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770823302456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Толендиев Аманжол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831019301047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Толендиев Талгат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700927302518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Толумбеков Куанышбек Баймукаевич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910725301654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Толумбеков Азамат Мырзабкович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740717301004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Торыбаев Бейбит Исмаханович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820715300573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Тугелбаев Айдос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720303301025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Турмухамедов Алпысбай Джунусович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680619300799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Умиров Марат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741010300972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Ускембаев Тохтарбай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550914400168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Халыкова Алмахан Нуртаевна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760414401855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Хасанова Мария Жумахановна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690509300702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Хасенгазиев 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750502301538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Чилдебаев Сакен Джумагулович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550425400219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Чилдибаева Карима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660926300348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571230300526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Шилдебаев Баратказы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580725300179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Шошанов Талгат Мусаханович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581025400837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Кахарова Риханбуви Кадыровнаа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490703400404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Катипа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700528300413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Абаидуллаев Абликим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680125300743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Рапкат Розамович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660214301933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Гожахмет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920927302711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Абдухалилов Алишер Юлдашевич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870110401469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Абдыганиева Анар Кабикожакызы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710620401251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Абижанова То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751231301012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Абикенов Казбек Есенбекович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751212400285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Абилкаирова Аимкиз Нурахуновна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861220301302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Шархат Турганович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670120402211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Аблизова Гульбанум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741022301718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Галымгожа Абердикожаевич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870504300941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Абукаев Куаныш Сагындыкович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770825403643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Авлатарова Гохарбанум Навирдиновна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880905401333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Аделова Арзигуль Ахматовна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620510302315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Ажиев Курван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560111301493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Ажиев Тайр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641004400509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Ажиева Гульчам Садиковна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641103300372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Азахунов Аббас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440219400286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Азахунова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560101416047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Азизова Майсигул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850701403741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Азизова Наргиза Аблимитовна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650910300735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 Рашит Марупович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740404400571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Азимбаева Мукарам Маруповна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650523302222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Азнабакиев Алмас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700613301710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Азнабакиев Аскар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871109400834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Азнибакиева 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010514500940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Аитқожаев Мақсат Жолдасұлы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510312300677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Айсаев Нурмамет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610821300665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Айсаев Рахметжан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730715301840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Айсаев Руслан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940904401966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Айсаева Фарзина Туглуковна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910316301829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Айсаров Алимжан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600322300774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Айсаров Турган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900819400740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Айсарова Гульбахрам Тургановна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930327402202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Айсарова 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641015400688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Акбарова Аминам Авакриевна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550615400490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Акбарова Махинур Мухтаровна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720211300532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Акбасов Даулет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690802400563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Акбасов Жумабай Тлеубалдиевич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661013301335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Акимджанов Курванжан Ахметджанович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840501400311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Акимджанова Толунай Махаметовна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791204302833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Акиниязов Саитжан Ахметович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570918300931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Аккузаев Осман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801017402828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Акпарова Мехирям Ходжиевна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690516302945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Акшаев Бекен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570504301134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Акшаев Сабыр Тлебалдиевич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500101306022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Алаев Актам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640223400993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Алаева Тилакыз Рехимовна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841215402386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Саидам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700602400630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Аликеева Галия Терпалдиевна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770601303506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Асыл Несипкалиевич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840307302515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Жандос Нургалиевич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590526301970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Нургали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681230400525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Алимкулова Кулмария Турсингожаевна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950803301803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Шахмурат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960809400648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Мукарам Таиржановна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020828600202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Алимова Наилям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730221300390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Альпиев Нурсагат Нуркасымович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671221300736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Тельман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651023301695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Амирбаев Ержан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680118301911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Амирбайев Жумагазы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680309302581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Амраев Незамдун Ахметжанович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940319400521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Амреева Фариза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620720303038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Апизов Какарман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980220401162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Аргынбай Аяна Аргынбайқызы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700711301852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Арсаламов Жандос Айтбекович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610807302060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Аршидинов Курван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770216402511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Арыстанбаева Шолпан Айсаевна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710912401922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Асембекова Назгуль Торехановна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640626300363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Масумжан Касимович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551223300415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Тохтахун Таипович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720901300216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Асматуллаев Толкунжан Турсунович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781225301302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Ауесбаев Максат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720316301899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Аутов Бакытжан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601007302372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Аутов Дилмурат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630410301662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Ахимжанов Якуп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670824301908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Абдунаби Ибайдулаевич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481125301435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Алимжан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680227301230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Ивраимжан Турсунович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770709301329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Ильзат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490327300771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Кахарман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650227302451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Серик Хабитаевич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711206402281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Зумратхан Тургановна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761129302810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Ахметсыдык Таргын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760402300617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Ахмоллаев Махпир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560110401187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Ахмоллаева 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680516301945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Ахмуллаев Максим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641129301611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Асан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640425302832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Омар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880727300986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Ашитов Рахматжан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570402300260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Ашитов Абитжан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951201301645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Ашитов Баратжан Талипжанович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691230300043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Ашитов Галыпжан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640419302106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Ашитов Рустам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650717301180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Ашитов Тайыржан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700601300985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Тудахун Нурахунович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820906303000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Шухрат Гаиндинович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880810403313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Базарбай Жемісхан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570606302147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Баисов Жексенбай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730626400587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Байбураева Самал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610520300887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Баймаматов Серік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680902302119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Байнусиров Мухаметхан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670217400906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Бакейва Шамшибанум Ахметовна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741027302406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Руслан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591203302231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Алымжан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890910301663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 Хамражан Алимжанович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611011400561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Бакиева Хильчабуби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751124302366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Барбулов Азамат Кастеенович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640823301684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 Алимжан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880422302200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 Асылжан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660214301305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 Сапар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730706400412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Батырханова Айман Усенбековна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580817401828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Батырханова Ултуган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680116302027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Берлибеков Адилет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680725401066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Бостыбаева Айман Майданова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620115000645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Бұрмыш Асылбек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580609302076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Молут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760907303042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Велямов Ибрахим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590110403189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Вилямова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810730301928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Гаитов Долкунжан Кемилжанович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500306301650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Гаитов Баудин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580927301821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Гаитов Камилжан Ахметович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830403301963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Гаитов Хамитжан Ахметович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680725301109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Гапаров Алимжан Худайбердиевич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710710300553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Гаппазов Халмурат Шамшимагаметови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771225300500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Гаппаров Адилжан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710128300440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Гаппаров Имаржан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630526301732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Гаппаров Махамет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640220302691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Гаппаров Султанмурат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690402301025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Дарбишев Сабитжан Садыкович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881105301418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Даулетханұлы Тергеусіз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780918301971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 Бахтияр Курбанович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690413400648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Бахаргул Курвановна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651219401171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Даутова Рехангуль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961130300316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Джалилов Шахзат Шавкатович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831102401827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Джамашева Жибек Тойганбековна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670904302019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Джанабердиев Алтынбек Бирликбаевич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630517400503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Джанаева Жумагуль Исаевна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740803302055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Джартыбаев Нуржан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900101404264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Джилыбаева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730224401976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Джиргабаева Сауле Солтангазыевна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680124302467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Джунусов Эрнис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530223300647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Диншансин Акий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560601300598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Диншансын Юсупжан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710728302598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Досбергенов Канатбек Оразбаевич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681120300828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Досбергенов Болат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781011302981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Досбергенов Слахат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760216302305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Дронов Бакыт Усенович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601220303326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Дронов Юрий Михайлович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581030400666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Дронова Галия Михайловна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930521302588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 Дуйсен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850915301603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Есиркеев Айдархан Омарханович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600726302138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Есиркеев Нургали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600208402990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Әділбек Мәрпуға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731104000645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Әлтай Нұрмәмет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430320300148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Жанаманов 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900516302446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 Акжаркын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791216302849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 Мухамедияр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550318402184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Жанбырбаева Турсынхан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730927402585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Жанысова Раушан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350910301828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 Хамит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631027301821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Жартыбаев Толенды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850211401286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Жолдасова Айгуль Турарбековна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630311300458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Серик Нуртилеуович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3346430500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630609300488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Даулетжан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3346430500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571009402277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Ажибекова Рысжан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890105302000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Аитембетов Болат Джумалиевич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720519302424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Дулат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Бөрібай би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570914301004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Адилхан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800803302267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Жаксылык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Бөрібай би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730507300632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Женис Хасенович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350310300631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Турман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3346430400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950804300296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Бағдәулет Айбар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710503302762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Байбураев Серик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530503300460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Байданбеков Билял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3346430500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711207302865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Байдаулет Аят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661113300454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Егизбаев Талгат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Бөрібай би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720123300663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Нурбол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580718300429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Есимбеков Абдумашен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821210302953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Жайырбек Айдын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690206302058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 Даурен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3346430400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651229300355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Жарлыгапов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731126301959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Беймбет Толегенович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411115300806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Аманжол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700117301358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Иманжанов 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760522301915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Габит Нурлабиевич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Бөрібай би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730809302115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Әуез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3346430300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Бөрібай би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800529302218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Галым Бектурович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3346430400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800402303750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Кожаков Рауан Керимбекович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3346430400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820209301917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Дархан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971129300342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Куанышбай Жомарт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Керімағаш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610708301212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Абилкасенов Молдаш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Керімағаш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560507301159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Бейсегулов Турсынгали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Керімағаш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560507301159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560507301159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Керімағаш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560507301159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Бошенов Бауыржан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Керімағаш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710625302062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Далабаев Ерболат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3346430200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Керімағаш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650923302356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Жа?Абаев Асан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631204300637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Кумисбеков Серік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640726301682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 Токтар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620103302719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Қоқымбеков Шынбай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711005302609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Макаев Нурлан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640813300776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Аджиев 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460107300244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Азкенов Камаш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800514301367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Алдыбаев Серик Отарович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520210301098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Балапанов Нурдавлет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540410401045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Бекенова Катипа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 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490110301036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Джумагулов Оналгазы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711103300665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1956639100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660305300916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Акбасов Жумагазы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1956639100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690302401880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Акбасова Бакитгул Нурталаповна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1956639100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761221300696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Алимбеков Айдос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1956639100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670119402008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Кульчат Сейткожаевна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195645100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481008300430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Абдикадиров Махамет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195645100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710112302658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Кайрат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195645100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730107303058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 Камед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195645100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710930302853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Чедырбаев Нурболат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635049100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500101303553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Абдиманапов Алик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635049100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671023301708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635049100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581223400784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Туранбаева 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195877600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680201399120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Абдижапар 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195877600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870417303379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 Мұхтар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195877600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770705302147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Сабыржан Аубакирович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195877600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660609301500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Асетов Бауыржан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195653100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670409300696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Абдраулов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195653100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730701300303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Адилгазиев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195655000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711025301632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Абдужалалов Ерлан Абдужалалович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195657100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920928301602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Баймухаметов Мухтар Ахметович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195657100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601005300729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Барахов Маулетакын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330815400362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Илекеева Умутхан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210340020513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``Orbulaq-Kaz``</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570917400247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Адилбекова Аимхан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010228600143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Адилбекова Гулбану Нусипбекқызы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460603300072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Алимбеков Даулет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650109300453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Алишеров Улыкбан Кудиярханович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570424400079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Аманбаева Ултуар Аусадыковна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920603400859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Амангелдиева Анел Мураткызы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751007300303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Ахаев Самат Жайсанович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700119300466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Ахимбеков Байсенгали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741201302739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Кахарман Тохтасунович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580804300109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Ахмирзаев Еркин Мухамедиевич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521216400286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Берсугурова Азатгуль Аубакировна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470417300142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Жумадил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720703300276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Битманов Ердос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611121300414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Джумадилов 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720401302720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Дусабаев Байкурман Дуйсекович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630318300189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Емелев Андреи Петрович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810306300964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Ешпаев Самат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750115402360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Жакибаева Дарига Кидирбаевна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681101400424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Жанбырбаева Асемхан Нуржаевна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450122300195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Жангазиев Абдиманат Жангазиевич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980426300267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Жаңабаев Әлихан Рамазанұлы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761108300720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Мереке Аканович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820129401760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Меруерт Ануарбековна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821014300248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Зейдинов Руслан Эркинович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760215301847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830811300207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 Куандык Басболатович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680317302218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Кайрат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740421300677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Итбалаев Аскербек Мырзахметович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600605301885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Итбалаев Мукажан Мырзахметович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841001300657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Асхат Кайратович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620812301061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Бакыт Болабекович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740206302604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Канат Балабекович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410308405384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Кулгайша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800501302265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Даурен Нурсапаевич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810320300356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Сабит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490505403373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Баккайша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640512301827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Кенжебеков Ракымгали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470323400811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Кожакова Акманат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570503400107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Курманбаева Ултуган Нурмукановна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690128401825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Маткаримова 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750211300280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Молдакулов Берик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340210300190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Мырзагалиев Даулет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721110301742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Несипбеков Манарбек 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650315302463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 Султан Ашокович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711026302089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Нурмухамбетов Нурхуат Нурбопаевич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520202300204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Абилхан Оспанович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750502301627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Рахимбаев Канагат Ахмадиевич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821206301418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Рахметалиев Ермек Смагулович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420501300109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Сералиев Кенесбек Сманович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750408302337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Смайылов Марат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841011300631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Серик Бекдаулетович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040840004424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"Агропромышленная Компания АМАН-КЕЛ"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940724400583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Тоқтасынова Мадина Мықтыбекқызы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830120302061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Торибаев Алмас Базылович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630122300321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Тохтахунов Асимжан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880326303049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 Гүлден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490308400358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Турмухамедова Нуриман Жунусовна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520211400428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Улджабаева Чехархан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610521401212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Умбеталиева Бейбитгуль Аубакировна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500915300742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800925302954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Даурен Нурдаулетович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350915301679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Нурбек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881003302740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Шауменов Дархан Бакытович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680223401801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Эртуганова Диллахан Эрмекбаевна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910601303389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Кадірхан Кажет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590422301886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Керимкулов Кайрат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661024000167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Кәрібай Социал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500316400495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Коргасбаева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720918300407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 Кайрат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660317302135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 Самат Санакбаевич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620329302163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Маметжанов Серик Турганович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690610300652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Калиакын Есенбекович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630120303850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Мукаев Барат Токенович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651008402003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Мурумбаева Жанархан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630602301735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Ниязов Таиржан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651018301717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Нурабаев Багашар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691015401080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Нурпейсова Клара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571215399058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Нұрқан Сыдықбек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690607399010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 Нуржан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630422400795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Оразалинова 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750131302758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Сугирбеков Айбек Койшыбаевич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510609301411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Сулеимен Мансур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820508301893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Табиев Марат Маманович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890401001508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 Зейнеп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670327301103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Тленчиев Санат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211140032542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"МИР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171040040897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Асем Жетысу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630706301681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Умбетбеков Турдахун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630610402426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Умралиева Гульжанат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334659000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610410301629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Хизиров Карим Хакимович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660122300664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Байжуманов Талап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Бөрібай би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010828600518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Жайлаубай 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790725303762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Нурдаулетов Берик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790520401113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Битебаев Утеген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401120301394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Абдижалилов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670323300381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Абдолдаев Талгат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581019300500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Абдрешов Бейбит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571206300585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Аблезов Сламжар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800413301596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Адильбаев Абзал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800622301156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Айтмухаев Алмас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Бөрібай би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800615303608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Айтхан Қуанған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390815402469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Алимгожаева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631216301254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Алимкожаев Нургалым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550829301267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Курманбай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480515400758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Бакетова Забира Таубалдиевна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3346430200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Керімағаш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410407401439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Жамангараева 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Сарытөбе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770629302263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Жапаркулов Сатыбалды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541115400889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Жанаспаева Асьма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391227300244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880514303289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Жунісбек Нартай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Бөрібай би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561213300402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Ибраймолдаев 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541010301403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Иманалиев Жумазы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580117300401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Ишпекбаев 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Бөрібай би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820209301779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Ержан Курмангалиевич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Сарытөбе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810209302051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Меделхан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3346430200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Керімағаш</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400501401285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Кошкинова Мэльс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581211301255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Адылбаев Батырхан Зекетаевич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610116300946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Адилбаев Меделхан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3346430400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Сарытөбе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570205300319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Жазылбеков Галым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Бөрібай би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380115302940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Сайдахметов Сейтбек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Бөрібай би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660427302143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Сапарбаев Бакытжан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700819402399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Сатымбаева Айзада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3346430100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Қоңырөлең</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490110302807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Абілдаев Қазытай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57" w:id="1253"/>
    <w:p>
      <w:pPr>
        <w:spacing w:after="0"/>
        <w:ind w:left="0"/>
        <w:jc w:val="both"/>
      </w:pPr>
      <w:r>
        <w:rPr>
          <w:rFonts w:ascii="Times New Roman"/>
          <w:b w:val="false"/>
          <w:i w:val="false"/>
          <w:color w:val="000000"/>
          <w:sz w:val="28"/>
        </w:rPr>
        <w:t>
      Аббревиатуралардың таратылып жазылуы: ШҚ – шаруа қожалық, ЖТ-жеке тұлға</w:t>
      </w:r>
    </w:p>
    <w:bookmarkEnd w:id="1253"/>
    <w:bookmarkStart w:name="z2358" w:id="1254"/>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бұқалар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3346451002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3346351002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3346371002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3346201001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Қоныролен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3346494002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3346471002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3346531002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3346551002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3346571002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59" w:id="1255"/>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1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1256"/>
          <w:p>
            <w:pPr>
              <w:spacing w:after="20"/>
              <w:ind w:left="20"/>
              <w:jc w:val="both"/>
            </w:pPr>
            <w:r>
              <w:rPr>
                <w:rFonts w:ascii="Times New Roman"/>
                <w:b w:val="false"/>
                <w:i w:val="false"/>
                <w:color w:val="000000"/>
                <w:sz w:val="20"/>
              </w:rPr>
              <w:t>
Р/с</w:t>
            </w:r>
          </w:p>
          <w:bookmarkEnd w:id="1256"/>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Басқұншы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3346381002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3346201001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Қоныролен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3346494002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3346471002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Сарыбел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3346531002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Үлкенағаш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3346551002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Үлкеншыған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3346571002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3346391002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61" w:id="1257"/>
    <w:p>
      <w:pPr>
        <w:spacing w:after="0"/>
        <w:ind w:left="0"/>
        <w:jc w:val="left"/>
      </w:pPr>
      <w:r>
        <w:rPr>
          <w:rFonts w:ascii="Times New Roman"/>
          <w:b/>
          <w:i w:val="false"/>
          <w:color w:val="000000"/>
        </w:rPr>
        <w:t xml:space="preserve">  1. Жер учаскесіне құқық белгілейтін құжаттар негізінде жер санаттары, жер учаскелерінің меншік иелері және жер пайдаланушылар бөлісінде Панфилов ауданының аумағында жайылымдардың орналасу схемасы (картасы)</w:t>
      </w:r>
    </w:p>
    <w:bookmarkEnd w:id="1257"/>
    <w:bookmarkStart w:name="z2362" w:id="1258"/>
    <w:p>
      <w:pPr>
        <w:spacing w:after="0"/>
        <w:ind w:left="0"/>
        <w:jc w:val="both"/>
      </w:pPr>
      <w:r>
        <w:rPr>
          <w:rFonts w:ascii="Times New Roman"/>
          <w:b w:val="false"/>
          <w:i w:val="false"/>
          <w:color w:val="000000"/>
          <w:sz w:val="28"/>
        </w:rPr>
        <w:t xml:space="preserve">
      </w:t>
      </w:r>
    </w:p>
    <w:bookmarkEnd w:id="1258"/>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3" w:id="1259"/>
    <w:p>
      <w:pPr>
        <w:spacing w:after="0"/>
        <w:ind w:left="0"/>
        <w:jc w:val="both"/>
      </w:pPr>
      <w:r>
        <w:rPr>
          <w:rFonts w:ascii="Times New Roman"/>
          <w:b w:val="false"/>
          <w:i w:val="false"/>
          <w:color w:val="000000"/>
          <w:sz w:val="28"/>
        </w:rPr>
        <w:t xml:space="preserve">
      </w:t>
      </w:r>
    </w:p>
    <w:bookmarkEnd w:id="1259"/>
    <w:p>
      <w:pPr>
        <w:spacing w:after="0"/>
        <w:ind w:left="0"/>
        <w:jc w:val="both"/>
      </w:pPr>
      <w:r>
        <w:drawing>
          <wp:inline distT="0" distB="0" distL="0" distR="0">
            <wp:extent cx="47752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7752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4" w:id="1260"/>
    <w:p>
      <w:pPr>
        <w:spacing w:after="0"/>
        <w:ind w:left="0"/>
        <w:jc w:val="left"/>
      </w:pPr>
      <w:r>
        <w:rPr>
          <w:rFonts w:ascii="Times New Roman"/>
          <w:b/>
          <w:i w:val="false"/>
          <w:color w:val="000000"/>
        </w:rPr>
        <w:t xml:space="preserve"> 2. Жеке ауладағы ауылшаруашылғы жануарларын жаю бойынша халықтың мұқтажына арналған жайылымдар,оның ішінде көпшілік пайдаланатын жайылымдар белгіленген схеманы(картасы)</w:t>
      </w:r>
    </w:p>
    <w:bookmarkEnd w:id="1260"/>
    <w:bookmarkStart w:name="z2365" w:id="1261"/>
    <w:p>
      <w:pPr>
        <w:spacing w:after="0"/>
        <w:ind w:left="0"/>
        <w:jc w:val="both"/>
      </w:pPr>
      <w:r>
        <w:rPr>
          <w:rFonts w:ascii="Times New Roman"/>
          <w:b w:val="false"/>
          <w:i w:val="false"/>
          <w:color w:val="000000"/>
          <w:sz w:val="28"/>
        </w:rPr>
        <w:t xml:space="preserve">
      </w:t>
      </w:r>
    </w:p>
    <w:bookmarkEnd w:id="1261"/>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6" w:id="1262"/>
    <w:p>
      <w:pPr>
        <w:spacing w:after="0"/>
        <w:ind w:left="0"/>
        <w:jc w:val="both"/>
      </w:pPr>
      <w:r>
        <w:rPr>
          <w:rFonts w:ascii="Times New Roman"/>
          <w:b w:val="false"/>
          <w:i w:val="false"/>
          <w:color w:val="000000"/>
          <w:sz w:val="28"/>
        </w:rPr>
        <w:t xml:space="preserve">
      </w:t>
      </w:r>
    </w:p>
    <w:bookmarkEnd w:id="1262"/>
    <w:p>
      <w:pPr>
        <w:spacing w:after="0"/>
        <w:ind w:left="0"/>
        <w:jc w:val="both"/>
      </w:pPr>
      <w:r>
        <w:drawing>
          <wp:inline distT="0" distB="0" distL="0" distR="0">
            <wp:extent cx="61849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849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7" w:id="1263"/>
    <w:p>
      <w:pPr>
        <w:spacing w:after="0"/>
        <w:ind w:left="0"/>
        <w:jc w:val="left"/>
      </w:pPr>
      <w:r>
        <w:rPr>
          <w:rFonts w:ascii="Times New Roman"/>
          <w:b/>
          <w:i w:val="false"/>
          <w:color w:val="000000"/>
        </w:rPr>
        <w:t xml:space="preserve"> 3. Жайылым айналымдарының ұсынылатын схемасы (картасы)</w:t>
      </w:r>
    </w:p>
    <w:bookmarkEnd w:id="1263"/>
    <w:bookmarkStart w:name="z2368" w:id="1264"/>
    <w:p>
      <w:pPr>
        <w:spacing w:after="0"/>
        <w:ind w:left="0"/>
        <w:jc w:val="both"/>
      </w:pPr>
      <w:r>
        <w:rPr>
          <w:rFonts w:ascii="Times New Roman"/>
          <w:b w:val="false"/>
          <w:i w:val="false"/>
          <w:color w:val="000000"/>
          <w:sz w:val="28"/>
        </w:rPr>
        <w:t xml:space="preserve">
      </w:t>
      </w:r>
    </w:p>
    <w:bookmarkEnd w:id="1264"/>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9" w:id="1265"/>
    <w:p>
      <w:pPr>
        <w:spacing w:after="0"/>
        <w:ind w:left="0"/>
        <w:jc w:val="both"/>
      </w:pPr>
      <w:r>
        <w:rPr>
          <w:rFonts w:ascii="Times New Roman"/>
          <w:b w:val="false"/>
          <w:i w:val="false"/>
          <w:color w:val="000000"/>
          <w:sz w:val="28"/>
        </w:rPr>
        <w:t xml:space="preserve">
      </w:t>
      </w:r>
    </w:p>
    <w:bookmarkEnd w:id="1265"/>
    <w:p>
      <w:pPr>
        <w:spacing w:after="0"/>
        <w:ind w:left="0"/>
        <w:jc w:val="both"/>
      </w:pPr>
      <w:r>
        <w:drawing>
          <wp:inline distT="0" distB="0" distL="0" distR="0">
            <wp:extent cx="47752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7752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0" w:id="1266"/>
    <w:p>
      <w:pPr>
        <w:spacing w:after="0"/>
        <w:ind w:left="0"/>
        <w:jc w:val="left"/>
      </w:pPr>
      <w:r>
        <w:rPr>
          <w:rFonts w:ascii="Times New Roman"/>
          <w:b/>
          <w:i w:val="false"/>
          <w:color w:val="000000"/>
        </w:rPr>
        <w:t xml:space="preserve"> 4. Ауылшаруашылығы жануарларын айдап өтуге арналған сервитуттар,мал айдайтын жолдар мен өзге де жайылымдық инфрақұрылым обьектілері,сондай-ақ мал қорымыдары(биометриалық шұңқырлар)белгіленген схемасы (картасы)</w:t>
      </w:r>
    </w:p>
    <w:bookmarkEnd w:id="1266"/>
    <w:bookmarkStart w:name="z2371" w:id="1267"/>
    <w:p>
      <w:pPr>
        <w:spacing w:after="0"/>
        <w:ind w:left="0"/>
        <w:jc w:val="both"/>
      </w:pPr>
      <w:r>
        <w:rPr>
          <w:rFonts w:ascii="Times New Roman"/>
          <w:b w:val="false"/>
          <w:i w:val="false"/>
          <w:color w:val="000000"/>
          <w:sz w:val="28"/>
        </w:rPr>
        <w:t xml:space="preserve">
      </w:t>
      </w:r>
    </w:p>
    <w:bookmarkEnd w:id="1267"/>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2" w:id="1268"/>
    <w:p>
      <w:pPr>
        <w:spacing w:after="0"/>
        <w:ind w:left="0"/>
        <w:jc w:val="both"/>
      </w:pPr>
      <w:r>
        <w:rPr>
          <w:rFonts w:ascii="Times New Roman"/>
          <w:b w:val="false"/>
          <w:i w:val="false"/>
          <w:color w:val="000000"/>
          <w:sz w:val="28"/>
        </w:rPr>
        <w:t xml:space="preserve">
      </w:t>
      </w:r>
    </w:p>
    <w:bookmarkEnd w:id="1268"/>
    <w:p>
      <w:pPr>
        <w:spacing w:after="0"/>
        <w:ind w:left="0"/>
        <w:jc w:val="both"/>
      </w:pPr>
      <w:r>
        <w:drawing>
          <wp:inline distT="0" distB="0" distL="0" distR="0">
            <wp:extent cx="48387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8387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3" w:id="1269"/>
    <w:p>
      <w:pPr>
        <w:spacing w:after="0"/>
        <w:ind w:left="0"/>
        <w:jc w:val="left"/>
      </w:pPr>
      <w:r>
        <w:rPr>
          <w:rFonts w:ascii="Times New Roman"/>
          <w:b/>
          <w:i w:val="false"/>
          <w:color w:val="000000"/>
        </w:rPr>
        <w:t xml:space="preserve"> 5. Жайылым пайдаланушыларға жер пайдалануға берілуі мүмкін жайылымдар белгіленген схемасы схемасы(картасы)</w:t>
      </w:r>
    </w:p>
    <w:bookmarkEnd w:id="1269"/>
    <w:bookmarkStart w:name="z2374" w:id="1270"/>
    <w:p>
      <w:pPr>
        <w:spacing w:after="0"/>
        <w:ind w:left="0"/>
        <w:jc w:val="both"/>
      </w:pPr>
      <w:r>
        <w:rPr>
          <w:rFonts w:ascii="Times New Roman"/>
          <w:b w:val="false"/>
          <w:i w:val="false"/>
          <w:color w:val="000000"/>
          <w:sz w:val="28"/>
        </w:rPr>
        <w:t xml:space="preserve">
      </w:t>
      </w:r>
    </w:p>
    <w:bookmarkEnd w:id="1270"/>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5" w:id="1271"/>
    <w:p>
      <w:pPr>
        <w:spacing w:after="0"/>
        <w:ind w:left="0"/>
        <w:jc w:val="both"/>
      </w:pPr>
      <w:r>
        <w:rPr>
          <w:rFonts w:ascii="Times New Roman"/>
          <w:b w:val="false"/>
          <w:i w:val="false"/>
          <w:color w:val="000000"/>
          <w:sz w:val="28"/>
        </w:rPr>
        <w:t xml:space="preserve">
      </w:t>
      </w:r>
    </w:p>
    <w:bookmarkEnd w:id="1271"/>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6" w:id="1272"/>
    <w:p>
      <w:pPr>
        <w:spacing w:after="0"/>
        <w:ind w:left="0"/>
        <w:jc w:val="left"/>
      </w:pPr>
      <w:r>
        <w:rPr>
          <w:rFonts w:ascii="Times New Roman"/>
          <w:b/>
          <w:i w:val="false"/>
          <w:color w:val="000000"/>
        </w:rPr>
        <w:t xml:space="preserve"> 6. Жеке ауладағы ауылшаруашылғы малын жаю бойынша халықтың мұқтажын қанағаттандыру мақсатында резервке қойылуға тиісті жайылымдар белгіленген схемасы(картасы)</w:t>
      </w:r>
    </w:p>
    <w:bookmarkEnd w:id="1272"/>
    <w:bookmarkStart w:name="z2377" w:id="1273"/>
    <w:p>
      <w:pPr>
        <w:spacing w:after="0"/>
        <w:ind w:left="0"/>
        <w:jc w:val="both"/>
      </w:pPr>
      <w:r>
        <w:rPr>
          <w:rFonts w:ascii="Times New Roman"/>
          <w:b w:val="false"/>
          <w:i w:val="false"/>
          <w:color w:val="000000"/>
          <w:sz w:val="28"/>
        </w:rPr>
        <w:t xml:space="preserve">
      </w:t>
      </w:r>
    </w:p>
    <w:bookmarkEnd w:id="1273"/>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8" w:id="1274"/>
    <w:p>
      <w:pPr>
        <w:spacing w:after="0"/>
        <w:ind w:left="0"/>
        <w:jc w:val="both"/>
      </w:pPr>
      <w:r>
        <w:rPr>
          <w:rFonts w:ascii="Times New Roman"/>
          <w:b w:val="false"/>
          <w:i w:val="false"/>
          <w:color w:val="000000"/>
          <w:sz w:val="28"/>
        </w:rPr>
        <w:t xml:space="preserve">
      </w:t>
      </w:r>
    </w:p>
    <w:bookmarkEnd w:id="127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9" w:id="1275"/>
    <w:p>
      <w:pPr>
        <w:spacing w:after="0"/>
        <w:ind w:left="0"/>
        <w:jc w:val="left"/>
      </w:pPr>
      <w:r>
        <w:rPr>
          <w:rFonts w:ascii="Times New Roman"/>
          <w:b/>
          <w:i w:val="false"/>
          <w:color w:val="000000"/>
        </w:rPr>
        <w:t xml:space="preserve"> 7.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75"/>
    <w:bookmarkStart w:name="z2380" w:id="1276"/>
    <w:p>
      <w:pPr>
        <w:spacing w:after="0"/>
        <w:ind w:left="0"/>
        <w:jc w:val="both"/>
      </w:pPr>
      <w:r>
        <w:rPr>
          <w:rFonts w:ascii="Times New Roman"/>
          <w:b w:val="false"/>
          <w:i w:val="false"/>
          <w:color w:val="000000"/>
          <w:sz w:val="28"/>
        </w:rPr>
        <w:t xml:space="preserve">
      </w:t>
      </w:r>
    </w:p>
    <w:bookmarkEnd w:id="1276"/>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1" w:id="1277"/>
    <w:p>
      <w:pPr>
        <w:spacing w:after="0"/>
        <w:ind w:left="0"/>
        <w:jc w:val="both"/>
      </w:pPr>
      <w:r>
        <w:rPr>
          <w:rFonts w:ascii="Times New Roman"/>
          <w:b w:val="false"/>
          <w:i w:val="false"/>
          <w:color w:val="000000"/>
          <w:sz w:val="28"/>
        </w:rPr>
        <w:t xml:space="preserve">
      </w:t>
      </w:r>
    </w:p>
    <w:bookmarkEnd w:id="1277"/>
    <w:p>
      <w:pPr>
        <w:spacing w:after="0"/>
        <w:ind w:left="0"/>
        <w:jc w:val="both"/>
      </w:pPr>
      <w:r>
        <w:drawing>
          <wp:inline distT="0" distB="0" distL="0" distR="0">
            <wp:extent cx="69977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977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2" w:id="1278"/>
    <w:p>
      <w:pPr>
        <w:spacing w:after="0"/>
        <w:ind w:left="0"/>
        <w:jc w:val="left"/>
      </w:pPr>
      <w:r>
        <w:rPr>
          <w:rFonts w:ascii="Times New Roman"/>
          <w:b/>
          <w:i w:val="false"/>
          <w:color w:val="000000"/>
        </w:rPr>
        <w:t xml:space="preserve"> 8. Ауылшаруашылығы жануарларының мал басын шалғайдағы жайылымдарға орналастыру схемасы(картасы)</w:t>
      </w:r>
    </w:p>
    <w:bookmarkEnd w:id="1278"/>
    <w:bookmarkStart w:name="z2383" w:id="1279"/>
    <w:p>
      <w:pPr>
        <w:spacing w:after="0"/>
        <w:ind w:left="0"/>
        <w:jc w:val="both"/>
      </w:pPr>
      <w:r>
        <w:rPr>
          <w:rFonts w:ascii="Times New Roman"/>
          <w:b w:val="false"/>
          <w:i w:val="false"/>
          <w:color w:val="000000"/>
          <w:sz w:val="28"/>
        </w:rPr>
        <w:t xml:space="preserve">
      </w:t>
      </w:r>
    </w:p>
    <w:bookmarkEnd w:id="1279"/>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4" w:id="1280"/>
    <w:p>
      <w:pPr>
        <w:spacing w:after="0"/>
        <w:ind w:left="0"/>
        <w:jc w:val="both"/>
      </w:pPr>
      <w:r>
        <w:rPr>
          <w:rFonts w:ascii="Times New Roman"/>
          <w:b w:val="false"/>
          <w:i w:val="false"/>
          <w:color w:val="000000"/>
          <w:sz w:val="28"/>
        </w:rPr>
        <w:t xml:space="preserve">
      </w:t>
      </w:r>
    </w:p>
    <w:bookmarkEnd w:id="128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