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79d66" w14:textId="da79d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2026–2028 жылдарға арналған Шымкент қаласының бюджеті туралы</w:t>
      </w:r>
    </w:p>
    <w:p>
      <w:pPr>
        <w:spacing w:after="0"/>
        <w:ind w:left="0"/>
        <w:jc w:val="both"/>
      </w:pPr>
      <w:r>
        <w:rPr>
          <w:rFonts w:ascii="Times New Roman"/>
          <w:b w:val="false"/>
          <w:i w:val="false"/>
          <w:color w:val="000000"/>
          <w:sz w:val="28"/>
        </w:rPr>
        <w:t>Шымкент қаласы мәслихатының 2025 жылғы 12 желтоқсандағы № 31/275-VIII шешiмi</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шешiм 01.01.2026 бастап күшiне енедi.</w:t>
      </w:r>
    </w:p>
    <w:bookmarkStart w:name="z1" w:id="0"/>
    <w:p>
      <w:pPr>
        <w:spacing w:after="0"/>
        <w:ind w:left="0"/>
        <w:jc w:val="both"/>
      </w:pPr>
      <w:r>
        <w:rPr>
          <w:rFonts w:ascii="Times New Roman"/>
          <w:b w:val="false"/>
          <w:i w:val="false"/>
          <w:color w:val="000000"/>
          <w:sz w:val="28"/>
        </w:rPr>
        <w:t xml:space="preserve">
      Қазақстан Республикасы Бюджет кодексінің 91-бабы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тармақшасына, "2026-2028 жылдарға арналған республикалық бюджет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Шымкент қаласының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Шымкент қаласының 2026-2028 жылдарға арналған бюджеті тиісінше осы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2026 жылға мынадай көлемдерде бекiтiлсiн:</w:t>
      </w:r>
    </w:p>
    <w:bookmarkEnd w:id="1"/>
    <w:p>
      <w:pPr>
        <w:spacing w:after="0"/>
        <w:ind w:left="0"/>
        <w:jc w:val="both"/>
      </w:pPr>
      <w:r>
        <w:rPr>
          <w:rFonts w:ascii="Times New Roman"/>
          <w:b w:val="false"/>
          <w:i w:val="false"/>
          <w:color w:val="000000"/>
          <w:sz w:val="28"/>
        </w:rPr>
        <w:t>
      1) кiрiстер – 816 183 982 мың теңге, оның iшiнде:</w:t>
      </w:r>
    </w:p>
    <w:p>
      <w:pPr>
        <w:spacing w:after="0"/>
        <w:ind w:left="0"/>
        <w:jc w:val="both"/>
      </w:pPr>
      <w:r>
        <w:rPr>
          <w:rFonts w:ascii="Times New Roman"/>
          <w:b w:val="false"/>
          <w:i w:val="false"/>
          <w:color w:val="000000"/>
          <w:sz w:val="28"/>
        </w:rPr>
        <w:t>
      салықтық түсiмдер – 610 532 693 мың теңге;</w:t>
      </w:r>
    </w:p>
    <w:p>
      <w:pPr>
        <w:spacing w:after="0"/>
        <w:ind w:left="0"/>
        <w:jc w:val="both"/>
      </w:pPr>
      <w:r>
        <w:rPr>
          <w:rFonts w:ascii="Times New Roman"/>
          <w:b w:val="false"/>
          <w:i w:val="false"/>
          <w:color w:val="000000"/>
          <w:sz w:val="28"/>
        </w:rPr>
        <w:t>
      салықтық емес түсiмдер – 1 729 110 мың теңге;</w:t>
      </w:r>
    </w:p>
    <w:p>
      <w:pPr>
        <w:spacing w:after="0"/>
        <w:ind w:left="0"/>
        <w:jc w:val="both"/>
      </w:pPr>
      <w:r>
        <w:rPr>
          <w:rFonts w:ascii="Times New Roman"/>
          <w:b w:val="false"/>
          <w:i w:val="false"/>
          <w:color w:val="000000"/>
          <w:sz w:val="28"/>
        </w:rPr>
        <w:t>
      негізгі капиталды сатудан түсетін түсімдер – 5 379 472 мың теңге;</w:t>
      </w:r>
    </w:p>
    <w:p>
      <w:pPr>
        <w:spacing w:after="0"/>
        <w:ind w:left="0"/>
        <w:jc w:val="both"/>
      </w:pPr>
      <w:r>
        <w:rPr>
          <w:rFonts w:ascii="Times New Roman"/>
          <w:b w:val="false"/>
          <w:i w:val="false"/>
          <w:color w:val="000000"/>
          <w:sz w:val="28"/>
        </w:rPr>
        <w:t>
      арнаулы түсімдер – 1 894 897 мың теңге;</w:t>
      </w:r>
    </w:p>
    <w:p>
      <w:pPr>
        <w:spacing w:after="0"/>
        <w:ind w:left="0"/>
        <w:jc w:val="both"/>
      </w:pPr>
      <w:r>
        <w:rPr>
          <w:rFonts w:ascii="Times New Roman"/>
          <w:b w:val="false"/>
          <w:i w:val="false"/>
          <w:color w:val="000000"/>
          <w:sz w:val="28"/>
        </w:rPr>
        <w:t>
      трансферттер түсімдері – 196 647 810 мың теңге;</w:t>
      </w:r>
    </w:p>
    <w:p>
      <w:pPr>
        <w:spacing w:after="0"/>
        <w:ind w:left="0"/>
        <w:jc w:val="both"/>
      </w:pPr>
      <w:r>
        <w:rPr>
          <w:rFonts w:ascii="Times New Roman"/>
          <w:b w:val="false"/>
          <w:i w:val="false"/>
          <w:color w:val="000000"/>
          <w:sz w:val="28"/>
        </w:rPr>
        <w:t>
      2) шығындар – 760 729 701 мың теңге;</w:t>
      </w:r>
    </w:p>
    <w:p>
      <w:pPr>
        <w:spacing w:after="0"/>
        <w:ind w:left="0"/>
        <w:jc w:val="both"/>
      </w:pPr>
      <w:r>
        <w:rPr>
          <w:rFonts w:ascii="Times New Roman"/>
          <w:b w:val="false"/>
          <w:i w:val="false"/>
          <w:color w:val="000000"/>
          <w:sz w:val="28"/>
        </w:rPr>
        <w:t>
      3) таза бюджеттiк кредиттеу – 5 804 235 мың теңге, оның iшiнде:</w:t>
      </w:r>
    </w:p>
    <w:p>
      <w:pPr>
        <w:spacing w:after="0"/>
        <w:ind w:left="0"/>
        <w:jc w:val="both"/>
      </w:pPr>
      <w:r>
        <w:rPr>
          <w:rFonts w:ascii="Times New Roman"/>
          <w:b w:val="false"/>
          <w:i w:val="false"/>
          <w:color w:val="000000"/>
          <w:sz w:val="28"/>
        </w:rPr>
        <w:t>
      бюджеттік кредиттер – 8 000 000 мың теңге;</w:t>
      </w:r>
    </w:p>
    <w:p>
      <w:pPr>
        <w:spacing w:after="0"/>
        <w:ind w:left="0"/>
        <w:jc w:val="both"/>
      </w:pPr>
      <w:r>
        <w:rPr>
          <w:rFonts w:ascii="Times New Roman"/>
          <w:b w:val="false"/>
          <w:i w:val="false"/>
          <w:color w:val="000000"/>
          <w:sz w:val="28"/>
        </w:rPr>
        <w:t>
      бюджеттік кредиттерді өтеу – 2 195 765 мың теңге;</w:t>
      </w:r>
    </w:p>
    <w:p>
      <w:pPr>
        <w:spacing w:after="0"/>
        <w:ind w:left="0"/>
        <w:jc w:val="both"/>
      </w:pPr>
      <w:r>
        <w:rPr>
          <w:rFonts w:ascii="Times New Roman"/>
          <w:b w:val="false"/>
          <w:i w:val="false"/>
          <w:color w:val="000000"/>
          <w:sz w:val="28"/>
        </w:rPr>
        <w:t>
      4) қаржылық активтермен жасалатын операциялар бойынша сальдо – 0 теңге;</w:t>
      </w:r>
    </w:p>
    <w:p>
      <w:pPr>
        <w:spacing w:after="0"/>
        <w:ind w:left="0"/>
        <w:jc w:val="both"/>
      </w:pPr>
      <w:r>
        <w:rPr>
          <w:rFonts w:ascii="Times New Roman"/>
          <w:b w:val="false"/>
          <w:i w:val="false"/>
          <w:color w:val="000000"/>
          <w:sz w:val="28"/>
        </w:rPr>
        <w:t>
      5) бюджет тапшылығы (профициті) – 49 650 046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- 49 650 046 мың теңге.</w:t>
      </w:r>
    </w:p>
    <w:bookmarkStart w:name="z3" w:id="2"/>
    <w:p>
      <w:pPr>
        <w:spacing w:after="0"/>
        <w:ind w:left="0"/>
        <w:jc w:val="both"/>
      </w:pPr>
      <w:r>
        <w:rPr>
          <w:rFonts w:ascii="Times New Roman"/>
          <w:b w:val="false"/>
          <w:i w:val="false"/>
          <w:color w:val="000000"/>
          <w:sz w:val="28"/>
        </w:rPr>
        <w:t>
      2. Қала әкімдігінің 2026 жылға арналған резерві 12 500 000 мың теңге сомасында бекітілсін.</w:t>
      </w:r>
    </w:p>
    <w:bookmarkEnd w:id="2"/>
    <w:bookmarkStart w:name="z4" w:id="3"/>
    <w:p>
      <w:pPr>
        <w:spacing w:after="0"/>
        <w:ind w:left="0"/>
        <w:jc w:val="both"/>
      </w:pPr>
      <w:r>
        <w:rPr>
          <w:rFonts w:ascii="Times New Roman"/>
          <w:b w:val="false"/>
          <w:i w:val="false"/>
          <w:color w:val="000000"/>
          <w:sz w:val="28"/>
        </w:rPr>
        <w:t>
      3. 2026 жылға арналған борышының лимиті 238 959 921 мың теңгені құрайды.</w:t>
      </w:r>
    </w:p>
    <w:bookmarkEnd w:id="3"/>
    <w:bookmarkStart w:name="z5" w:id="4"/>
    <w:p>
      <w:pPr>
        <w:spacing w:after="0"/>
        <w:ind w:left="0"/>
        <w:jc w:val="both"/>
      </w:pPr>
      <w:r>
        <w:rPr>
          <w:rFonts w:ascii="Times New Roman"/>
          <w:b w:val="false"/>
          <w:i w:val="false"/>
          <w:color w:val="000000"/>
          <w:sz w:val="28"/>
        </w:rPr>
        <w:t>
      4. Мемлекеттік-жекешелік әріптестік жобалары бойынша 2026 жылға арналған мемлекеттік міндеттемелер лимиті 336 686 274 мың теңгені құрайды.</w:t>
      </w:r>
    </w:p>
    <w:bookmarkEnd w:id="4"/>
    <w:bookmarkStart w:name="z6" w:id="5"/>
    <w:p>
      <w:pPr>
        <w:spacing w:after="0"/>
        <w:ind w:left="0"/>
        <w:jc w:val="both"/>
      </w:pPr>
      <w:r>
        <w:rPr>
          <w:rFonts w:ascii="Times New Roman"/>
          <w:b w:val="false"/>
          <w:i w:val="false"/>
          <w:color w:val="000000"/>
          <w:sz w:val="28"/>
        </w:rPr>
        <w:t xml:space="preserve">
      5. 2026 жылға арналған жергілікті бюджетті атқару процесiнде секвестрлеуге жатпайтын жергілікті бюджеттiк бағдарламалардың тiзбесi осы шешімге </w:t>
      </w:r>
      <w:r>
        <w:rPr>
          <w:rFonts w:ascii="Times New Roman"/>
          <w:b w:val="false"/>
          <w:i w:val="false"/>
          <w:color w:val="000000"/>
          <w:sz w:val="28"/>
        </w:rPr>
        <w:t>4-қосымшаға</w:t>
      </w:r>
      <w:r>
        <w:rPr>
          <w:rFonts w:ascii="Times New Roman"/>
          <w:b w:val="false"/>
          <w:i w:val="false"/>
          <w:color w:val="000000"/>
          <w:sz w:val="28"/>
        </w:rPr>
        <w:t xml:space="preserve"> сәйкес бекiтiлсiн.</w:t>
      </w:r>
    </w:p>
    <w:bookmarkEnd w:id="5"/>
    <w:bookmarkStart w:name="z7" w:id="6"/>
    <w:p>
      <w:pPr>
        <w:spacing w:after="0"/>
        <w:ind w:left="0"/>
        <w:jc w:val="both"/>
      </w:pPr>
      <w:r>
        <w:rPr>
          <w:rFonts w:ascii="Times New Roman"/>
          <w:b w:val="false"/>
          <w:i w:val="false"/>
          <w:color w:val="000000"/>
          <w:sz w:val="28"/>
        </w:rPr>
        <w:t xml:space="preserve">
      6. Қаладағы аудандардың 2026-2028 жылдарға арналған бюджеттік бағдарламалары осы шешімге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p>
    <w:bookmarkEnd w:id="6"/>
    <w:bookmarkStart w:name="z8" w:id="7"/>
    <w:p>
      <w:pPr>
        <w:spacing w:after="0"/>
        <w:ind w:left="0"/>
        <w:jc w:val="both"/>
      </w:pPr>
      <w:r>
        <w:rPr>
          <w:rFonts w:ascii="Times New Roman"/>
          <w:b w:val="false"/>
          <w:i w:val="false"/>
          <w:color w:val="000000"/>
          <w:sz w:val="28"/>
        </w:rPr>
        <w:t xml:space="preserve">
      7. Бюджеттік бағдарламалардың әкімшілері бөлінісінде бюджеттік бағдарламалар паспорттарының нысаналы индикаторлары мен түпкілікті нәтижелерінің тізбесі осы шешімге </w:t>
      </w:r>
      <w:r>
        <w:rPr>
          <w:rFonts w:ascii="Times New Roman"/>
          <w:b w:val="false"/>
          <w:i w:val="false"/>
          <w:color w:val="000000"/>
          <w:sz w:val="28"/>
        </w:rPr>
        <w:t>6-қосымшаға</w:t>
      </w:r>
      <w:r>
        <w:rPr>
          <w:rFonts w:ascii="Times New Roman"/>
          <w:b w:val="false"/>
          <w:i w:val="false"/>
          <w:color w:val="000000"/>
          <w:sz w:val="28"/>
        </w:rPr>
        <w:t xml:space="preserve"> сәйкес бекiтiлсiн.</w:t>
      </w:r>
    </w:p>
    <w:bookmarkEnd w:id="7"/>
    <w:bookmarkStart w:name="z9" w:id="8"/>
    <w:p>
      <w:pPr>
        <w:spacing w:after="0"/>
        <w:ind w:left="0"/>
        <w:jc w:val="both"/>
      </w:pPr>
      <w:r>
        <w:rPr>
          <w:rFonts w:ascii="Times New Roman"/>
          <w:b w:val="false"/>
          <w:i w:val="false"/>
          <w:color w:val="000000"/>
          <w:sz w:val="28"/>
        </w:rPr>
        <w:t>
      8. Осы шешім 2026 жылдың 1 қаңтарынан бастап күшіне енеді.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Шымкент қаласы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төрағасы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Нарымбетов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мәслихатының</w:t>
            </w:r>
            <w:r>
              <w:br/>
            </w:r>
            <w:r>
              <w:rPr>
                <w:rFonts w:ascii="Times New Roman"/>
                <w:b w:val="false"/>
                <w:i w:val="false"/>
                <w:color w:val="000000"/>
                <w:sz w:val="20"/>
              </w:rPr>
              <w:t>2025 жылғы 12 желтоқсандағы</w:t>
            </w:r>
            <w:r>
              <w:br/>
            </w:r>
            <w:r>
              <w:rPr>
                <w:rFonts w:ascii="Times New Roman"/>
                <w:b w:val="false"/>
                <w:i w:val="false"/>
                <w:color w:val="000000"/>
                <w:sz w:val="20"/>
              </w:rPr>
              <w:t>№ 31/275-VIII шешіміне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Шымкент қаласының 2026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816 183 982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610 532 693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208 363 830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70 141 530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138 222 300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71 724 278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71 724 278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24 446 943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17 415 846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1 022 404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6 008 693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293 169 797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274 020 238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1 535 285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17 614 274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12 827 845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12 827 845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1 729 110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1 729 110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1 217 466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5 379 472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5 379 472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1 894 897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1 894 897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1 894 897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196 647 810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196 647 810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196 647 810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760 729 701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7 840 891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5 712 524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мәслихатының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2 510 624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2 510 624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2 390 532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2 380 752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тексеру комиссиясының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жоспарлау,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498 021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орта сапасы және бақылау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қызметі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5 193 335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2 632 211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2 632 211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899 943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республикалық маңызы бар қаланың, астананың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802 606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республикалық маңызы бар қаланы, астананы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2 561 124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төтенше жағдайлар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бюджетінен қаржыландырылатын табиғи және техногендік сипаттағы төтенше жағдайлар, азаматтық қорғаныс саласындағы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1 904 231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мекемелердің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1 904 231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 астана ауқымындағы төтенше жағдайлардың алдын-алу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25 643 213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22 480 708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бюджетінен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21 630 120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аумағында қоғамдық тәртіп пен қауіпсіздікті сақтау саласындағы мемлекеттік саясатты іске асыру жөніндегі қызметтер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19 720 018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1 906 642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бюджетінен қаржыландырылатын қылмыстық-атқару (пенитенциарлық) жүйесінің атқарушы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жазалардың қоғамнан оқшауламай орындалуын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3 162 505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3 162 505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3 162 505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343 929 074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59 732 416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59 732 416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59 732 416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245 304 822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227 882 821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63 193 550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бiлiм беру бағдарламалары бойынша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3 952 086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6 983 595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10 572 002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90 109 276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орта білім беру ұйымдарында мемлекеттік білім беру тапсырысын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53 004 312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6 133 740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6 133 740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11 288 261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11 288 261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30 316 792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3 127 545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3 083 961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27 189 247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27 189 247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7 614 983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7 614 983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1 175 316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2 140 840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851 124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күтіп-ұстауға қорғаншыға (қамқоршыға) берілетін ай сайынғы ақшалай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 Қазақстан азаматтарына берілетін біржолғы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2 094 863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құқығын қорғау саласында іс 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18 454 760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6 599 555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4 641 193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жергілікті өкілдік органдарының шешімі бойынша тегін медициналық көмектің кепілдендірілген көлемін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4 249 689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жұмыспен қамту және әлеуметтік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1 329 330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төлейтін міндетті әлеуметтік медициналық сақтандыруға мемлекеттік жарналарына әлеуметтік медициналық сақтандыру қорына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1 329 330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629 032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629 032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4 813 994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4 813 994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4 813 994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6 543 538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6 543 538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5 883 960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46 106 523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13 870 179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жұмыспен қамту және әлеуметтік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8 229 307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3 199 919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2 434 027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1 197 482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817 297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жартылай стационар жағдайында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үйде қызметтер көрсету жағдайында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851 113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631 445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4 789 759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4 789 759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30 617 667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жұмыспен қамту және әлеуметтік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30 617 667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7 365 937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3 848 533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азаматтардың жекелеген санаттарына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3 982 909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6 055 719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мiндеттi гигиеналық құралдармен қамтамасыз ету, қозғалуға қиындығы бар бірінші топтағы мүгедектігі бар адамдарға жеке көмекшінің және есту бойынша мүгедектігі бар адамдарға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8 879 213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тұрғылықты жері жоқ адамдарды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1 618 677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Тұрғын үй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жұмыспен қамту және әлеуметтік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1 118 677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жұмыспен қамтуды қамтамасыз ету және әлеуметтік бағдарламаларды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117 351 206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72 829 150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Тұрғын үй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 тұрғын үй мәселелері бойынша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инфрақұрылымды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902 958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оның iшiнде сатып алу жолымен алып қою және осыған байланысты жылжымайтын мүлiктi иелiктен айыру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902 958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71 057 594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2 163 155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68 894 439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3 956 538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инфрақұрылымды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3 956 538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инфрақұрылымды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2 534 258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1 002 484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меншігіндегі газдандыру желілерін пайдалануды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40 565 518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32 036 150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23 490 183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8 477 721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жайлы ортаны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3 436 808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3 436 808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инфрақұрылымды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ауыл шаруашылығы және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29 982 942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12 206 432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жайлы ортаны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937 833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Зоопарктер мен дендропарктердiң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937 833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мәдениет, тілдерді дамыту және архивтер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10 764 955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тілдерді дамыту және архивтер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3 873 121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4 018 905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Зоопарктер мен дендропарктердiң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жергілікті маңызы бар әлеуметтік маңызды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1 065 350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10 705 039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9 787 476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халықаралық спорттық жарыстарға әртүрлі спорт түрлері бойынша құрама командалары мүшелерінің дайындығы және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8 756 417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5 586 034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мәдениет, тілдерді дамыту және архивтер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2 273 078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2 054 462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цифрландыру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2 067 956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цифрландыру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2 067 956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туризм, сыртқы байланыстар және креативті индустрия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сыртқы байланыстар және креативті индустрия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жастар саясаты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жастар саясатын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1 633 231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1 313 034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инфрақұрылымды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1 313 034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1 313 034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инфрақұрылымды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9 179 113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6 888 750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ауыл шаруашылығы және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6 888 750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767 831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шаруашылығын дамытуды, мал шаруашылығы өнімдерінің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2 830 238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498 847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жайлы ортаны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498 847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498 847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жайлы ортаны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ауыл шаруашылығы және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жайлы ортаны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878 827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878 827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506 035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ауыл шаруашылығы және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7 119 366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7 119 366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6 769 003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6 433 522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100 976 408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37 207 790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37 207 790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13 207 790,0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17 737 264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17 737 264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көлігінің инфрақұрылымын дамуы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17 737 264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46 031 354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45 458 773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көлік жұмыстарының мониторингін және бақылауды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iшкi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44 842 032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39 028 265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қызметтерді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4 582 657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инфрақұрылымды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4 582 657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4 582 657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2 739 337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кәсіпкерлік және индустриалды-инновациялық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2 739 337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31 706 271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жайлы ортаны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15 706 718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15 706 718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инфрақұрылымды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2 132 563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2 132 563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763 060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763 060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кәсіпкерлік және индустриалды-инновациялық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8 291 374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8 291 374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8 291 374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8 289 493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5 804 235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Тұрғын үй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"Отбасы банк" тұрғын үй құрылыс жинақ банкі" АҚ-ға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2 195 765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2 195 765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2 195 765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2 195 765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49 650 046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-49 650 046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мәслихатының</w:t>
            </w:r>
            <w:r>
              <w:br/>
            </w:r>
            <w:r>
              <w:rPr>
                <w:rFonts w:ascii="Times New Roman"/>
                <w:b w:val="false"/>
                <w:i w:val="false"/>
                <w:color w:val="000000"/>
                <w:sz w:val="20"/>
              </w:rPr>
              <w:t>2025 жылғы 12 желтоқсандағы</w:t>
            </w:r>
            <w:r>
              <w:br/>
            </w:r>
            <w:r>
              <w:rPr>
                <w:rFonts w:ascii="Times New Roman"/>
                <w:b w:val="false"/>
                <w:i w:val="false"/>
                <w:color w:val="000000"/>
                <w:sz w:val="20"/>
              </w:rPr>
              <w:t>№ 31/275-VIII шешіміне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Шымкент қаласының 2027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979 026 690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645 161 799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240 513 058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81 655 773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158 857 285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79 779 932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79 779 932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26 456 232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18 456 464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1 093 972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6 905 796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284 686 782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264 301 654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1 604 968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18 780 160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13 725 795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13 725 795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1 735 114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1 735 114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1 230 466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5 667 835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5 667 835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4 630 500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1 037 335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2 022 441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2 022 441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2 022 441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324 439 501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324 439 501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324 439 501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948 134 899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9 626 182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5 546 291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мәслихатының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2 399 928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2 399 928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2 354 876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2 354 876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тексеру комиссиясының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жоспарлау,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518 338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2 898 225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орта сапасы және бақылау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қызметі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7 935 242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1 597 262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1 597 262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921 018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республикалық маңызы бар қаланың, астананың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республикалық маңызы бар қаланы, астананы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6 337 980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3 698 931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төтенше жағдайлар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3 698 931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бюджетінен қаржыландырылатын табиғи және техногендік сипаттағы төтенше жағдайлар, азаматтық қорғаныс саласындағы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2 465 977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мекемелердің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2 465 977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 астана ауқымындағы төтенше жағдайлардың алдын-алу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38 237 645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33 912 849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бюджетінен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32 126 927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аумағында қоғамдық тәртіп пен қауіпсіздікті сақтау саласындағы мемлекеттік саясатты іске асыру жөніндегі қызметтер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19 597 997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12 525 141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бюджетінен қаржыландырылатын қылмыстық-атқару (пенитенциарлық) жүйесінің атқарушы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785 922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жазалардың қоғамнан оқшауламай орындалуын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785 922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4 324 796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4 324 796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4 324 796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366 578 740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62 661 007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62 661 007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62 661 007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267 053 346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231 947 848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64 584 679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бiлiм беру бағдарламалары бойынша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4 042 382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7 155 539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13 221 582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91 191 422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орта білім беру ұйымдарында мемлекеттік білім беру тапсырысын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51 752 244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23 638 808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23 638 808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11 466 690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11 466 690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30 975 692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2 426 983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2 381 106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28 548 709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28 548 709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4 882 811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4 882 811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2 224 149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күтіп-ұстауға қорғаншыға (қамқоршыға) берілетін ай сайынғы ақшалай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 Қазақстан азаматтарына берілетін біржолғы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құқығын қорғау саласында іс 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44 570 907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36 197 409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4 858 566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жергілікті өкілдік органдарының шешімі бойынша тегін медициналық көмектің кепілдендірілген көлемін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4 462 174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жұмыспен қамту және әлеуметтік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1 281 447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төлейтін міндетті әлеуметтік медициналық сақтандыруға мемлекеттік жарналарына әлеуметтік медициналық сақтандыру қорына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1 281 447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30 057 396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30 057 396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4 920 429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4 920 429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4 920 429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2 952 715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2 952 715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2 268 592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45 562 286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12 878 071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жұмыспен қамту және әлеуметтік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7 817 363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3 340 618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2 407 797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1 201 649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4 184 384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4 184 384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31 024 428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жұмыспен қамту және әлеуметтік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31 024 428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8 390 697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4 035 172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азаматтардың жекелеген санаттарына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4 241 683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6 401 219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мiндеттi гигиеналық құралдармен қамтамасыз ету, қозғалуға қиындығы бар бірінші топтағы мүгедектігі бар адамдарға жеке көмекшінің және есту бойынша мүгедектігі бар адамдарға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7 415 423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тұрғылықты жері жоқ адамдарды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1 659 787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Тұрғын үй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жұмыспен қамту және әлеуметтік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1 159 787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жұмыспен қамтуды қамтамасыз ету және әлеуметтік бағдарламаларды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167 945 816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90 297 869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Тұрғын үй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 тұрғын үй мәселелері бойынша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инфрақұрылымды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оның iшiнде сатып алу жолымен алып қою және осыған байланысты жылжымайтын мүлiктi иелiктен айыру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81 979 353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29 329 577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4 760 613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47 889 163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38 508 375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инфрақұрылымды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35 508 375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инфрақұрылымды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5 836 166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29 241 260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меншігіндегі газдандыру желілерін пайдалануды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39 139 572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33 350 507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20 801 011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жайлы ортаны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инфрақұрылымды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ауыл шаруашылығы және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73 117 741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15 248 781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жайлы ортаны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837 296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Зоопарктер мен дендропарктердiң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837 296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мәдениет, тілдерді дамыту және архивтер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10 801 235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тілдерді дамыту және архивтер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3 923 957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3 968 339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Зоопарктер мен дендропарктердiң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жергілікті маңызы бар әлеуметтік маңызды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1 056 503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51 461 470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9 461 470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халықаралық спорттық жарыстарға әртүрлі спорт түрлері бойынша құрама командалары мүшелерінің дайындығы және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8 739 184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5 091 434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мәдениет, тілдерді дамыту және архивтер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2 316 445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2 094 311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цифрландыру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1 467 739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цифрландыру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1 467 739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1 307 250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1 307 250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туризм, сыртқы байланыстар және креативті индустрия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сыртқы байланыстар және креативті индустрия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жастар саясаты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жастар саясатын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30 698 285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25 598 285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инфрақұрылымды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25 598 285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25 598 285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инфрақұрылымды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8 809 915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7 090 229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ауыл шаруашылығы және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7 090 229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767 831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шаруашылығын дамытуды, мал шаруашылығы өнімдерінің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1 269 545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2 958 567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жайлы ортаны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жайлы ортаны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ауыл шаруашылығы және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жайлы ортаны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ауыл шаруашылығы және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108 330 189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59 910 813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59 910 813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41 449 977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13 210 836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48 419 376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47 600 872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көлік жұмыстарының мониторингін және бақылауды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iшкi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47 084 133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818 504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818 504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43 603 033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қызметтерді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6 208 534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инфрақұрылымды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6 208 534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6 208 534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4 238 262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инфрақұрылымды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1 505 425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1 505 425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кәсіпкерлік және индустриалды-инновациялық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2 732 837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33 156 237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жайлы ортаны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16 256 453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16 256 453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инфрақұрылымды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кәсіпкерлік және индустриалды-инновациялық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2 435 151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2 435 151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2 435 151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2 433 716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8 271 196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Тұрғын үй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"Отбасы банк" тұрғын үй құрылыс жинақ банкі" АҚ-ға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1 728 804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1 728 804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1 728 804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1 728 804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22 620 595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-22 620 595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мәслихатының</w:t>
            </w:r>
            <w:r>
              <w:br/>
            </w:r>
            <w:r>
              <w:rPr>
                <w:rFonts w:ascii="Times New Roman"/>
                <w:b w:val="false"/>
                <w:i w:val="false"/>
                <w:color w:val="000000"/>
                <w:sz w:val="20"/>
              </w:rPr>
              <w:t>2025 жылғы 12 желтоқсандағы</w:t>
            </w:r>
            <w:r>
              <w:br/>
            </w:r>
            <w:r>
              <w:rPr>
                <w:rFonts w:ascii="Times New Roman"/>
                <w:b w:val="false"/>
                <w:i w:val="false"/>
                <w:color w:val="000000"/>
                <w:sz w:val="20"/>
              </w:rPr>
              <w:t>№ 31/275-VIII шешіміне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Шымкент қаласының 2028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1 067 677 667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687 754 993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271 145 480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90 764 963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180 380 517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87 005 735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87 005 735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28 545 177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19 748 416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1 170 550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7 626 211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286 372 001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264 602 769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1 677 926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20 091 306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14 686 600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14 686 600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1 743 625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1 743 625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1 245 466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5 971 873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5 971 873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4 862 025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1 109 848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2 157 355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2 157 355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2 157 355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370 049 821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370 049 821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370 049 821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1 058 797 586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9 375 985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5 617 903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мәслихатының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2 434 179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2 434 179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2 380 054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2 380 054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тексеру комиссиясының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663 059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жоспарлау,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2 557 293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орта сапасы және бақылау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қызметі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3 835 595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1 561 680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1 561 680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888 244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республикалық маңызы бар қаланың, астананың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республикалық маңызы бар қаланы, астананы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506 979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2 273 915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төтенше жағдайлар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бюджетінен қаржыландырылатын табиғи және техногендік сипаттағы төтенше жағдайлар, азаматтық қорғаныс саласындағы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1 601 856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мекемелердің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1 601 856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 астана ауқымындағы төтенше жағдайлардың алдын-алу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39 618 751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35 077 716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бюджетінен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33 291 652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аумағында қоғамдық тәртіп пен қауіпсіздікті сақтау саласындағы мемлекеттік саясатты іске асыру жөніндегі қызметтер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20 118 514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13 169 159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бюджетінен қаржыландырылатын қылмыстық-атқару (пенитенциарлық) жүйесінің атқарушы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жазалардың қоғамнан оқшауламай орындалуын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4 541 035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4 541 035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4 541 035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365 182 351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65 714 353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65 714 353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65 714 353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261 595 124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235 903 623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66 255 094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бiлiм беру бағдарламалары бойынша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4 096 914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7 269 279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13 691 523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91 678 277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орта білім беру ұйымдарында мемлекеттік білім беру тапсырысын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52 912 536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11 691 501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11 691 501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31 806 589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1 830 444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1 782 152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29 976 145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29 976 145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1 005 721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1 005 721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1 005 721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5 012 406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5 012 406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2 302 810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886 768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күтіп-ұстауға қорғаншыға (қамқоршыға) берілетін ай сайынғы ақшалай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 Қазақстан азаматтарына берілетін біржолғы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құқығын қорғау саласында іс 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86 943 371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76 152 567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5 086 040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жергілікті өкілдік органдарының шешімі бойынша тегін медициналық көмектің кепілдендірілген көлемін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4 685 283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жұмыспен қамту және әлеуметтік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1 322 940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төлейтін міндетті әлеуметтік медициналық сақтандыруға мемлекеттік жарналарына әлеуметтік медициналық сақтандыру қорына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1 322 940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69 743 587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69 743 587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4 920 429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4 920 429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4 920 429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5 366 868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5 366 868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4 668 592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49 335 549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13 824 314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жұмыспен қамту және әлеуметтік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7 966 472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3 409 049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2 461 883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1 217 605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4 961 593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4 961 593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33 820 834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жұмыспен қамту және әлеуметтік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33 820 834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9 130 793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4 240 554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азаматтардың жекелеген санаттарына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4 932 680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6 722 448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мiндеттi гигиеналық құралдармен қамтамасыз ету, қозғалуға қиындығы бар бірінші топтағы мүгедектігі бар адамдарға жеке көмекшінің және есту бойынша мүгедектігі бар адамдарға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8 237 116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тұрғылықты жері жоқ адамдарды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1 690 401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Тұрғын үй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жұмыспен қамту және әлеуметтік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жұмыспен қамтуды қамтамасыз ету және әлеуметтік бағдарламаларды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184 004 370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119 444 844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Тұрғын үй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 тұрғын үй мәселелері бойынша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инфрақұрылымды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оның iшiнде сатып алу жолымен алып қою және осыған байланысты жылжымайтын мүлiктi иелiктен айыру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109 622 850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63 501 434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43 121 416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26 047 141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инфрақұрылымды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23 047 141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инфрақұрылымды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22 608 445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меншігіндегі газдандыру желілерін пайдалануды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38 512 385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32 688 495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20 136 524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жайлы ортаны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инфрақұрылымды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ауыл шаруашылығы және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77 031 383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22 124 802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жайлы ортаны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Зоопарктер мен дендропарктердiң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мәдениет, тілдерді дамыту және архивтер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10 966 368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тілдерді дамыту және архивтер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3 961 651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4 008 587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Зоопарктер мен дендропарктердiң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жергілікті маңызы бар әлеуметтік маңызды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1 109 328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48 382 307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9 882 307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халықаралық спорттық жарыстарға әртүрлі спорт түрлері бойынша құрама командалары мүшелерінің дайындығы және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9 140 737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5 183 815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мәдениет, тілдерді дамыту және архивтер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2 339 780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2 114 764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цифрландыру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1 471 422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цифрландыру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1 471 422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1 372 613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1 372 613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туризм, сыртқы байланыстар және креативті индустрия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сыртқы байланыстар және креативті индустрия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жастар саясаты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жастар саясатын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65 291 630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инфрақұрылымды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30 291 630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инфрақұрылымды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30 291 630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30 291 630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9 050 784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7 302 996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ауыл шаруашылығы және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7 302 996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767 831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шаруашылығын дамытуды, мал шаруашылығы өнімдерінің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1 346 013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3 092 454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жайлы ортаны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жайлы ортаны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ауыл шаруашылығы және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жайлы ортаны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ауыл шаруашылығы және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690 399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690 399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135 044 916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85 086 536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85 086 536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69 574 036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49 958 380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49 958 380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көлік жұмыстарының мониторингін және бақылауды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iшкi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49 438 340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31 259 034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қызметтерді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инфрақұрылымды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2 740 712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кәсіпкерлік және индустриалды-инновациялық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2 740 712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21 368 322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жайлы ортаны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3 428 018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3 428 018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кәсіпкерлік және индустриалды-инновациялық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2 133 468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2 133 468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2 133 468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2 132 404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6 980 996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Тұрғын үй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"Отбасы банк" тұрғын үй құрылыс жинақ банкі" АҚ-ға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3 019 004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3 019 004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3 019 004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3 019 004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1 899 085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-1 899 085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мәслихатының</w:t>
            </w:r>
            <w:r>
              <w:br/>
            </w:r>
            <w:r>
              <w:rPr>
                <w:rFonts w:ascii="Times New Roman"/>
                <w:b w:val="false"/>
                <w:i w:val="false"/>
                <w:color w:val="000000"/>
                <w:sz w:val="20"/>
              </w:rPr>
              <w:t>2025 жылғы 12 желтоқсандағы</w:t>
            </w:r>
            <w:r>
              <w:br/>
            </w:r>
            <w:r>
              <w:rPr>
                <w:rFonts w:ascii="Times New Roman"/>
                <w:b w:val="false"/>
                <w:i w:val="false"/>
                <w:color w:val="000000"/>
                <w:sz w:val="20"/>
              </w:rPr>
              <w:t>№ 31/275-VIII шешіміне</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2026 жылға арналған жергілікті бюджеттерді атқару процесінде секвестрлеуге жатпайтын жергілікті бюджеттік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орта білім беру ұйымдарында мемлекеттік білім беру тапсырысын орналастыру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Денсаулық сақтау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Саламатты өмір салтын насихаттау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тегін медициналық көмектің кепілдік берілген көлемімен қосымша қамтамасыз 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медициналық көмегін қамтитын қосымша медициналық көмектің көлемін көрсету, Call-орталықтардың қызметтер көрсетуі және өзге де шығыстар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мәслихатының</w:t>
            </w:r>
            <w:r>
              <w:br/>
            </w:r>
            <w:r>
              <w:rPr>
                <w:rFonts w:ascii="Times New Roman"/>
                <w:b w:val="false"/>
                <w:i w:val="false"/>
                <w:color w:val="000000"/>
                <w:sz w:val="20"/>
              </w:rPr>
              <w:t>2025 жылғы 12 желтоқсандағы</w:t>
            </w:r>
            <w:r>
              <w:br/>
            </w:r>
            <w:r>
              <w:rPr>
                <w:rFonts w:ascii="Times New Roman"/>
                <w:b w:val="false"/>
                <w:i w:val="false"/>
                <w:color w:val="000000"/>
                <w:sz w:val="20"/>
              </w:rPr>
              <w:t>№ 31/275-VIII шешіміне</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2026-2028 жылдарға арналған қаладағы аудандардың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34 531 682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35 815 633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35 184 299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2 390 532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2 354 876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2 380 054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2 390 532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2 354 876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2 380 054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2 390 532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2 354 876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2 380 054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2 380 752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2 354 876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2 380 054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398 852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415 232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420 137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ауданы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487 850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497 359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501 778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ауданы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494 684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483 316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487 720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ауданы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493 065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513 047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ауданы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506 301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453 849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457 372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ауданы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32 036 150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33 350 507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32 688 495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32 036 150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33 350 507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32 688 495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32 036 150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33 350 507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32 688 495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ауданы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ауданы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ауданы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23 490 183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20 801 011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20 136 524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4 653 438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4 062 612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3 929 761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ауданы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4 660 991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4 070 510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3 937 428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ауданы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4 512 539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4 134 776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4 001 925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ауданы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4 846 873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4 226 443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4 093 592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ауданы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4 816 342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4 306 670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4 173 818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8 477 721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2 920 522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ауданы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942 613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ауданы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1 838 874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ауданы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2 672 498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ауданы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103 214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ауданы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ауданы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ауданы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ауданы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мәслихатының</w:t>
            </w:r>
            <w:r>
              <w:br/>
            </w:r>
            <w:r>
              <w:rPr>
                <w:rFonts w:ascii="Times New Roman"/>
                <w:b w:val="false"/>
                <w:i w:val="false"/>
                <w:color w:val="000000"/>
                <w:sz w:val="20"/>
              </w:rPr>
              <w:t>2025 жылғы 12 желтоқсандағы</w:t>
            </w:r>
            <w:r>
              <w:br/>
            </w:r>
            <w:r>
              <w:rPr>
                <w:rFonts w:ascii="Times New Roman"/>
                <w:b w:val="false"/>
                <w:i w:val="false"/>
                <w:color w:val="000000"/>
                <w:sz w:val="20"/>
              </w:rPr>
              <w:t>№ 31/275-VIII шешіміне</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Бюджеттік бағдарламалардың әкімшілері бөлінісінде бюджеттік бағдарламалар паспорттарының нысаналы индикаторлары мен түпкілікті нәтижелерінің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ББӘ</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ББ</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2026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2028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маңызы бар қаланың, астананың ішкі саясат және жастар істері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Оқымайтын, жұмыс істемейтін және кәсіптік даярлықтан өтпейтін жастардың (15-тен 35 жасқа дейінгі)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 деңгейін төмендету мақсатында қалалық тұжырымдамаларды, инвестициялық жобаларды және субсидияланатын жұмыс орындарын іске асыру, кәсіптік оқыту шараларын ұйымдастыру, сондай-ақ жаңа бизнес-идеяларды жүзеге асыру үшін қайтарымсыз гранттар беру арқылы азаматтарды жұмыспен қамту шараларына тарту.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маңызы бар қаланың, астананың мәдениет, тілдерді дамыту және архивтер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меңгерген тұрғындардың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тіл саясаты мәселелері бойынша әлеуметтанулық және талдамалық зерттеу жүргізу (2026 ж. -92%, 2027 ж. –92,5%, 2028 ж.– 93 %)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әлеуметтанулық және талдамалық зерттеу жүргізу нәтижесіне байланысты анықталады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әлеуметтанулық және талдамалық зерттеу жүргізу нәтижесіне байланысты анықталады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әлеуметтанулық және талдамалық зерттеу жүргізу нәтижесіне байланысты анықталады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маңызы бар қаланың, астананың туризм, сыртқы байланыстар және креативті индустрия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Орналастыру орындарымен қызмет көрсетілетін ішкі туристер саны </w:t>
            </w:r>
            <w:r>
              <w:rPr>
                <w:rFonts w:ascii="Times New Roman"/>
                <w:b/>
                <w:i w:val="false"/>
                <w:color w:val="000000"/>
                <w:sz w:val="20"/>
              </w:rPr>
              <w:t>(млн.адам)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орындарында қызмет көрсетілген ішкі туристер санын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Нөмерлік санын ұлғайту</w:t>
            </w:r>
          </w:p>
          <w:p>
            <w:pPr>
              <w:spacing w:after="20"/>
              <w:ind w:left="20"/>
              <w:jc w:val="both"/>
            </w:pPr>
            <w:r>
              <w:rPr>
                <w:rFonts w:ascii="Times New Roman"/>
                <w:b w:val="false"/>
                <w:i w:val="false"/>
                <w:color w:val="000000"/>
                <w:sz w:val="20"/>
              </w:rPr>
              <w:t>
</w:t>
            </w:r>
            <w:r>
              <w:rPr>
                <w:rFonts w:ascii="Times New Roman"/>
                <w:b/>
                <w:i w:val="false"/>
                <w:color w:val="000000"/>
                <w:sz w:val="20"/>
              </w:rPr>
              <w:t>(төсек-орын)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Орналастыру орындарында қызмет көрсетілген келуші туристер саны </w:t>
            </w:r>
            <w:r>
              <w:rPr>
                <w:rFonts w:ascii="Times New Roman"/>
                <w:b/>
                <w:i w:val="false"/>
                <w:color w:val="000000"/>
                <w:sz w:val="20"/>
              </w:rPr>
              <w:t>(млн.адам)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орындарында қызмет көрсетілген келуші туристер санын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маңызы бар қаланың, астананың цифрландыру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цифрландыру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"Ақылды қала" тұжырымдамасын іске асыру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Бастама 1 :</w:t>
            </w:r>
            <w:r>
              <w:rPr>
                <w:rFonts w:ascii="Times New Roman"/>
                <w:b w:val="false"/>
                <w:i w:val="false"/>
                <w:color w:val="000000"/>
                <w:sz w:val="20"/>
              </w:rPr>
              <w:t xml:space="preserve"> ЖИ көмекшісі бар қалалық ахуал орталығы</w:t>
            </w:r>
          </w:p>
          <w:p>
            <w:pPr>
              <w:spacing w:after="20"/>
              <w:ind w:left="20"/>
              <w:jc w:val="both"/>
            </w:pPr>
            <w:r>
              <w:rPr>
                <w:rFonts w:ascii="Times New Roman"/>
                <w:b w:val="false"/>
                <w:i w:val="false"/>
                <w:color w:val="000000"/>
                <w:sz w:val="20"/>
              </w:rPr>
              <w:t>
</w:t>
            </w:r>
            <w:r>
              <w:rPr>
                <w:rFonts w:ascii="Times New Roman"/>
                <w:b/>
                <w:i w:val="false"/>
                <w:color w:val="000000"/>
                <w:sz w:val="20"/>
              </w:rPr>
              <w:t>Бастама 2:</w:t>
            </w:r>
            <w:r>
              <w:rPr>
                <w:rFonts w:ascii="Times New Roman"/>
                <w:b w:val="false"/>
                <w:i w:val="false"/>
                <w:color w:val="000000"/>
                <w:sz w:val="20"/>
              </w:rPr>
              <w:t xml:space="preserve"> ББО 109+ бірыңғай байланыс орталығы</w:t>
            </w:r>
          </w:p>
          <w:p>
            <w:pPr>
              <w:spacing w:after="20"/>
              <w:ind w:left="20"/>
              <w:jc w:val="both"/>
            </w:pPr>
            <w:r>
              <w:rPr>
                <w:rFonts w:ascii="Times New Roman"/>
                <w:b w:val="false"/>
                <w:i w:val="false"/>
                <w:color w:val="000000"/>
                <w:sz w:val="20"/>
              </w:rPr>
              <w:t>
</w:t>
            </w:r>
            <w:r>
              <w:rPr>
                <w:rFonts w:ascii="Times New Roman"/>
                <w:b/>
                <w:i w:val="false"/>
                <w:color w:val="000000"/>
                <w:sz w:val="20"/>
              </w:rPr>
              <w:t>Бастама 3:</w:t>
            </w:r>
            <w:r>
              <w:rPr>
                <w:rFonts w:ascii="Times New Roman"/>
                <w:b w:val="false"/>
                <w:i w:val="false"/>
                <w:color w:val="000000"/>
                <w:sz w:val="20"/>
              </w:rPr>
              <w:t xml:space="preserve"> Қалалық көліктің интеграцияланған жүйесі</w:t>
            </w:r>
          </w:p>
          <w:p>
            <w:pPr>
              <w:spacing w:after="20"/>
              <w:ind w:left="20"/>
              <w:jc w:val="both"/>
            </w:pPr>
            <w:r>
              <w:rPr>
                <w:rFonts w:ascii="Times New Roman"/>
                <w:b w:val="false"/>
                <w:i w:val="false"/>
                <w:color w:val="000000"/>
                <w:sz w:val="20"/>
              </w:rPr>
              <w:t>
</w:t>
            </w:r>
            <w:r>
              <w:rPr>
                <w:rFonts w:ascii="Times New Roman"/>
                <w:b/>
                <w:i w:val="false"/>
                <w:color w:val="000000"/>
                <w:sz w:val="20"/>
              </w:rPr>
              <w:t>Бастама 4:</w:t>
            </w:r>
            <w:r>
              <w:rPr>
                <w:rFonts w:ascii="Times New Roman"/>
                <w:b w:val="false"/>
                <w:i w:val="false"/>
                <w:color w:val="000000"/>
                <w:sz w:val="20"/>
              </w:rPr>
              <w:t xml:space="preserve"> Қаладағы жол қозғалысын басқару жүйесі</w:t>
            </w:r>
          </w:p>
          <w:p>
            <w:pPr>
              <w:spacing w:after="20"/>
              <w:ind w:left="20"/>
              <w:jc w:val="both"/>
            </w:pPr>
            <w:r>
              <w:rPr>
                <w:rFonts w:ascii="Times New Roman"/>
                <w:b w:val="false"/>
                <w:i w:val="false"/>
                <w:color w:val="000000"/>
                <w:sz w:val="20"/>
              </w:rPr>
              <w:t>
</w:t>
            </w:r>
            <w:r>
              <w:rPr>
                <w:rFonts w:ascii="Times New Roman"/>
                <w:b/>
                <w:i w:val="false"/>
                <w:color w:val="000000"/>
                <w:sz w:val="20"/>
              </w:rPr>
              <w:t>Бастама 5:</w:t>
            </w:r>
            <w:r>
              <w:rPr>
                <w:rFonts w:ascii="Times New Roman"/>
                <w:b w:val="false"/>
                <w:i w:val="false"/>
                <w:color w:val="000000"/>
                <w:sz w:val="20"/>
              </w:rPr>
              <w:t xml:space="preserve"> Қала автожолдарының сапасына бақылау жүргізу жүйесі</w:t>
            </w:r>
          </w:p>
          <w:p>
            <w:pPr>
              <w:spacing w:after="20"/>
              <w:ind w:left="20"/>
              <w:jc w:val="both"/>
            </w:pPr>
            <w:r>
              <w:rPr>
                <w:rFonts w:ascii="Times New Roman"/>
                <w:b w:val="false"/>
                <w:i w:val="false"/>
                <w:color w:val="000000"/>
                <w:sz w:val="20"/>
              </w:rPr>
              <w:t>
</w:t>
            </w:r>
            <w:r>
              <w:rPr>
                <w:rFonts w:ascii="Times New Roman"/>
                <w:b/>
                <w:i w:val="false"/>
                <w:color w:val="000000"/>
                <w:sz w:val="20"/>
              </w:rPr>
              <w:t>Бастама 6:</w:t>
            </w:r>
            <w:r>
              <w:rPr>
                <w:rFonts w:ascii="Times New Roman"/>
                <w:b w:val="false"/>
                <w:i w:val="false"/>
                <w:color w:val="000000"/>
                <w:sz w:val="20"/>
              </w:rPr>
              <w:t xml:space="preserve"> Бірыңғай бейнебақылау жүйесі</w:t>
            </w:r>
          </w:p>
          <w:p>
            <w:pPr>
              <w:spacing w:after="20"/>
              <w:ind w:left="20"/>
              <w:jc w:val="both"/>
            </w:pPr>
            <w:r>
              <w:rPr>
                <w:rFonts w:ascii="Times New Roman"/>
                <w:b w:val="false"/>
                <w:i w:val="false"/>
                <w:color w:val="000000"/>
                <w:sz w:val="20"/>
              </w:rPr>
              <w:t>
</w:t>
            </w:r>
            <w:r>
              <w:rPr>
                <w:rFonts w:ascii="Times New Roman"/>
                <w:b/>
                <w:i w:val="false"/>
                <w:color w:val="000000"/>
                <w:sz w:val="20"/>
              </w:rPr>
              <w:t>Бастама 7:</w:t>
            </w:r>
            <w:r>
              <w:rPr>
                <w:rFonts w:ascii="Times New Roman"/>
                <w:b w:val="false"/>
                <w:i w:val="false"/>
                <w:color w:val="000000"/>
                <w:sz w:val="20"/>
              </w:rPr>
              <w:t xml:space="preserve"> ТТО өрт қауіпсіздігін басқару жүйесі</w:t>
            </w:r>
          </w:p>
          <w:p>
            <w:pPr>
              <w:spacing w:after="20"/>
              <w:ind w:left="20"/>
              <w:jc w:val="both"/>
            </w:pPr>
            <w:r>
              <w:rPr>
                <w:rFonts w:ascii="Times New Roman"/>
                <w:b w:val="false"/>
                <w:i w:val="false"/>
                <w:color w:val="000000"/>
                <w:sz w:val="20"/>
              </w:rPr>
              <w:t>
</w:t>
            </w:r>
            <w:r>
              <w:rPr>
                <w:rFonts w:ascii="Times New Roman"/>
                <w:b/>
                <w:i w:val="false"/>
                <w:color w:val="000000"/>
                <w:sz w:val="20"/>
              </w:rPr>
              <w:t>Бастама 8:</w:t>
            </w:r>
            <w:r>
              <w:rPr>
                <w:rFonts w:ascii="Times New Roman"/>
                <w:b w:val="false"/>
                <w:i w:val="false"/>
                <w:color w:val="000000"/>
                <w:sz w:val="20"/>
              </w:rPr>
              <w:t xml:space="preserve"> Қалалық аумақтарды көгалдандыру бақылауы және жасыл желектерді күту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маңызы бар қаланың, астананың жұмыспен қамту және әлеуметтік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әлеуметтік әл-ауқатын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өмір сүру деңгейін арттыруға, оның ішінде жұмыссыздарды және нәтижесіз жұмыспен қамтылған азаматтарды жұмыспен қамтуға жәрдемдесу және формализациялау бойынша шаралар көрсетуге, оның ішінде еңбекке қабілетті атаулы әлеуметтік көмек алушыларды нәтижелі жұмыспен қамтуға тарта отырып, жұмыспен қамту шараларымен қамтуға бағытталған жұмыс жүргізу қажет.</w:t>
            </w:r>
          </w:p>
          <w:p>
            <w:pPr>
              <w:spacing w:after="20"/>
              <w:ind w:left="20"/>
              <w:jc w:val="both"/>
            </w:pPr>
            <w:r>
              <w:rPr>
                <w:rFonts w:ascii="Times New Roman"/>
                <w:b w:val="false"/>
                <w:i w:val="false"/>
                <w:color w:val="000000"/>
                <w:sz w:val="20"/>
              </w:rPr>
              <w:t>
Тиісті шараларды іске асыру арқылы табысы кедейлік шегінен төмен халық үлесін біртіндеп төмендету, халықтың өмір сүру сапасын арттыру және әлеуметтік теңсіздікті азайту.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 деңгейін төмендету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 іске асырылатын тұжымдамалар, инвестицилық жобалар және субсидияланатын жұмыс орындары, кәсіптік оқыту, жаңа бизнес идеяны іске асыруға арналған қайтарымсыз грант негізінде азаматтарды жұмыспен қамту шараларына тартып, жұмыссыздық деңгейін төмендету, оның ішінде жастардың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18 078 оның ішінде жастар</w:t>
            </w:r>
          </w:p>
          <w:p>
            <w:pPr>
              <w:spacing w:after="20"/>
              <w:ind w:left="20"/>
              <w:jc w:val="both"/>
            </w:pPr>
            <w:r>
              <w:rPr>
                <w:rFonts w:ascii="Times New Roman"/>
                <w:b w:val="false"/>
                <w:i w:val="false"/>
                <w:color w:val="000000"/>
                <w:sz w:val="20"/>
              </w:rPr>
              <w:t>
8 365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22 578 оның ішінде жастар</w:t>
            </w:r>
          </w:p>
          <w:p>
            <w:pPr>
              <w:spacing w:after="20"/>
              <w:ind w:left="20"/>
              <w:jc w:val="both"/>
            </w:pPr>
            <w:r>
              <w:rPr>
                <w:rFonts w:ascii="Times New Roman"/>
                <w:b w:val="false"/>
                <w:i w:val="false"/>
                <w:color w:val="000000"/>
                <w:sz w:val="20"/>
              </w:rPr>
              <w:t>
10 363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22 078 оның ішінде жастар</w:t>
            </w:r>
          </w:p>
          <w:p>
            <w:pPr>
              <w:spacing w:after="20"/>
              <w:ind w:left="20"/>
              <w:jc w:val="both"/>
            </w:pPr>
            <w:r>
              <w:rPr>
                <w:rFonts w:ascii="Times New Roman"/>
                <w:b w:val="false"/>
                <w:i w:val="false"/>
                <w:color w:val="000000"/>
                <w:sz w:val="20"/>
              </w:rPr>
              <w:t>
10 143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маңызы бар қаланың, астананың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ұлттық индикатор</w:t>
            </w:r>
          </w:p>
          <w:p>
            <w:pPr>
              <w:spacing w:after="20"/>
              <w:ind w:left="20"/>
              <w:jc w:val="both"/>
            </w:pPr>
            <w:r>
              <w:rPr>
                <w:rFonts w:ascii="Times New Roman"/>
                <w:b w:val="false"/>
                <w:i w:val="false"/>
                <w:color w:val="000000"/>
                <w:sz w:val="20"/>
              </w:rPr>
              <w:t>
Туғандағы күтілетін өмір сүру ұзақтығы, жылдар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Соңғы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өмір сүру ұзақтығын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ұстанатын Қазақстан азаматтарының үлесін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Соңғы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Жұқпалы емес созылмалы аурулардың алдын алу үшін мінез-құлық қауіп факторларын азайту арқылы халықтың денсаулығын нығайту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нәтиже көрсеткіші</w:t>
            </w:r>
          </w:p>
          <w:p>
            <w:pPr>
              <w:spacing w:after="20"/>
              <w:ind w:left="20"/>
              <w:jc w:val="both"/>
            </w:pPr>
            <w:r>
              <w:rPr>
                <w:rFonts w:ascii="Times New Roman"/>
                <w:b w:val="false"/>
                <w:i w:val="false"/>
                <w:color w:val="000000"/>
                <w:sz w:val="20"/>
              </w:rPr>
              <w:t>
Жүрек-қан тамырлары, онкологиялық, созылмалы респираторлық аурулардан және қант диабетінен 30-70 жас аралығындағы мезгілсіз өлім қаупінің төмендеуі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нәтиже көрсеткіші</w:t>
            </w:r>
          </w:p>
          <w:p>
            <w:pPr>
              <w:spacing w:after="20"/>
              <w:ind w:left="20"/>
              <w:jc w:val="both"/>
            </w:pPr>
            <w:r>
              <w:rPr>
                <w:rFonts w:ascii="Times New Roman"/>
                <w:b w:val="false"/>
                <w:i w:val="false"/>
                <w:color w:val="000000"/>
                <w:sz w:val="20"/>
              </w:rPr>
              <w:t>
Балалар арасында семіздікпен сырқаттанушылықтың төмендеуі</w:t>
            </w:r>
          </w:p>
          <w:p>
            <w:pPr>
              <w:spacing w:after="20"/>
              <w:ind w:left="20"/>
              <w:jc w:val="both"/>
            </w:pPr>
            <w:r>
              <w:rPr>
                <w:rFonts w:ascii="Times New Roman"/>
                <w:b w:val="false"/>
                <w:i w:val="false"/>
                <w:color w:val="000000"/>
                <w:sz w:val="20"/>
              </w:rPr>
              <w:t>
(0 – 14 жас, 100 мың тұрғынға)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нәтиже көрсеткіші</w:t>
            </w:r>
          </w:p>
          <w:p>
            <w:pPr>
              <w:spacing w:after="20"/>
              <w:ind w:left="20"/>
              <w:jc w:val="both"/>
            </w:pPr>
            <w:r>
              <w:rPr>
                <w:rFonts w:ascii="Times New Roman"/>
                <w:b w:val="false"/>
                <w:i w:val="false"/>
                <w:color w:val="000000"/>
                <w:sz w:val="20"/>
              </w:rPr>
              <w:t>
Психоактивті заттарды қолдану салдарынан психикалық және мінез-құлық бұзылыстарымен сырқаттанушылықтың төмендеуі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нәтиже көрсеткіші</w:t>
            </w:r>
          </w:p>
          <w:p>
            <w:pPr>
              <w:spacing w:after="20"/>
              <w:ind w:left="20"/>
              <w:jc w:val="both"/>
            </w:pPr>
            <w:r>
              <w:rPr>
                <w:rFonts w:ascii="Times New Roman"/>
                <w:b w:val="false"/>
                <w:i w:val="false"/>
                <w:color w:val="000000"/>
                <w:sz w:val="20"/>
              </w:rPr>
              <w:t>
Абайсызда уланудан болатын өлім-жітімнің төмендеуі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 нәтиже көрсеткіші</w:t>
            </w:r>
          </w:p>
          <w:p>
            <w:pPr>
              <w:spacing w:after="20"/>
              <w:ind w:left="20"/>
              <w:jc w:val="both"/>
            </w:pPr>
            <w:r>
              <w:rPr>
                <w:rFonts w:ascii="Times New Roman"/>
                <w:b w:val="false"/>
                <w:i w:val="false"/>
                <w:color w:val="000000"/>
                <w:sz w:val="20"/>
              </w:rPr>
              <w:t>
Өз-өзіне қол жұмсау өлім-жітімі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Жұқпалы аурулардың алдын алу үшін мінез-құлық қауіп факторларының төмендеуі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нәтиже көрсеткіші</w:t>
            </w:r>
          </w:p>
          <w:p>
            <w:pPr>
              <w:spacing w:after="20"/>
              <w:ind w:left="20"/>
              <w:jc w:val="both"/>
            </w:pPr>
            <w:r>
              <w:rPr>
                <w:rFonts w:ascii="Times New Roman"/>
                <w:b w:val="false"/>
                <w:i w:val="false"/>
                <w:color w:val="000000"/>
                <w:sz w:val="20"/>
              </w:rPr>
              <w:t>
Жұқтырмаған 1000 тұрғынға шаққанда АИТВ жұқтырған жаңа тұрғындардың анықталуы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нәтиже көрсеткіші</w:t>
            </w:r>
          </w:p>
          <w:p>
            <w:pPr>
              <w:spacing w:after="20"/>
              <w:ind w:left="20"/>
              <w:jc w:val="both"/>
            </w:pPr>
            <w:r>
              <w:rPr>
                <w:rFonts w:ascii="Times New Roman"/>
                <w:b w:val="false"/>
                <w:i w:val="false"/>
                <w:color w:val="000000"/>
                <w:sz w:val="20"/>
              </w:rPr>
              <w:t>
В гепатитімен сырқаттанушылықтың төмендеуі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Стандартталған өлім-жітім коэффициентінің</w:t>
            </w:r>
          </w:p>
          <w:p>
            <w:pPr>
              <w:spacing w:after="20"/>
              <w:ind w:left="20"/>
              <w:jc w:val="both"/>
            </w:pPr>
            <w:r>
              <w:rPr>
                <w:rFonts w:ascii="Times New Roman"/>
                <w:b w:val="false"/>
                <w:i w:val="false"/>
                <w:color w:val="000000"/>
                <w:sz w:val="20"/>
              </w:rPr>
              <w:t>
төмендеуі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Өлім-жітімнің негізгі себептерін азайту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нәтиже көрсеткіші</w:t>
            </w:r>
          </w:p>
          <w:p>
            <w:pPr>
              <w:spacing w:after="20"/>
              <w:ind w:left="20"/>
              <w:jc w:val="both"/>
            </w:pPr>
            <w:r>
              <w:rPr>
                <w:rFonts w:ascii="Times New Roman"/>
                <w:b w:val="false"/>
                <w:i w:val="false"/>
                <w:color w:val="000000"/>
                <w:sz w:val="20"/>
              </w:rPr>
              <w:t>
Қан айналымы жүйесі ауруларынан болатын өлім-жітімнің стандартталған коэффициентінің төмендеуі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3-іс-шара. СЖЖ бар пациенттерде жүрек жеткіліксіздігін анықтау үшін NT proBNP диагностикасын жүргізуді қамтамасыз ету (диспансерлік және алғаш рет анықталған СЖЖ бар пациенттер)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нәтиже көрсеткіші</w:t>
            </w:r>
          </w:p>
          <w:p>
            <w:pPr>
              <w:spacing w:after="20"/>
              <w:ind w:left="20"/>
              <w:jc w:val="both"/>
            </w:pPr>
            <w:r>
              <w:rPr>
                <w:rFonts w:ascii="Times New Roman"/>
                <w:b w:val="false"/>
                <w:i w:val="false"/>
                <w:color w:val="000000"/>
                <w:sz w:val="20"/>
              </w:rPr>
              <w:t>
Қатерлі аурулардан болатын өлім-жітімнің стандартталған коэффициентінің төмендеуі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нәтиже көрсеткіші</w:t>
            </w:r>
          </w:p>
          <w:p>
            <w:pPr>
              <w:spacing w:after="20"/>
              <w:ind w:left="20"/>
              <w:jc w:val="both"/>
            </w:pPr>
            <w:r>
              <w:rPr>
                <w:rFonts w:ascii="Times New Roman"/>
                <w:b w:val="false"/>
                <w:i w:val="false"/>
                <w:color w:val="000000"/>
                <w:sz w:val="20"/>
              </w:rPr>
              <w:t>
0-I сатысында анықталған бастапқы қатерлі ісіктердің үлес салмағының өсуі</w:t>
            </w:r>
          </w:p>
          <w:p>
            <w:pPr>
              <w:spacing w:after="20"/>
              <w:ind w:left="20"/>
              <w:jc w:val="both"/>
            </w:pPr>
            <w:r>
              <w:rPr>
                <w:rFonts w:ascii="Times New Roman"/>
                <w:b w:val="false"/>
                <w:i w:val="false"/>
                <w:color w:val="000000"/>
                <w:sz w:val="20"/>
              </w:rPr>
              <w:t>
(ерте диагностика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нәтиже көрсеткіші</w:t>
            </w:r>
          </w:p>
          <w:p>
            <w:pPr>
              <w:spacing w:after="20"/>
              <w:ind w:left="20"/>
              <w:jc w:val="both"/>
            </w:pPr>
            <w:r>
              <w:rPr>
                <w:rFonts w:ascii="Times New Roman"/>
                <w:b w:val="false"/>
                <w:i w:val="false"/>
                <w:color w:val="000000"/>
                <w:sz w:val="20"/>
              </w:rPr>
              <w:t>
Туберкулезбен сырқаттанушылықтың төмендеуі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Ана мен баланың денсаулығын қорғауды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нәтиже көрсеткіші</w:t>
            </w:r>
          </w:p>
          <w:p>
            <w:pPr>
              <w:spacing w:after="20"/>
              <w:ind w:left="20"/>
              <w:jc w:val="both"/>
            </w:pPr>
            <w:r>
              <w:rPr>
                <w:rFonts w:ascii="Times New Roman"/>
                <w:b w:val="false"/>
                <w:i w:val="false"/>
                <w:color w:val="000000"/>
                <w:sz w:val="20"/>
              </w:rPr>
              <w:t>
Нәресте өлімінің төмендеуі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нәтиже көрсеткіші</w:t>
            </w:r>
          </w:p>
          <w:p>
            <w:pPr>
              <w:spacing w:after="20"/>
              <w:ind w:left="20"/>
              <w:jc w:val="both"/>
            </w:pPr>
            <w:r>
              <w:rPr>
                <w:rFonts w:ascii="Times New Roman"/>
                <w:b w:val="false"/>
                <w:i w:val="false"/>
                <w:color w:val="000000"/>
                <w:sz w:val="20"/>
              </w:rPr>
              <w:t>
Неонаталдық өлім-жітімнің төмендеуі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нәтиже көрсеткіші</w:t>
            </w:r>
          </w:p>
          <w:p>
            <w:pPr>
              <w:spacing w:after="20"/>
              <w:ind w:left="20"/>
              <w:jc w:val="both"/>
            </w:pPr>
            <w:r>
              <w:rPr>
                <w:rFonts w:ascii="Times New Roman"/>
                <w:b w:val="false"/>
                <w:i w:val="false"/>
                <w:color w:val="000000"/>
                <w:sz w:val="20"/>
              </w:rPr>
              <w:t>
Балаларды 1 жасқа дейін проактивті бақылаумен және скринингтермен қамтуды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нәтиже көрсеткіші</w:t>
            </w:r>
          </w:p>
          <w:p>
            <w:pPr>
              <w:spacing w:after="20"/>
              <w:ind w:left="20"/>
              <w:jc w:val="both"/>
            </w:pPr>
            <w:r>
              <w:rPr>
                <w:rFonts w:ascii="Times New Roman"/>
                <w:b w:val="false"/>
                <w:i w:val="false"/>
                <w:color w:val="000000"/>
                <w:sz w:val="20"/>
              </w:rPr>
              <w:t>
Бес жасқа дейінгі балалардың өлім-жітім коэффициенті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2.5-нәтиже көрсеткіші</w:t>
            </w:r>
          </w:p>
          <w:p>
            <w:pPr>
              <w:spacing w:after="20"/>
              <w:ind w:left="20"/>
              <w:jc w:val="both"/>
            </w:pPr>
            <w:r>
              <w:rPr>
                <w:rFonts w:ascii="Times New Roman"/>
                <w:b w:val="false"/>
                <w:i w:val="false"/>
                <w:color w:val="000000"/>
                <w:sz w:val="20"/>
              </w:rPr>
              <w:t>
Аналар өлім-жітімін төмендету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w:t>
            </w:r>
          </w:p>
          <w:p>
            <w:pPr>
              <w:spacing w:after="20"/>
              <w:ind w:left="20"/>
              <w:jc w:val="both"/>
            </w:pPr>
            <w:r>
              <w:rPr>
                <w:rFonts w:ascii="Times New Roman"/>
                <w:b w:val="false"/>
                <w:i w:val="false"/>
                <w:color w:val="000000"/>
                <w:sz w:val="20"/>
              </w:rPr>
              <w:t>
ЭГЗ уақтылы диагностикалау, емдеу және пренаталды бақылаудың жеке жоспарын жасау үшін жүкті әйелдерді есепке алуды 10 аптаға дейін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2.6-нәтиже көрсеткіші</w:t>
            </w:r>
          </w:p>
          <w:p>
            <w:pPr>
              <w:spacing w:after="20"/>
              <w:ind w:left="20"/>
              <w:jc w:val="both"/>
            </w:pPr>
            <w:r>
              <w:rPr>
                <w:rFonts w:ascii="Times New Roman"/>
                <w:b w:val="false"/>
                <w:i w:val="false"/>
                <w:color w:val="000000"/>
                <w:sz w:val="20"/>
              </w:rPr>
              <w:t>
Әйелдерді прегравидарлық даярлықпен қамтуды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нәтиже көрсеткіші</w:t>
            </w:r>
          </w:p>
          <w:p>
            <w:pPr>
              <w:spacing w:after="20"/>
              <w:ind w:left="20"/>
              <w:jc w:val="both"/>
            </w:pPr>
            <w:r>
              <w:rPr>
                <w:rFonts w:ascii="Times New Roman"/>
                <w:b w:val="false"/>
                <w:i w:val="false"/>
                <w:color w:val="000000"/>
                <w:sz w:val="20"/>
              </w:rPr>
              <w:t>
Бала көтеретін жастағы әйелдерді (15-49 жас) заманауи контрацепциямен қамту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нәтиже көрсеткіші</w:t>
            </w:r>
          </w:p>
          <w:p>
            <w:pPr>
              <w:spacing w:after="20"/>
              <w:ind w:left="20"/>
              <w:jc w:val="both"/>
            </w:pPr>
            <w:r>
              <w:rPr>
                <w:rFonts w:ascii="Times New Roman"/>
                <w:b w:val="false"/>
                <w:i w:val="false"/>
                <w:color w:val="000000"/>
                <w:sz w:val="20"/>
              </w:rPr>
              <w:t>
Жасөспірімдер арасында туудың төмендеуі,</w:t>
            </w:r>
          </w:p>
          <w:p>
            <w:pPr>
              <w:spacing w:after="20"/>
              <w:ind w:left="20"/>
              <w:jc w:val="both"/>
            </w:pPr>
            <w:r>
              <w:rPr>
                <w:rFonts w:ascii="Times New Roman"/>
                <w:b w:val="false"/>
                <w:i w:val="false"/>
                <w:color w:val="000000"/>
                <w:sz w:val="20"/>
              </w:rPr>
              <w:t>
15-17 жас аралығындағы 1000 қыз балаға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w:t>
            </w:r>
          </w:p>
          <w:p>
            <w:pPr>
              <w:spacing w:after="20"/>
              <w:ind w:left="20"/>
              <w:jc w:val="both"/>
            </w:pPr>
            <w:r>
              <w:rPr>
                <w:rFonts w:ascii="Times New Roman"/>
                <w:b w:val="false"/>
                <w:i w:val="false"/>
                <w:color w:val="000000"/>
                <w:sz w:val="20"/>
              </w:rPr>
              <w:t>
Тиісті жастағы 1000 қызға жасөспірімдер</w:t>
            </w:r>
          </w:p>
          <w:p>
            <w:pPr>
              <w:spacing w:after="20"/>
              <w:ind w:left="20"/>
              <w:jc w:val="both"/>
            </w:pPr>
            <w:r>
              <w:rPr>
                <w:rFonts w:ascii="Times New Roman"/>
                <w:b w:val="false"/>
                <w:i w:val="false"/>
                <w:color w:val="000000"/>
                <w:sz w:val="20"/>
              </w:rPr>
              <w:t>
(15-17 жас) арасында түсік жасатуды төмендету бойынша шаралар қабылдау, сәйкес жастағы 1000 қызға шаққанда түсік түсіру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нәтиже көрсеткіші</w:t>
            </w:r>
          </w:p>
          <w:p>
            <w:pPr>
              <w:spacing w:after="20"/>
              <w:ind w:left="20"/>
              <w:jc w:val="both"/>
            </w:pPr>
            <w:r>
              <w:rPr>
                <w:rFonts w:ascii="Times New Roman"/>
                <w:b w:val="false"/>
                <w:i w:val="false"/>
                <w:color w:val="000000"/>
                <w:sz w:val="20"/>
              </w:rPr>
              <w:t>
15-49 жас аралығындағы жүкті әйелдер арасында анемия жиілігінің төмендеуі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3-міндет. Халықтың санитариялық-эпидемиологиялық саламаттылығын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нәтиже көрсеткіші</w:t>
            </w:r>
          </w:p>
          <w:p>
            <w:pPr>
              <w:spacing w:after="20"/>
              <w:ind w:left="20"/>
              <w:jc w:val="both"/>
            </w:pPr>
            <w:r>
              <w:rPr>
                <w:rFonts w:ascii="Times New Roman"/>
                <w:b w:val="false"/>
                <w:i w:val="false"/>
                <w:color w:val="000000"/>
                <w:sz w:val="20"/>
              </w:rPr>
              <w:t>
Ұлттық бағдарламаларға енгізілген барлық вакциналармен иммундаумен қамтылған халықтың нысаналы тобының үлесі кемінде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нәтиже көрсеткіші</w:t>
            </w:r>
          </w:p>
          <w:p>
            <w:pPr>
              <w:spacing w:after="20"/>
              <w:ind w:left="20"/>
              <w:jc w:val="both"/>
            </w:pPr>
            <w:r>
              <w:rPr>
                <w:rFonts w:ascii="Times New Roman"/>
                <w:b w:val="false"/>
                <w:i w:val="false"/>
                <w:color w:val="000000"/>
                <w:sz w:val="20"/>
              </w:rPr>
              <w:t>
Медициналық</w:t>
            </w:r>
          </w:p>
          <w:p>
            <w:pPr>
              <w:spacing w:after="20"/>
              <w:ind w:left="20"/>
              <w:jc w:val="both"/>
            </w:pPr>
            <w:r>
              <w:rPr>
                <w:rFonts w:ascii="Times New Roman"/>
                <w:b w:val="false"/>
                <w:i w:val="false"/>
                <w:color w:val="000000"/>
                <w:sz w:val="20"/>
              </w:rPr>
              <w:t>
ұйымдардың табиғи-техногендік</w:t>
            </w:r>
          </w:p>
          <w:p>
            <w:pPr>
              <w:spacing w:after="20"/>
              <w:ind w:left="20"/>
              <w:jc w:val="both"/>
            </w:pPr>
            <w:r>
              <w:rPr>
                <w:rFonts w:ascii="Times New Roman"/>
                <w:b w:val="false"/>
                <w:i w:val="false"/>
                <w:color w:val="000000"/>
                <w:sz w:val="20"/>
              </w:rPr>
              <w:t>
сипаттағы төтенше жағдайларға дайындық</w:t>
            </w:r>
          </w:p>
          <w:p>
            <w:pPr>
              <w:spacing w:after="20"/>
              <w:ind w:left="20"/>
              <w:jc w:val="both"/>
            </w:pPr>
            <w:r>
              <w:rPr>
                <w:rFonts w:ascii="Times New Roman"/>
                <w:b w:val="false"/>
                <w:i w:val="false"/>
                <w:color w:val="000000"/>
                <w:sz w:val="20"/>
              </w:rPr>
              <w:t>
дәрежесі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4-міндет. Медицина кадрларын даярлау сапасын арттыру және медицина ғылымын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нәтиже көрсеткіші</w:t>
            </w:r>
          </w:p>
          <w:p>
            <w:pPr>
              <w:spacing w:after="20"/>
              <w:ind w:left="20"/>
              <w:jc w:val="both"/>
            </w:pPr>
            <w:r>
              <w:rPr>
                <w:rFonts w:ascii="Times New Roman"/>
                <w:b w:val="false"/>
                <w:i w:val="false"/>
                <w:color w:val="000000"/>
                <w:sz w:val="20"/>
              </w:rPr>
              <w:t>
Білім мен дағдыларды тәуелсіз бағалаудан сәтті өткен техникалық және кәсіптік, орта білімнен кейінгі білім беру бағдарламалары түлектерінің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Нысаналы индикатор</w:t>
            </w:r>
          </w:p>
          <w:p>
            <w:pPr>
              <w:spacing w:after="20"/>
              <w:ind w:left="20"/>
              <w:jc w:val="both"/>
            </w:pPr>
            <w:r>
              <w:rPr>
                <w:rFonts w:ascii="Times New Roman"/>
                <w:b w:val="false"/>
                <w:i w:val="false"/>
                <w:color w:val="000000"/>
                <w:sz w:val="20"/>
              </w:rPr>
              <w:t>
Денсаулық сақтауға арналған мемлекеттік шығыстардың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Соңғы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Медициналық қызметтер көлемін жоспарлауды және тарифтік саясатты жетілдіру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нәтиже көрсеткіші</w:t>
            </w:r>
          </w:p>
          <w:p>
            <w:pPr>
              <w:spacing w:after="20"/>
              <w:ind w:left="20"/>
              <w:jc w:val="both"/>
            </w:pPr>
            <w:r>
              <w:rPr>
                <w:rFonts w:ascii="Times New Roman"/>
                <w:b w:val="false"/>
                <w:i w:val="false"/>
                <w:color w:val="000000"/>
                <w:sz w:val="20"/>
              </w:rPr>
              <w:t>
МӘМС жүйесінде халықты қамту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нәтиже көрсеткіші</w:t>
            </w:r>
          </w:p>
          <w:p>
            <w:pPr>
              <w:spacing w:after="20"/>
              <w:ind w:left="20"/>
              <w:jc w:val="both"/>
            </w:pPr>
            <w:r>
              <w:rPr>
                <w:rFonts w:ascii="Times New Roman"/>
                <w:b w:val="false"/>
                <w:i w:val="false"/>
                <w:color w:val="000000"/>
                <w:sz w:val="20"/>
              </w:rPr>
              <w:t>
Денсаулық сақтау саласындағы негізгі капиталға инвестициялар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нәтиже көрсеткіші</w:t>
            </w:r>
          </w:p>
          <w:p>
            <w:pPr>
              <w:spacing w:after="20"/>
              <w:ind w:left="20"/>
              <w:jc w:val="both"/>
            </w:pPr>
            <w:r>
              <w:rPr>
                <w:rFonts w:ascii="Times New Roman"/>
                <w:b w:val="false"/>
                <w:i w:val="false"/>
                <w:color w:val="000000"/>
                <w:sz w:val="20"/>
              </w:rPr>
              <w:t>
Халықтың медициналық қызметтерге қанағаттануы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 Көрсетілетін медициналық қызметтердің сапасын арттыру үшін стандарттар негізінде медициналық ұйымдарды аккредиттеу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Денсаулық сақтау жүйесін цифрландыру, дәрілік қамтамасыз етуді жақсарту және денсаулық сақтау ұйымының материалдық-техникалық базасы арқылы медициналық көмек көрсетудің қолжетімділігін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 нәтиже көрсеткіші</w:t>
            </w:r>
          </w:p>
          <w:p>
            <w:pPr>
              <w:spacing w:after="20"/>
              <w:ind w:left="20"/>
              <w:jc w:val="both"/>
            </w:pPr>
            <w:r>
              <w:rPr>
                <w:rFonts w:ascii="Times New Roman"/>
                <w:b w:val="false"/>
                <w:i w:val="false"/>
                <w:color w:val="000000"/>
                <w:sz w:val="20"/>
              </w:rPr>
              <w:t>
Ішкі нарықта отандық өндірістегі дәрі-дәрмектердің үлесін 50%-ға дейін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нәтиже көрсеткіші</w:t>
            </w:r>
          </w:p>
          <w:p>
            <w:pPr>
              <w:spacing w:after="20"/>
              <w:ind w:left="20"/>
              <w:jc w:val="both"/>
            </w:pPr>
            <w:r>
              <w:rPr>
                <w:rFonts w:ascii="Times New Roman"/>
                <w:b w:val="false"/>
                <w:i w:val="false"/>
                <w:color w:val="000000"/>
                <w:sz w:val="20"/>
              </w:rPr>
              <w:t>
Медициналық ұйымдар ғимараттарының тозу деңгейін төмендету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маңызы бар қаланың, астананың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ӨСЖ сәйкес әлеуметтік игіліктермен және көрсетілетін қызметтермен қамтамасыз ету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және қанағаттанарлық жағдайдағы жергілікті маңызы бар автожолдардың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көліктің аялдама павильондарын орнату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маңызы бар қаланың, астананың Энергетика және инфрақұрылымды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ӨСЖ сәйкес әлеуметтік игіліктермен және көрсетілетін қызметтермен қамтамасыз ету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объектілерін ағымдағы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шқ</w:t>
            </w:r>
          </w:p>
          <w:p>
            <w:pPr>
              <w:spacing w:after="20"/>
              <w:ind w:left="20"/>
              <w:jc w:val="both"/>
            </w:pPr>
            <w:r>
              <w:rPr>
                <w:rFonts w:ascii="Times New Roman"/>
                <w:b w:val="false"/>
                <w:i w:val="false"/>
                <w:color w:val="000000"/>
                <w:sz w:val="20"/>
              </w:rPr>
              <w:t>
2 000</w:t>
            </w:r>
          </w:p>
          <w:p>
            <w:pPr>
              <w:spacing w:after="20"/>
              <w:ind w:left="20"/>
              <w:jc w:val="both"/>
            </w:pPr>
            <w:r>
              <w:rPr>
                <w:rFonts w:ascii="Times New Roman"/>
                <w:b w:val="false"/>
                <w:i w:val="false"/>
                <w:color w:val="000000"/>
                <w:sz w:val="20"/>
              </w:rPr>
              <w:t>
 млн тг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шқ</w:t>
            </w:r>
          </w:p>
          <w:p>
            <w:pPr>
              <w:spacing w:after="20"/>
              <w:ind w:left="20"/>
              <w:jc w:val="both"/>
            </w:pPr>
            <w:r>
              <w:rPr>
                <w:rFonts w:ascii="Times New Roman"/>
                <w:b w:val="false"/>
                <w:i w:val="false"/>
                <w:color w:val="000000"/>
                <w:sz w:val="20"/>
              </w:rPr>
              <w:t xml:space="preserve">
2 000 </w:t>
            </w:r>
          </w:p>
          <w:p>
            <w:pPr>
              <w:spacing w:after="20"/>
              <w:ind w:left="20"/>
              <w:jc w:val="both"/>
            </w:pPr>
            <w:r>
              <w:rPr>
                <w:rFonts w:ascii="Times New Roman"/>
                <w:b w:val="false"/>
                <w:i w:val="false"/>
                <w:color w:val="000000"/>
                <w:sz w:val="20"/>
              </w:rPr>
              <w:t>
млн тг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шқ</w:t>
            </w:r>
          </w:p>
          <w:p>
            <w:pPr>
              <w:spacing w:after="20"/>
              <w:ind w:left="20"/>
              <w:jc w:val="both"/>
            </w:pPr>
            <w:r>
              <w:rPr>
                <w:rFonts w:ascii="Times New Roman"/>
                <w:b w:val="false"/>
                <w:i w:val="false"/>
                <w:color w:val="000000"/>
                <w:sz w:val="20"/>
              </w:rPr>
              <w:t>
2 000</w:t>
            </w:r>
          </w:p>
          <w:p>
            <w:pPr>
              <w:spacing w:after="20"/>
              <w:ind w:left="20"/>
              <w:jc w:val="both"/>
            </w:pPr>
            <w:r>
              <w:rPr>
                <w:rFonts w:ascii="Times New Roman"/>
                <w:b w:val="false"/>
                <w:i w:val="false"/>
                <w:color w:val="000000"/>
                <w:sz w:val="20"/>
              </w:rPr>
              <w:t>
млн тг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маңызы бар қаланың, астананың бюджетінен қаржыландырылатын табиғи және техногендік сипаттағы төтенше жағдайлар, азаматтық қорғаныс саласындағы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мекемелердің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органдарын авариялық-құтқару және шұғыл жұмыстарды жүргізу үшін бірінші кезектегі материалдық-техникалық құралдармен жарақтандыру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Қорытынды нәтижесі: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Пайыздық көрсеткіш бұл Департаменттің өз функцияларын орындау үшін қажетті материалдық-техникалық құралдармен, жабдықтармен, көлікпен, құралдармен және басқа ресурстармен қаншалықты қамтамасыз етілгенін көрсетеді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Материалдық-техникалық құралдардың нақты қол жетімділігінің олардың қажетті санына қатынасын есептеу негізінде анықталады.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Материалдық-техникалық құралдардың нақты қол жетімділігінің олардың қажетті санына қатынасын есептеу негізінде анықталады.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Материалдық-техникалық құралдардың нақты қол жетімділігінің олардың қажетті санына қатынасын есептеу негізінде анықталады.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ТЖ-ға ден қою үшін инфрақұрылыммен қамтамасыз ету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Қорытынды нәтижесі: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1-мақсат көрсеткіші:</w:t>
            </w:r>
            <w:r>
              <w:rPr>
                <w:rFonts w:ascii="Times New Roman"/>
                <w:b w:val="false"/>
                <w:i w:val="false"/>
                <w:color w:val="000000"/>
                <w:sz w:val="20"/>
              </w:rPr>
              <w:t xml:space="preserve"> "өрт депосымен қамтамасыз ету"</w:t>
            </w:r>
          </w:p>
          <w:p>
            <w:pPr>
              <w:spacing w:after="20"/>
              <w:ind w:left="20"/>
              <w:jc w:val="both"/>
            </w:pPr>
            <w:r>
              <w:rPr>
                <w:rFonts w:ascii="Times New Roman"/>
                <w:b w:val="false"/>
                <w:i w:val="false"/>
                <w:color w:val="000000"/>
                <w:sz w:val="20"/>
              </w:rPr>
              <w:t>
</w:t>
            </w:r>
            <w:r>
              <w:rPr>
                <w:rFonts w:ascii="Times New Roman"/>
                <w:b w:val="false"/>
                <w:i/>
                <w:color w:val="000000"/>
                <w:sz w:val="20"/>
              </w:rPr>
              <w:t>2-мақсат көрсеткіші:</w:t>
            </w:r>
            <w:r>
              <w:rPr>
                <w:rFonts w:ascii="Times New Roman"/>
                <w:b w:val="false"/>
                <w:i w:val="false"/>
                <w:color w:val="000000"/>
                <w:sz w:val="20"/>
              </w:rPr>
              <w:t xml:space="preserve"> "құтқару станцияларымен қамтамасыз ету"</w:t>
            </w:r>
          </w:p>
          <w:p>
            <w:pPr>
              <w:spacing w:after="20"/>
              <w:ind w:left="20"/>
              <w:jc w:val="both"/>
            </w:pPr>
            <w:r>
              <w:rPr>
                <w:rFonts w:ascii="Times New Roman"/>
                <w:b w:val="false"/>
                <w:i w:val="false"/>
                <w:color w:val="000000"/>
                <w:sz w:val="20"/>
              </w:rPr>
              <w:t>
</w:t>
            </w:r>
            <w:r>
              <w:rPr>
                <w:rFonts w:ascii="Times New Roman"/>
                <w:b w:val="false"/>
                <w:i/>
                <w:color w:val="000000"/>
                <w:sz w:val="20"/>
              </w:rPr>
              <w:t>3-мақсат көрсеткіші:</w:t>
            </w:r>
            <w:r>
              <w:rPr>
                <w:rFonts w:ascii="Times New Roman"/>
                <w:b w:val="false"/>
                <w:i w:val="false"/>
                <w:color w:val="000000"/>
                <w:sz w:val="20"/>
              </w:rPr>
              <w:t xml:space="preserve"> "өрт сөндіру деполары мен құтқару станцияларын қажетті күрделі жөндеу саны"</w:t>
            </w:r>
          </w:p>
          <w:p>
            <w:pPr>
              <w:spacing w:after="20"/>
              <w:ind w:left="20"/>
              <w:jc w:val="both"/>
            </w:pPr>
            <w:r>
              <w:rPr>
                <w:rFonts w:ascii="Times New Roman"/>
                <w:b w:val="false"/>
                <w:i w:val="false"/>
                <w:color w:val="000000"/>
                <w:sz w:val="20"/>
              </w:rPr>
              <w:t>
</w:t>
            </w:r>
            <w:r>
              <w:rPr>
                <w:rFonts w:ascii="Times New Roman"/>
                <w:b w:val="false"/>
                <w:i/>
                <w:color w:val="000000"/>
                <w:sz w:val="20"/>
              </w:rPr>
              <w:t>Соңғы нәтижелер:</w:t>
            </w:r>
          </w:p>
          <w:p>
            <w:pPr>
              <w:spacing w:after="20"/>
              <w:ind w:left="20"/>
              <w:jc w:val="both"/>
            </w:pPr>
            <w:r>
              <w:rPr>
                <w:rFonts w:ascii="Times New Roman"/>
                <w:b w:val="false"/>
                <w:i w:val="false"/>
                <w:color w:val="000000"/>
                <w:sz w:val="20"/>
              </w:rPr>
              <w:t>
тапшылықты жою және қамтамасыз етудің нормативтік деңгейіне қол жеткізу мақсатында өрт сөндіру деполары мен құтқару станцияларын салу және күрделі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Ол өрт сөндіру деполары мен құтқару станцияларының нақты қол жетімділігінің арақатынасын есептеу, сондай-ақ жоспарланған өрт сөндіру деполарына күрделі жөндеу жүргізу негізінде анықталады.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Ол өрт сөндіру деполары мен құтқару станцияларының нақты қол жетімділігінің арақатынасын есептеу, сондай-ақ жоспарланған өрт сөндіру деполарына күрделі жөндеу жүргізу негізінде анықталады.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Ол өрт сөндіру деполары мен құтқару станцияларының нақты қол жетімділігінің арақатынасын есептеу, сондай-ақ жоспарланған өрт сөндіру деполарына күрделі жөндеу жүргізу негізінде анықталады.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маңызы бар қаланың, астананың бюджетінен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аумағында қоғамдық тәртіп пен қауіпсіздікті сақтау саласындағы мемлекеттік саясатты іске асыру жөніндегі қызметтер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мен балаларға қатысты зорлық-зомбылық деңгейін төмендету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Қорытынды нәтижесі: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ықпал ету шараларын қолдана отырып, тұрмыстағы құқық бұзушылықтардың жолын кесу, белгілі бір тыйымдарды көздейтін қорғау нұсқамаларын қолдану, оның ішінде жәбірленушімен байланысын шектеулер. Отбасылық-тұрмыстық зорлық-зомбылық үшін жауапкершілікті күшейту бойынша бірқатар заңнамалық шаралар қабылдануы. Тұрмыстық зорлық-зомбылықтың алдын алу, зорлық-зомбылыққа, буллингке ұшыраған балаларға көмек көрсету бағдарламалары, агрессорды бірлескен тұрғын үйден шығару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w:t>
            </w:r>
          </w:p>
          <w:p>
            <w:pPr>
              <w:spacing w:after="20"/>
              <w:ind w:left="20"/>
              <w:jc w:val="both"/>
            </w:pPr>
            <w:r>
              <w:rPr>
                <w:rFonts w:ascii="Times New Roman"/>
                <w:b w:val="false"/>
                <w:i w:val="false"/>
                <w:color w:val="000000"/>
                <w:sz w:val="20"/>
              </w:rPr>
              <w:t>
деректер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w:t>
            </w:r>
          </w:p>
          <w:p>
            <w:pPr>
              <w:spacing w:after="20"/>
              <w:ind w:left="20"/>
              <w:jc w:val="both"/>
            </w:pPr>
            <w:r>
              <w:rPr>
                <w:rFonts w:ascii="Times New Roman"/>
                <w:b w:val="false"/>
                <w:i w:val="false"/>
                <w:color w:val="000000"/>
                <w:sz w:val="20"/>
              </w:rPr>
              <w:t>
деректер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w:t>
            </w:r>
          </w:p>
          <w:p>
            <w:pPr>
              <w:spacing w:after="20"/>
              <w:ind w:left="20"/>
              <w:jc w:val="both"/>
            </w:pPr>
            <w:r>
              <w:rPr>
                <w:rFonts w:ascii="Times New Roman"/>
                <w:b w:val="false"/>
                <w:i w:val="false"/>
                <w:color w:val="000000"/>
                <w:sz w:val="20"/>
              </w:rPr>
              <w:t>
деректер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Қасақана кісі өлтіруден зардап шеккендер санының 100 мың адамға азаюы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Қорытынды нәтижесі: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 мүліктік және қоғамдық қауіпсіздігін сезінуі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w:t>
            </w:r>
          </w:p>
          <w:p>
            <w:pPr>
              <w:spacing w:after="20"/>
              <w:ind w:left="20"/>
              <w:jc w:val="both"/>
            </w:pPr>
            <w:r>
              <w:rPr>
                <w:rFonts w:ascii="Times New Roman"/>
                <w:b w:val="false"/>
                <w:i w:val="false"/>
                <w:color w:val="000000"/>
                <w:sz w:val="20"/>
              </w:rPr>
              <w:t>
деректер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w:t>
            </w:r>
          </w:p>
          <w:p>
            <w:pPr>
              <w:spacing w:after="20"/>
              <w:ind w:left="20"/>
              <w:jc w:val="both"/>
            </w:pPr>
            <w:r>
              <w:rPr>
                <w:rFonts w:ascii="Times New Roman"/>
                <w:b w:val="false"/>
                <w:i w:val="false"/>
                <w:color w:val="000000"/>
                <w:sz w:val="20"/>
              </w:rPr>
              <w:t>
деректер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w:t>
            </w:r>
          </w:p>
          <w:p>
            <w:pPr>
              <w:spacing w:after="20"/>
              <w:ind w:left="20"/>
              <w:jc w:val="both"/>
            </w:pPr>
            <w:r>
              <w:rPr>
                <w:rFonts w:ascii="Times New Roman"/>
                <w:b w:val="false"/>
                <w:i w:val="false"/>
                <w:color w:val="000000"/>
                <w:sz w:val="20"/>
              </w:rPr>
              <w:t>
деректер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мың тұрғынға шаққанда жол-көлік оқиғалары салдарынан болатын өлім-жітім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Қорытынды нәтижесі: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сұранысын ескеріп, ЖЖҚ-ны бұзуды тіркеудің стационарлық автоматты жүйесі желісін кеңейту. Өңірлердің сұранысын ескеріп, көлік легіндегі ЖЖҚ-ны бұзуды анықтау бойынша автомобильдердегі аппараттық-бағдарламалық кешенді дамыту. Шұғыл қызметтердің ЖКО-ға ден қою тәртібін өзектілендіру.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w:t>
            </w:r>
          </w:p>
          <w:p>
            <w:pPr>
              <w:spacing w:after="20"/>
              <w:ind w:left="20"/>
              <w:jc w:val="both"/>
            </w:pPr>
            <w:r>
              <w:rPr>
                <w:rFonts w:ascii="Times New Roman"/>
                <w:b w:val="false"/>
                <w:i w:val="false"/>
                <w:color w:val="000000"/>
                <w:sz w:val="20"/>
              </w:rPr>
              <w:t>
деректер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w:t>
            </w:r>
          </w:p>
          <w:p>
            <w:pPr>
              <w:spacing w:after="20"/>
              <w:ind w:left="20"/>
              <w:jc w:val="both"/>
            </w:pPr>
            <w:r>
              <w:rPr>
                <w:rFonts w:ascii="Times New Roman"/>
                <w:b w:val="false"/>
                <w:i w:val="false"/>
                <w:color w:val="000000"/>
                <w:sz w:val="20"/>
              </w:rPr>
              <w:t>
деректер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w:t>
            </w:r>
          </w:p>
          <w:p>
            <w:pPr>
              <w:spacing w:after="20"/>
              <w:ind w:left="20"/>
              <w:jc w:val="both"/>
            </w:pPr>
            <w:r>
              <w:rPr>
                <w:rFonts w:ascii="Times New Roman"/>
                <w:b w:val="false"/>
                <w:i w:val="false"/>
                <w:color w:val="000000"/>
                <w:sz w:val="20"/>
              </w:rPr>
              <w:t>
деректер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Учаскелік полиция пункттері санының қолданыстағы тиістілік нормаларына дейін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Қорытынды нәтижесі: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полицияның материалдық-техникалық жарақтандыруды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w:t>
            </w:r>
          </w:p>
          <w:p>
            <w:pPr>
              <w:spacing w:after="20"/>
              <w:ind w:left="20"/>
              <w:jc w:val="both"/>
            </w:pPr>
            <w:r>
              <w:rPr>
                <w:rFonts w:ascii="Times New Roman"/>
                <w:b w:val="false"/>
                <w:i w:val="false"/>
                <w:color w:val="000000"/>
                <w:sz w:val="20"/>
              </w:rPr>
              <w:t>
деректер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w:t>
            </w:r>
          </w:p>
          <w:p>
            <w:pPr>
              <w:spacing w:after="20"/>
              <w:ind w:left="20"/>
              <w:jc w:val="both"/>
            </w:pPr>
            <w:r>
              <w:rPr>
                <w:rFonts w:ascii="Times New Roman"/>
                <w:b w:val="false"/>
                <w:i w:val="false"/>
                <w:color w:val="000000"/>
                <w:sz w:val="20"/>
              </w:rPr>
              <w:t>
деректер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w:t>
            </w:r>
          </w:p>
          <w:p>
            <w:pPr>
              <w:spacing w:after="20"/>
              <w:ind w:left="20"/>
              <w:jc w:val="both"/>
            </w:pPr>
            <w:r>
              <w:rPr>
                <w:rFonts w:ascii="Times New Roman"/>
                <w:b w:val="false"/>
                <w:i w:val="false"/>
                <w:color w:val="000000"/>
                <w:sz w:val="20"/>
              </w:rPr>
              <w:t>
деректер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маңызы бар қаланың, астананың қалалық жайлы ортаны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 астана ауқымындағы төтенше жағдайлардың алдын-алу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су тасқынынан, еріген және жаңбыр суларынан қорғау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Қорытынды нәтижесі: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басудың алдын алу мақсатында су объектілерінің қауіпті учаскелерінде гидротехникалық және мелиорациялық жұмыстарды жүргізуге бағытталған орындалған іс-шаралар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Жоспарланғаннан іс-шараларды нақты өткізудің арақатынасын есептеу негізінде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Жоспарланғаннан іс-шараларды нақты өткізудің арақатынасын есептеу негізінде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Жоспарланғаннан іс-шараларды нақты өткізудің арақатынасын есептеу негізінде айқындалады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ӨСЖ сәйкес әлеуметтік игіліктермен және көрсетілетін қызметтермен қамтамасыз ету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Қорытынды нәтижесі: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үйдің қолжетімділігі</w:t>
            </w:r>
          </w:p>
          <w:p>
            <w:pPr>
              <w:spacing w:after="20"/>
              <w:ind w:left="20"/>
              <w:jc w:val="both"/>
            </w:pPr>
            <w:r>
              <w:rPr>
                <w:rFonts w:ascii="Times New Roman"/>
                <w:b w:val="false"/>
                <w:i w:val="false"/>
                <w:color w:val="000000"/>
                <w:sz w:val="20"/>
              </w:rPr>
              <w:t>
Үйлерді күрделі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үй</w:t>
            </w:r>
          </w:p>
          <w:p>
            <w:pPr>
              <w:spacing w:after="20"/>
              <w:ind w:left="20"/>
              <w:jc w:val="both"/>
            </w:pPr>
            <w:r>
              <w:rPr>
                <w:rFonts w:ascii="Times New Roman"/>
                <w:b w:val="false"/>
                <w:i w:val="false"/>
                <w:color w:val="000000"/>
                <w:sz w:val="20"/>
              </w:rPr>
              <w:t xml:space="preserve">
2 000 </w:t>
            </w:r>
          </w:p>
          <w:p>
            <w:pPr>
              <w:spacing w:after="20"/>
              <w:ind w:left="20"/>
              <w:jc w:val="both"/>
            </w:pPr>
            <w:r>
              <w:rPr>
                <w:rFonts w:ascii="Times New Roman"/>
                <w:b w:val="false"/>
                <w:i w:val="false"/>
                <w:color w:val="000000"/>
                <w:sz w:val="20"/>
              </w:rPr>
              <w:t>
млн тг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үй</w:t>
            </w:r>
          </w:p>
          <w:p>
            <w:pPr>
              <w:spacing w:after="20"/>
              <w:ind w:left="20"/>
              <w:jc w:val="both"/>
            </w:pPr>
            <w:r>
              <w:rPr>
                <w:rFonts w:ascii="Times New Roman"/>
                <w:b w:val="false"/>
                <w:i w:val="false"/>
                <w:color w:val="000000"/>
                <w:sz w:val="20"/>
              </w:rPr>
              <w:t>
2 000</w:t>
            </w:r>
          </w:p>
          <w:p>
            <w:pPr>
              <w:spacing w:after="20"/>
              <w:ind w:left="20"/>
              <w:jc w:val="both"/>
            </w:pPr>
            <w:r>
              <w:rPr>
                <w:rFonts w:ascii="Times New Roman"/>
                <w:b w:val="false"/>
                <w:i w:val="false"/>
                <w:color w:val="000000"/>
                <w:sz w:val="20"/>
              </w:rPr>
              <w:t>
 млн тг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үй</w:t>
            </w:r>
          </w:p>
          <w:p>
            <w:pPr>
              <w:spacing w:after="20"/>
              <w:ind w:left="20"/>
              <w:jc w:val="both"/>
            </w:pPr>
            <w:r>
              <w:rPr>
                <w:rFonts w:ascii="Times New Roman"/>
                <w:b w:val="false"/>
                <w:i w:val="false"/>
                <w:color w:val="000000"/>
                <w:sz w:val="20"/>
              </w:rPr>
              <w:t xml:space="preserve">
2 000 </w:t>
            </w:r>
          </w:p>
          <w:p>
            <w:pPr>
              <w:spacing w:after="20"/>
              <w:ind w:left="20"/>
              <w:jc w:val="both"/>
            </w:pPr>
            <w:r>
              <w:rPr>
                <w:rFonts w:ascii="Times New Roman"/>
                <w:b w:val="false"/>
                <w:i w:val="false"/>
                <w:color w:val="000000"/>
                <w:sz w:val="20"/>
              </w:rPr>
              <w:t>
млн тг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төтенше жағдайлар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жүйесіне көрсетілетін әлеуметтік игіліктермен және қызметтермен қамтамасыз етілу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ТЖ-ға ден қою үшін инфрақұрылыммен қамтамасыз ету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жүйесіне көрсетілетін әлеуметтік игіліктермен және қызметтермен қамтамасыз етілу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ауысымды мектептер санының азаюы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жүйесіне көрсетілетін әлеуметтік игіліктермен және қызметтермен қамтамасыз етілу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алғашқы медициналық-санитарлық және консультациялық-диагностикалық көмекпен қамту,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жүйесіне көрсетілетін әлеуметтік игіліктермен және қызметтермен қамтамасыз етілу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Түпкілікті нәтиже:</w:t>
            </w:r>
          </w:p>
          <w:p>
            <w:pPr>
              <w:spacing w:after="20"/>
              <w:ind w:left="20"/>
              <w:jc w:val="both"/>
            </w:pPr>
            <w:r>
              <w:rPr>
                <w:rFonts w:ascii="Times New Roman"/>
                <w:b w:val="false"/>
                <w:i w:val="false"/>
                <w:color w:val="000000"/>
                <w:sz w:val="20"/>
              </w:rPr>
              <w:t>
Халықтың әлеуметтік қорғау объектілерімен қамтамасыз етілуі,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жүйесіне көрсетілетін әлеуметтік игіліктермен және қызметтермен қамтамасыз етілу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тұрғын үйлердің жалпы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1112,4</w:t>
            </w:r>
          </w:p>
          <w:p>
            <w:pPr>
              <w:spacing w:after="20"/>
              <w:ind w:left="20"/>
              <w:jc w:val="both"/>
            </w:pPr>
            <w:r>
              <w:rPr>
                <w:rFonts w:ascii="Times New Roman"/>
                <w:b w:val="false"/>
                <w:i w:val="false"/>
                <w:color w:val="000000"/>
                <w:sz w:val="20"/>
              </w:rPr>
              <w:t>
мың 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1125,5</w:t>
            </w:r>
          </w:p>
          <w:p>
            <w:pPr>
              <w:spacing w:after="20"/>
              <w:ind w:left="20"/>
              <w:jc w:val="both"/>
            </w:pPr>
            <w:r>
              <w:rPr>
                <w:rFonts w:ascii="Times New Roman"/>
                <w:b w:val="false"/>
                <w:i w:val="false"/>
                <w:color w:val="000000"/>
                <w:sz w:val="20"/>
              </w:rPr>
              <w:t>
мың 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1138,8</w:t>
            </w:r>
          </w:p>
          <w:p>
            <w:pPr>
              <w:spacing w:after="20"/>
              <w:ind w:left="20"/>
              <w:jc w:val="both"/>
            </w:pPr>
            <w:r>
              <w:rPr>
                <w:rFonts w:ascii="Times New Roman"/>
                <w:b w:val="false"/>
                <w:i w:val="false"/>
                <w:color w:val="000000"/>
                <w:sz w:val="20"/>
              </w:rPr>
              <w:t>
мың ш.м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жүйесіне көрсетілетін әлеуметтік игіліктермен және қызметтермен қамтамасыз етілу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экологиялық өмір сапасына қанағаттану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жүйесіне көрсетілетін әлеуметтік игіліктермен және қызметтермен қамтамасыз етілу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мәдениет объектілерімен және қызметтерімен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объектов спорта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жүйесіне көрсетілетін әлеуметтік игіліктермен және қызметтермен қамтамасыз етілу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1000 адамға арналған спорттық инфрақұрылыммен қамтамасыз етілуі,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маңызы бар қаланың, астананың Энергетика және инфрақұрылымды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жүйесіне көрсетілетін әлеуметтік игіліктермен және қызметтермен қамтамасыз етілу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Нысандарды пайдалануға тапсыру,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жүйесіне көрсетілетін әлеуметтік игіліктермен және қызметтермен қамтамасыз етілу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электржарығымен қамтамасыз етілген үйлерді қамту,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жүйесіне көрсетілетін әлеуметтік игіліктермен және қызметтермен қамтамасыз етілу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сумен қамтамасыз етілуі Қалалардағы ағынды суларды тазарту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жүйесіне көрсетілетін әлеуметтік игіліктермен және қызметтермен қамтамасыз етілу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жылытумен қамтамасыз етілген үйлерді қамту,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жүйесіне көрсетілетін әлеуметтік игіліктермен және қызметтермен қамтамасыз етілу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газбен жабдықтау қызметтеріне қолжетімділігін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жүйесіне көрсетілетін әлеуметтік игіліктермен және қызметтермен қамтамасыз етілу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 объектов в эксплуатацию,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жүйесіне көрсетілетін әлеуметтік игіліктермен және қызметтермен қамтамасыз етілу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Нысандарды пайдалануға тапсыру,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348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маңызы бар қаланың, астананың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және қанағаттанарлық жағдайдағы жергілікті маңызы бар автожолдардың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пайдалануға тапсыру, шақырым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шқ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шқ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шқ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Мектепке дейінгі тәрбие мен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Нысаналы көрсеткіші:</w:t>
            </w:r>
            <w:r>
              <w:rPr>
                <w:rFonts w:ascii="Times New Roman"/>
                <w:b w:val="false"/>
                <w:i w:val="false"/>
                <w:color w:val="000000"/>
                <w:sz w:val="20"/>
              </w:rPr>
              <w:t xml:space="preserve"> 2 жастан 6 жасқа дейінгі балаларды сапалы мектепке дейінгі тәрбиемен және оқытумен қамту</w:t>
            </w:r>
          </w:p>
          <w:p>
            <w:pPr>
              <w:spacing w:after="20"/>
              <w:ind w:left="20"/>
              <w:jc w:val="both"/>
            </w:pPr>
            <w:r>
              <w:rPr>
                <w:rFonts w:ascii="Times New Roman"/>
                <w:b w:val="false"/>
                <w:i w:val="false"/>
                <w:color w:val="000000"/>
                <w:sz w:val="20"/>
              </w:rPr>
              <w:t>
</w:t>
            </w:r>
            <w:r>
              <w:rPr>
                <w:rFonts w:ascii="Times New Roman"/>
                <w:b w:val="false"/>
                <w:i/>
                <w:color w:val="000000"/>
                <w:sz w:val="20"/>
              </w:rPr>
              <w:t>Нысаналы көрсеткіші:</w:t>
            </w:r>
            <w:r>
              <w:rPr>
                <w:rFonts w:ascii="Times New Roman"/>
                <w:b w:val="false"/>
                <w:i w:val="false"/>
                <w:color w:val="000000"/>
                <w:sz w:val="20"/>
              </w:rPr>
              <w:t xml:space="preserve"> Балалардың мектепалды даярлық деңгейі</w:t>
            </w:r>
          </w:p>
          <w:p>
            <w:pPr>
              <w:spacing w:after="20"/>
              <w:ind w:left="20"/>
              <w:jc w:val="both"/>
            </w:pPr>
            <w:r>
              <w:rPr>
                <w:rFonts w:ascii="Times New Roman"/>
                <w:b w:val="false"/>
                <w:i w:val="false"/>
                <w:color w:val="000000"/>
                <w:sz w:val="20"/>
              </w:rPr>
              <w:t>
</w:t>
            </w:r>
            <w:r>
              <w:rPr>
                <w:rFonts w:ascii="Times New Roman"/>
                <w:b w:val="false"/>
                <w:i/>
                <w:color w:val="000000"/>
                <w:sz w:val="20"/>
              </w:rPr>
              <w:t>Нысаналы көрсеткіші:</w:t>
            </w:r>
            <w:r>
              <w:rPr>
                <w:rFonts w:ascii="Times New Roman"/>
                <w:b w:val="false"/>
                <w:i w:val="false"/>
                <w:color w:val="000000"/>
                <w:sz w:val="20"/>
              </w:rPr>
              <w:t xml:space="preserve"> Меншік нысанына қарамастан тәрбие мен оқыту сапасын бағалау өлшемшарттарына сәйкес келетін мектепке дейінгі ұйымдардың үлесі</w:t>
            </w:r>
          </w:p>
          <w:p>
            <w:pPr>
              <w:spacing w:after="20"/>
              <w:ind w:left="20"/>
              <w:jc w:val="both"/>
            </w:pPr>
            <w:r>
              <w:rPr>
                <w:rFonts w:ascii="Times New Roman"/>
                <w:b w:val="false"/>
                <w:i w:val="false"/>
                <w:color w:val="000000"/>
                <w:sz w:val="20"/>
              </w:rPr>
              <w:t>
</w:t>
            </w:r>
            <w:r>
              <w:rPr>
                <w:rFonts w:ascii="Times New Roman"/>
                <w:b w:val="false"/>
                <w:i/>
                <w:color w:val="000000"/>
                <w:sz w:val="20"/>
              </w:rPr>
              <w:t>Нысаналы көрсеткіші:</w:t>
            </w:r>
            <w:r>
              <w:rPr>
                <w:rFonts w:ascii="Times New Roman"/>
                <w:b w:val="false"/>
                <w:i w:val="false"/>
                <w:color w:val="000000"/>
                <w:sz w:val="20"/>
              </w:rPr>
              <w:t xml:space="preserve"> Ерекше білім беру қажеттіліктері бар балаларды тәрбиелеу мен оқыту үшін жағдай жасаған мектепке дейінгі ұйымдардың үлесі</w:t>
            </w:r>
          </w:p>
          <w:p>
            <w:pPr>
              <w:spacing w:after="20"/>
              <w:ind w:left="20"/>
              <w:jc w:val="both"/>
            </w:pPr>
            <w:r>
              <w:rPr>
                <w:rFonts w:ascii="Times New Roman"/>
                <w:b w:val="false"/>
                <w:i w:val="false"/>
                <w:color w:val="000000"/>
                <w:sz w:val="20"/>
              </w:rPr>
              <w:t>
</w:t>
            </w:r>
            <w:r>
              <w:rPr>
                <w:rFonts w:ascii="Times New Roman"/>
                <w:b w:val="false"/>
                <w:i/>
                <w:color w:val="000000"/>
                <w:sz w:val="20"/>
              </w:rPr>
              <w:t>Қорытынды нәтижесі:</w:t>
            </w:r>
            <w:r>
              <w:rPr>
                <w:rFonts w:ascii="Times New Roman"/>
                <w:b w:val="false"/>
                <w:i w:val="false"/>
                <w:color w:val="000000"/>
                <w:sz w:val="20"/>
              </w:rPr>
              <w:t xml:space="preserve"> Мектепке дейінгі сапалы тәрбие мен оқытуға тең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p>
            <w:pPr>
              <w:spacing w:after="20"/>
              <w:ind w:left="20"/>
              <w:jc w:val="both"/>
            </w:pPr>
            <w:r>
              <w:rPr>
                <w:rFonts w:ascii="Times New Roman"/>
                <w:b w:val="false"/>
                <w:i w:val="false"/>
                <w:color w:val="000000"/>
                <w:sz w:val="20"/>
              </w:rPr>
              <w:t>
93%</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xml:space="preserve">
78 116 </w:t>
            </w:r>
          </w:p>
          <w:p>
            <w:pPr>
              <w:spacing w:after="20"/>
              <w:ind w:left="20"/>
              <w:jc w:val="both"/>
            </w:pPr>
            <w:r>
              <w:rPr>
                <w:rFonts w:ascii="Times New Roman"/>
                <w:b w:val="false"/>
                <w:i w:val="false"/>
                <w:color w:val="000000"/>
                <w:sz w:val="20"/>
              </w:rPr>
              <w:t>
бала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p>
            <w:pPr>
              <w:spacing w:after="20"/>
              <w:ind w:left="20"/>
              <w:jc w:val="both"/>
            </w:pPr>
            <w:r>
              <w:rPr>
                <w:rFonts w:ascii="Times New Roman"/>
                <w:b w:val="false"/>
                <w:i w:val="false"/>
                <w:color w:val="000000"/>
                <w:sz w:val="20"/>
              </w:rPr>
              <w:t>
94%</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xml:space="preserve">
78 116 </w:t>
            </w:r>
          </w:p>
          <w:p>
            <w:pPr>
              <w:spacing w:after="20"/>
              <w:ind w:left="20"/>
              <w:jc w:val="both"/>
            </w:pPr>
            <w:r>
              <w:rPr>
                <w:rFonts w:ascii="Times New Roman"/>
                <w:b w:val="false"/>
                <w:i w:val="false"/>
                <w:color w:val="000000"/>
                <w:sz w:val="20"/>
              </w:rPr>
              <w:t>
бала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94,5%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xml:space="preserve">
78 116 </w:t>
            </w:r>
          </w:p>
          <w:p>
            <w:pPr>
              <w:spacing w:after="20"/>
              <w:ind w:left="20"/>
              <w:jc w:val="both"/>
            </w:pPr>
            <w:r>
              <w:rPr>
                <w:rFonts w:ascii="Times New Roman"/>
                <w:b w:val="false"/>
                <w:i w:val="false"/>
                <w:color w:val="000000"/>
                <w:sz w:val="20"/>
              </w:rPr>
              <w:t>
бала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p>
            <w:pPr>
              <w:spacing w:after="20"/>
              <w:ind w:left="20"/>
              <w:jc w:val="both"/>
            </w:pPr>
            <w:r>
              <w:rPr>
                <w:rFonts w:ascii="Times New Roman"/>
                <w:b w:val="false"/>
                <w:i w:val="false"/>
                <w:color w:val="000000"/>
                <w:sz w:val="20"/>
              </w:rPr>
              <w:t>
</w:t>
            </w:r>
            <w:r>
              <w:rPr>
                <w:rFonts w:ascii="Times New Roman"/>
                <w:b w:val="false"/>
                <w:i/>
                <w:color w:val="000000"/>
                <w:sz w:val="20"/>
              </w:rPr>
              <w:t>Нысаналы көрсеткіші:</w:t>
            </w:r>
            <w:r>
              <w:rPr>
                <w:rFonts w:ascii="Times New Roman"/>
                <w:b w:val="false"/>
                <w:i w:val="false"/>
                <w:color w:val="000000"/>
                <w:sz w:val="20"/>
              </w:rPr>
              <w:t xml:space="preserve"> Балаларды қосымша біліммен қамту</w:t>
            </w:r>
          </w:p>
          <w:p>
            <w:pPr>
              <w:spacing w:after="20"/>
              <w:ind w:left="20"/>
              <w:jc w:val="both"/>
            </w:pPr>
            <w:r>
              <w:rPr>
                <w:rFonts w:ascii="Times New Roman"/>
                <w:b w:val="false"/>
                <w:i w:val="false"/>
                <w:color w:val="000000"/>
                <w:sz w:val="20"/>
              </w:rPr>
              <w:t>
</w:t>
            </w:r>
            <w:r>
              <w:rPr>
                <w:rFonts w:ascii="Times New Roman"/>
                <w:b w:val="false"/>
                <w:i/>
                <w:color w:val="000000"/>
                <w:sz w:val="20"/>
              </w:rPr>
              <w:t>Қорытынды нәтижесі:</w:t>
            </w:r>
            <w:r>
              <w:rPr>
                <w:rFonts w:ascii="Times New Roman"/>
                <w:b w:val="false"/>
                <w:i w:val="false"/>
                <w:color w:val="000000"/>
                <w:sz w:val="20"/>
              </w:rPr>
              <w:t xml:space="preserve"> Балалардың мектептен тыс уақытында шығармашылық ой-өрісін кеңейтіп, жан-жақты дамып, жаңа білім мен дағдыларды меңгеріп, өзін өзі дамытуға деген қызығушылығы нығаяды.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p>
            <w:pPr>
              <w:spacing w:after="20"/>
              <w:ind w:left="20"/>
              <w:jc w:val="both"/>
            </w:pPr>
            <w:r>
              <w:rPr>
                <w:rFonts w:ascii="Times New Roman"/>
                <w:b w:val="false"/>
                <w:i w:val="false"/>
                <w:color w:val="000000"/>
                <w:sz w:val="20"/>
              </w:rPr>
              <w:t>
57 671 бала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p>
            <w:pPr>
              <w:spacing w:after="20"/>
              <w:ind w:left="20"/>
              <w:jc w:val="both"/>
            </w:pPr>
            <w:r>
              <w:rPr>
                <w:rFonts w:ascii="Times New Roman"/>
                <w:b w:val="false"/>
                <w:i w:val="false"/>
                <w:color w:val="000000"/>
                <w:sz w:val="20"/>
              </w:rPr>
              <w:t>
57 671 бала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p>
            <w:pPr>
              <w:spacing w:after="20"/>
              <w:ind w:left="20"/>
              <w:jc w:val="both"/>
            </w:pPr>
            <w:r>
              <w:rPr>
                <w:rFonts w:ascii="Times New Roman"/>
                <w:b w:val="false"/>
                <w:i w:val="false"/>
                <w:color w:val="000000"/>
                <w:sz w:val="20"/>
              </w:rPr>
              <w:t>
57 671 бала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бiлiм беру бағдарламалары бойынша жалпы бiлiм беру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дарынды балаларға жалпы бiлiм беру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әлеуметтiк қамсыздандыру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Нысаналы көрсеткіші: </w:t>
            </w:r>
            <w:r>
              <w:rPr>
                <w:rFonts w:ascii="Times New Roman"/>
                <w:b w:val="false"/>
                <w:i w:val="false"/>
                <w:color w:val="000000"/>
                <w:sz w:val="20"/>
              </w:rPr>
              <w:t>Инклюзивті білім беру үшін жағдай жасаған білім беру ұйымдарының үлесі</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Қорытынды нәтижесі: </w:t>
            </w:r>
            <w:r>
              <w:rPr>
                <w:rFonts w:ascii="Times New Roman"/>
                <w:b w:val="false"/>
                <w:i w:val="false"/>
                <w:color w:val="000000"/>
                <w:sz w:val="20"/>
              </w:rPr>
              <w:t>Ерекше білім беруді қажет ететін оқушылардың, бірдей және қол жетімді білім алуына жағдай жасау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p>
            <w:pPr>
              <w:spacing w:after="20"/>
              <w:ind w:left="20"/>
              <w:jc w:val="both"/>
            </w:pPr>
            <w:r>
              <w:rPr>
                <w:rFonts w:ascii="Times New Roman"/>
                <w:b w:val="false"/>
                <w:i w:val="false"/>
                <w:color w:val="000000"/>
                <w:sz w:val="20"/>
              </w:rPr>
              <w:t>
</w:t>
            </w:r>
            <w:r>
              <w:rPr>
                <w:rFonts w:ascii="Times New Roman"/>
                <w:b w:val="false"/>
                <w:i/>
                <w:color w:val="000000"/>
                <w:sz w:val="20"/>
              </w:rPr>
              <w:t>Нысаналы көрсеткіші:</w:t>
            </w:r>
            <w:r>
              <w:rPr>
                <w:rFonts w:ascii="Times New Roman"/>
                <w:b w:val="false"/>
                <w:i w:val="false"/>
                <w:color w:val="000000"/>
                <w:sz w:val="20"/>
              </w:rPr>
              <w:t xml:space="preserve"> Үлгілік ғимараттарда орналасқан техникалық және кәсіптік, орта білімнен кейінгі білім беру (ТжКБ) объектілерінің үлесі</w:t>
            </w:r>
          </w:p>
          <w:p>
            <w:pPr>
              <w:spacing w:after="20"/>
              <w:ind w:left="20"/>
              <w:jc w:val="both"/>
            </w:pPr>
            <w:r>
              <w:rPr>
                <w:rFonts w:ascii="Times New Roman"/>
                <w:b w:val="false"/>
                <w:i w:val="false"/>
                <w:color w:val="000000"/>
                <w:sz w:val="20"/>
              </w:rPr>
              <w:t>
</w:t>
            </w:r>
            <w:r>
              <w:rPr>
                <w:rFonts w:ascii="Times New Roman"/>
                <w:b w:val="false"/>
                <w:i/>
                <w:color w:val="000000"/>
                <w:sz w:val="20"/>
              </w:rPr>
              <w:t>Нысаналы көрсеткіші:</w:t>
            </w:r>
            <w:r>
              <w:rPr>
                <w:rFonts w:ascii="Times New Roman"/>
                <w:b w:val="false"/>
                <w:i w:val="false"/>
                <w:color w:val="000000"/>
                <w:sz w:val="20"/>
              </w:rPr>
              <w:t xml:space="preserve"> Ерекше білім беру қажеттіліктері бар білім алушыларға тең жағдайлар мен кедергісіз қолжетімділікті жасаған техникалық және кәсіптік білім беру ұйымдардың үлесі</w:t>
            </w:r>
          </w:p>
          <w:p>
            <w:pPr>
              <w:spacing w:after="20"/>
              <w:ind w:left="20"/>
              <w:jc w:val="both"/>
            </w:pPr>
            <w:r>
              <w:rPr>
                <w:rFonts w:ascii="Times New Roman"/>
                <w:b w:val="false"/>
                <w:i w:val="false"/>
                <w:color w:val="000000"/>
                <w:sz w:val="20"/>
              </w:rPr>
              <w:t>
</w:t>
            </w:r>
            <w:r>
              <w:rPr>
                <w:rFonts w:ascii="Times New Roman"/>
                <w:b w:val="false"/>
                <w:i/>
                <w:color w:val="000000"/>
                <w:sz w:val="20"/>
              </w:rPr>
              <w:t>Қорытынды нәтижесі:</w:t>
            </w:r>
            <w:r>
              <w:rPr>
                <w:rFonts w:ascii="Times New Roman"/>
                <w:b w:val="false"/>
                <w:i w:val="false"/>
                <w:color w:val="000000"/>
                <w:sz w:val="20"/>
              </w:rPr>
              <w:t xml:space="preserve"> Білім алушылар үшін қауіпсіз, қолайлы және заманауи білім беру ортасын қалыптастыру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p>
            <w:pPr>
              <w:spacing w:after="20"/>
              <w:ind w:left="20"/>
              <w:jc w:val="both"/>
            </w:pPr>
            <w:r>
              <w:rPr>
                <w:rFonts w:ascii="Times New Roman"/>
                <w:b w:val="false"/>
                <w:i w:val="false"/>
                <w:color w:val="000000"/>
                <w:sz w:val="20"/>
              </w:rPr>
              <w:t>
</w:t>
            </w:r>
            <w:r>
              <w:rPr>
                <w:rFonts w:ascii="Times New Roman"/>
                <w:b w:val="false"/>
                <w:i/>
                <w:color w:val="000000"/>
                <w:sz w:val="20"/>
              </w:rPr>
              <w:t>Нысаналы көрсеткіші:</w:t>
            </w:r>
            <w:r>
              <w:rPr>
                <w:rFonts w:ascii="Times New Roman"/>
                <w:b w:val="false"/>
                <w:i w:val="false"/>
                <w:color w:val="000000"/>
                <w:sz w:val="20"/>
              </w:rPr>
              <w:t xml:space="preserve"> Мектепке дейінгі ұйымдар басшыларының, әдіскерлерінің, тәрбиешілерінің жалпы санынан бейінді білімі бар педагогтердің үлесі</w:t>
            </w:r>
          </w:p>
          <w:p>
            <w:pPr>
              <w:spacing w:after="20"/>
              <w:ind w:left="20"/>
              <w:jc w:val="both"/>
            </w:pPr>
            <w:r>
              <w:rPr>
                <w:rFonts w:ascii="Times New Roman"/>
                <w:b w:val="false"/>
                <w:i w:val="false"/>
                <w:color w:val="000000"/>
                <w:sz w:val="20"/>
              </w:rPr>
              <w:t>
</w:t>
            </w:r>
            <w:r>
              <w:rPr>
                <w:rFonts w:ascii="Times New Roman"/>
                <w:b w:val="false"/>
                <w:i/>
                <w:color w:val="000000"/>
                <w:sz w:val="20"/>
              </w:rPr>
              <w:t>Нысаналы көрсеткіші:</w:t>
            </w:r>
            <w:r>
              <w:rPr>
                <w:rFonts w:ascii="Times New Roman"/>
                <w:b w:val="false"/>
                <w:i w:val="false"/>
                <w:color w:val="000000"/>
                <w:sz w:val="20"/>
              </w:rPr>
              <w:t xml:space="preserve"> Біліктілікті арттыру курстарынан өткен мектепке дейінгі ұйымдар педагогтерінің үлесі</w:t>
            </w:r>
          </w:p>
          <w:p>
            <w:pPr>
              <w:spacing w:after="20"/>
              <w:ind w:left="20"/>
              <w:jc w:val="both"/>
            </w:pPr>
            <w:r>
              <w:rPr>
                <w:rFonts w:ascii="Times New Roman"/>
                <w:b w:val="false"/>
                <w:i w:val="false"/>
                <w:color w:val="000000"/>
                <w:sz w:val="20"/>
              </w:rPr>
              <w:t>
</w:t>
            </w:r>
            <w:r>
              <w:rPr>
                <w:rFonts w:ascii="Times New Roman"/>
                <w:b w:val="false"/>
                <w:i/>
                <w:color w:val="000000"/>
                <w:sz w:val="20"/>
              </w:rPr>
              <w:t>Қорытынды нәтижесі:</w:t>
            </w:r>
          </w:p>
          <w:p>
            <w:pPr>
              <w:spacing w:after="20"/>
              <w:ind w:left="20"/>
              <w:jc w:val="both"/>
            </w:pPr>
            <w:r>
              <w:rPr>
                <w:rFonts w:ascii="Times New Roman"/>
                <w:b w:val="false"/>
                <w:i w:val="false"/>
                <w:color w:val="000000"/>
                <w:sz w:val="20"/>
              </w:rPr>
              <w:t>
Білім беру ұйымдардағы педагогтердің біліктілігін арттыру арқылы олардың кәсіби даярлығы мен құзыреттілігі жоғарылайды.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p>
            <w:pPr>
              <w:spacing w:after="20"/>
              <w:ind w:left="20"/>
              <w:jc w:val="both"/>
            </w:pPr>
            <w:r>
              <w:rPr>
                <w:rFonts w:ascii="Times New Roman"/>
                <w:b w:val="false"/>
                <w:i w:val="false"/>
                <w:color w:val="000000"/>
                <w:sz w:val="20"/>
              </w:rPr>
              <w:t>
82,2%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p>
            <w:pPr>
              <w:spacing w:after="20"/>
              <w:ind w:left="20"/>
              <w:jc w:val="both"/>
            </w:pPr>
            <w:r>
              <w:rPr>
                <w:rFonts w:ascii="Times New Roman"/>
                <w:b w:val="false"/>
                <w:i w:val="false"/>
                <w:color w:val="000000"/>
                <w:sz w:val="20"/>
              </w:rPr>
              <w:t>
87,4%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және ұйымдардың күрделі шығыстары</w:t>
            </w:r>
          </w:p>
          <w:p>
            <w:pPr>
              <w:spacing w:after="20"/>
              <w:ind w:left="20"/>
              <w:jc w:val="both"/>
            </w:pPr>
            <w:r>
              <w:rPr>
                <w:rFonts w:ascii="Times New Roman"/>
                <w:b w:val="false"/>
                <w:i w:val="false"/>
                <w:color w:val="000000"/>
                <w:sz w:val="20"/>
              </w:rPr>
              <w:t>
</w:t>
            </w:r>
            <w:r>
              <w:rPr>
                <w:rFonts w:ascii="Times New Roman"/>
                <w:b w:val="false"/>
                <w:i/>
                <w:color w:val="000000"/>
                <w:sz w:val="20"/>
              </w:rPr>
              <w:t>Нысаналы көрсеткіші:</w:t>
            </w:r>
            <w:r>
              <w:rPr>
                <w:rFonts w:ascii="Times New Roman"/>
                <w:b w:val="false"/>
                <w:i w:val="false"/>
                <w:color w:val="000000"/>
                <w:sz w:val="20"/>
              </w:rPr>
              <w:t xml:space="preserve"> Физика, химия,биология,робототехника,STEM пәндік кабинеттерімен қамтамасыз етілген негізгі және орта мектептердің үлесі</w:t>
            </w:r>
          </w:p>
          <w:p>
            <w:pPr>
              <w:spacing w:after="20"/>
              <w:ind w:left="20"/>
              <w:jc w:val="both"/>
            </w:pPr>
            <w:r>
              <w:rPr>
                <w:rFonts w:ascii="Times New Roman"/>
                <w:b w:val="false"/>
                <w:i w:val="false"/>
                <w:color w:val="000000"/>
                <w:sz w:val="20"/>
              </w:rPr>
              <w:t>
</w:t>
            </w:r>
            <w:r>
              <w:rPr>
                <w:rFonts w:ascii="Times New Roman"/>
                <w:b w:val="false"/>
                <w:i/>
                <w:color w:val="000000"/>
                <w:sz w:val="20"/>
              </w:rPr>
              <w:t>Қорытынды нәтижесі: Жаңа үлгідегі модификациялық кабинеттерді енгізу білім беру ортасының сапасын арттырады. Заманауи жабдықталған кабинетте цифрлық құралдарды пайдалану көлемі ұлғайып, ақылды тақта, планшет, VR-технологиялар, 3D-принтер және зертханалық құрылғылар сабақтың тиімділігін жоғары деңгейге көтереді.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