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6c5ee" w14:textId="c86c5e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Жамбыл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Жамбыл аудандық мәслихатының 2025 жылғы 28 мамырдағы № 33-161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Жамбыл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Жамбыл ауданы бойынша 2025-2029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қосымшаларына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Жамбыл аудандық мәслихатының "Көлік логистикалық, индустриялық, энергетикалық, желілері инфроқұрылымдарын дамыту, аграрлық сала, жер қатынастар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Жамбыл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Амиргалиев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аудандық мәслихатының 2024 жылғы "Жамбыл ауданы бойынша 2025-2029 жылдарға арналған жайылымдарды басқару және оларды пайдалану жөніндегі" №_________ шешіміне қосымша</w:t>
            </w:r>
          </w:p>
        </w:tc>
      </w:tr>
    </w:tbl>
    <w:bookmarkStart w:name="z13" w:id="4"/>
    <w:p>
      <w:pPr>
        <w:spacing w:after="0"/>
        <w:ind w:left="0"/>
        <w:jc w:val="left"/>
      </w:pPr>
      <w:r>
        <w:rPr>
          <w:rFonts w:ascii="Times New Roman"/>
          <w:b/>
          <w:i w:val="false"/>
          <w:color w:val="000000"/>
        </w:rPr>
        <w:t xml:space="preserve"> Жамбыл ауданы бойынша 2025-2029 жылдарға арналған жайылымдарды басқару және оларды пайдалану жөніндегі жоспары</w:t>
      </w:r>
    </w:p>
    <w:bookmarkEnd w:id="4"/>
    <w:bookmarkStart w:name="z14" w:id="5"/>
    <w:p>
      <w:pPr>
        <w:spacing w:after="0"/>
        <w:ind w:left="0"/>
        <w:jc w:val="both"/>
      </w:pPr>
      <w:r>
        <w:rPr>
          <w:rFonts w:ascii="Times New Roman"/>
          <w:b w:val="false"/>
          <w:i w:val="false"/>
          <w:color w:val="000000"/>
          <w:sz w:val="28"/>
        </w:rPr>
        <w:t xml:space="preserve">
      Жамбыл ауданы бойынша 2025-2029 жылдарға арналған жайылымдарды басқару және оларды пайдалану жөніндегі жоспар (бұдан әрі - жоспар) "Жайылымдар туралы" 2017 жылғы 20 қаңтардағы Қазақстан Республикасы </w:t>
      </w:r>
      <w:r>
        <w:rPr>
          <w:rFonts w:ascii="Times New Roman"/>
          <w:b w:val="false"/>
          <w:i w:val="false"/>
          <w:color w:val="000000"/>
          <w:sz w:val="28"/>
        </w:rPr>
        <w:t>Заңын</w:t>
      </w:r>
      <w:r>
        <w:rPr>
          <w:rFonts w:ascii="Times New Roman"/>
          <w:b w:val="false"/>
          <w:i w:val="false"/>
          <w:color w:val="000000"/>
          <w:sz w:val="28"/>
        </w:rPr>
        <w:t xml:space="preserve">а, "Жайылымдарды ұтымды пайдалану қағидаларын бекіту туралы" 2017 жылғы 24 сәуірдегі Қазақстан Республикасы Премьер-Министрінің орынбасары –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Қазақстан Республиксы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бұйрығына сәйкес әзірленді.</w:t>
      </w:r>
    </w:p>
    <w:bookmarkEnd w:id="5"/>
    <w:bookmarkStart w:name="z15"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6" w:id="7"/>
    <w:p>
      <w:pPr>
        <w:spacing w:after="0"/>
        <w:ind w:left="0"/>
        <w:jc w:val="both"/>
      </w:pPr>
      <w:r>
        <w:rPr>
          <w:rFonts w:ascii="Times New Roman"/>
          <w:b w:val="false"/>
          <w:i w:val="false"/>
          <w:color w:val="000000"/>
          <w:sz w:val="28"/>
        </w:rPr>
        <w:t>
      Жоспар мазмұны:</w:t>
      </w:r>
    </w:p>
    <w:bookmarkEnd w:id="7"/>
    <w:bookmarkStart w:name="z17"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 (картасы) осы жоспардың 1 қосымшасына сәйкес;</w:t>
      </w:r>
    </w:p>
    <w:bookmarkEnd w:id="8"/>
    <w:bookmarkStart w:name="z18" w:id="9"/>
    <w:p>
      <w:pPr>
        <w:spacing w:after="0"/>
        <w:ind w:left="0"/>
        <w:jc w:val="both"/>
      </w:pPr>
      <w:r>
        <w:rPr>
          <w:rFonts w:ascii="Times New Roman"/>
          <w:b w:val="false"/>
          <w:i w:val="false"/>
          <w:color w:val="000000"/>
          <w:sz w:val="28"/>
        </w:rPr>
        <w:t>
      2. жайылым айналымдарының қолайлы схемалары осы жоспардың 2 қосымшасына сәйкес;</w:t>
      </w:r>
    </w:p>
    <w:bookmarkEnd w:id="9"/>
    <w:bookmarkStart w:name="z19"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обьектілері белгіленген картасы осы жоспардың 3 қосымшасына сәйкес;</w:t>
      </w:r>
    </w:p>
    <w:bookmarkEnd w:id="10"/>
    <w:bookmarkStart w:name="z20"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осы жоспардың 4 қосымшасына сәйкес;</w:t>
      </w:r>
    </w:p>
    <w:bookmarkEnd w:id="11"/>
    <w:bookmarkStart w:name="z21" w:id="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5 қосымшасына сәйкес;</w:t>
      </w:r>
    </w:p>
    <w:bookmarkEnd w:id="12"/>
    <w:bookmarkStart w:name="z22" w:id="13"/>
    <w:p>
      <w:pPr>
        <w:spacing w:after="0"/>
        <w:ind w:left="0"/>
        <w:jc w:val="both"/>
      </w:pPr>
      <w:r>
        <w:rPr>
          <w:rFonts w:ascii="Times New Roman"/>
          <w:b w:val="false"/>
          <w:i w:val="false"/>
          <w:color w:val="000000"/>
          <w:sz w:val="28"/>
        </w:rPr>
        <w:t>
      6. аудандық маңызы бар қала,кент,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6 қосымшасына сәйкес;</w:t>
      </w:r>
    </w:p>
    <w:bookmarkEnd w:id="13"/>
    <w:bookmarkStart w:name="z23" w:id="1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7 қосымшасына сәйкес;</w:t>
      </w:r>
    </w:p>
    <w:bookmarkEnd w:id="14"/>
    <w:bookmarkStart w:name="z24"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5"/>
    <w:bookmarkStart w:name="z25"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16"/>
    <w:bookmarkStart w:name="z26" w:id="17"/>
    <w:p>
      <w:pPr>
        <w:spacing w:after="0"/>
        <w:ind w:left="0"/>
        <w:jc w:val="both"/>
      </w:pPr>
      <w:r>
        <w:rPr>
          <w:rFonts w:ascii="Times New Roman"/>
          <w:b w:val="false"/>
          <w:i w:val="false"/>
          <w:color w:val="000000"/>
          <w:sz w:val="28"/>
        </w:rPr>
        <w:t>
      Әкімшілік-аумақтық бөлініс бойынша Жамбыл ауданда 24 ауылдық округтер, 61 ауылдық елді мекендер орналасқан.</w:t>
      </w:r>
    </w:p>
    <w:bookmarkEnd w:id="17"/>
    <w:bookmarkStart w:name="z27" w:id="18"/>
    <w:p>
      <w:pPr>
        <w:spacing w:after="0"/>
        <w:ind w:left="0"/>
        <w:jc w:val="both"/>
      </w:pPr>
      <w:r>
        <w:rPr>
          <w:rFonts w:ascii="Times New Roman"/>
          <w:b w:val="false"/>
          <w:i w:val="false"/>
          <w:color w:val="000000"/>
          <w:sz w:val="28"/>
        </w:rPr>
        <w:t>
      Жамбыл ауданының жалпы көлемі 1 930 980 га, оның ішінде жайылымдық жерлер - 1 540 867 га, суармалы жерлер- 38 756 га</w:t>
      </w:r>
    </w:p>
    <w:bookmarkEnd w:id="18"/>
    <w:bookmarkStart w:name="z28" w:id="19"/>
    <w:p>
      <w:pPr>
        <w:spacing w:after="0"/>
        <w:ind w:left="0"/>
        <w:jc w:val="both"/>
      </w:pPr>
      <w:r>
        <w:rPr>
          <w:rFonts w:ascii="Times New Roman"/>
          <w:b w:val="false"/>
          <w:i w:val="false"/>
          <w:color w:val="000000"/>
          <w:sz w:val="28"/>
        </w:rPr>
        <w:t>
      Санаттар бойынша жерлер бөлінісі;</w:t>
      </w:r>
    </w:p>
    <w:bookmarkEnd w:id="19"/>
    <w:bookmarkStart w:name="z29" w:id="20"/>
    <w:p>
      <w:pPr>
        <w:spacing w:after="0"/>
        <w:ind w:left="0"/>
        <w:jc w:val="both"/>
      </w:pPr>
      <w:r>
        <w:rPr>
          <w:rFonts w:ascii="Times New Roman"/>
          <w:b w:val="false"/>
          <w:i w:val="false"/>
          <w:color w:val="000000"/>
          <w:sz w:val="28"/>
        </w:rPr>
        <w:t>
      ауыл шаруашылығы мақсатындағы жерлер- 1 554 325 га</w:t>
      </w:r>
    </w:p>
    <w:bookmarkEnd w:id="20"/>
    <w:bookmarkStart w:name="z30" w:id="2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жерлер және ауыл шаруашылығына арналмаған өзге де жерлер- 46 074 га;</w:t>
      </w:r>
    </w:p>
    <w:bookmarkEnd w:id="21"/>
    <w:bookmarkStart w:name="z31" w:id="22"/>
    <w:p>
      <w:pPr>
        <w:spacing w:after="0"/>
        <w:ind w:left="0"/>
        <w:jc w:val="both"/>
      </w:pPr>
      <w:r>
        <w:rPr>
          <w:rFonts w:ascii="Times New Roman"/>
          <w:b w:val="false"/>
          <w:i w:val="false"/>
          <w:color w:val="000000"/>
          <w:sz w:val="28"/>
        </w:rPr>
        <w:t>
      елді мекен жерлері- 69 311 га;</w:t>
      </w:r>
    </w:p>
    <w:bookmarkEnd w:id="22"/>
    <w:bookmarkStart w:name="z32" w:id="23"/>
    <w:p>
      <w:pPr>
        <w:spacing w:after="0"/>
        <w:ind w:left="0"/>
        <w:jc w:val="both"/>
      </w:pPr>
      <w:r>
        <w:rPr>
          <w:rFonts w:ascii="Times New Roman"/>
          <w:b w:val="false"/>
          <w:i w:val="false"/>
          <w:color w:val="000000"/>
          <w:sz w:val="28"/>
        </w:rPr>
        <w:t>
      су қорының жерлері- 1 077 га;</w:t>
      </w:r>
    </w:p>
    <w:bookmarkEnd w:id="23"/>
    <w:bookmarkStart w:name="z33" w:id="24"/>
    <w:p>
      <w:pPr>
        <w:spacing w:after="0"/>
        <w:ind w:left="0"/>
        <w:jc w:val="both"/>
      </w:pPr>
      <w:r>
        <w:rPr>
          <w:rFonts w:ascii="Times New Roman"/>
          <w:b w:val="false"/>
          <w:i w:val="false"/>
          <w:color w:val="000000"/>
          <w:sz w:val="28"/>
        </w:rPr>
        <w:t>
      қордағы жерлер- 167 644 га;</w:t>
      </w:r>
    </w:p>
    <w:bookmarkEnd w:id="24"/>
    <w:bookmarkStart w:name="z34" w:id="25"/>
    <w:p>
      <w:pPr>
        <w:spacing w:after="0"/>
        <w:ind w:left="0"/>
        <w:jc w:val="both"/>
      </w:pPr>
      <w:r>
        <w:rPr>
          <w:rFonts w:ascii="Times New Roman"/>
          <w:b w:val="false"/>
          <w:i w:val="false"/>
          <w:color w:val="000000"/>
          <w:sz w:val="28"/>
        </w:rPr>
        <w:t>
      орман қорының жерлері – 88 725 га</w:t>
      </w:r>
    </w:p>
    <w:bookmarkEnd w:id="25"/>
    <w:bookmarkStart w:name="z35" w:id="26"/>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ауданың жылдық орташа температурасы қаңтар айында -10;-15 С, шілде айында -+-20; +25 С. </w:t>
      </w:r>
    </w:p>
    <w:bookmarkEnd w:id="26"/>
    <w:bookmarkStart w:name="z36" w:id="27"/>
    <w:p>
      <w:pPr>
        <w:spacing w:after="0"/>
        <w:ind w:left="0"/>
        <w:jc w:val="both"/>
      </w:pPr>
      <w:r>
        <w:rPr>
          <w:rFonts w:ascii="Times New Roman"/>
          <w:b w:val="false"/>
          <w:i w:val="false"/>
          <w:color w:val="000000"/>
          <w:sz w:val="28"/>
        </w:rPr>
        <w:t>
      Жауының орташа түсімі 30мм, ал жылдық 310 мм.</w:t>
      </w:r>
    </w:p>
    <w:bookmarkEnd w:id="27"/>
    <w:bookmarkStart w:name="z37" w:id="28"/>
    <w:p>
      <w:pPr>
        <w:spacing w:after="0"/>
        <w:ind w:left="0"/>
        <w:jc w:val="both"/>
      </w:pPr>
      <w:r>
        <w:rPr>
          <w:rFonts w:ascii="Times New Roman"/>
          <w:b w:val="false"/>
          <w:i w:val="false"/>
          <w:color w:val="000000"/>
          <w:sz w:val="28"/>
        </w:rPr>
        <w:t>
      Ауданның өсімдік жамылғысы әртүрлі, шамамен қоса алғанда 223 түрлері. Олардың ішінде ең көп тараған түрі бидайлы және эфемероидты ірі шөптесін-жартылай бұталы шөптері.</w:t>
      </w:r>
    </w:p>
    <w:bookmarkEnd w:id="28"/>
    <w:bookmarkStart w:name="z38" w:id="29"/>
    <w:p>
      <w:pPr>
        <w:spacing w:after="0"/>
        <w:ind w:left="0"/>
        <w:jc w:val="both"/>
      </w:pPr>
      <w:r>
        <w:rPr>
          <w:rFonts w:ascii="Times New Roman"/>
          <w:b w:val="false"/>
          <w:i w:val="false"/>
          <w:color w:val="000000"/>
          <w:sz w:val="28"/>
        </w:rPr>
        <w:t>
      Топырағы қызылқоңыр, оңтүстікте сортаң топырақты жерлер кездеседі. Топырақтың құнарлы қабаттың қалындығы 40-50 см.</w:t>
      </w:r>
    </w:p>
    <w:bookmarkEnd w:id="29"/>
    <w:bookmarkStart w:name="z39" w:id="30"/>
    <w:p>
      <w:pPr>
        <w:spacing w:after="0"/>
        <w:ind w:left="0"/>
        <w:jc w:val="both"/>
      </w:pPr>
      <w:r>
        <w:rPr>
          <w:rFonts w:ascii="Times New Roman"/>
          <w:b w:val="false"/>
          <w:i w:val="false"/>
          <w:color w:val="000000"/>
          <w:sz w:val="28"/>
        </w:rPr>
        <w:t>
      Ауданда 23 мал дәрігерлік пункті, МІҚ-18, ҰММ-18 қашырым пункті және 12 типтік мал көмінділері және 37 қарапайым мал көмінділері бар.</w:t>
      </w:r>
    </w:p>
    <w:bookmarkEnd w:id="30"/>
    <w:bookmarkStart w:name="z40" w:id="31"/>
    <w:p>
      <w:pPr>
        <w:spacing w:after="0"/>
        <w:ind w:left="0"/>
        <w:jc w:val="both"/>
      </w:pPr>
      <w:r>
        <w:rPr>
          <w:rFonts w:ascii="Times New Roman"/>
          <w:b w:val="false"/>
          <w:i w:val="false"/>
          <w:color w:val="000000"/>
          <w:sz w:val="28"/>
        </w:rPr>
        <w:t>
      Қазіргі уақытта Жамбыл ауданында мүйізді ірі қара 112 028 бас, ұсақ мал 1 122 423 бас, жылқы 50 263 бас, түйе 1 732 бас, және 607 566 құс саналады.</w:t>
      </w:r>
    </w:p>
    <w:bookmarkEnd w:id="31"/>
    <w:bookmarkStart w:name="z41" w:id="32"/>
    <w:p>
      <w:pPr>
        <w:spacing w:after="0"/>
        <w:ind w:left="0"/>
        <w:jc w:val="both"/>
      </w:pPr>
      <w:r>
        <w:rPr>
          <w:rFonts w:ascii="Times New Roman"/>
          <w:b w:val="false"/>
          <w:i w:val="false"/>
          <w:color w:val="000000"/>
          <w:sz w:val="28"/>
        </w:rPr>
        <w:t xml:space="preserve">
      Ауданның кейбір ауылдық округтерінде жеке шаруашылықтардағы мал басының өсуіне байланысты жайылымдық алқаптардың жетіспеушілігі байқалады, сонымен қатар, шаруа қожалықтарына да жайылымдық алқаптар қажет. Осы проблемаларды шешу үшін мемлекеттік қордан жайылымдық жерлерді ұтымды бөліп, елді мекендердің жерлері, Ауыл шаруашылығы мақсатындағы жерлер және Жамбыл ауданының жерлері есебінен жайылым алаңдарын ұлғайту қажет. </w:t>
      </w:r>
    </w:p>
    <w:bookmarkEnd w:id="32"/>
    <w:bookmarkStart w:name="z42" w:id="33"/>
    <w:p>
      <w:pPr>
        <w:spacing w:after="0"/>
        <w:ind w:left="0"/>
        <w:jc w:val="both"/>
      </w:pPr>
      <w:r>
        <w:rPr>
          <w:rFonts w:ascii="Times New Roman"/>
          <w:b w:val="false"/>
          <w:i w:val="false"/>
          <w:color w:val="000000"/>
          <w:sz w:val="28"/>
        </w:rPr>
        <w:t>
      Қазіргі уақытта, ауыл аумағындағы жайылымды пайдалану тәртібінің сақталмауынан және малды шамадан тыс көп шығаруы, күтілмеуі себепті, мал азықтық өсімдіктер қоры жылдан-жылға азая беруде. Мұның салдарынан, ондай жайылымдарды мал жемейтін шөптер есекмия, итсигек, адыраспан, шоғайна сияқты т. б. Ірі сабақты өсімдіктер басып барады. Сондықтан, қазіргі кезеңде малы көп ауылдық қауымға малдарын бағу үшін суаратын суы бар шалғай жайылымдарда бағуды және оны 2 учаскеге бөліп ұйымдастыру қажет деп жоспарланып отыр. Олардың кезектестіріп пайдалану, яғни ауыстырып пайдалану (1 учаске - бірінші жылдың алғашқы жаю кезеңінде, 2 учаске – жаю кезеңінің ортасынан аяғына дейін, т. б. пайдаланылады) өсімдікті қалпына келтіруге мүмкіндік береді. Бұл қарапайым ғана жайылым айналымы жекеменшік иелерінің өрістерін жаңарту қажет екендігіне көздерін жеткізіп, жерді одан әрі маусымдық пайдалануға жол ашады деген ойдамыз.</w:t>
      </w:r>
    </w:p>
    <w:bookmarkEnd w:id="33"/>
    <w:bookmarkStart w:name="z43" w:id="34"/>
    <w:p>
      <w:pPr>
        <w:spacing w:after="0"/>
        <w:ind w:left="0"/>
        <w:jc w:val="both"/>
      </w:pPr>
      <w:r>
        <w:rPr>
          <w:rFonts w:ascii="Times New Roman"/>
          <w:b w:val="false"/>
          <w:i w:val="false"/>
          <w:color w:val="000000"/>
          <w:sz w:val="28"/>
        </w:rPr>
        <w:t>
      Жалпы, ғылыми тұрғыда негізделген тәжірибеде жайылымдардың өнімділігін ұзақ жылдары сақтау үшін жайылым пайдаланушылар үш негізгі талапты ескерту:</w:t>
      </w:r>
    </w:p>
    <w:bookmarkEnd w:id="34"/>
    <w:bookmarkStart w:name="z44" w:id="35"/>
    <w:p>
      <w:pPr>
        <w:spacing w:after="0"/>
        <w:ind w:left="0"/>
        <w:jc w:val="both"/>
      </w:pPr>
      <w:r>
        <w:rPr>
          <w:rFonts w:ascii="Times New Roman"/>
          <w:b w:val="false"/>
          <w:i w:val="false"/>
          <w:color w:val="000000"/>
          <w:sz w:val="28"/>
        </w:rPr>
        <w:t>
      1. Жайылым учаскеде малдың мөлшерлі санын сақтау;</w:t>
      </w:r>
    </w:p>
    <w:bookmarkEnd w:id="35"/>
    <w:bookmarkStart w:name="z45" w:id="36"/>
    <w:p>
      <w:pPr>
        <w:spacing w:after="0"/>
        <w:ind w:left="0"/>
        <w:jc w:val="both"/>
      </w:pPr>
      <w:r>
        <w:rPr>
          <w:rFonts w:ascii="Times New Roman"/>
          <w:b w:val="false"/>
          <w:i w:val="false"/>
          <w:color w:val="000000"/>
          <w:sz w:val="28"/>
        </w:rPr>
        <w:t>
      2. Жайылымды пайдаланып болғанан кейін жалпы өнімнің 30-40 пайызы сақталу тиіс;</w:t>
      </w:r>
    </w:p>
    <w:bookmarkEnd w:id="36"/>
    <w:bookmarkStart w:name="z46" w:id="37"/>
    <w:p>
      <w:pPr>
        <w:spacing w:after="0"/>
        <w:ind w:left="0"/>
        <w:jc w:val="both"/>
      </w:pPr>
      <w:r>
        <w:rPr>
          <w:rFonts w:ascii="Times New Roman"/>
          <w:b w:val="false"/>
          <w:i w:val="false"/>
          <w:color w:val="000000"/>
          <w:sz w:val="28"/>
        </w:rPr>
        <w:t>
      Жайылымда мал жайылып болғаннан кейін, өсімдіктің биіктігі 4-5 см болуы қажет. Себебі, аласа өсімдіктің мал түгелге жуық жапырағын жеп қояды да, қысқа қарай олардың қоректік заттар қоры аз қалады. Кейде қыста үсіп кетеді,ал аман қалғандары көктемде қайта көктегенімен сапасы нашар болады.</w:t>
      </w:r>
    </w:p>
    <w:bookmarkEnd w:id="37"/>
    <w:bookmarkStart w:name="z47" w:id="38"/>
    <w:p>
      <w:pPr>
        <w:spacing w:after="0"/>
        <w:ind w:left="0"/>
        <w:jc w:val="both"/>
      </w:pPr>
      <w:r>
        <w:rPr>
          <w:rFonts w:ascii="Times New Roman"/>
          <w:b w:val="false"/>
          <w:i w:val="false"/>
          <w:color w:val="000000"/>
          <w:sz w:val="28"/>
        </w:rPr>
        <w:t>
      3. Мал жаю мерзімін қатаң сақтау. Мал жаюды көктемде, шамамен, көп жылдық, шөптер бой көтеріп, олардың көбі түктену (астық тұқымдастар), енді біреулері бұтақтану (жартылай бұталар) кезеңіне жеткен соң 10-12 күннен кейін бастау керек.</w:t>
      </w:r>
    </w:p>
    <w:bookmarkEnd w:id="38"/>
    <w:bookmarkStart w:name="z48" w:id="39"/>
    <w:p>
      <w:pPr>
        <w:spacing w:after="0"/>
        <w:ind w:left="0"/>
        <w:jc w:val="both"/>
      </w:pPr>
      <w:r>
        <w:rPr>
          <w:rFonts w:ascii="Times New Roman"/>
          <w:b w:val="false"/>
          <w:i w:val="false"/>
          <w:color w:val="000000"/>
          <w:sz w:val="28"/>
        </w:rPr>
        <w:t>
      Осы ережелерді сақтамау жайылым өнімінің келер жылы күрт төмендеуіне әкеп соғады. Дегенмен де, түрлі себептермен жайылым мөлшерінің жыл бойы талай өзгеріске түсетін белгілі.</w:t>
      </w:r>
    </w:p>
    <w:bookmarkEnd w:id="39"/>
    <w:bookmarkStart w:name="z49" w:id="40"/>
    <w:p>
      <w:pPr>
        <w:spacing w:after="0"/>
        <w:ind w:left="0"/>
        <w:jc w:val="both"/>
      </w:pPr>
      <w:r>
        <w:rPr>
          <w:rFonts w:ascii="Times New Roman"/>
          <w:b w:val="false"/>
          <w:i w:val="false"/>
          <w:color w:val="000000"/>
          <w:sz w:val="28"/>
        </w:rPr>
        <w:t>
      Бүгінде, жалпы жайылым мен шабындықтардағы өсімдіктердің геоботаникалық құрамы түбірімен өзгереді. Мұндай жағдай жерді мелиорациялауды басқа да агротехникалық шараларды жүргізуді қажет етеді. Шөп өсу қабілетін қалпына келтіру керек қылатын, мықтап тозған жайылымдар үшін ауыспалы жайылым, тәсілін ғылыми негізде жүргізген жөн.</w:t>
      </w:r>
    </w:p>
    <w:bookmarkEnd w:id="40"/>
    <w:bookmarkStart w:name="z50" w:id="41"/>
    <w:p>
      <w:pPr>
        <w:spacing w:after="0"/>
        <w:ind w:left="0"/>
        <w:jc w:val="both"/>
      </w:pPr>
      <w:r>
        <w:rPr>
          <w:rFonts w:ascii="Times New Roman"/>
          <w:b w:val="false"/>
          <w:i w:val="false"/>
          <w:color w:val="000000"/>
          <w:sz w:val="28"/>
        </w:rPr>
        <w:t>
      Сондықтан, алдағы уақытта аудандағы жайылымдық ресурстарды ұтымды падалану, әсіресе ауыл маңында жақын орналасқан жайылымдық жерлерге малдың тығыздығын азайту және жайылымдық жерлердің бүлінуінің, тозуының, нашарлап кетуінің алдын алу мақсатында, бөлу мен тұрақты басқару жұмыстарын жаңа қабылдаған "Жайылымдар туралы" заңының талаптарына сәйкестендіріп, әр ауылдық округтердің өзіндік ерекшеліктеріне қарай, тиісті жайылымдарды басқару және олардың ұқыпты пайдалану жөніндегі нақты жоспарын дайындап, іске асыруды қажет етеді.</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2025-2029 жылдарға арналған жайылымдарды басқару және оларды пайдалану жөніндегі шешіміне 1- қосымша</w:t>
            </w:r>
          </w:p>
        </w:tc>
      </w:tr>
    </w:tbl>
    <w:bookmarkStart w:name="z52"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2025-2029 жылдарға арналған жайылымдарды басқару және оларды пайдалану жөніндегі шешіміне 2- қосымша</w:t>
            </w:r>
          </w:p>
        </w:tc>
      </w:tr>
    </w:tbl>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2025-2029 жылдарға арналған жайылымдарды басқару және оларды пайдалану жөніндегі шешіміне 3- қосымша</w:t>
            </w:r>
          </w:p>
        </w:tc>
      </w:tr>
    </w:tbl>
    <w:bookmarkStart w:name="z56"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2025-2029 жылдарға арналған жайылымдарды басқару және оларды пайдалану жөніндегі шешіміне 4- қосымша</w:t>
            </w:r>
          </w:p>
        </w:tc>
      </w:tr>
    </w:tbl>
    <w:bookmarkStart w:name="z5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2025-2029 жылдарға арналған жайылымдарды басқару және оларды пайдалану жөніндегі шешіміне 5- қосымша</w:t>
            </w:r>
          </w:p>
        </w:tc>
      </w:tr>
    </w:tbl>
    <w:bookmarkStart w:name="z6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2025-2029 жылдарға арналған жайылымдарды басқару және оларды пайдалану жөніндегі шешіміне 6- қосымша</w:t>
            </w:r>
          </w:p>
        </w:tc>
      </w:tr>
    </w:tbl>
    <w:bookmarkStart w:name="z62"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 2025-2029 жылдарға арналған жайылымдарды басқару және оларды пайдалану жөніндегі шешіміне 7- қосымша</w:t>
            </w:r>
          </w:p>
        </w:tc>
      </w:tr>
    </w:tbl>
    <w:bookmarkStart w:name="z64"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 айдан шығару және жайлымнан қайтару мерзімі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ІІ-ші он күндігінен Мамырдың 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ІІ-ші он күндігінен Қазанның 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ІІ-ші он күндігінен Қарашаның ІІІ-ші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ІІІ-ші он күндігінен Наурыздың ІІ-ші он күндігіне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ІІ-ші он күндігінен Мамырдың 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ІІ-ші он күндігінен Қазанның 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ІІ-ші он күндігінен Қарашаның ІІІ-ші он күндігіне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ІІІ-ші он күндігінен Наурыздың ІІ-ші он күндігіне дейін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