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469" w14:textId="c684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336 656,0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342 602,8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5946,8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30.06.2026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Қобда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106 734,0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30.06.2026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