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9705bd9" w14:textId="9705bd9">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Қобда ауданының Сөгәлі, Жиренқопа, Қызылжар, Ақрап, Жарық, Өтек, Бегалы, И. Құрманов атындағы, И. Білтабанов атындағы, Сарбұлақ, Бұлақ, Бестау, Жарсай, Терісаққан, Талдысай, Қобда ауылдық округтері бойынша 2025-2029 жылдарға жайылымдарды басқару және оларды пайдалану жөніндегі жоспарын бекіту туралы</w:t>
      </w:r>
    </w:p>
    <w:p>
      <w:pPr>
        <w:spacing w:after="0"/>
        <w:ind w:left="0"/>
        <w:jc w:val="both"/>
      </w:pPr>
      <w:r>
        <w:rPr>
          <w:rFonts w:ascii="Times New Roman"/>
          <w:b w:val="false"/>
          <w:i w:val="false"/>
          <w:color w:val="000000"/>
          <w:sz w:val="28"/>
        </w:rPr>
        <w:t>Ақтөбе облысы Қобда аудандық мәслихатының 2025 жылғы 19 желтоқсандағы № 419 шешімі</w:t>
      </w:r>
    </w:p>
    <w:p>
      <w:pPr>
        <w:spacing w:after="0"/>
        <w:ind w:left="0"/>
        <w:jc w:val="both"/>
      </w:pPr>
      <w:bookmarkStart w:name="z2" w:id="0"/>
      <w:r>
        <w:rPr>
          <w:rFonts w:ascii="Times New Roman"/>
          <w:b w:val="false"/>
          <w:i w:val="false"/>
          <w:color w:val="000000"/>
          <w:sz w:val="28"/>
        </w:rPr>
        <w:t xml:space="preserve">
      Қазақстан Республикасының "Қазақстан Республикасының Жер кодексінің" 15 бабының 1 тармағының </w:t>
      </w:r>
      <w:r>
        <w:rPr>
          <w:rFonts w:ascii="Times New Roman"/>
          <w:b w:val="false"/>
          <w:i w:val="false"/>
          <w:color w:val="000000"/>
          <w:sz w:val="28"/>
        </w:rPr>
        <w:t>2-1) тармақшасына</w:t>
      </w:r>
      <w:r>
        <w:rPr>
          <w:rFonts w:ascii="Times New Roman"/>
          <w:b w:val="false"/>
          <w:i w:val="false"/>
          <w:color w:val="000000"/>
          <w:sz w:val="28"/>
        </w:rPr>
        <w:t xml:space="preserve"> және Қазақстан Республикасының "Қазақстан Республикасындағы жергілікті мемлекеттік басқару және өзін-өзі басқару" Заңының </w:t>
      </w:r>
      <w:r>
        <w:rPr>
          <w:rFonts w:ascii="Times New Roman"/>
          <w:b w:val="false"/>
          <w:i w:val="false"/>
          <w:color w:val="000000"/>
          <w:sz w:val="28"/>
        </w:rPr>
        <w:t>6 бабына</w:t>
      </w:r>
      <w:r>
        <w:rPr>
          <w:rFonts w:ascii="Times New Roman"/>
          <w:b w:val="false"/>
          <w:i w:val="false"/>
          <w:color w:val="000000"/>
          <w:sz w:val="28"/>
        </w:rPr>
        <w:t xml:space="preserve"> сәйкес, Қобда аудандық мәслихаты ШЕШІМ ҚАБЫЛДАДЫ:</w:t>
      </w:r>
    </w:p>
    <w:bookmarkEnd w:id="0"/>
    <w:bookmarkStart w:name="z3" w:id="1"/>
    <w:p>
      <w:pPr>
        <w:spacing w:after="0"/>
        <w:ind w:left="0"/>
        <w:jc w:val="both"/>
      </w:pPr>
      <w:r>
        <w:rPr>
          <w:rFonts w:ascii="Times New Roman"/>
          <w:b w:val="false"/>
          <w:i w:val="false"/>
          <w:color w:val="000000"/>
          <w:sz w:val="28"/>
        </w:rPr>
        <w:t xml:space="preserve">
      1. Қобда ауданының Сөгәлі, Жиренқопа, Қызылжар, Ақрап, Жарық, Өтек, Бегалы, И. Құрманов атындағы, И. Білтабанов атындағы, Сарбұлақ, Бұлақ, Бестау, Жарсай, Терісаққан, Талдысай, Қобда ауылдық округтері бойынша 2025-2029 жылдарға жайылымдарды басқару және оларды пайдалану жөніндегі жоспары, осы шешімнің </w:t>
      </w:r>
      <w:r>
        <w:rPr>
          <w:rFonts w:ascii="Times New Roman"/>
          <w:b w:val="false"/>
          <w:i w:val="false"/>
          <w:color w:val="000000"/>
          <w:sz w:val="28"/>
        </w:rPr>
        <w:t>1</w:t>
      </w:r>
      <w:r>
        <w:rPr>
          <w:rFonts w:ascii="Times New Roman"/>
          <w:b w:val="false"/>
          <w:i w:val="false"/>
          <w:color w:val="000000"/>
          <w:sz w:val="28"/>
        </w:rPr>
        <w:t xml:space="preserve">, </w:t>
      </w:r>
      <w:r>
        <w:rPr>
          <w:rFonts w:ascii="Times New Roman"/>
          <w:b w:val="false"/>
          <w:i w:val="false"/>
          <w:color w:val="000000"/>
          <w:sz w:val="28"/>
        </w:rPr>
        <w:t>2</w:t>
      </w:r>
      <w:r>
        <w:rPr>
          <w:rFonts w:ascii="Times New Roman"/>
          <w:b w:val="false"/>
          <w:i w:val="false"/>
          <w:color w:val="000000"/>
          <w:sz w:val="28"/>
        </w:rPr>
        <w:t xml:space="preserve">,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w:t>
      </w:r>
      <w:r>
        <w:rPr>
          <w:rFonts w:ascii="Times New Roman"/>
          <w:b w:val="false"/>
          <w:i w:val="false"/>
          <w:color w:val="000000"/>
          <w:sz w:val="28"/>
        </w:rPr>
        <w:t>5</w:t>
      </w:r>
      <w:r>
        <w:rPr>
          <w:rFonts w:ascii="Times New Roman"/>
          <w:b w:val="false"/>
          <w:i w:val="false"/>
          <w:color w:val="000000"/>
          <w:sz w:val="28"/>
        </w:rPr>
        <w:t xml:space="preserve">, </w:t>
      </w:r>
      <w:r>
        <w:rPr>
          <w:rFonts w:ascii="Times New Roman"/>
          <w:b w:val="false"/>
          <w:i w:val="false"/>
          <w:color w:val="000000"/>
          <w:sz w:val="28"/>
        </w:rPr>
        <w:t>6</w:t>
      </w:r>
      <w:r>
        <w:rPr>
          <w:rFonts w:ascii="Times New Roman"/>
          <w:b w:val="false"/>
          <w:i w:val="false"/>
          <w:color w:val="000000"/>
          <w:sz w:val="28"/>
        </w:rPr>
        <w:t xml:space="preserve">, </w:t>
      </w:r>
      <w:r>
        <w:rPr>
          <w:rFonts w:ascii="Times New Roman"/>
          <w:b w:val="false"/>
          <w:i w:val="false"/>
          <w:color w:val="000000"/>
          <w:sz w:val="28"/>
        </w:rPr>
        <w:t>7</w:t>
      </w:r>
      <w:r>
        <w:rPr>
          <w:rFonts w:ascii="Times New Roman"/>
          <w:b w:val="false"/>
          <w:i w:val="false"/>
          <w:color w:val="000000"/>
          <w:sz w:val="28"/>
        </w:rPr>
        <w:t xml:space="preserve">,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9</w:t>
      </w:r>
      <w:r>
        <w:rPr>
          <w:rFonts w:ascii="Times New Roman"/>
          <w:b w:val="false"/>
          <w:i w:val="false"/>
          <w:color w:val="000000"/>
          <w:sz w:val="28"/>
        </w:rPr>
        <w:t xml:space="preserve">, </w:t>
      </w:r>
      <w:r>
        <w:rPr>
          <w:rFonts w:ascii="Times New Roman"/>
          <w:b w:val="false"/>
          <w:i w:val="false"/>
          <w:color w:val="000000"/>
          <w:sz w:val="28"/>
        </w:rPr>
        <w:t>10</w:t>
      </w:r>
      <w:r>
        <w:rPr>
          <w:rFonts w:ascii="Times New Roman"/>
          <w:b w:val="false"/>
          <w:i w:val="false"/>
          <w:color w:val="000000"/>
          <w:sz w:val="28"/>
        </w:rPr>
        <w:t xml:space="preserve">, </w:t>
      </w:r>
      <w:r>
        <w:rPr>
          <w:rFonts w:ascii="Times New Roman"/>
          <w:b w:val="false"/>
          <w:i w:val="false"/>
          <w:color w:val="000000"/>
          <w:sz w:val="28"/>
        </w:rPr>
        <w:t>11</w:t>
      </w:r>
      <w:r>
        <w:rPr>
          <w:rFonts w:ascii="Times New Roman"/>
          <w:b w:val="false"/>
          <w:i w:val="false"/>
          <w:color w:val="000000"/>
          <w:sz w:val="28"/>
        </w:rPr>
        <w:t xml:space="preserve">, </w:t>
      </w:r>
      <w:r>
        <w:rPr>
          <w:rFonts w:ascii="Times New Roman"/>
          <w:b w:val="false"/>
          <w:i w:val="false"/>
          <w:color w:val="000000"/>
          <w:sz w:val="28"/>
        </w:rPr>
        <w:t>12</w:t>
      </w:r>
      <w:r>
        <w:rPr>
          <w:rFonts w:ascii="Times New Roman"/>
          <w:b w:val="false"/>
          <w:i w:val="false"/>
          <w:color w:val="000000"/>
          <w:sz w:val="28"/>
        </w:rPr>
        <w:t xml:space="preserve">, </w:t>
      </w:r>
      <w:r>
        <w:rPr>
          <w:rFonts w:ascii="Times New Roman"/>
          <w:b w:val="false"/>
          <w:i w:val="false"/>
          <w:color w:val="000000"/>
          <w:sz w:val="28"/>
        </w:rPr>
        <w:t>13</w:t>
      </w:r>
      <w:r>
        <w:rPr>
          <w:rFonts w:ascii="Times New Roman"/>
          <w:b w:val="false"/>
          <w:i w:val="false"/>
          <w:color w:val="000000"/>
          <w:sz w:val="28"/>
        </w:rPr>
        <w:t xml:space="preserve">, </w:t>
      </w:r>
      <w:r>
        <w:rPr>
          <w:rFonts w:ascii="Times New Roman"/>
          <w:b w:val="false"/>
          <w:i w:val="false"/>
          <w:color w:val="000000"/>
          <w:sz w:val="28"/>
        </w:rPr>
        <w:t>14</w:t>
      </w:r>
      <w:r>
        <w:rPr>
          <w:rFonts w:ascii="Times New Roman"/>
          <w:b w:val="false"/>
          <w:i w:val="false"/>
          <w:color w:val="000000"/>
          <w:sz w:val="28"/>
        </w:rPr>
        <w:t xml:space="preserve">, </w:t>
      </w:r>
      <w:r>
        <w:rPr>
          <w:rFonts w:ascii="Times New Roman"/>
          <w:b w:val="false"/>
          <w:i w:val="false"/>
          <w:color w:val="000000"/>
          <w:sz w:val="28"/>
        </w:rPr>
        <w:t>15</w:t>
      </w:r>
      <w:r>
        <w:rPr>
          <w:rFonts w:ascii="Times New Roman"/>
          <w:b w:val="false"/>
          <w:i w:val="false"/>
          <w:color w:val="000000"/>
          <w:sz w:val="28"/>
        </w:rPr>
        <w:t xml:space="preserve">, </w:t>
      </w:r>
      <w:r>
        <w:rPr>
          <w:rFonts w:ascii="Times New Roman"/>
          <w:b w:val="false"/>
          <w:i w:val="false"/>
          <w:color w:val="000000"/>
          <w:sz w:val="28"/>
        </w:rPr>
        <w:t>16 қосымшаларына</w:t>
      </w:r>
      <w:r>
        <w:rPr>
          <w:rFonts w:ascii="Times New Roman"/>
          <w:b w:val="false"/>
          <w:i w:val="false"/>
          <w:color w:val="000000"/>
          <w:sz w:val="28"/>
        </w:rPr>
        <w:t xml:space="preserve"> сәйкес бекітілсін.</w:t>
      </w:r>
    </w:p>
    <w:bookmarkEnd w:id="1"/>
    <w:bookmarkStart w:name="z4" w:id="2"/>
    <w:p>
      <w:pPr>
        <w:spacing w:after="0"/>
        <w:ind w:left="0"/>
        <w:jc w:val="both"/>
      </w:pPr>
      <w:r>
        <w:rPr>
          <w:rFonts w:ascii="Times New Roman"/>
          <w:b w:val="false"/>
          <w:i w:val="false"/>
          <w:color w:val="000000"/>
          <w:sz w:val="28"/>
        </w:rPr>
        <w:t>
      2. Осы шешім оның алғашқы ресми жарияланған күнінен кейін күнтізбелік он күн өткен соң қолданысқа енгізіледі.</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Қобда аудандық мәслихатының төрағасы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Ж. Ерғалиев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Қобда аудандық мәслихатының 2025 жылғы 19 желтоқсан № 419 шешіміне 1 қосымша</w:t>
            </w:r>
          </w:p>
        </w:tc>
      </w:tr>
    </w:tbl>
    <w:p>
      <w:pPr>
        <w:spacing w:after="0"/>
        <w:ind w:left="0"/>
        <w:jc w:val="left"/>
      </w:pPr>
      <w:r>
        <w:rPr>
          <w:rFonts w:ascii="Times New Roman"/>
          <w:b/>
          <w:i w:val="false"/>
          <w:color w:val="000000"/>
        </w:rPr>
        <w:t xml:space="preserve"> Ақырап ауылдық округінде жайылымдарды басқару және оларды пайдалану жөніндегі 2025-2029 жылдарға арналған жоспар</w:t>
      </w:r>
    </w:p>
    <w:p>
      <w:pPr>
        <w:spacing w:after="0"/>
        <w:ind w:left="0"/>
        <w:jc w:val="both"/>
      </w:pPr>
      <w:r>
        <w:rPr>
          <w:rFonts w:ascii="Times New Roman"/>
          <w:b w:val="false"/>
          <w:i w:val="false"/>
          <w:color w:val="000000"/>
          <w:sz w:val="28"/>
        </w:rPr>
        <w:t xml:space="preserve">
      Осы жайылымдарды басқару және оларды пайдалану жөніндегі жоспар (бұдан әрі-жоспар) "Жайылымдар туралы" Қазақстан Республикасы Заңының </w:t>
      </w:r>
      <w:r>
        <w:rPr>
          <w:rFonts w:ascii="Times New Roman"/>
          <w:b w:val="false"/>
          <w:i w:val="false"/>
          <w:color w:val="000000"/>
          <w:sz w:val="28"/>
        </w:rPr>
        <w:t>6 – бабының</w:t>
      </w:r>
      <w:r>
        <w:rPr>
          <w:rFonts w:ascii="Times New Roman"/>
          <w:b w:val="false"/>
          <w:i w:val="false"/>
          <w:color w:val="000000"/>
          <w:sz w:val="28"/>
        </w:rPr>
        <w:t xml:space="preserve"> 4-1) тармақшасына (бұдан әрі-Заң), "Мемлекеттік статистика туралы" Қазақстан Республикасы Заңының 16-бабы 3-тармағының </w:t>
      </w:r>
      <w:r>
        <w:rPr>
          <w:rFonts w:ascii="Times New Roman"/>
          <w:b w:val="false"/>
          <w:i w:val="false"/>
          <w:color w:val="000000"/>
          <w:sz w:val="28"/>
        </w:rPr>
        <w:t>2) тармақшасына</w:t>
      </w:r>
      <w:r>
        <w:rPr>
          <w:rFonts w:ascii="Times New Roman"/>
          <w:b w:val="false"/>
          <w:i w:val="false"/>
          <w:color w:val="000000"/>
          <w:sz w:val="28"/>
        </w:rPr>
        <w:t xml:space="preserve">, Қазақстан Республикасы Ауыл шаруашылығы министрінің 29 шілдедегі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 2024 жылғы № 263 "Жайылымдарды басқару және оларды пайдалану жөніндегі үлгілік жоспарды бекіту туралы" (Нормативтік құқықтық актілерді мемлекеттік тіркеу тізілімінде № 34831 болып тіркелген).</w:t>
      </w:r>
    </w:p>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тозуы процестерін болғызбау мақсатында қабылданады.</w:t>
      </w:r>
    </w:p>
    <w:p>
      <w:pPr>
        <w:spacing w:after="0"/>
        <w:ind w:left="0"/>
        <w:jc w:val="both"/>
      </w:pPr>
      <w:r>
        <w:rPr>
          <w:rFonts w:ascii="Times New Roman"/>
          <w:b w:val="false"/>
          <w:i w:val="false"/>
          <w:color w:val="000000"/>
          <w:sz w:val="28"/>
        </w:rPr>
        <w:t>
      Жоспарды әзірлеген кезде мыналар ескеріледі:</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нысан бойынша өңірдің жер балансының және мемлекеттік жер кадастрының ақпараттық жүйесінің деректері.</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нысан бойынша жайылымдарды геоботаникалық зерттеп-қарау мәліметтері.</w:t>
      </w:r>
    </w:p>
    <w:p>
      <w:pPr>
        <w:spacing w:after="0"/>
        <w:ind w:left="0"/>
        <w:jc w:val="both"/>
      </w:pPr>
      <w:r>
        <w:rPr>
          <w:rFonts w:ascii="Times New Roman"/>
          <w:b w:val="false"/>
          <w:i w:val="false"/>
          <w:color w:val="000000"/>
          <w:sz w:val="28"/>
        </w:rPr>
        <w:t xml:space="preserve">
      3) Қазақстан Республикасы Ауыл шаруашылығы министрінің 2020 жылғы 3 ақпандағы № 35 бұйрығымен (Нормативтік құқықтық актілерді мемлекеттік тіркеу тізілімінде № 19987 болып тіркелген) бекітілген </w:t>
      </w:r>
      <w:r>
        <w:rPr>
          <w:rFonts w:ascii="Times New Roman"/>
          <w:b w:val="false"/>
          <w:i w:val="false"/>
          <w:color w:val="000000"/>
          <w:sz w:val="28"/>
        </w:rPr>
        <w:t>Мал қорымдарының (биотермиялық шұңқырлардың) тізілімін жүргізу қағидаларына</w:t>
      </w:r>
      <w:r>
        <w:rPr>
          <w:rFonts w:ascii="Times New Roman"/>
          <w:b w:val="false"/>
          <w:i w:val="false"/>
          <w:color w:val="000000"/>
          <w:sz w:val="28"/>
        </w:rPr>
        <w:t xml:space="preserve"> сәйкес қалыптастырылған мал қорымдары (биометриялық шұңқырлар) туралы мәліметтер;</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нысан бойынша жайылымдық инфрақұрылым объектілері туралы және ауыл шаруашылығы жануарларын айдап өтуге арналған сервитуттар туралы мәліметтер.</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4-қосымшаның</w:t>
      </w:r>
      <w:r>
        <w:rPr>
          <w:rFonts w:ascii="Times New Roman"/>
          <w:b w:val="false"/>
          <w:i w:val="false"/>
          <w:color w:val="000000"/>
          <w:sz w:val="28"/>
        </w:rPr>
        <w:t xml:space="preserve"> 1-кестесіне сәйкес нысан бойынша ауыл шаруашылығы жануарларының иелерін көрсете отырып, оларды сәйкестендіру дерекқорынан алынған ауыл шаруашылығы жануарлары басының саны туралы деректер;</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4-қосымшаның</w:t>
      </w:r>
      <w:r>
        <w:rPr>
          <w:rFonts w:ascii="Times New Roman"/>
          <w:b w:val="false"/>
          <w:i w:val="false"/>
          <w:color w:val="000000"/>
          <w:sz w:val="28"/>
        </w:rPr>
        <w:t xml:space="preserve"> 2-кестесіне сәйкес нысан бойынша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4-қосымшаның</w:t>
      </w:r>
      <w:r>
        <w:rPr>
          <w:rFonts w:ascii="Times New Roman"/>
          <w:b w:val="false"/>
          <w:i w:val="false"/>
          <w:color w:val="000000"/>
          <w:sz w:val="28"/>
        </w:rPr>
        <w:t xml:space="preserve"> 3-кестесіне сәйкес нысан бойынша шалғайдағы жайылымдарда жаю үшін ауыл шаруашылығы жануарлары басының саны туралы мәліметтер.</w:t>
      </w:r>
    </w:p>
    <w:p>
      <w:pPr>
        <w:spacing w:after="0"/>
        <w:ind w:left="0"/>
        <w:jc w:val="both"/>
      </w:pPr>
      <w:r>
        <w:rPr>
          <w:rFonts w:ascii="Times New Roman"/>
          <w:b w:val="false"/>
          <w:i w:val="false"/>
          <w:color w:val="000000"/>
          <w:sz w:val="28"/>
        </w:rPr>
        <w:t>
      8) екпе және аридтік жайылымдарда, орман, су қорлары мен ерекше қорғалатын табиғи аумақтар жерлерінде ауыл шаруашылығы жануарларын жаю ерекшеліктері туралы деректер.</w:t>
      </w:r>
    </w:p>
    <w:p>
      <w:pPr>
        <w:spacing w:after="0"/>
        <w:ind w:left="0"/>
        <w:jc w:val="both"/>
      </w:pPr>
      <w:r>
        <w:rPr>
          <w:rFonts w:ascii="Times New Roman"/>
          <w:b w:val="false"/>
          <w:i w:val="false"/>
          <w:color w:val="000000"/>
          <w:sz w:val="28"/>
        </w:rPr>
        <w:t xml:space="preserve">
      9)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нысан бойынша ұсынылатын жайылым айналымдарының схемалары;</w:t>
      </w:r>
    </w:p>
    <w:p>
      <w:pPr>
        <w:spacing w:after="0"/>
        <w:ind w:left="0"/>
        <w:jc w:val="both"/>
      </w:pPr>
      <w:r>
        <w:rPr>
          <w:rFonts w:ascii="Times New Roman"/>
          <w:b w:val="false"/>
          <w:i w:val="false"/>
          <w:color w:val="000000"/>
          <w:sz w:val="28"/>
        </w:rPr>
        <w:t>
      10) мал шаруашылығы және өсімдік шаруашылығы статистикасы бойынша ресми статистикалық ақпарат.</w:t>
      </w:r>
    </w:p>
    <w:p>
      <w:pPr>
        <w:spacing w:after="0"/>
        <w:ind w:left="0"/>
        <w:jc w:val="both"/>
      </w:pPr>
      <w:r>
        <w:rPr>
          <w:rFonts w:ascii="Times New Roman"/>
          <w:b w:val="false"/>
          <w:i w:val="false"/>
          <w:color w:val="000000"/>
          <w:sz w:val="28"/>
        </w:rPr>
        <w:t>
      Жоспарда мынадай қосымшалар қамтылған:</w:t>
      </w:r>
    </w:p>
    <w:p>
      <w:pPr>
        <w:spacing w:after="0"/>
        <w:ind w:left="0"/>
        <w:jc w:val="both"/>
      </w:pPr>
      <w:r>
        <w:rPr>
          <w:rFonts w:ascii="Times New Roman"/>
          <w:b w:val="false"/>
          <w:i w:val="false"/>
          <w:color w:val="000000"/>
          <w:sz w:val="28"/>
        </w:rPr>
        <w:t xml:space="preserve">
      1) әкімшілік-аумақтық бірлік аумағында жайылымдардың жер санаттары бөлінісінде орналасу </w:t>
      </w:r>
      <w:r>
        <w:rPr>
          <w:rFonts w:ascii="Times New Roman"/>
          <w:b w:val="false"/>
          <w:i w:val="false"/>
          <w:color w:val="000000"/>
          <w:sz w:val="28"/>
        </w:rPr>
        <w:t>схемасы</w:t>
      </w:r>
      <w:r>
        <w:rPr>
          <w:rFonts w:ascii="Times New Roman"/>
          <w:b w:val="false"/>
          <w:i w:val="false"/>
          <w:color w:val="000000"/>
          <w:sz w:val="28"/>
        </w:rPr>
        <w:t xml:space="preserve"> (картасы), онда жайылымдардың шекаралары, алаңдары мен түрлері, оның ішінде шалғайдағы, маусымдық, құрғақ және екпе жайылымдар, жер учаскесіне құқық белгілейтін және сәйкестендіру құжаттарының негізінде олардың меншік иелері немесе жер пайдаланушылар туралы мәліметтер көрсетіледі;</w:t>
      </w:r>
    </w:p>
    <w:p>
      <w:pPr>
        <w:spacing w:after="0"/>
        <w:ind w:left="0"/>
        <w:jc w:val="both"/>
      </w:pPr>
      <w:r>
        <w:rPr>
          <w:rFonts w:ascii="Times New Roman"/>
          <w:b w:val="false"/>
          <w:i w:val="false"/>
          <w:color w:val="000000"/>
          <w:sz w:val="28"/>
        </w:rPr>
        <w:t xml:space="preserve">
      2) жеке ауладағы ауыл шаруашылығы жануарларын жаю бойынша халықтың мұқтаждығына арналған жайылымдар, оның ішінде қоғамдық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 онда жеке ауладағы ауыл шаруашылығы жануарларын жаю бойынша халықтың мұқтаждығына арналған жайылымдардың, оның ішінде қоғамдық жайылымдардың шекаралары мен алаңдары көрсетіледі;</w:t>
      </w:r>
    </w:p>
    <w:p>
      <w:pPr>
        <w:spacing w:after="0"/>
        <w:ind w:left="0"/>
        <w:jc w:val="both"/>
      </w:pPr>
      <w:r>
        <w:rPr>
          <w:rFonts w:ascii="Times New Roman"/>
          <w:b w:val="false"/>
          <w:i w:val="false"/>
          <w:color w:val="000000"/>
          <w:sz w:val="28"/>
        </w:rPr>
        <w:t xml:space="preserve">
      3) ұсынылатын жайылым айналымдарының схемалары көрсетілген </w:t>
      </w:r>
      <w:r>
        <w:rPr>
          <w:rFonts w:ascii="Times New Roman"/>
          <w:b w:val="false"/>
          <w:i w:val="false"/>
          <w:color w:val="000000"/>
          <w:sz w:val="28"/>
        </w:rPr>
        <w:t>схема</w:t>
      </w:r>
      <w:r>
        <w:rPr>
          <w:rFonts w:ascii="Times New Roman"/>
          <w:b w:val="false"/>
          <w:i w:val="false"/>
          <w:color w:val="000000"/>
          <w:sz w:val="28"/>
        </w:rPr>
        <w:t xml:space="preserve"> (карта), онда жайылымдарды геоботаникалық зерттеп-қарау негізінде ұсынылатын жайылым айналымдарының схемалары көрсетіледі;</w:t>
      </w:r>
    </w:p>
    <w:p>
      <w:pPr>
        <w:spacing w:after="0"/>
        <w:ind w:left="0"/>
        <w:jc w:val="both"/>
      </w:pPr>
      <w:r>
        <w:rPr>
          <w:rFonts w:ascii="Times New Roman"/>
          <w:b w:val="false"/>
          <w:i w:val="false"/>
          <w:color w:val="000000"/>
          <w:sz w:val="28"/>
        </w:rPr>
        <w:t xml:space="preserve">
      4) ауыл шаруашылығы жануарларын айдауға арналған сервитуттар, мал айдайтын трассалар және жайылымдық инфрақұрылымның өзге де объектілері, сондай-ақ мал қорымдары (биометриялық шұңқырлар) белгіленетін </w:t>
      </w:r>
      <w:r>
        <w:rPr>
          <w:rFonts w:ascii="Times New Roman"/>
          <w:b w:val="false"/>
          <w:i w:val="false"/>
          <w:color w:val="000000"/>
          <w:sz w:val="28"/>
        </w:rPr>
        <w:t>схема</w:t>
      </w:r>
      <w:r>
        <w:rPr>
          <w:rFonts w:ascii="Times New Roman"/>
          <w:b w:val="false"/>
          <w:i w:val="false"/>
          <w:color w:val="000000"/>
          <w:sz w:val="28"/>
        </w:rPr>
        <w:t xml:space="preserve"> (карта), онда ауыл шаруашылығы жануарларын айдауға арналған сервитуттар, мал айдайтын трассалар, жайылымдық инфрақұрылым объектілері, мал қорымдарының (биометриялық шұңқырлардың) орналасқан жері көрсетіледі;</w:t>
      </w:r>
    </w:p>
    <w:p>
      <w:pPr>
        <w:spacing w:after="0"/>
        <w:ind w:left="0"/>
        <w:jc w:val="both"/>
      </w:pPr>
      <w:r>
        <w:rPr>
          <w:rFonts w:ascii="Times New Roman"/>
          <w:b w:val="false"/>
          <w:i w:val="false"/>
          <w:color w:val="000000"/>
          <w:sz w:val="28"/>
        </w:rPr>
        <w:t xml:space="preserve">
      5) жайылымды пайдаланушыларға жер пайдалануға берілуі мүмкін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w:t>
      </w:r>
    </w:p>
    <w:p>
      <w:pPr>
        <w:spacing w:after="0"/>
        <w:ind w:left="0"/>
        <w:jc w:val="both"/>
      </w:pPr>
      <w:r>
        <w:rPr>
          <w:rFonts w:ascii="Times New Roman"/>
          <w:b w:val="false"/>
          <w:i w:val="false"/>
          <w:color w:val="000000"/>
          <w:sz w:val="28"/>
        </w:rPr>
        <w:t>
      6) халықтың жеке ауласындағы ауыл шаруашылығы жануарларын жаю жөніндегі мұқтаждықтарын қанағаттандыру мақсатында резервке алынуға жататын жайылымдарды белгілейтін схема (карта), онда жеке ауланың ауыл шаруашылығы жануарларын жаю жөніндегі халықтың мұқтаждықтарын қанағаттандыру мақсатында резервке алынуға жататын жайылымдардың шекаралары мен алаңдары көрсетіледі.</w:t>
      </w:r>
    </w:p>
    <w:p>
      <w:pPr>
        <w:spacing w:after="0"/>
        <w:ind w:left="0"/>
        <w:jc w:val="both"/>
      </w:pPr>
      <w:r>
        <w:rPr>
          <w:rFonts w:ascii="Times New Roman"/>
          <w:b w:val="false"/>
          <w:i w:val="false"/>
          <w:color w:val="000000"/>
          <w:sz w:val="28"/>
        </w:rPr>
        <w:t xml:space="preserve">
      7) суды тұтыну нормасына сәйкес жасалған су көздеріне (көлдерге, өзендерге, тоғандарға, қазандарға, суару немесе суландыру каналдарына, құбырлы немесе шахта құдықтарына) қол жеткізу </w:t>
      </w:r>
      <w:r>
        <w:rPr>
          <w:rFonts w:ascii="Times New Roman"/>
          <w:b w:val="false"/>
          <w:i w:val="false"/>
          <w:color w:val="000000"/>
          <w:sz w:val="28"/>
        </w:rPr>
        <w:t>схемасы</w:t>
      </w:r>
      <w:r>
        <w:rPr>
          <w:rFonts w:ascii="Times New Roman"/>
          <w:b w:val="false"/>
          <w:i w:val="false"/>
          <w:color w:val="000000"/>
          <w:sz w:val="28"/>
        </w:rPr>
        <w:t>, онда жануарлардың су көздеріне қарай жүріп-тұру маршруттары көрсетіледі.</w:t>
      </w:r>
    </w:p>
    <w:p>
      <w:pPr>
        <w:spacing w:after="0"/>
        <w:ind w:left="0"/>
        <w:jc w:val="both"/>
      </w:pPr>
      <w:r>
        <w:rPr>
          <w:rFonts w:ascii="Times New Roman"/>
          <w:b w:val="false"/>
          <w:i w:val="false"/>
          <w:color w:val="000000"/>
          <w:sz w:val="28"/>
        </w:rPr>
        <w:t xml:space="preserve">
      8) ауыл шаруашылығы жануарларының басын шалғайдағы жайылымдарға орналастыру </w:t>
      </w:r>
      <w:r>
        <w:rPr>
          <w:rFonts w:ascii="Times New Roman"/>
          <w:b w:val="false"/>
          <w:i w:val="false"/>
          <w:color w:val="000000"/>
          <w:sz w:val="28"/>
        </w:rPr>
        <w:t>схемасы</w:t>
      </w:r>
      <w:r>
        <w:rPr>
          <w:rFonts w:ascii="Times New Roman"/>
          <w:b w:val="false"/>
          <w:i w:val="false"/>
          <w:color w:val="000000"/>
          <w:sz w:val="28"/>
        </w:rPr>
        <w:t>, онда ауыл шаруашылығы жануарларының басын орналастыруға арналған шалғайдағы жайылымдардың шекаралары мен алаңдары көрсетіледі;</w:t>
      </w:r>
    </w:p>
    <w:p>
      <w:pPr>
        <w:spacing w:after="0"/>
        <w:ind w:left="0"/>
        <w:jc w:val="both"/>
      </w:pPr>
      <w:r>
        <w:rPr>
          <w:rFonts w:ascii="Times New Roman"/>
          <w:b w:val="false"/>
          <w:i w:val="false"/>
          <w:color w:val="000000"/>
          <w:sz w:val="28"/>
        </w:rPr>
        <w:t xml:space="preserve">
      9) ауылдық округке кіретін ауылдық елді мекендер арасында жайылымдарды жобалық бөлу (қайта бөлу), онда жайылымдармен қамтамасыз етілмеген жеке және заңды тұлғалардың ауыл шаруашылығы жануарларының басы үшін ауылдық округтің ауылдық елді мекендері арасында жайылымдарды бөлу (қайта бөлу) </w:t>
      </w:r>
      <w:r>
        <w:rPr>
          <w:rFonts w:ascii="Times New Roman"/>
          <w:b w:val="false"/>
          <w:i w:val="false"/>
          <w:color w:val="000000"/>
          <w:sz w:val="28"/>
        </w:rPr>
        <w:t>схемасы</w:t>
      </w:r>
      <w:r>
        <w:rPr>
          <w:rFonts w:ascii="Times New Roman"/>
          <w:b w:val="false"/>
          <w:i w:val="false"/>
          <w:color w:val="000000"/>
          <w:sz w:val="28"/>
        </w:rPr>
        <w:t xml:space="preserve"> көрсетіледі;</w:t>
      </w:r>
    </w:p>
    <w:p>
      <w:pPr>
        <w:spacing w:after="0"/>
        <w:ind w:left="0"/>
        <w:jc w:val="both"/>
      </w:pPr>
      <w:r>
        <w:rPr>
          <w:rFonts w:ascii="Times New Roman"/>
          <w:b w:val="false"/>
          <w:i w:val="false"/>
          <w:color w:val="000000"/>
          <w:sz w:val="28"/>
        </w:rPr>
        <w:t>
      10) тиісті әкімшілік-аумақтық бірлікте жайылымдарды ұтымды пайдалану үшін қажетті талаптар:</w:t>
      </w:r>
    </w:p>
    <w:p>
      <w:pPr>
        <w:spacing w:after="0"/>
        <w:ind w:left="0"/>
        <w:jc w:val="both"/>
      </w:pPr>
      <w:r>
        <w:rPr>
          <w:rFonts w:ascii="Times New Roman"/>
          <w:b w:val="false"/>
          <w:i w:val="false"/>
          <w:color w:val="000000"/>
          <w:sz w:val="28"/>
        </w:rPr>
        <w:t xml:space="preserve">
      "Жайылымдардың жалпы алаңына түсетін жүктеменің шекті рұқсат етілетін нормасын бекіту туралы" Қазақстан Республикасы Ауыл шаруашылығы министрінің 2015 жылғы 14 сәуірдегі № 3-3/332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11064 болып тіркелген) сәйкес жайылымдардың жалпы алаңына түсетін жүктеменің шекті рұқсат етілетін нормасын сақтау;</w:t>
      </w:r>
    </w:p>
    <w:p>
      <w:pPr>
        <w:spacing w:after="0"/>
        <w:ind w:left="0"/>
        <w:jc w:val="both"/>
      </w:pPr>
      <w:r>
        <w:rPr>
          <w:rFonts w:ascii="Times New Roman"/>
          <w:b w:val="false"/>
          <w:i w:val="false"/>
          <w:color w:val="000000"/>
          <w:sz w:val="28"/>
        </w:rPr>
        <w:t>
      жайылым айналымын және суды пайдалану көздерін ескере отырып жайылымдарды пайдалану;</w:t>
      </w:r>
    </w:p>
    <w:p>
      <w:pPr>
        <w:spacing w:after="0"/>
        <w:ind w:left="0"/>
        <w:jc w:val="both"/>
      </w:pPr>
      <w:r>
        <w:rPr>
          <w:rFonts w:ascii="Times New Roman"/>
          <w:b w:val="false"/>
          <w:i w:val="false"/>
          <w:color w:val="000000"/>
          <w:sz w:val="28"/>
        </w:rPr>
        <w:t>
      жайылым алаңдарын жекеленген өріс учаскелеріне бөлу;</w:t>
      </w:r>
    </w:p>
    <w:p>
      <w:pPr>
        <w:spacing w:after="0"/>
        <w:ind w:left="0"/>
        <w:jc w:val="both"/>
      </w:pPr>
      <w:r>
        <w:rPr>
          <w:rFonts w:ascii="Times New Roman"/>
          <w:b w:val="false"/>
          <w:i w:val="false"/>
          <w:color w:val="000000"/>
          <w:sz w:val="28"/>
        </w:rPr>
        <w:t>
      жайылым учаскелерін жыл маусымдары бойынша кеңістікте және уақытпен (маусым, жыл ішінде) кезектестіру;</w:t>
      </w:r>
    </w:p>
    <w:p>
      <w:pPr>
        <w:spacing w:after="0"/>
        <w:ind w:left="0"/>
        <w:jc w:val="both"/>
      </w:pPr>
      <w:r>
        <w:rPr>
          <w:rFonts w:ascii="Times New Roman"/>
          <w:b w:val="false"/>
          <w:i w:val="false"/>
          <w:color w:val="000000"/>
          <w:sz w:val="28"/>
        </w:rPr>
        <w:t>
      жайылым айналымы учаскелерінің бірін жайылымсыз және ауыл шаруашылығы жануарларынсыз жыл сайын қалдыру.</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Ақырап ауылдық округінде жайылымдарды басқару және оларды пайдалану жөніндегі 2025-2029 жылдарға арналған жоспарға 1 қосымша</w:t>
            </w:r>
          </w:p>
        </w:tc>
      </w:tr>
    </w:tbl>
    <w:p>
      <w:pPr>
        <w:spacing w:after="0"/>
        <w:ind w:left="0"/>
        <w:jc w:val="left"/>
      </w:pPr>
      <w:r>
        <w:rPr>
          <w:rFonts w:ascii="Times New Roman"/>
          <w:b/>
          <w:i w:val="false"/>
          <w:color w:val="000000"/>
        </w:rPr>
        <w:t xml:space="preserve"> Өңірдің жер балансының және мемлекеттік жер кадастрының ақпараттық жүйесінің деректері  1-кесте. Ақырап ауылдық округінің жер санаттары бойынша жайылымдарды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Жерлің санаттары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жерлер жиыны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өнеркәсіп, көлік және өзге де ауыл шаруашылығы мақсатындағы емес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ерекше қорғала-тын табиғи аумақтар-дың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w:t>
            </w: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Ақырап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10691</w:t>
            </w:r>
          </w:p>
        </w:tc>
      </w:tr>
    </w:tbl>
    <w:p>
      <w:pPr>
        <w:spacing w:after="0"/>
        <w:ind w:left="0"/>
        <w:jc w:val="both"/>
      </w:pPr>
      <w:r>
        <w:rPr>
          <w:rFonts w:ascii="Times New Roman"/>
          <w:b w:val="false"/>
          <w:i w:val="false"/>
          <w:color w:val="000000"/>
          <w:sz w:val="28"/>
        </w:rPr>
        <w:t>
      Әкімшілік-аумақтық бөлініс бойынша Ақырап ауылдық округінде 1 ауылдық елді мекен бар. Ақырап ауылдық округі аумағының жалпы ауданы 76463 гектар. Санаттар бойынша жерлер:ауыл шаруашылығы мақсатындағы жерлер -10842 гектар; елді мекендердің жерлері – 10666 гектар болып бөлінеді. Ерекше қорғалатын табиғи аумақтардың, орман қорының, су қорының жерлері, қоры жоқ.</w:t>
      </w:r>
    </w:p>
    <w:p>
      <w:pPr>
        <w:spacing w:after="0"/>
        <w:ind w:left="0"/>
        <w:jc w:val="left"/>
      </w:pPr>
      <w:r>
        <w:rPr>
          <w:rFonts w:ascii="Times New Roman"/>
          <w:b/>
          <w:i w:val="false"/>
          <w:color w:val="000000"/>
        </w:rPr>
        <w:t xml:space="preserve"> 2-кесте. Елді мекеннің жайылымдарын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р/с</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жалпы алаңы, гектар</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мен түрлері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қанағаттандыруға арналған,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мың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маусымдық,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аридтік,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екпе жайылымдар, гектар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Ақырап ауылдық округ</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Акырап</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10666,0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Ақырап ауылдық округінің аумағында шалғайдағы, маусымдық, аридтік және екпе жайылымдар жоқ. Округте 26 шаруа қожалығы жұмыс істейді, оларға 76977 гектар жайылым бекітілген.</w:t>
      </w:r>
    </w:p>
    <w:p>
      <w:pPr>
        <w:spacing w:after="0"/>
        <w:ind w:left="0"/>
        <w:jc w:val="left"/>
      </w:pPr>
      <w:r>
        <w:rPr>
          <w:rFonts w:ascii="Times New Roman"/>
          <w:b/>
          <w:i w:val="false"/>
          <w:color w:val="000000"/>
        </w:rPr>
        <w:t xml:space="preserve"> 3-кесте. Жер учаскесіне құқық белгілейтін және сәйкестендіру құжаттары негізінде меншік иелері мен жер пайдаланушылар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Меншік иелерінің, жер пайдаланушылардың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Бизнес сәйкестендіру нөмірі/жеке сәйкестендіру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кадастрлық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алаңы, мың гектар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"Қобда-Agro" Базаркулов 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830210302576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17559,00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"Д-Даулет" КХ А.Толебаев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810115300400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"Ардақ" КХ А. Ниязов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840114302010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"Жарас" КХ Е. Шағашыбай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950812350751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"Мұханбетқали" КХ Н. Жундибаев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690118301765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"Аңсар"-Нургелдин Адильбек Сансызбаевич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670122302236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"Алтынбек"-Ермеков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731210300690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"Багжан"-Нурпеисов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840125301499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"Берекет"-Алдыяров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670809301897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"Данияр"-Абренова 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470326400510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"Даурен-2"-Туктабаев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700530300781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"Дегели"-Алиев 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490221301268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"Дильназ"-Алманиязов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740603301307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"Доскали"-Купесов Ғ.</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521021300491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"Инжу"-Утарова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561010401136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"Исатай"-Наяшев 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790910302879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"Кадырбай"-Нуркеев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660729300555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"Косшы"-Айдосов 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100364007970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"Нуран"- Мурзабеков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770411301180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24656,00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"РАЙС И К"-Мухамбетова 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48081401664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"Суыкбулак"-Исаева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630406302321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5827,00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"Табын"-Утегулов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560824300223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"Тыныштық"-Маймаков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620809301957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"Нурислам"-Акылбеков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731116350428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"Қарабұлақ" Ермеков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810719302554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"Марлен" Сатыбалдиев 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890206351325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76977</w:t>
            </w:r>
          </w:p>
        </w:tc>
      </w:tr>
    </w:tbl>
    <w:p>
      <w:pPr>
        <w:spacing w:after="0"/>
        <w:ind w:left="0"/>
        <w:jc w:val="both"/>
      </w:pPr>
      <w:r>
        <w:rPr>
          <w:rFonts w:ascii="Times New Roman"/>
          <w:b w:val="false"/>
          <w:i w:val="false"/>
          <w:color w:val="000000"/>
          <w:sz w:val="28"/>
        </w:rPr>
        <w:t xml:space="preserve">
      Ескерту: аббревиатуралардың транскрипциясы: ш / қ – шаруа қожалығы; </w:t>
      </w:r>
    </w:p>
    <w:p>
      <w:pPr>
        <w:spacing w:after="0"/>
        <w:ind w:left="0"/>
        <w:jc w:val="both"/>
      </w:pPr>
      <w:r>
        <w:rPr>
          <w:rFonts w:ascii="Times New Roman"/>
          <w:b w:val="false"/>
          <w:i w:val="false"/>
          <w:color w:val="000000"/>
          <w:sz w:val="28"/>
        </w:rPr>
        <w:t>
      Ауылдық округ аумағындағы ауыл шаруашылығы жануарларының саны: ірі қара мал-3568; қой мен ешкі – 8845 және жылқы-1420 бас.</w:t>
      </w:r>
    </w:p>
    <w:p>
      <w:pPr>
        <w:spacing w:after="0"/>
        <w:ind w:left="0"/>
        <w:jc w:val="both"/>
      </w:pPr>
      <w:r>
        <w:rPr>
          <w:rFonts w:ascii="Times New Roman"/>
          <w:b w:val="false"/>
          <w:i w:val="false"/>
          <w:color w:val="000000"/>
          <w:sz w:val="28"/>
        </w:rPr>
        <w:t>
      Ақырап ауылында: ірі қара мал – 1200; қой мен ешкі – 1355, жылқы- 81 бас.</w:t>
      </w:r>
    </w:p>
    <w:p>
      <w:pPr>
        <w:spacing w:after="0"/>
        <w:ind w:left="0"/>
        <w:jc w:val="both"/>
      </w:pPr>
      <w:r>
        <w:rPr>
          <w:rFonts w:ascii="Times New Roman"/>
          <w:b w:val="false"/>
          <w:i w:val="false"/>
          <w:color w:val="000000"/>
          <w:sz w:val="28"/>
        </w:rPr>
        <w:t>
      Ауылдық округтің жайылымдық жемшөптерінің қоректік коэффициенті 0,28 жем шөп бірлігіне дейін болады. Бұл 100 кг жайылымдық жемде табиғи ылғалдылықта 28-ге дейін жем бірлігі бар дегенді білдіреді. Жайылымдық жемшөптің осындай қоректік коэффициентімен тәулігіне: ірі қара мал -32 кг; ұсақ мал -6,4 кг; жылқы – 35,7 кг; жайылым кезеңінде 240 күн: ірі қара мал -7680 кг; ұсақ мал -1536 кг; жылқы-8568 кг мал азығы қажет. Өнімділігі 1020 кг/га және жайылымдық жемнің коректік коэффициенті 0,28 жем. Мал жаю жүктемесі: ІҚМ-7,7; ұсақ мал-1,5 және жылқы-бір басына 8,4 гектар.</w:t>
      </w:r>
    </w:p>
    <w:p>
      <w:pPr>
        <w:spacing w:after="0"/>
        <w:ind w:left="0"/>
        <w:jc w:val="left"/>
      </w:pPr>
      <w:r>
        <w:rPr>
          <w:rFonts w:ascii="Times New Roman"/>
          <w:b/>
          <w:i w:val="false"/>
          <w:color w:val="000000"/>
        </w:rPr>
        <w:t xml:space="preserve">  4-кесте. Жайылымдарды бөлу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үшін қажетті жайылым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жайылымдардың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 алаңы,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Ақырап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Ақырап</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xml:space="preserve">
      Ауыл шаруашылығы жануарларын жаю үшін 10666 гектаров га қажет. </w:t>
      </w:r>
    </w:p>
    <w:p>
      <w:pPr>
        <w:spacing w:after="0"/>
        <w:ind w:left="0"/>
        <w:jc w:val="both"/>
      </w:pPr>
      <w:r>
        <w:rPr>
          <w:rFonts w:ascii="Times New Roman"/>
          <w:b w:val="false"/>
          <w:i w:val="false"/>
          <w:color w:val="000000"/>
          <w:sz w:val="28"/>
        </w:rPr>
        <w:t xml:space="preserve">
      Ірі қара мал – 3568; қой мен ешкі - 8845 және жылқы – 1420 бас Қоғамдық жайылымдарда жайылады, ауданы 10666 гектар, алыстағы жайылымдарда 0 Бас жайылады, ауданы 0 мың гектар. </w:t>
      </w:r>
    </w:p>
    <w:p>
      <w:pPr>
        <w:spacing w:after="0"/>
        <w:ind w:left="0"/>
        <w:jc w:val="both"/>
      </w:pPr>
      <w:r>
        <w:rPr>
          <w:rFonts w:ascii="Times New Roman"/>
          <w:b w:val="false"/>
          <w:i w:val="false"/>
          <w:color w:val="000000"/>
          <w:sz w:val="28"/>
        </w:rPr>
        <w:t xml:space="preserve">
      Ақырап ауылдық округінің қоғамдық жайылым алаңы жайылатын малға жайылымдық жемге деген қажеттілікті қамтамасыз етеді. Алайда, Ақырап елді мекенінде жайылымдардың тапшылығы 8327 га құрады осыған байланысты жайылымдық аумақтарды елді мекендер арасында қайта бөлуді қарастыру қажет. </w:t>
      </w:r>
    </w:p>
    <w:p>
      <w:pPr>
        <w:spacing w:after="0"/>
        <w:ind w:left="0"/>
        <w:jc w:val="left"/>
      </w:pPr>
      <w:r>
        <w:rPr>
          <w:rFonts w:ascii="Times New Roman"/>
          <w:b/>
          <w:i w:val="false"/>
          <w:color w:val="000000"/>
        </w:rPr>
        <w:t xml:space="preserve"> 5-кесте. Қажетті қосымша жайылымдар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жерлерден қажет етілетін қосымша жайылымдар, мың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Қосымша берілетін жайылымдар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пайдаланушыларға жер пайдалануға берілуі мүмкін жайылымдар, мың гектар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 мақсатында резервке қойылуға тиіс жайылымдар, мың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22806</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8572</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Ақырап ауылдық округінде жайылымдарды асқару және оларды пайдалану жөніндегі 2025-2029 жылдарға арналған жоспарға 2 қосымша</w:t>
            </w:r>
          </w:p>
        </w:tc>
      </w:tr>
    </w:tbl>
    <w:p>
      <w:pPr>
        <w:spacing w:after="0"/>
        <w:ind w:left="0"/>
        <w:jc w:val="left"/>
      </w:pPr>
      <w:r>
        <w:rPr>
          <w:rFonts w:ascii="Times New Roman"/>
          <w:b/>
          <w:i w:val="false"/>
          <w:color w:val="000000"/>
        </w:rPr>
        <w:t xml:space="preserve"> Жайылымдарды геоботаникалық зерттеп-қарау мәліметтері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алқаптардың жіктемесі бойынша және түсініксөз бойынша шифрлар, күні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Контурлар мен сипаттамалар нөмірі (жақша ішінде)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 типтерінің (айырмаларының, түрлендірулерінің) жер бедеріне топыраққа байланыстырылған атауы. Басқа жерлер мен алқаптардың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Алқап түрі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Контурдағы пайыздық қатынас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гектар</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Заманауи пайдаланылуы</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Ақырап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Селеулі бетегелі әртүрлі шөптер және жусанды, бұталы өсімдіктері бар дала жайылымдары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Жазық жайылымдар мен шабындықтар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Селеулі бетегелі – 60%</w:t>
            </w:r>
          </w:p>
          <w:p>
            <w:pPr>
              <w:spacing w:after="20"/>
              <w:ind w:left="20"/>
              <w:jc w:val="both"/>
            </w:pPr>
            <w:r>
              <w:rPr>
                <w:rFonts w:ascii="Times New Roman"/>
                <w:b w:val="false"/>
                <w:i w:val="false"/>
                <w:color w:val="000000"/>
                <w:sz w:val="20"/>
              </w:rPr>
              <w:t>
Әртүрлі шөптер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 бойы </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түсімділік, гектарына центнерден (зерттеп қарау жылы)</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жыл ішінде желінетін өсімдіктердің түсімділігі: құрғақ массаның гектарына центнерден, азық бірлігінің гектарына центнерден, қорытылатын протеиннің гектарына килограмм</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маусымдар бойынша жайылымдық азық</w:t>
            </w:r>
          </w:p>
        </w:tc>
      </w:tr>
      <w:tr>
        <w:trPr>
          <w:trHeight w:val="30" w:hRule="atLeast"/>
        </w:trPr>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шабындық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шабылатын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есептелген түсімділік: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азық қоры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Дақылдық-техникалық жай-күй, дәрілік өсімдіктердің бар-жоғы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Пайдалану бойынша ұсыныстар, малдың түрі. Жақсарту жөнінде ұсынылған шаралар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p>
            <w:pPr>
              <w:spacing w:after="20"/>
              <w:ind w:left="20"/>
              <w:jc w:val="both"/>
            </w:pPr>
            <w:r>
              <w:rPr>
                <w:rFonts w:ascii="Times New Roman"/>
                <w:b w:val="false"/>
                <w:i w:val="false"/>
                <w:color w:val="000000"/>
                <w:sz w:val="20"/>
              </w:rPr>
              <w:t>
2324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278050</w:t>
            </w:r>
          </w:p>
          <w:p>
            <w:pPr>
              <w:spacing w:after="20"/>
              <w:ind w:left="20"/>
              <w:jc w:val="both"/>
            </w:pPr>
            <w:r>
              <w:rPr>
                <w:rFonts w:ascii="Times New Roman"/>
                <w:b w:val="false"/>
                <w:i w:val="false"/>
                <w:color w:val="000000"/>
                <w:sz w:val="20"/>
              </w:rPr>
              <w:t>
77854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және ірі қара мал және жылқы үшін</w:t>
            </w:r>
          </w:p>
          <w:p>
            <w:pPr>
              <w:spacing w:after="20"/>
              <w:ind w:left="20"/>
              <w:jc w:val="both"/>
            </w:pPr>
            <w:r>
              <w:rPr>
                <w:rFonts w:ascii="Times New Roman"/>
                <w:b w:val="false"/>
                <w:i w:val="false"/>
                <w:color w:val="000000"/>
                <w:sz w:val="20"/>
              </w:rPr>
              <w:t>
учаскелерді ауыстырып қолдау</w:t>
            </w: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геоботаникалық</w:t>
      </w:r>
      <w:r>
        <w:rPr>
          <w:rFonts w:ascii="Times New Roman"/>
          <w:b w:val="false"/>
          <w:i w:val="false"/>
          <w:color w:val="000000"/>
          <w:sz w:val="28"/>
        </w:rPr>
        <w:t xml:space="preserve"> </w:t>
      </w:r>
      <w:r>
        <w:rPr>
          <w:rFonts w:ascii="Times New Roman"/>
          <w:b/>
          <w:i w:val="false"/>
          <w:color w:val="000000"/>
          <w:sz w:val="28"/>
        </w:rPr>
        <w:t>зерттеу</w:t>
      </w:r>
      <w:r>
        <w:rPr>
          <w:rFonts w:ascii="Times New Roman"/>
          <w:b w:val="false"/>
          <w:i w:val="false"/>
          <w:color w:val="000000"/>
          <w:sz w:val="28"/>
        </w:rPr>
        <w:t xml:space="preserve"> </w:t>
      </w:r>
      <w:r>
        <w:rPr>
          <w:rFonts w:ascii="Times New Roman"/>
          <w:b/>
          <w:i w:val="false"/>
          <w:color w:val="000000"/>
          <w:sz w:val="28"/>
        </w:rPr>
        <w:t>мәліметтері</w:t>
      </w:r>
    </w:p>
    <w:p>
      <w:pPr>
        <w:spacing w:after="0"/>
        <w:ind w:left="0"/>
        <w:jc w:val="both"/>
      </w:pPr>
      <w:r>
        <w:rPr>
          <w:rFonts w:ascii="Times New Roman"/>
          <w:b w:val="false"/>
          <w:i w:val="false"/>
          <w:color w:val="000000"/>
          <w:sz w:val="28"/>
        </w:rPr>
        <w:t xml:space="preserve">
      Географиялық орналасуы </w:t>
      </w:r>
    </w:p>
    <w:p>
      <w:pPr>
        <w:spacing w:after="0"/>
        <w:ind w:left="0"/>
        <w:jc w:val="both"/>
      </w:pPr>
      <w:r>
        <w:rPr>
          <w:rFonts w:ascii="Times New Roman"/>
          <w:b w:val="false"/>
          <w:i w:val="false"/>
          <w:color w:val="000000"/>
          <w:sz w:val="28"/>
        </w:rPr>
        <w:t xml:space="preserve">
      Ақырап (қаз. Ақырап) - Қазақстанның Ақтөбе облысы Қобда ауданындағы ауыл. Ақырап ауылдық округінің әкімшілік орталығы. Ақтөбе қаласының орталығынан 171 шақырым жерде орналасқан. </w:t>
      </w:r>
    </w:p>
    <w:p>
      <w:pPr>
        <w:spacing w:after="0"/>
        <w:ind w:left="0"/>
        <w:jc w:val="both"/>
      </w:pPr>
      <w:r>
        <w:rPr>
          <w:rFonts w:ascii="Times New Roman"/>
          <w:b w:val="false"/>
          <w:i w:val="false"/>
          <w:color w:val="000000"/>
          <w:sz w:val="28"/>
        </w:rPr>
        <w:t xml:space="preserve">
      Климаты </w:t>
      </w:r>
    </w:p>
    <w:p>
      <w:pPr>
        <w:spacing w:after="0"/>
        <w:ind w:left="0"/>
        <w:jc w:val="both"/>
      </w:pPr>
      <w:r>
        <w:rPr>
          <w:rFonts w:ascii="Times New Roman"/>
          <w:b w:val="false"/>
          <w:i w:val="false"/>
          <w:color w:val="000000"/>
          <w:sz w:val="28"/>
        </w:rPr>
        <w:t xml:space="preserve">
      Ауылдық округтің климаты құрғақ дала аймағына жатады, қысы ұзақ қатал, қысқа ыстық жазда, қыс пен жаздың температурасының күрт қарама-қайшылықтарымен, жылдық жауын-шашынның аздығымен, құрғақшылықпен сипатталады. </w:t>
      </w:r>
    </w:p>
    <w:p>
      <w:pPr>
        <w:spacing w:after="0"/>
        <w:ind w:left="0"/>
        <w:jc w:val="both"/>
      </w:pPr>
      <w:r>
        <w:rPr>
          <w:rFonts w:ascii="Times New Roman"/>
          <w:b w:val="false"/>
          <w:i w:val="false"/>
          <w:color w:val="000000"/>
          <w:sz w:val="28"/>
        </w:rPr>
        <w:t xml:space="preserve">
      Топырақ </w:t>
      </w:r>
    </w:p>
    <w:p>
      <w:pPr>
        <w:spacing w:after="0"/>
        <w:ind w:left="0"/>
        <w:jc w:val="both"/>
      </w:pPr>
      <w:r>
        <w:rPr>
          <w:rFonts w:ascii="Times New Roman"/>
          <w:b w:val="false"/>
          <w:i w:val="false"/>
          <w:color w:val="000000"/>
          <w:sz w:val="28"/>
        </w:rPr>
        <w:t xml:space="preserve">
      Топырақ негізінен қоңыр және қызыл қоңыр, гумусы аз. Геоботаникалық зерттеу нәтижесінде жайылымдардың мынадай түрлері анықталды: әртүрлі, селеулі-бетегелі жусанды және бетегелі-жусанды, тобылғы-қараған бұталы өсімдіктер. Шөптерде: жусан, бұйырғын, тасбұйырғын, күйреуік, изен, шөгінді, блюграсс, бетеге, камфоросма, қауырсынды шөп, екпе шөп, ши, тамарикс, шабындық, көкпек, бидай шөптері, вострец, астрагал, тобылғы, қараған, шабындық кездеседі. Ауылдық округ жайылымдарының жалпы проективті жабыны жалпы алаңның 60% құрайды. Қыша, квиноа, адыраспан, ошаған, сафора сияқты шөптердің 3% - от улы және зиянды өсімдіктердің болуы. Бұл жайылымдардың потенциалды өнімділігі табиғи ылғалдылықта 10,2 ц/га дейін болды. </w:t>
      </w:r>
    </w:p>
    <w:p>
      <w:pPr>
        <w:spacing w:after="0"/>
        <w:ind w:left="0"/>
        <w:jc w:val="both"/>
      </w:pPr>
      <w:r>
        <w:rPr>
          <w:rFonts w:ascii="Times New Roman"/>
          <w:b w:val="false"/>
          <w:i w:val="false"/>
          <w:color w:val="000000"/>
          <w:sz w:val="28"/>
        </w:rPr>
        <w:t xml:space="preserve">
      Мал қорымдары (биометриялық шұңқырлар) туралы мәліметтер </w:t>
      </w:r>
    </w:p>
    <w:p>
      <w:pPr>
        <w:spacing w:after="0"/>
        <w:ind w:left="0"/>
        <w:jc w:val="both"/>
      </w:pPr>
      <w:r>
        <w:rPr>
          <w:rFonts w:ascii="Times New Roman"/>
          <w:b w:val="false"/>
          <w:i w:val="false"/>
          <w:color w:val="000000"/>
          <w:sz w:val="28"/>
        </w:rPr>
        <w:t>
      Ауылдық округте бір мал қорымы бар.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Ақырап ауылдық округінде жайылымдарды басқару және оларды пайдалану жөніндегі 2025-2029 жылдарға арналған жоспарға 3 қосымша</w:t>
            </w:r>
          </w:p>
        </w:tc>
      </w:tr>
    </w:tbl>
    <w:p>
      <w:pPr>
        <w:spacing w:after="0"/>
        <w:ind w:left="0"/>
        <w:jc w:val="left"/>
      </w:pPr>
      <w:r>
        <w:rPr>
          <w:rFonts w:ascii="Times New Roman"/>
          <w:b/>
          <w:i w:val="false"/>
          <w:color w:val="000000"/>
        </w:rPr>
        <w:t xml:space="preserve"> Жайылымдық инфрақұрылым объектілері туралы және ауыл шаруашылығы жануарларын айдап өтуге арналған сервитуттар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инфрақұрылым объектілері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 істеп тұрған жайылымдық инфрақұрылым объектілерінің саны, бірлік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Құрылысты (реконструкцияны) талап ететін, бірліктер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Ұзындығы, километр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шаршы метр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Суландыру құрылысжайлары (ұңғымалар, құбырлы және шахталы құдықтар, апандар)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Құрылысжайлар, көпірлер, жолдар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айдайтын жолдар, малды аялдатуға арналған алаңдар мен суат алаңдары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Қойларды тоғытуға арналған ыдыстар, қоралар және қоршалған жерлер, жайылымдардың қоршаулары, шарбақтар (оның ішінде электрлі шарбақтар), ауыл шаруашылығы жануарларын қоршап-бөлшектеп жаюға арналған қашалар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жануарларын ветеринариялық емдеуге арналған өткелектер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Электр және жылу энергиясымен қамтамасыз етуге арналған құрылысжайлар мен объектілер, жаңартылатын және баламалы энергия көздері пайдаланылатын объектілер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Сумен жабдықтау объектілері және тіршілікті қамтамасыз етудің басқа да түрлері, персоналдың маусымдық тұруына арналған құрылысжайлар және жайылымдарды күтіп-ұстау мен пайдалану үшін қажетті өзге де мүлік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Ақырап ауылдық округінде жайылымдарды басқару және оларды пайдалану жөніндегі 2025-2029 жылдарға арналған жоспарға 4 қосымша</w:t>
            </w:r>
          </w:p>
        </w:tc>
      </w:tr>
    </w:tbl>
    <w:p>
      <w:pPr>
        <w:spacing w:after="0"/>
        <w:ind w:left="0"/>
        <w:jc w:val="left"/>
      </w:pPr>
      <w:r>
        <w:rPr>
          <w:rFonts w:ascii="Times New Roman"/>
          <w:b/>
          <w:i w:val="false"/>
          <w:color w:val="000000"/>
        </w:rPr>
        <w:t xml:space="preserve"> 1 –кесте. Ауыл шаруашылығы жануарларының иелерін көрсете отырып, олардың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типі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бизнес сәйкестендіру нөмірі/ жеке сәйкестендіру нөмірі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830210302576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810115300400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840114302010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950812350751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690118301765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670122302236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731210300690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840125301499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670809301897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470326400510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700530300781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490221301268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740603301307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521021300491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561010401136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790910302879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660729300555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100364007970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770411301180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48081401664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630406302321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560824300223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620809301957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731116350428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810719302554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890206351325</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тұлғалардың аты, әкесінің аты (бар болса), тегі немесе заңды тұлғалардың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"Қобда-Мілк" Базаркулов 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"Д-Даулет" КХ А.Толебаев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"Ардақ" КХ А.Ниязов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"Жарас" КХ Е.Шағашыбай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"Мұханбетқали" КХ Н.Жундибаев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"Аңсар"-Нургелдин Адильбек Сансызбаевич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"Алтынбек"-Ермеков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"Багжан"-Нурпеисов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"Берекет"-Алдыяров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"Данияр"-Абренова 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"Даурен-2"-Туктабаев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"Дегели"-Алиев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"Дильназ"-Алманиязов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"Доскали"-Купесов Ғ.</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"Инжу"-Утарова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"Исатай"-Наяшев 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"Кадырбай"-Нуркеев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"Косшы"-Айдосов 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"Нуран"- Мурзабеков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"РАЙС И К"-Мухамбетова 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"Суыкбулак"-Исаева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"Табын"-Утегулов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"Тыныштық"-Маймаков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"Нурислам"-Акылбеков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"Қарабұлақ" Ермеков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"Марлен" Сатыбалдиев 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i w:val="false"/>
          <w:color w:val="000000"/>
        </w:rPr>
        <w:t xml:space="preserve"> 2-кесте.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Жылқылар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Түйелер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 және ешкілер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 тоқтылар , текешіктер)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Ақырап</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left"/>
      </w:pPr>
      <w:r>
        <w:rPr>
          <w:rFonts w:ascii="Times New Roman"/>
          <w:b/>
          <w:i w:val="false"/>
          <w:color w:val="000000"/>
        </w:rPr>
        <w:t xml:space="preserve">  3- кесте. Шалғайдағы жайылымдарда жаю үшін ауыл шаруашылығы жануарлары басының саны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Численность поголовья,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Жылқылар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Түйелер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Ақырап</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Екпе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құрғақ</w:t>
      </w:r>
      <w:r>
        <w:rPr>
          <w:rFonts w:ascii="Times New Roman"/>
          <w:b w:val="false"/>
          <w:i w:val="false"/>
          <w:color w:val="000000"/>
          <w:sz w:val="28"/>
        </w:rPr>
        <w:t xml:space="preserve"> </w:t>
      </w:r>
      <w:r>
        <w:rPr>
          <w:rFonts w:ascii="Times New Roman"/>
          <w:b/>
          <w:i w:val="false"/>
          <w:color w:val="000000"/>
          <w:sz w:val="28"/>
        </w:rPr>
        <w:t>жайылымдарда,</w:t>
      </w:r>
      <w:r>
        <w:rPr>
          <w:rFonts w:ascii="Times New Roman"/>
          <w:b w:val="false"/>
          <w:i w:val="false"/>
          <w:color w:val="000000"/>
          <w:sz w:val="28"/>
        </w:rPr>
        <w:t xml:space="preserve"> </w:t>
      </w:r>
      <w:r>
        <w:rPr>
          <w:rFonts w:ascii="Times New Roman"/>
          <w:b/>
          <w:i w:val="false"/>
          <w:color w:val="000000"/>
          <w:sz w:val="28"/>
        </w:rPr>
        <w:t>орман,</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қорлары</w:t>
      </w:r>
      <w:r>
        <w:rPr>
          <w:rFonts w:ascii="Times New Roman"/>
          <w:b w:val="false"/>
          <w:i w:val="false"/>
          <w:color w:val="000000"/>
          <w:sz w:val="28"/>
        </w:rPr>
        <w:t xml:space="preserve"> </w:t>
      </w:r>
      <w:r>
        <w:rPr>
          <w:rFonts w:ascii="Times New Roman"/>
          <w:b/>
          <w:i w:val="false"/>
          <w:color w:val="000000"/>
          <w:sz w:val="28"/>
        </w:rPr>
        <w:t>жерлерінде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ерекше</w:t>
      </w:r>
      <w:r>
        <w:rPr>
          <w:rFonts w:ascii="Times New Roman"/>
          <w:b w:val="false"/>
          <w:i w:val="false"/>
          <w:color w:val="000000"/>
          <w:sz w:val="28"/>
        </w:rPr>
        <w:t xml:space="preserve"> </w:t>
      </w:r>
      <w:r>
        <w:rPr>
          <w:rFonts w:ascii="Times New Roman"/>
          <w:b/>
          <w:i w:val="false"/>
          <w:color w:val="000000"/>
          <w:sz w:val="28"/>
        </w:rPr>
        <w:t>қорғалатын</w:t>
      </w:r>
      <w:r>
        <w:rPr>
          <w:rFonts w:ascii="Times New Roman"/>
          <w:b w:val="false"/>
          <w:i w:val="false"/>
          <w:color w:val="000000"/>
          <w:sz w:val="28"/>
        </w:rPr>
        <w:t xml:space="preserve"> </w:t>
      </w:r>
      <w:r>
        <w:rPr>
          <w:rFonts w:ascii="Times New Roman"/>
          <w:b/>
          <w:i w:val="false"/>
          <w:color w:val="000000"/>
          <w:sz w:val="28"/>
        </w:rPr>
        <w:t>табиғи</w:t>
      </w:r>
      <w:r>
        <w:rPr>
          <w:rFonts w:ascii="Times New Roman"/>
          <w:b w:val="false"/>
          <w:i w:val="false"/>
          <w:color w:val="000000"/>
          <w:sz w:val="28"/>
        </w:rPr>
        <w:t xml:space="preserve"> </w:t>
      </w:r>
      <w:r>
        <w:rPr>
          <w:rFonts w:ascii="Times New Roman"/>
          <w:b/>
          <w:i w:val="false"/>
          <w:color w:val="000000"/>
          <w:sz w:val="28"/>
        </w:rPr>
        <w:t>аумақтарда</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жаюдың</w:t>
      </w:r>
      <w:r>
        <w:rPr>
          <w:rFonts w:ascii="Times New Roman"/>
          <w:b w:val="false"/>
          <w:i w:val="false"/>
          <w:color w:val="000000"/>
          <w:sz w:val="28"/>
        </w:rPr>
        <w:t xml:space="preserve"> </w:t>
      </w:r>
      <w:r>
        <w:rPr>
          <w:rFonts w:ascii="Times New Roman"/>
          <w:b/>
          <w:i w:val="false"/>
          <w:color w:val="000000"/>
          <w:sz w:val="28"/>
        </w:rPr>
        <w:t>ерекшеліктері</w:t>
      </w:r>
      <w:r>
        <w:rPr>
          <w:rFonts w:ascii="Times New Roman"/>
          <w:b w:val="false"/>
          <w:i w:val="false"/>
          <w:color w:val="000000"/>
          <w:sz w:val="28"/>
        </w:rPr>
        <w:t xml:space="preserve"> </w:t>
      </w:r>
      <w:r>
        <w:rPr>
          <w:rFonts w:ascii="Times New Roman"/>
          <w:b/>
          <w:i w:val="false"/>
          <w:color w:val="000000"/>
          <w:sz w:val="28"/>
        </w:rPr>
        <w:t>туралы</w:t>
      </w:r>
      <w:r>
        <w:rPr>
          <w:rFonts w:ascii="Times New Roman"/>
          <w:b w:val="false"/>
          <w:i w:val="false"/>
          <w:color w:val="000000"/>
          <w:sz w:val="28"/>
        </w:rPr>
        <w:t xml:space="preserve"> </w:t>
      </w:r>
      <w:r>
        <w:rPr>
          <w:rFonts w:ascii="Times New Roman"/>
          <w:b/>
          <w:i w:val="false"/>
          <w:color w:val="000000"/>
          <w:sz w:val="28"/>
        </w:rPr>
        <w:t>деректер</w:t>
      </w:r>
    </w:p>
    <w:p>
      <w:pPr>
        <w:spacing w:after="0"/>
        <w:ind w:left="0"/>
        <w:jc w:val="both"/>
      </w:pPr>
      <w:r>
        <w:rPr>
          <w:rFonts w:ascii="Times New Roman"/>
          <w:b w:val="false"/>
          <w:i w:val="false"/>
          <w:color w:val="000000"/>
          <w:sz w:val="28"/>
        </w:rPr>
        <w:t>
      Екпе жайылымдар мен аридтік жайылымдарда ауылшаруашылық жануарларын жаю әртүрлі факторлармен, соның ішінде өсімдік жамылғысының түрімен, қоршаған орта жағдайларымен және басқару әдістерімен ерекшеленеді. Өсімдік жамылғысы адам қалыптастыратын екпе жайылымдарда жайылым көбінесе бақыланатын және қарқынды басқарылатын болады, бұл жемшөптің өнімділігі мен сапасын оңтайландыруға мүмкіндік береді. Аридтік жайылымдар, керісінше, аз өсімдіктермен және қатал жағдайлармен сипатталады, бұл тұрақтылықты қамтамасыз ету үшін бейімделгіш жайылым стратегияларын қажет етеді.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Ақырап ауылдық округінде жайылымдарды басқару және оларды пайдалану жөніндегі 2025-2029 жылдарға арналған жоспарға 5 қосымша</w:t>
            </w:r>
          </w:p>
        </w:tc>
      </w:tr>
    </w:tbl>
    <w:p>
      <w:pPr>
        <w:spacing w:after="0"/>
        <w:ind w:left="0"/>
        <w:jc w:val="left"/>
      </w:pPr>
      <w:r>
        <w:rPr>
          <w:rFonts w:ascii="Times New Roman"/>
          <w:b/>
          <w:i w:val="false"/>
          <w:color w:val="000000"/>
        </w:rPr>
        <w:t xml:space="preserve"> Ұсынылатын жайылым айналымдарының схемалары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Учаскелердің нөмірлері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төртінші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r>
    </w:tbl>
    <w:p>
      <w:pPr>
        <w:spacing w:after="0"/>
        <w:ind w:left="0"/>
        <w:jc w:val="both"/>
      </w:pPr>
      <w:r>
        <w:rPr>
          <w:rFonts w:ascii="Times New Roman"/>
          <w:b w:val="false"/>
          <w:i w:val="false"/>
          <w:color w:val="000000"/>
          <w:sz w:val="28"/>
        </w:rPr>
        <w:t>
      Ауылдық округтің жайылымдары маусымдық болып табылады. Түрлік құрамына байланысты маусымдық жайылымдарда мал жаю жемшөптің қоректенуге жарамдылығымен және оның өнімділігін сақтау ұзақтығымен анықталады. Көктемгі жайылымдар эфемерлердің қайта өсуімен қолданылады. Жазда (бидай шөптері, дәнді-шөптер); көктемде (қауырсын шөптері басым шымтезек-жусан, қауырсынды-типті-тар жусан), күзде (жусан-дәнді дақылдар) және қыста (жартылай бұта - солянка). Жайылымдарды оларды қорғау шараларын сақтамай пайдалану көбінесе жайылымдардың тозып кетуіне, әртүрлі дәрежедегі деградацияға әкеледі. Сондай-ақ, қажетті (оңтайлы) маусымда шөпті пайдаланбау 40-70% жем бірлігін және 60-80% ақуызды жоғалтуға әкеледі. Осыған байланысты жыл сайын жаңартылатын ресурстың жоғалуын болдырмау үшін әрбір учаске өз мерзімінде пайдаланылуы тиіс.</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алаңдарын</w:t>
      </w:r>
      <w:r>
        <w:rPr>
          <w:rFonts w:ascii="Times New Roman"/>
          <w:b w:val="false"/>
          <w:i w:val="false"/>
          <w:color w:val="000000"/>
          <w:sz w:val="28"/>
        </w:rPr>
        <w:t xml:space="preserve"> </w:t>
      </w:r>
      <w:r>
        <w:rPr>
          <w:rFonts w:ascii="Times New Roman"/>
          <w:b/>
          <w:i w:val="false"/>
          <w:color w:val="000000"/>
          <w:sz w:val="28"/>
        </w:rPr>
        <w:t>жекелеген</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учаскелерге</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p>
    <w:p>
      <w:pPr>
        <w:spacing w:after="0"/>
        <w:ind w:left="0"/>
        <w:jc w:val="both"/>
      </w:pPr>
      <w:r>
        <w:rPr>
          <w:rFonts w:ascii="Times New Roman"/>
          <w:b w:val="false"/>
          <w:i w:val="false"/>
          <w:color w:val="000000"/>
          <w:sz w:val="28"/>
        </w:rPr>
        <w:t>
      Әр маусымның (күндердің) жайылым ұзақтығы белгілі бір жылдың шарттарымен анықталады.Жануарларды жаю ауа температурасының +10оС тұрақты көрсеткішіне жеткенде басталуы керек. Жайылым биіктігі 15-20 см қар жамылғысымен аяқталады.</w:t>
      </w:r>
    </w:p>
    <w:p>
      <w:pPr>
        <w:spacing w:after="0"/>
        <w:ind w:left="0"/>
        <w:jc w:val="both"/>
      </w:pPr>
      <w:r>
        <w:rPr>
          <w:rFonts w:ascii="Times New Roman"/>
          <w:b w:val="false"/>
          <w:i w:val="false"/>
          <w:color w:val="000000"/>
          <w:sz w:val="28"/>
        </w:rPr>
        <w:t xml:space="preserve">
      Ауылдық округтің </w:t>
      </w:r>
      <w:r>
        <w:rPr>
          <w:rFonts w:ascii="Times New Roman"/>
          <w:b/>
          <w:i w:val="false"/>
          <w:color w:val="000000"/>
          <w:sz w:val="28"/>
        </w:rPr>
        <w:t>көктемгі</w:t>
      </w:r>
      <w:r>
        <w:rPr>
          <w:rFonts w:ascii="Times New Roman"/>
          <w:b w:val="false"/>
          <w:i w:val="false"/>
          <w:color w:val="000000"/>
          <w:sz w:val="28"/>
        </w:rPr>
        <w:t xml:space="preserve"> </w:t>
      </w:r>
      <w:r>
        <w:rPr>
          <w:rFonts w:ascii="Times New Roman"/>
          <w:b/>
          <w:i w:val="false"/>
          <w:color w:val="000000"/>
          <w:sz w:val="28"/>
        </w:rPr>
        <w:t>жайылымдары</w:t>
      </w:r>
      <w:r>
        <w:rPr>
          <w:rFonts w:ascii="Times New Roman"/>
          <w:b w:val="false"/>
          <w:i w:val="false"/>
          <w:color w:val="000000"/>
          <w:sz w:val="28"/>
        </w:rPr>
        <w:t xml:space="preserve"> селеулі-жусан, қауырсын-бетегелі жусан типтері басым. Жайылымның ұзақтығы көктемгі жайылымдарда (сәуір-маусым) – 70 күнді құрайды.</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Жазғы</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бидай шөптері, дәнді дақылдар мен шөптердің түрлерімен ұсынылған. Жайылымның ұзақтығы (маусым-қыркүйек) 70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Күзгі</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жусан-жарма түрімен ұсынылған. Жайылымның ұзақтығы (қыркүйек-қараша) 70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Қысқы</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бұта-солянка түрімен ұсынылған.Жайылымның ұзақтығы (қараша-желтоқсан) 30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орташа</w:t>
      </w:r>
      <w:r>
        <w:rPr>
          <w:rFonts w:ascii="Times New Roman"/>
          <w:b w:val="false"/>
          <w:i w:val="false"/>
          <w:color w:val="000000"/>
          <w:sz w:val="28"/>
        </w:rPr>
        <w:t xml:space="preserve"> </w:t>
      </w:r>
      <w:r>
        <w:rPr>
          <w:rFonts w:ascii="Times New Roman"/>
          <w:b/>
          <w:i w:val="false"/>
          <w:color w:val="000000"/>
          <w:sz w:val="28"/>
        </w:rPr>
        <w:t>тәуліктік</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тұтынуы:</w:t>
      </w:r>
    </w:p>
    <w:p>
      <w:pPr>
        <w:spacing w:after="0"/>
        <w:ind w:left="0"/>
        <w:jc w:val="both"/>
      </w:pPr>
      <w:r>
        <w:rPr>
          <w:rFonts w:ascii="Times New Roman"/>
          <w:b w:val="false"/>
          <w:i w:val="false"/>
          <w:color w:val="000000"/>
          <w:sz w:val="28"/>
        </w:rPr>
        <w:t>
      Жазғы уақытта (1 бас малға тәулігіне литр):</w:t>
      </w:r>
    </w:p>
    <w:p>
      <w:pPr>
        <w:spacing w:after="0"/>
        <w:ind w:left="0"/>
        <w:jc w:val="both"/>
      </w:pPr>
      <w:r>
        <w:rPr>
          <w:rFonts w:ascii="Times New Roman"/>
          <w:b w:val="false"/>
          <w:i w:val="false"/>
          <w:color w:val="000000"/>
          <w:sz w:val="28"/>
        </w:rPr>
        <w:t>
      сүтті сиырлар-55;</w:t>
      </w:r>
    </w:p>
    <w:p>
      <w:pPr>
        <w:spacing w:after="0"/>
        <w:ind w:left="0"/>
        <w:jc w:val="both"/>
      </w:pPr>
      <w:r>
        <w:rPr>
          <w:rFonts w:ascii="Times New Roman"/>
          <w:b w:val="false"/>
          <w:i w:val="false"/>
          <w:color w:val="000000"/>
          <w:sz w:val="28"/>
        </w:rPr>
        <w:t>
      қысыр сиырлар-50;</w:t>
      </w:r>
    </w:p>
    <w:p>
      <w:pPr>
        <w:spacing w:after="0"/>
        <w:ind w:left="0"/>
        <w:jc w:val="both"/>
      </w:pPr>
      <w:r>
        <w:rPr>
          <w:rFonts w:ascii="Times New Roman"/>
          <w:b w:val="false"/>
          <w:i w:val="false"/>
          <w:color w:val="000000"/>
          <w:sz w:val="28"/>
        </w:rPr>
        <w:t>
      2 жасқа дейінгі нетели-30;</w:t>
      </w:r>
    </w:p>
    <w:p>
      <w:pPr>
        <w:spacing w:after="0"/>
        <w:ind w:left="0"/>
        <w:jc w:val="both"/>
      </w:pPr>
      <w:r>
        <w:rPr>
          <w:rFonts w:ascii="Times New Roman"/>
          <w:b w:val="false"/>
          <w:i w:val="false"/>
          <w:color w:val="000000"/>
          <w:sz w:val="28"/>
        </w:rPr>
        <w:t>
      6 айға дейінгі бұзаулар-20;</w:t>
      </w:r>
    </w:p>
    <w:p>
      <w:pPr>
        <w:spacing w:after="0"/>
        <w:ind w:left="0"/>
        <w:jc w:val="both"/>
      </w:pPr>
      <w:r>
        <w:rPr>
          <w:rFonts w:ascii="Times New Roman"/>
          <w:b w:val="false"/>
          <w:i w:val="false"/>
          <w:color w:val="000000"/>
          <w:sz w:val="28"/>
        </w:rPr>
        <w:t>
      жатырды емізбейтін жұмысшы жылқылар-50;</w:t>
      </w:r>
    </w:p>
    <w:p>
      <w:pPr>
        <w:spacing w:after="0"/>
        <w:ind w:left="0"/>
        <w:jc w:val="both"/>
      </w:pPr>
      <w:r>
        <w:rPr>
          <w:rFonts w:ascii="Times New Roman"/>
          <w:b w:val="false"/>
          <w:i w:val="false"/>
          <w:color w:val="000000"/>
          <w:sz w:val="28"/>
        </w:rPr>
        <w:t>
      асыл тұқымды жылқылар, емізетін жатырлар-50;</w:t>
      </w:r>
    </w:p>
    <w:p>
      <w:pPr>
        <w:spacing w:after="0"/>
        <w:ind w:left="0"/>
        <w:jc w:val="both"/>
      </w:pPr>
      <w:r>
        <w:rPr>
          <w:rFonts w:ascii="Times New Roman"/>
          <w:b w:val="false"/>
          <w:i w:val="false"/>
          <w:color w:val="000000"/>
          <w:sz w:val="28"/>
        </w:rPr>
        <w:t>
      1,5 жасқа дейінгі құлындар-40;</w:t>
      </w:r>
    </w:p>
    <w:p>
      <w:pPr>
        <w:spacing w:after="0"/>
        <w:ind w:left="0"/>
        <w:jc w:val="both"/>
      </w:pPr>
      <w:r>
        <w:rPr>
          <w:rFonts w:ascii="Times New Roman"/>
          <w:b w:val="false"/>
          <w:i w:val="false"/>
          <w:color w:val="000000"/>
          <w:sz w:val="28"/>
        </w:rPr>
        <w:t>
      7 айға дейінгі құлындар – 10;</w:t>
      </w:r>
    </w:p>
    <w:p>
      <w:pPr>
        <w:spacing w:after="0"/>
        <w:ind w:left="0"/>
        <w:jc w:val="both"/>
      </w:pPr>
      <w:r>
        <w:rPr>
          <w:rFonts w:ascii="Times New Roman"/>
          <w:b w:val="false"/>
          <w:i w:val="false"/>
          <w:color w:val="000000"/>
          <w:sz w:val="28"/>
        </w:rPr>
        <w:t>
      ересек қой-8;</w:t>
      </w:r>
    </w:p>
    <w:p>
      <w:pPr>
        <w:spacing w:after="0"/>
        <w:ind w:left="0"/>
        <w:jc w:val="both"/>
      </w:pPr>
      <w:r>
        <w:rPr>
          <w:rFonts w:ascii="Times New Roman"/>
          <w:b w:val="false"/>
          <w:i w:val="false"/>
          <w:color w:val="000000"/>
          <w:sz w:val="28"/>
        </w:rPr>
        <w:t>
      1 жасқа дейінгі жас қой-3.</w:t>
      </w:r>
    </w:p>
    <w:p>
      <w:pPr>
        <w:spacing w:after="0"/>
        <w:ind w:left="0"/>
        <w:jc w:val="both"/>
      </w:pPr>
      <w:r>
        <w:rPr>
          <w:rFonts w:ascii="Times New Roman"/>
          <w:b w:val="false"/>
          <w:i w:val="false"/>
          <w:color w:val="000000"/>
          <w:sz w:val="28"/>
        </w:rPr>
        <w:t>
      Көктем және күз мезгілінде (1 бас малға тәулігіне литр):</w:t>
      </w:r>
    </w:p>
    <w:p>
      <w:pPr>
        <w:spacing w:after="0"/>
        <w:ind w:left="0"/>
        <w:jc w:val="both"/>
      </w:pPr>
      <w:r>
        <w:rPr>
          <w:rFonts w:ascii="Times New Roman"/>
          <w:b w:val="false"/>
          <w:i w:val="false"/>
          <w:color w:val="000000"/>
          <w:sz w:val="28"/>
        </w:rPr>
        <w:t>
      сүтті сиырлар-45;</w:t>
      </w:r>
    </w:p>
    <w:p>
      <w:pPr>
        <w:spacing w:after="0"/>
        <w:ind w:left="0"/>
        <w:jc w:val="both"/>
      </w:pPr>
      <w:r>
        <w:rPr>
          <w:rFonts w:ascii="Times New Roman"/>
          <w:b w:val="false"/>
          <w:i w:val="false"/>
          <w:color w:val="000000"/>
          <w:sz w:val="28"/>
        </w:rPr>
        <w:t>
      қысыр сиырлар-40;</w:t>
      </w:r>
    </w:p>
    <w:p>
      <w:pPr>
        <w:spacing w:after="0"/>
        <w:ind w:left="0"/>
        <w:jc w:val="both"/>
      </w:pPr>
      <w:r>
        <w:rPr>
          <w:rFonts w:ascii="Times New Roman"/>
          <w:b w:val="false"/>
          <w:i w:val="false"/>
          <w:color w:val="000000"/>
          <w:sz w:val="28"/>
        </w:rPr>
        <w:t>
      2 жасқа дейінгі баспақтар-30;</w:t>
      </w:r>
    </w:p>
    <w:p>
      <w:pPr>
        <w:spacing w:after="0"/>
        <w:ind w:left="0"/>
        <w:jc w:val="both"/>
      </w:pPr>
      <w:r>
        <w:rPr>
          <w:rFonts w:ascii="Times New Roman"/>
          <w:b w:val="false"/>
          <w:i w:val="false"/>
          <w:color w:val="000000"/>
          <w:sz w:val="28"/>
        </w:rPr>
        <w:t>
      6 айға дейінгі бұзаулар-15;</w:t>
      </w:r>
    </w:p>
    <w:p>
      <w:pPr>
        <w:spacing w:after="0"/>
        <w:ind w:left="0"/>
        <w:jc w:val="both"/>
      </w:pPr>
      <w:r>
        <w:rPr>
          <w:rFonts w:ascii="Times New Roman"/>
          <w:b w:val="false"/>
          <w:i w:val="false"/>
          <w:color w:val="000000"/>
          <w:sz w:val="28"/>
        </w:rPr>
        <w:t>
      емізбейтін жұмысшы жылқылар-40;</w:t>
      </w:r>
    </w:p>
    <w:p>
      <w:pPr>
        <w:spacing w:after="0"/>
        <w:ind w:left="0"/>
        <w:jc w:val="both"/>
      </w:pPr>
      <w:r>
        <w:rPr>
          <w:rFonts w:ascii="Times New Roman"/>
          <w:b w:val="false"/>
          <w:i w:val="false"/>
          <w:color w:val="000000"/>
          <w:sz w:val="28"/>
        </w:rPr>
        <w:t>
      асыл тұқымды жылқылар,</w:t>
      </w:r>
    </w:p>
    <w:p>
      <w:pPr>
        <w:spacing w:after="0"/>
        <w:ind w:left="0"/>
        <w:jc w:val="both"/>
      </w:pPr>
      <w:r>
        <w:rPr>
          <w:rFonts w:ascii="Times New Roman"/>
          <w:b w:val="false"/>
          <w:i w:val="false"/>
          <w:color w:val="000000"/>
          <w:sz w:val="28"/>
        </w:rPr>
        <w:t>
      емізетін жатырлар-40;</w:t>
      </w:r>
    </w:p>
    <w:p>
      <w:pPr>
        <w:spacing w:after="0"/>
        <w:ind w:left="0"/>
        <w:jc w:val="both"/>
      </w:pPr>
      <w:r>
        <w:rPr>
          <w:rFonts w:ascii="Times New Roman"/>
          <w:b w:val="false"/>
          <w:i w:val="false"/>
          <w:color w:val="000000"/>
          <w:sz w:val="28"/>
        </w:rPr>
        <w:t>
      1,5 жасқа дейінгі құлындар-30;</w:t>
      </w:r>
    </w:p>
    <w:p>
      <w:pPr>
        <w:spacing w:after="0"/>
        <w:ind w:left="0"/>
        <w:jc w:val="both"/>
      </w:pPr>
      <w:r>
        <w:rPr>
          <w:rFonts w:ascii="Times New Roman"/>
          <w:b w:val="false"/>
          <w:i w:val="false"/>
          <w:color w:val="000000"/>
          <w:sz w:val="28"/>
        </w:rPr>
        <w:t>
      7 айға дейінгі құлындар-6;</w:t>
      </w:r>
    </w:p>
    <w:p>
      <w:pPr>
        <w:spacing w:after="0"/>
        <w:ind w:left="0"/>
        <w:jc w:val="both"/>
      </w:pPr>
      <w:r>
        <w:rPr>
          <w:rFonts w:ascii="Times New Roman"/>
          <w:b w:val="false"/>
          <w:i w:val="false"/>
          <w:color w:val="000000"/>
          <w:sz w:val="28"/>
        </w:rPr>
        <w:t>
      ересек қойлар-5.</w:t>
      </w:r>
    </w:p>
    <w:p>
      <w:pPr>
        <w:spacing w:after="0"/>
        <w:ind w:left="0"/>
        <w:jc w:val="both"/>
      </w:pPr>
      <w:r>
        <w:rPr>
          <w:rFonts w:ascii="Times New Roman"/>
          <w:b w:val="false"/>
          <w:i w:val="false"/>
          <w:color w:val="000000"/>
          <w:sz w:val="28"/>
        </w:rPr>
        <w:t>
      Қыс мезгілінде (1 бас малға тәулігіне литр):</w:t>
      </w:r>
    </w:p>
    <w:p>
      <w:pPr>
        <w:spacing w:after="0"/>
        <w:ind w:left="0"/>
        <w:jc w:val="both"/>
      </w:pPr>
      <w:r>
        <w:rPr>
          <w:rFonts w:ascii="Times New Roman"/>
          <w:b w:val="false"/>
          <w:i w:val="false"/>
          <w:color w:val="000000"/>
          <w:sz w:val="28"/>
        </w:rPr>
        <w:t>
      сүтті сиырлар-35;</w:t>
      </w:r>
    </w:p>
    <w:p>
      <w:pPr>
        <w:spacing w:after="0"/>
        <w:ind w:left="0"/>
        <w:jc w:val="both"/>
      </w:pPr>
      <w:r>
        <w:rPr>
          <w:rFonts w:ascii="Times New Roman"/>
          <w:b w:val="false"/>
          <w:i w:val="false"/>
          <w:color w:val="000000"/>
          <w:sz w:val="28"/>
        </w:rPr>
        <w:t>
      қысыр сиырлар-30;</w:t>
      </w:r>
    </w:p>
    <w:p>
      <w:pPr>
        <w:spacing w:after="0"/>
        <w:ind w:left="0"/>
        <w:jc w:val="both"/>
      </w:pPr>
      <w:r>
        <w:rPr>
          <w:rFonts w:ascii="Times New Roman"/>
          <w:b w:val="false"/>
          <w:i w:val="false"/>
          <w:color w:val="000000"/>
          <w:sz w:val="28"/>
        </w:rPr>
        <w:t>
      2 жасқа дейінгі баспақтар-25;</w:t>
      </w:r>
    </w:p>
    <w:p>
      <w:pPr>
        <w:spacing w:after="0"/>
        <w:ind w:left="0"/>
        <w:jc w:val="both"/>
      </w:pPr>
      <w:r>
        <w:rPr>
          <w:rFonts w:ascii="Times New Roman"/>
          <w:b w:val="false"/>
          <w:i w:val="false"/>
          <w:color w:val="000000"/>
          <w:sz w:val="28"/>
        </w:rPr>
        <w:t>
      6 айға дейінгі бұзаулар-15;</w:t>
      </w:r>
    </w:p>
    <w:p>
      <w:pPr>
        <w:spacing w:after="0"/>
        <w:ind w:left="0"/>
        <w:jc w:val="both"/>
      </w:pPr>
      <w:r>
        <w:rPr>
          <w:rFonts w:ascii="Times New Roman"/>
          <w:b w:val="false"/>
          <w:i w:val="false"/>
          <w:color w:val="000000"/>
          <w:sz w:val="28"/>
        </w:rPr>
        <w:t>
      емізбейтін жұмысшы жылқылар-30;</w:t>
      </w:r>
    </w:p>
    <w:p>
      <w:pPr>
        <w:spacing w:after="0"/>
        <w:ind w:left="0"/>
        <w:jc w:val="both"/>
      </w:pPr>
      <w:r>
        <w:rPr>
          <w:rFonts w:ascii="Times New Roman"/>
          <w:b w:val="false"/>
          <w:i w:val="false"/>
          <w:color w:val="000000"/>
          <w:sz w:val="28"/>
        </w:rPr>
        <w:t>
      асыл тұқымды жылқылар, емізетін жатырлар-30;</w:t>
      </w:r>
    </w:p>
    <w:p>
      <w:pPr>
        <w:spacing w:after="0"/>
        <w:ind w:left="0"/>
        <w:jc w:val="both"/>
      </w:pPr>
      <w:r>
        <w:rPr>
          <w:rFonts w:ascii="Times New Roman"/>
          <w:b w:val="false"/>
          <w:i w:val="false"/>
          <w:color w:val="000000"/>
          <w:sz w:val="28"/>
        </w:rPr>
        <w:t>
      1,5 жасқа дейінгі құлындар – 20;</w:t>
      </w:r>
    </w:p>
    <w:p>
      <w:pPr>
        <w:spacing w:after="0"/>
        <w:ind w:left="0"/>
        <w:jc w:val="both"/>
      </w:pPr>
      <w:r>
        <w:rPr>
          <w:rFonts w:ascii="Times New Roman"/>
          <w:b w:val="false"/>
          <w:i w:val="false"/>
          <w:color w:val="000000"/>
          <w:sz w:val="28"/>
        </w:rPr>
        <w:t>
      ересек қойлар-3.</w:t>
      </w:r>
    </w:p>
    <w:p>
      <w:pPr>
        <w:spacing w:after="0"/>
        <w:ind w:left="0"/>
        <w:jc w:val="both"/>
      </w:pP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округке</w:t>
      </w:r>
      <w:r>
        <w:rPr>
          <w:rFonts w:ascii="Times New Roman"/>
          <w:b w:val="false"/>
          <w:i w:val="false"/>
          <w:color w:val="000000"/>
          <w:sz w:val="28"/>
        </w:rPr>
        <w:t xml:space="preserve"> </w:t>
      </w:r>
      <w:r>
        <w:rPr>
          <w:rFonts w:ascii="Times New Roman"/>
          <w:b/>
          <w:i w:val="false"/>
          <w:color w:val="000000"/>
          <w:sz w:val="28"/>
        </w:rPr>
        <w:t>кіретін</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елді</w:t>
      </w:r>
      <w:r>
        <w:rPr>
          <w:rFonts w:ascii="Times New Roman"/>
          <w:b w:val="false"/>
          <w:i w:val="false"/>
          <w:color w:val="000000"/>
          <w:sz w:val="28"/>
        </w:rPr>
        <w:t xml:space="preserve"> </w:t>
      </w:r>
      <w:r>
        <w:rPr>
          <w:rFonts w:ascii="Times New Roman"/>
          <w:b/>
          <w:i w:val="false"/>
          <w:color w:val="000000"/>
          <w:sz w:val="28"/>
        </w:rPr>
        <w:t>мекендер</w:t>
      </w:r>
      <w:r>
        <w:rPr>
          <w:rFonts w:ascii="Times New Roman"/>
          <w:b w:val="false"/>
          <w:i w:val="false"/>
          <w:color w:val="000000"/>
          <w:sz w:val="28"/>
        </w:rPr>
        <w:t xml:space="preserve"> </w:t>
      </w:r>
      <w:r>
        <w:rPr>
          <w:rFonts w:ascii="Times New Roman"/>
          <w:b/>
          <w:i w:val="false"/>
          <w:color w:val="000000"/>
          <w:sz w:val="28"/>
        </w:rPr>
        <w:t>арасында</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жобалық</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(қайта</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онда</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басы</w:t>
      </w:r>
      <w:r>
        <w:rPr>
          <w:rFonts w:ascii="Times New Roman"/>
          <w:b w:val="false"/>
          <w:i w:val="false"/>
          <w:color w:val="000000"/>
          <w:sz w:val="28"/>
        </w:rPr>
        <w:t xml:space="preserve"> </w:t>
      </w:r>
      <w:r>
        <w:rPr>
          <w:rFonts w:ascii="Times New Roman"/>
          <w:b/>
          <w:i w:val="false"/>
          <w:color w:val="000000"/>
          <w:sz w:val="28"/>
        </w:rPr>
        <w:t>үшін</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округтің</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елді</w:t>
      </w:r>
      <w:r>
        <w:rPr>
          <w:rFonts w:ascii="Times New Roman"/>
          <w:b w:val="false"/>
          <w:i w:val="false"/>
          <w:color w:val="000000"/>
          <w:sz w:val="28"/>
        </w:rPr>
        <w:t xml:space="preserve"> </w:t>
      </w:r>
      <w:r>
        <w:rPr>
          <w:rFonts w:ascii="Times New Roman"/>
          <w:b/>
          <w:i w:val="false"/>
          <w:color w:val="000000"/>
          <w:sz w:val="28"/>
        </w:rPr>
        <w:t>мекендері</w:t>
      </w:r>
      <w:r>
        <w:rPr>
          <w:rFonts w:ascii="Times New Roman"/>
          <w:b w:val="false"/>
          <w:i w:val="false"/>
          <w:color w:val="000000"/>
          <w:sz w:val="28"/>
        </w:rPr>
        <w:t xml:space="preserve"> </w:t>
      </w:r>
      <w:r>
        <w:rPr>
          <w:rFonts w:ascii="Times New Roman"/>
          <w:b/>
          <w:i w:val="false"/>
          <w:color w:val="000000"/>
          <w:sz w:val="28"/>
        </w:rPr>
        <w:t>арасында</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(қайта</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r>
        <w:rPr>
          <w:rFonts w:ascii="Times New Roman"/>
          <w:b/>
          <w:i w:val="false"/>
          <w:color w:val="000000"/>
          <w:sz w:val="28"/>
        </w:rPr>
        <w:t>көрсетіледі</w:t>
      </w:r>
      <w:r>
        <w:rPr>
          <w:rFonts w:ascii="Times New Roman"/>
          <w:b w:val="false"/>
          <w:i w:val="false"/>
          <w:color w:val="000000"/>
          <w:sz w:val="28"/>
        </w:rPr>
        <w:t>. Ақырап ауылдық округінің қоғамдық жайылым алаңы жайылымдық жемге деген қажеттілікті қамтамасыз етеді жайылатын мал. Алайда, Ақырап елді мекенінде жайылымдардың тапшылығы 8327 құрады, осыған байланысты жайылымдық аумақтарды елді мекендер арасында қайта бөлуді қарастыру қажет.</w:t>
      </w:r>
    </w:p>
    <w:bookmarkStart w:name="z5" w:id="3"/>
    <w:p>
      <w:pPr>
        <w:spacing w:after="0"/>
        <w:ind w:left="0"/>
        <w:jc w:val="both"/>
      </w:pPr>
      <w:r>
        <w:rPr>
          <w:rFonts w:ascii="Times New Roman"/>
          <w:b w:val="false"/>
          <w:i w:val="false"/>
          <w:color w:val="000000"/>
          <w:sz w:val="28"/>
        </w:rPr>
        <w:t xml:space="preserve">
      </w:t>
      </w:r>
      <w:r>
        <w:rPr>
          <w:rFonts w:ascii="Times New Roman"/>
          <w:b/>
          <w:i w:val="false"/>
          <w:color w:val="000000"/>
          <w:sz w:val="28"/>
        </w:rPr>
        <w:t>1.</w:t>
      </w:r>
      <w:r>
        <w:rPr>
          <w:rFonts w:ascii="Times New Roman"/>
          <w:b w:val="false"/>
          <w:i w:val="false"/>
          <w:color w:val="000000"/>
          <w:sz w:val="28"/>
        </w:rPr>
        <w:t xml:space="preserve"> </w:t>
      </w:r>
      <w:r>
        <w:rPr>
          <w:rFonts w:ascii="Times New Roman"/>
          <w:b/>
          <w:i w:val="false"/>
          <w:color w:val="000000"/>
          <w:sz w:val="28"/>
        </w:rPr>
        <w:t>Құқық</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құжаттар</w:t>
      </w:r>
      <w:r>
        <w:rPr>
          <w:rFonts w:ascii="Times New Roman"/>
          <w:b w:val="false"/>
          <w:i w:val="false"/>
          <w:color w:val="000000"/>
          <w:sz w:val="28"/>
        </w:rPr>
        <w:t xml:space="preserve"> </w:t>
      </w:r>
      <w:r>
        <w:rPr>
          <w:rFonts w:ascii="Times New Roman"/>
          <w:b/>
          <w:i w:val="false"/>
          <w:color w:val="000000"/>
          <w:sz w:val="28"/>
        </w:rPr>
        <w:t>негізінде</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санаттары,</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учаскелерінің</w:t>
      </w:r>
      <w:r>
        <w:rPr>
          <w:rFonts w:ascii="Times New Roman"/>
          <w:b w:val="false"/>
          <w:i w:val="false"/>
          <w:color w:val="000000"/>
          <w:sz w:val="28"/>
        </w:rPr>
        <w:t xml:space="preserve"> </w:t>
      </w:r>
      <w:r>
        <w:rPr>
          <w:rFonts w:ascii="Times New Roman"/>
          <w:b/>
          <w:i w:val="false"/>
          <w:color w:val="000000"/>
          <w:sz w:val="28"/>
        </w:rPr>
        <w:t>меншік</w:t>
      </w:r>
      <w:r>
        <w:rPr>
          <w:rFonts w:ascii="Times New Roman"/>
          <w:b w:val="false"/>
          <w:i w:val="false"/>
          <w:color w:val="000000"/>
          <w:sz w:val="28"/>
        </w:rPr>
        <w:t xml:space="preserve"> </w:t>
      </w:r>
      <w:r>
        <w:rPr>
          <w:rFonts w:ascii="Times New Roman"/>
          <w:b/>
          <w:i w:val="false"/>
          <w:color w:val="000000"/>
          <w:sz w:val="28"/>
        </w:rPr>
        <w:t>иелері</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пайдаланушылар</w:t>
      </w:r>
      <w:r>
        <w:rPr>
          <w:rFonts w:ascii="Times New Roman"/>
          <w:b w:val="false"/>
          <w:i w:val="false"/>
          <w:color w:val="000000"/>
          <w:sz w:val="28"/>
        </w:rPr>
        <w:t xml:space="preserve"> </w:t>
      </w:r>
      <w:r>
        <w:rPr>
          <w:rFonts w:ascii="Times New Roman"/>
          <w:b/>
          <w:i w:val="false"/>
          <w:color w:val="000000"/>
          <w:sz w:val="28"/>
        </w:rPr>
        <w:t>бөлінісінде</w:t>
      </w:r>
      <w:r>
        <w:rPr>
          <w:rFonts w:ascii="Times New Roman"/>
          <w:b w:val="false"/>
          <w:i w:val="false"/>
          <w:color w:val="000000"/>
          <w:sz w:val="28"/>
        </w:rPr>
        <w:t xml:space="preserve"> </w:t>
      </w:r>
      <w:r>
        <w:rPr>
          <w:rFonts w:ascii="Times New Roman"/>
          <w:b/>
          <w:i w:val="false"/>
          <w:color w:val="000000"/>
          <w:sz w:val="28"/>
        </w:rPr>
        <w:t>Ақырап</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округі</w:t>
      </w:r>
      <w:r>
        <w:rPr>
          <w:rFonts w:ascii="Times New Roman"/>
          <w:b w:val="false"/>
          <w:i w:val="false"/>
          <w:color w:val="000000"/>
          <w:sz w:val="28"/>
        </w:rPr>
        <w:t xml:space="preserve"> </w:t>
      </w:r>
      <w:r>
        <w:rPr>
          <w:rFonts w:ascii="Times New Roman"/>
          <w:b/>
          <w:i w:val="false"/>
          <w:color w:val="000000"/>
          <w:sz w:val="28"/>
        </w:rPr>
        <w:t>аумағында</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орналасу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r>
        <w:rPr>
          <w:rFonts w:ascii="Times New Roman"/>
          <w:b/>
          <w:i w:val="false"/>
          <w:color w:val="000000"/>
          <w:sz w:val="28"/>
        </w:rPr>
        <w:t>(картасы)</w:t>
      </w:r>
    </w:p>
    <w:bookmarkEnd w:id="3"/>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1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591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67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67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 w:id="4"/>
    <w:p>
      <w:pPr>
        <w:spacing w:after="0"/>
        <w:ind w:left="0"/>
        <w:jc w:val="both"/>
      </w:pPr>
      <w:r>
        <w:rPr>
          <w:rFonts w:ascii="Times New Roman"/>
          <w:b w:val="false"/>
          <w:i w:val="false"/>
          <w:color w:val="000000"/>
          <w:sz w:val="28"/>
        </w:rPr>
        <w:t xml:space="preserve">
      </w:t>
      </w:r>
      <w:r>
        <w:rPr>
          <w:rFonts w:ascii="Times New Roman"/>
          <w:b/>
          <w:i w:val="false"/>
          <w:color w:val="000000"/>
          <w:sz w:val="28"/>
        </w:rPr>
        <w:t>2.</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ауланың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w:t>
      </w:r>
      <w:r>
        <w:rPr>
          <w:rFonts w:ascii="Times New Roman"/>
          <w:b w:val="false"/>
          <w:i w:val="false"/>
          <w:color w:val="000000"/>
          <w:sz w:val="28"/>
        </w:rPr>
        <w:t xml:space="preserve"> </w:t>
      </w:r>
      <w:r>
        <w:rPr>
          <w:rFonts w:ascii="Times New Roman"/>
          <w:b/>
          <w:i w:val="false"/>
          <w:color w:val="000000"/>
          <w:sz w:val="28"/>
        </w:rPr>
        <w:t>жөніндегі</w:t>
      </w:r>
      <w:r>
        <w:rPr>
          <w:rFonts w:ascii="Times New Roman"/>
          <w:b w:val="false"/>
          <w:i w:val="false"/>
          <w:color w:val="000000"/>
          <w:sz w:val="28"/>
        </w:rPr>
        <w:t xml:space="preserve"> </w:t>
      </w:r>
      <w:r>
        <w:rPr>
          <w:rFonts w:ascii="Times New Roman"/>
          <w:b/>
          <w:i w:val="false"/>
          <w:color w:val="000000"/>
          <w:sz w:val="28"/>
        </w:rPr>
        <w:t>халықтың</w:t>
      </w:r>
      <w:r>
        <w:rPr>
          <w:rFonts w:ascii="Times New Roman"/>
          <w:b w:val="false"/>
          <w:i w:val="false"/>
          <w:color w:val="000000"/>
          <w:sz w:val="28"/>
        </w:rPr>
        <w:t xml:space="preserve"> </w:t>
      </w:r>
      <w:r>
        <w:rPr>
          <w:rFonts w:ascii="Times New Roman"/>
          <w:b/>
          <w:i w:val="false"/>
          <w:color w:val="000000"/>
          <w:sz w:val="28"/>
        </w:rPr>
        <w:t>мұқтажына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оның</w:t>
      </w:r>
      <w:r>
        <w:rPr>
          <w:rFonts w:ascii="Times New Roman"/>
          <w:b w:val="false"/>
          <w:i w:val="false"/>
          <w:color w:val="000000"/>
          <w:sz w:val="28"/>
        </w:rPr>
        <w:t xml:space="preserve"> </w:t>
      </w:r>
      <w:r>
        <w:rPr>
          <w:rFonts w:ascii="Times New Roman"/>
          <w:b/>
          <w:i w:val="false"/>
          <w:color w:val="000000"/>
          <w:sz w:val="28"/>
        </w:rPr>
        <w:t>ішінде</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оның</w:t>
      </w:r>
      <w:r>
        <w:rPr>
          <w:rFonts w:ascii="Times New Roman"/>
          <w:b w:val="false"/>
          <w:i w:val="false"/>
          <w:color w:val="000000"/>
          <w:sz w:val="28"/>
        </w:rPr>
        <w:t xml:space="preserve"> </w:t>
      </w:r>
      <w:r>
        <w:rPr>
          <w:rFonts w:ascii="Times New Roman"/>
          <w:b/>
          <w:i w:val="false"/>
          <w:color w:val="000000"/>
          <w:sz w:val="28"/>
        </w:rPr>
        <w:t>ішінде</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ауланың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w:t>
      </w:r>
      <w:r>
        <w:rPr>
          <w:rFonts w:ascii="Times New Roman"/>
          <w:b w:val="false"/>
          <w:i w:val="false"/>
          <w:color w:val="000000"/>
          <w:sz w:val="28"/>
        </w:rPr>
        <w:t xml:space="preserve"> </w:t>
      </w:r>
      <w:r>
        <w:rPr>
          <w:rFonts w:ascii="Times New Roman"/>
          <w:b/>
          <w:i w:val="false"/>
          <w:color w:val="000000"/>
          <w:sz w:val="28"/>
        </w:rPr>
        <w:t>жөніндегі</w:t>
      </w:r>
      <w:r>
        <w:rPr>
          <w:rFonts w:ascii="Times New Roman"/>
          <w:b w:val="false"/>
          <w:i w:val="false"/>
          <w:color w:val="000000"/>
          <w:sz w:val="28"/>
        </w:rPr>
        <w:t xml:space="preserve"> </w:t>
      </w:r>
      <w:r>
        <w:rPr>
          <w:rFonts w:ascii="Times New Roman"/>
          <w:b/>
          <w:i w:val="false"/>
          <w:color w:val="000000"/>
          <w:sz w:val="28"/>
        </w:rPr>
        <w:t>халықтың</w:t>
      </w:r>
      <w:r>
        <w:rPr>
          <w:rFonts w:ascii="Times New Roman"/>
          <w:b w:val="false"/>
          <w:i w:val="false"/>
          <w:color w:val="000000"/>
          <w:sz w:val="28"/>
        </w:rPr>
        <w:t xml:space="preserve"> </w:t>
      </w:r>
      <w:r>
        <w:rPr>
          <w:rFonts w:ascii="Times New Roman"/>
          <w:b/>
          <w:i w:val="false"/>
          <w:color w:val="000000"/>
          <w:sz w:val="28"/>
        </w:rPr>
        <w:t>мұқтажына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қоғамдық</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шекаралары</w:t>
      </w:r>
      <w:r>
        <w:rPr>
          <w:rFonts w:ascii="Times New Roman"/>
          <w:b w:val="false"/>
          <w:i w:val="false"/>
          <w:color w:val="000000"/>
          <w:sz w:val="28"/>
        </w:rPr>
        <w:t xml:space="preserve"> </w:t>
      </w:r>
      <w:r>
        <w:rPr>
          <w:rFonts w:ascii="Times New Roman"/>
          <w:b/>
          <w:i w:val="false"/>
          <w:color w:val="000000"/>
          <w:sz w:val="28"/>
        </w:rPr>
        <w:t>мен</w:t>
      </w:r>
      <w:r>
        <w:rPr>
          <w:rFonts w:ascii="Times New Roman"/>
          <w:b w:val="false"/>
          <w:i w:val="false"/>
          <w:color w:val="000000"/>
          <w:sz w:val="28"/>
        </w:rPr>
        <w:t xml:space="preserve"> </w:t>
      </w:r>
      <w:r>
        <w:rPr>
          <w:rFonts w:ascii="Times New Roman"/>
          <w:b/>
          <w:i w:val="false"/>
          <w:color w:val="000000"/>
          <w:sz w:val="28"/>
        </w:rPr>
        <w:t>алаңдары</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қоғамдық</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4"/>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0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590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99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299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 w:id="5"/>
    <w:p>
      <w:pPr>
        <w:spacing w:after="0"/>
        <w:ind w:left="0"/>
        <w:jc w:val="both"/>
      </w:pPr>
      <w:r>
        <w:rPr>
          <w:rFonts w:ascii="Times New Roman"/>
          <w:b w:val="false"/>
          <w:i w:val="false"/>
          <w:color w:val="000000"/>
          <w:sz w:val="28"/>
        </w:rPr>
        <w:t xml:space="preserve">
      </w:t>
      </w:r>
      <w:r>
        <w:rPr>
          <w:rFonts w:ascii="Times New Roman"/>
          <w:b/>
          <w:i w:val="false"/>
          <w:color w:val="000000"/>
          <w:sz w:val="28"/>
        </w:rPr>
        <w:t>3.</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геоботаникалық</w:t>
      </w:r>
      <w:r>
        <w:rPr>
          <w:rFonts w:ascii="Times New Roman"/>
          <w:b w:val="false"/>
          <w:i w:val="false"/>
          <w:color w:val="000000"/>
          <w:sz w:val="28"/>
        </w:rPr>
        <w:t xml:space="preserve"> </w:t>
      </w:r>
      <w:r>
        <w:rPr>
          <w:rFonts w:ascii="Times New Roman"/>
          <w:b/>
          <w:i w:val="false"/>
          <w:color w:val="000000"/>
          <w:sz w:val="28"/>
        </w:rPr>
        <w:t>зерттеу</w:t>
      </w:r>
      <w:r>
        <w:rPr>
          <w:rFonts w:ascii="Times New Roman"/>
          <w:b w:val="false"/>
          <w:i w:val="false"/>
          <w:color w:val="000000"/>
          <w:sz w:val="28"/>
        </w:rPr>
        <w:t xml:space="preserve"> </w:t>
      </w:r>
      <w:r>
        <w:rPr>
          <w:rFonts w:ascii="Times New Roman"/>
          <w:b/>
          <w:i w:val="false"/>
          <w:color w:val="000000"/>
          <w:sz w:val="28"/>
        </w:rPr>
        <w:t>негізінде</w:t>
      </w:r>
      <w:r>
        <w:rPr>
          <w:rFonts w:ascii="Times New Roman"/>
          <w:b w:val="false"/>
          <w:i w:val="false"/>
          <w:color w:val="000000"/>
          <w:sz w:val="28"/>
        </w:rPr>
        <w:t xml:space="preserve"> </w:t>
      </w:r>
      <w:r>
        <w:rPr>
          <w:rFonts w:ascii="Times New Roman"/>
          <w:b/>
          <w:i w:val="false"/>
          <w:color w:val="000000"/>
          <w:sz w:val="28"/>
        </w:rPr>
        <w:t>ұсынылатын</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айналымдарының</w:t>
      </w:r>
      <w:r>
        <w:rPr>
          <w:rFonts w:ascii="Times New Roman"/>
          <w:b w:val="false"/>
          <w:i w:val="false"/>
          <w:color w:val="000000"/>
          <w:sz w:val="28"/>
        </w:rPr>
        <w:t xml:space="preserve"> </w:t>
      </w:r>
      <w:r>
        <w:rPr>
          <w:rFonts w:ascii="Times New Roman"/>
          <w:b/>
          <w:i w:val="false"/>
          <w:color w:val="000000"/>
          <w:sz w:val="28"/>
        </w:rPr>
        <w:t>схемалары</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айналымдарының</w:t>
      </w:r>
      <w:r>
        <w:rPr>
          <w:rFonts w:ascii="Times New Roman"/>
          <w:b w:val="false"/>
          <w:i w:val="false"/>
          <w:color w:val="000000"/>
          <w:sz w:val="28"/>
        </w:rPr>
        <w:t xml:space="preserve"> </w:t>
      </w:r>
      <w:r>
        <w:rPr>
          <w:rFonts w:ascii="Times New Roman"/>
          <w:b/>
          <w:i w:val="false"/>
          <w:color w:val="000000"/>
          <w:sz w:val="28"/>
        </w:rPr>
        <w:t>ұсынылатын</w:t>
      </w:r>
      <w:r>
        <w:rPr>
          <w:rFonts w:ascii="Times New Roman"/>
          <w:b w:val="false"/>
          <w:i w:val="false"/>
          <w:color w:val="000000"/>
          <w:sz w:val="28"/>
        </w:rPr>
        <w:t xml:space="preserve"> </w:t>
      </w:r>
      <w:r>
        <w:rPr>
          <w:rFonts w:ascii="Times New Roman"/>
          <w:b/>
          <w:i w:val="false"/>
          <w:color w:val="000000"/>
          <w:sz w:val="28"/>
        </w:rPr>
        <w:t>схемалары</w:t>
      </w:r>
      <w:r>
        <w:rPr>
          <w:rFonts w:ascii="Times New Roman"/>
          <w:b w:val="false"/>
          <w:i w:val="false"/>
          <w:color w:val="000000"/>
          <w:sz w:val="28"/>
        </w:rPr>
        <w:t xml:space="preserve"> </w:t>
      </w:r>
      <w:r>
        <w:rPr>
          <w:rFonts w:ascii="Times New Roman"/>
          <w:b/>
          <w:i w:val="false"/>
          <w:color w:val="000000"/>
          <w:sz w:val="28"/>
        </w:rPr>
        <w:t>көрсетілген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қамау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қамау көктем-жаз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қамау көктем-жаз-күз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қамау күз</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период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bl>
    <w:p>
      <w:pPr>
        <w:spacing w:after="0"/>
        <w:ind w:left="0"/>
        <w:jc w:val="both"/>
      </w:pPr>
      <w:r>
        <w:rPr>
          <w:rFonts w:ascii="Times New Roman"/>
          <w:b w:val="false"/>
          <w:i w:val="false"/>
          <w:color w:val="000000"/>
          <w:sz w:val="28"/>
        </w:rPr>
        <w:t>
      ескерту: 1 , 2, 3, 4 жылына қолданылатын қамаудың реті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1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591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143500" cy="157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5143500" cy="157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 w:id="6"/>
    <w:p>
      <w:pPr>
        <w:spacing w:after="0"/>
        <w:ind w:left="0"/>
        <w:jc w:val="both"/>
      </w:pPr>
      <w:r>
        <w:rPr>
          <w:rFonts w:ascii="Times New Roman"/>
          <w:b w:val="false"/>
          <w:i w:val="false"/>
          <w:color w:val="000000"/>
          <w:sz w:val="28"/>
        </w:rPr>
        <w:t xml:space="preserve">
      </w:t>
      </w:r>
      <w:r>
        <w:rPr>
          <w:rFonts w:ascii="Times New Roman"/>
          <w:b/>
          <w:i w:val="false"/>
          <w:color w:val="000000"/>
          <w:sz w:val="28"/>
        </w:rPr>
        <w:t>4.</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айдауға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сервитуттарды,</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айдау</w:t>
      </w:r>
      <w:r>
        <w:rPr>
          <w:rFonts w:ascii="Times New Roman"/>
          <w:b w:val="false"/>
          <w:i w:val="false"/>
          <w:color w:val="000000"/>
          <w:sz w:val="28"/>
        </w:rPr>
        <w:t xml:space="preserve"> </w:t>
      </w:r>
      <w:r>
        <w:rPr>
          <w:rFonts w:ascii="Times New Roman"/>
          <w:b/>
          <w:i w:val="false"/>
          <w:color w:val="000000"/>
          <w:sz w:val="28"/>
        </w:rPr>
        <w:t>трассаларын</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инфрақұрылымның</w:t>
      </w:r>
      <w:r>
        <w:rPr>
          <w:rFonts w:ascii="Times New Roman"/>
          <w:b w:val="false"/>
          <w:i w:val="false"/>
          <w:color w:val="000000"/>
          <w:sz w:val="28"/>
        </w:rPr>
        <w:t xml:space="preserve"> </w:t>
      </w:r>
      <w:r>
        <w:rPr>
          <w:rFonts w:ascii="Times New Roman"/>
          <w:b/>
          <w:i w:val="false"/>
          <w:color w:val="000000"/>
          <w:sz w:val="28"/>
        </w:rPr>
        <w:t>өзге</w:t>
      </w:r>
      <w:r>
        <w:rPr>
          <w:rFonts w:ascii="Times New Roman"/>
          <w:b w:val="false"/>
          <w:i w:val="false"/>
          <w:color w:val="000000"/>
          <w:sz w:val="28"/>
        </w:rPr>
        <w:t xml:space="preserve"> </w:t>
      </w:r>
      <w:r>
        <w:rPr>
          <w:rFonts w:ascii="Times New Roman"/>
          <w:b/>
          <w:i w:val="false"/>
          <w:color w:val="000000"/>
          <w:sz w:val="28"/>
        </w:rPr>
        <w:t>де</w:t>
      </w:r>
      <w:r>
        <w:rPr>
          <w:rFonts w:ascii="Times New Roman"/>
          <w:b w:val="false"/>
          <w:i w:val="false"/>
          <w:color w:val="000000"/>
          <w:sz w:val="28"/>
        </w:rPr>
        <w:t xml:space="preserve"> </w:t>
      </w:r>
      <w:r>
        <w:rPr>
          <w:rFonts w:ascii="Times New Roman"/>
          <w:b/>
          <w:i w:val="false"/>
          <w:color w:val="000000"/>
          <w:sz w:val="28"/>
        </w:rPr>
        <w:t>объектілерін,</w:t>
      </w:r>
      <w:r>
        <w:rPr>
          <w:rFonts w:ascii="Times New Roman"/>
          <w:b w:val="false"/>
          <w:i w:val="false"/>
          <w:color w:val="000000"/>
          <w:sz w:val="28"/>
        </w:rPr>
        <w:t xml:space="preserve"> </w:t>
      </w:r>
      <w:r>
        <w:rPr>
          <w:rFonts w:ascii="Times New Roman"/>
          <w:b/>
          <w:i w:val="false"/>
          <w:color w:val="000000"/>
          <w:sz w:val="28"/>
        </w:rPr>
        <w:t>сондай-ақ</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айдауға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сервитуттар,</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айдау</w:t>
      </w:r>
      <w:r>
        <w:rPr>
          <w:rFonts w:ascii="Times New Roman"/>
          <w:b w:val="false"/>
          <w:i w:val="false"/>
          <w:color w:val="000000"/>
          <w:sz w:val="28"/>
        </w:rPr>
        <w:t xml:space="preserve"> </w:t>
      </w:r>
      <w:r>
        <w:rPr>
          <w:rFonts w:ascii="Times New Roman"/>
          <w:b/>
          <w:i w:val="false"/>
          <w:color w:val="000000"/>
          <w:sz w:val="28"/>
        </w:rPr>
        <w:t>трассалары,</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инфрақұрылым</w:t>
      </w:r>
      <w:r>
        <w:rPr>
          <w:rFonts w:ascii="Times New Roman"/>
          <w:b w:val="false"/>
          <w:i w:val="false"/>
          <w:color w:val="000000"/>
          <w:sz w:val="28"/>
        </w:rPr>
        <w:t xml:space="preserve"> </w:t>
      </w:r>
      <w:r>
        <w:rPr>
          <w:rFonts w:ascii="Times New Roman"/>
          <w:b/>
          <w:i w:val="false"/>
          <w:color w:val="000000"/>
          <w:sz w:val="28"/>
        </w:rPr>
        <w:t>объектілері,</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қорымдарының</w:t>
      </w:r>
      <w:r>
        <w:rPr>
          <w:rFonts w:ascii="Times New Roman"/>
          <w:b w:val="false"/>
          <w:i w:val="false"/>
          <w:color w:val="000000"/>
          <w:sz w:val="28"/>
        </w:rPr>
        <w:t xml:space="preserve"> </w:t>
      </w:r>
      <w:r>
        <w:rPr>
          <w:rFonts w:ascii="Times New Roman"/>
          <w:b/>
          <w:i w:val="false"/>
          <w:color w:val="000000"/>
          <w:sz w:val="28"/>
        </w:rPr>
        <w:t>(биометриялық</w:t>
      </w:r>
      <w:r>
        <w:rPr>
          <w:rFonts w:ascii="Times New Roman"/>
          <w:b w:val="false"/>
          <w:i w:val="false"/>
          <w:color w:val="000000"/>
          <w:sz w:val="28"/>
        </w:rPr>
        <w:t xml:space="preserve"> </w:t>
      </w:r>
      <w:r>
        <w:rPr>
          <w:rFonts w:ascii="Times New Roman"/>
          <w:b/>
          <w:i w:val="false"/>
          <w:color w:val="000000"/>
          <w:sz w:val="28"/>
        </w:rPr>
        <w:t>шұңқырлардың)</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жері</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қорымдарын</w:t>
      </w:r>
      <w:r>
        <w:rPr>
          <w:rFonts w:ascii="Times New Roman"/>
          <w:b w:val="false"/>
          <w:i w:val="false"/>
          <w:color w:val="000000"/>
          <w:sz w:val="28"/>
        </w:rPr>
        <w:t xml:space="preserve"> </w:t>
      </w:r>
      <w:r>
        <w:rPr>
          <w:rFonts w:ascii="Times New Roman"/>
          <w:b/>
          <w:i w:val="false"/>
          <w:color w:val="000000"/>
          <w:sz w:val="28"/>
        </w:rPr>
        <w:t>(биометриялық</w:t>
      </w:r>
      <w:r>
        <w:rPr>
          <w:rFonts w:ascii="Times New Roman"/>
          <w:b w:val="false"/>
          <w:i w:val="false"/>
          <w:color w:val="000000"/>
          <w:sz w:val="28"/>
        </w:rPr>
        <w:t xml:space="preserve"> </w:t>
      </w:r>
      <w:r>
        <w:rPr>
          <w:rFonts w:ascii="Times New Roman"/>
          <w:b/>
          <w:i w:val="false"/>
          <w:color w:val="000000"/>
          <w:sz w:val="28"/>
        </w:rPr>
        <w:t>шұңқырларды)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6"/>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0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590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225800" cy="154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3225800" cy="154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 w:id="7"/>
    <w:p>
      <w:pPr>
        <w:spacing w:after="0"/>
        <w:ind w:left="0"/>
        <w:jc w:val="both"/>
      </w:pPr>
      <w:r>
        <w:rPr>
          <w:rFonts w:ascii="Times New Roman"/>
          <w:b w:val="false"/>
          <w:i w:val="false"/>
          <w:color w:val="000000"/>
          <w:sz w:val="28"/>
        </w:rPr>
        <w:t xml:space="preserve">
      </w:t>
      </w:r>
      <w:r>
        <w:rPr>
          <w:rFonts w:ascii="Times New Roman"/>
          <w:b/>
          <w:i w:val="false"/>
          <w:color w:val="000000"/>
          <w:sz w:val="28"/>
        </w:rPr>
        <w:t>5.</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пайдаланушыларға</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пайдалануға</w:t>
      </w:r>
      <w:r>
        <w:rPr>
          <w:rFonts w:ascii="Times New Roman"/>
          <w:b w:val="false"/>
          <w:i w:val="false"/>
          <w:color w:val="000000"/>
          <w:sz w:val="28"/>
        </w:rPr>
        <w:t xml:space="preserve"> </w:t>
      </w:r>
      <w:r>
        <w:rPr>
          <w:rFonts w:ascii="Times New Roman"/>
          <w:b/>
          <w:i w:val="false"/>
          <w:color w:val="000000"/>
          <w:sz w:val="28"/>
        </w:rPr>
        <w:t>берілуі</w:t>
      </w:r>
      <w:r>
        <w:rPr>
          <w:rFonts w:ascii="Times New Roman"/>
          <w:b w:val="false"/>
          <w:i w:val="false"/>
          <w:color w:val="000000"/>
          <w:sz w:val="28"/>
        </w:rPr>
        <w:t xml:space="preserve"> </w:t>
      </w:r>
      <w:r>
        <w:rPr>
          <w:rFonts w:ascii="Times New Roman"/>
          <w:b/>
          <w:i w:val="false"/>
          <w:color w:val="000000"/>
          <w:sz w:val="28"/>
        </w:rPr>
        <w:t>мүмкін</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7"/>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1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591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73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73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 w:id="8"/>
    <w:p>
      <w:pPr>
        <w:spacing w:after="0"/>
        <w:ind w:left="0"/>
        <w:jc w:val="both"/>
      </w:pPr>
      <w:r>
        <w:rPr>
          <w:rFonts w:ascii="Times New Roman"/>
          <w:b w:val="false"/>
          <w:i w:val="false"/>
          <w:color w:val="000000"/>
          <w:sz w:val="28"/>
        </w:rPr>
        <w:t xml:space="preserve">
      </w:t>
      </w:r>
      <w:r>
        <w:rPr>
          <w:rFonts w:ascii="Times New Roman"/>
          <w:b/>
          <w:i w:val="false"/>
          <w:color w:val="000000"/>
          <w:sz w:val="28"/>
        </w:rPr>
        <w:t>7.</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пайдаланушылардың</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тұтыну</w:t>
      </w:r>
      <w:r>
        <w:rPr>
          <w:rFonts w:ascii="Times New Roman"/>
          <w:b w:val="false"/>
          <w:i w:val="false"/>
          <w:color w:val="000000"/>
          <w:sz w:val="28"/>
        </w:rPr>
        <w:t xml:space="preserve"> </w:t>
      </w:r>
      <w:r>
        <w:rPr>
          <w:rFonts w:ascii="Times New Roman"/>
          <w:b/>
          <w:i w:val="false"/>
          <w:color w:val="000000"/>
          <w:sz w:val="28"/>
        </w:rPr>
        <w:t>нормасына</w:t>
      </w:r>
      <w:r>
        <w:rPr>
          <w:rFonts w:ascii="Times New Roman"/>
          <w:b w:val="false"/>
          <w:i w:val="false"/>
          <w:color w:val="000000"/>
          <w:sz w:val="28"/>
        </w:rPr>
        <w:t xml:space="preserve"> </w:t>
      </w:r>
      <w:r>
        <w:rPr>
          <w:rFonts w:ascii="Times New Roman"/>
          <w:b/>
          <w:i w:val="false"/>
          <w:color w:val="000000"/>
          <w:sz w:val="28"/>
        </w:rPr>
        <w:t>сәйкес</w:t>
      </w:r>
      <w:r>
        <w:rPr>
          <w:rFonts w:ascii="Times New Roman"/>
          <w:b w:val="false"/>
          <w:i w:val="false"/>
          <w:color w:val="000000"/>
          <w:sz w:val="28"/>
        </w:rPr>
        <w:t xml:space="preserve"> </w:t>
      </w:r>
      <w:r>
        <w:rPr>
          <w:rFonts w:ascii="Times New Roman"/>
          <w:b/>
          <w:i w:val="false"/>
          <w:color w:val="000000"/>
          <w:sz w:val="28"/>
        </w:rPr>
        <w:t>жасалған</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көздеріне</w:t>
      </w:r>
      <w:r>
        <w:rPr>
          <w:rFonts w:ascii="Times New Roman"/>
          <w:b w:val="false"/>
          <w:i w:val="false"/>
          <w:color w:val="000000"/>
          <w:sz w:val="28"/>
        </w:rPr>
        <w:t xml:space="preserve"> </w:t>
      </w:r>
      <w:r>
        <w:rPr>
          <w:rFonts w:ascii="Times New Roman"/>
          <w:b/>
          <w:i w:val="false"/>
          <w:color w:val="000000"/>
          <w:sz w:val="28"/>
        </w:rPr>
        <w:t>(көлдерге,</w:t>
      </w:r>
      <w:r>
        <w:rPr>
          <w:rFonts w:ascii="Times New Roman"/>
          <w:b w:val="false"/>
          <w:i w:val="false"/>
          <w:color w:val="000000"/>
          <w:sz w:val="28"/>
        </w:rPr>
        <w:t xml:space="preserve"> </w:t>
      </w:r>
      <w:r>
        <w:rPr>
          <w:rFonts w:ascii="Times New Roman"/>
          <w:b/>
          <w:i w:val="false"/>
          <w:color w:val="000000"/>
          <w:sz w:val="28"/>
        </w:rPr>
        <w:t>өзендерге,</w:t>
      </w:r>
      <w:r>
        <w:rPr>
          <w:rFonts w:ascii="Times New Roman"/>
          <w:b w:val="false"/>
          <w:i w:val="false"/>
          <w:color w:val="000000"/>
          <w:sz w:val="28"/>
        </w:rPr>
        <w:t xml:space="preserve"> </w:t>
      </w:r>
      <w:r>
        <w:rPr>
          <w:rFonts w:ascii="Times New Roman"/>
          <w:b/>
          <w:i w:val="false"/>
          <w:color w:val="000000"/>
          <w:sz w:val="28"/>
        </w:rPr>
        <w:t>тоғандарға,</w:t>
      </w:r>
      <w:r>
        <w:rPr>
          <w:rFonts w:ascii="Times New Roman"/>
          <w:b w:val="false"/>
          <w:i w:val="false"/>
          <w:color w:val="000000"/>
          <w:sz w:val="28"/>
        </w:rPr>
        <w:t xml:space="preserve"> </w:t>
      </w:r>
      <w:r>
        <w:rPr>
          <w:rFonts w:ascii="Times New Roman"/>
          <w:b/>
          <w:i w:val="false"/>
          <w:color w:val="000000"/>
          <w:sz w:val="28"/>
        </w:rPr>
        <w:t>апандарға,</w:t>
      </w:r>
      <w:r>
        <w:rPr>
          <w:rFonts w:ascii="Times New Roman"/>
          <w:b w:val="false"/>
          <w:i w:val="false"/>
          <w:color w:val="000000"/>
          <w:sz w:val="28"/>
        </w:rPr>
        <w:t xml:space="preserve"> </w:t>
      </w:r>
      <w:r>
        <w:rPr>
          <w:rFonts w:ascii="Times New Roman"/>
          <w:b/>
          <w:i w:val="false"/>
          <w:color w:val="000000"/>
          <w:sz w:val="28"/>
        </w:rPr>
        <w:t>суару</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суландыру</w:t>
      </w:r>
      <w:r>
        <w:rPr>
          <w:rFonts w:ascii="Times New Roman"/>
          <w:b w:val="false"/>
          <w:i w:val="false"/>
          <w:color w:val="000000"/>
          <w:sz w:val="28"/>
        </w:rPr>
        <w:t xml:space="preserve"> </w:t>
      </w:r>
      <w:r>
        <w:rPr>
          <w:rFonts w:ascii="Times New Roman"/>
          <w:b/>
          <w:i w:val="false"/>
          <w:color w:val="000000"/>
          <w:sz w:val="28"/>
        </w:rPr>
        <w:t>арналарына,</w:t>
      </w:r>
      <w:r>
        <w:rPr>
          <w:rFonts w:ascii="Times New Roman"/>
          <w:b w:val="false"/>
          <w:i w:val="false"/>
          <w:color w:val="000000"/>
          <w:sz w:val="28"/>
        </w:rPr>
        <w:t xml:space="preserve"> </w:t>
      </w:r>
      <w:r>
        <w:rPr>
          <w:rFonts w:ascii="Times New Roman"/>
          <w:b/>
          <w:i w:val="false"/>
          <w:color w:val="000000"/>
          <w:sz w:val="28"/>
        </w:rPr>
        <w:t>құбырлы</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шахта</w:t>
      </w:r>
      <w:r>
        <w:rPr>
          <w:rFonts w:ascii="Times New Roman"/>
          <w:b w:val="false"/>
          <w:i w:val="false"/>
          <w:color w:val="000000"/>
          <w:sz w:val="28"/>
        </w:rPr>
        <w:t xml:space="preserve"> </w:t>
      </w:r>
      <w:r>
        <w:rPr>
          <w:rFonts w:ascii="Times New Roman"/>
          <w:b/>
          <w:i w:val="false"/>
          <w:color w:val="000000"/>
          <w:sz w:val="28"/>
        </w:rPr>
        <w:t>құдықтарына)</w:t>
      </w:r>
      <w:r>
        <w:rPr>
          <w:rFonts w:ascii="Times New Roman"/>
          <w:b w:val="false"/>
          <w:i w:val="false"/>
          <w:color w:val="000000"/>
          <w:sz w:val="28"/>
        </w:rPr>
        <w:t xml:space="preserve"> </w:t>
      </w:r>
      <w:r>
        <w:rPr>
          <w:rFonts w:ascii="Times New Roman"/>
          <w:b/>
          <w:i w:val="false"/>
          <w:color w:val="000000"/>
          <w:sz w:val="28"/>
        </w:rPr>
        <w:t>қол</w:t>
      </w:r>
      <w:r>
        <w:rPr>
          <w:rFonts w:ascii="Times New Roman"/>
          <w:b w:val="false"/>
          <w:i w:val="false"/>
          <w:color w:val="000000"/>
          <w:sz w:val="28"/>
        </w:rPr>
        <w:t xml:space="preserve"> </w:t>
      </w:r>
      <w:r>
        <w:rPr>
          <w:rFonts w:ascii="Times New Roman"/>
          <w:b/>
          <w:i w:val="false"/>
          <w:color w:val="000000"/>
          <w:sz w:val="28"/>
        </w:rPr>
        <w:t>жеткізу</w:t>
      </w:r>
      <w:r>
        <w:rPr>
          <w:rFonts w:ascii="Times New Roman"/>
          <w:b w:val="false"/>
          <w:i w:val="false"/>
          <w:color w:val="000000"/>
          <w:sz w:val="28"/>
        </w:rPr>
        <w:t xml:space="preserve"> </w:t>
      </w:r>
      <w:r>
        <w:rPr>
          <w:rFonts w:ascii="Times New Roman"/>
          <w:b/>
          <w:i w:val="false"/>
          <w:color w:val="000000"/>
          <w:sz w:val="28"/>
        </w:rPr>
        <w:t>схемасы</w:t>
      </w:r>
    </w:p>
    <w:bookmarkEnd w:id="8"/>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1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591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98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398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 w:id="9"/>
    <w:p>
      <w:pPr>
        <w:spacing w:after="0"/>
        <w:ind w:left="0"/>
        <w:jc w:val="both"/>
      </w:pPr>
      <w:r>
        <w:rPr>
          <w:rFonts w:ascii="Times New Roman"/>
          <w:b w:val="false"/>
          <w:i w:val="false"/>
          <w:color w:val="000000"/>
          <w:sz w:val="28"/>
        </w:rPr>
        <w:t xml:space="preserve">
      </w:t>
      </w:r>
      <w:r>
        <w:rPr>
          <w:rFonts w:ascii="Times New Roman"/>
          <w:b/>
          <w:i w:val="false"/>
          <w:color w:val="000000"/>
          <w:sz w:val="28"/>
        </w:rPr>
        <w:t>8.</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жанында</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шалғайдағы</w:t>
      </w:r>
      <w:r>
        <w:rPr>
          <w:rFonts w:ascii="Times New Roman"/>
          <w:b w:val="false"/>
          <w:i w:val="false"/>
          <w:color w:val="000000"/>
          <w:sz w:val="28"/>
        </w:rPr>
        <w:t xml:space="preserve"> </w:t>
      </w:r>
      <w:r>
        <w:rPr>
          <w:rFonts w:ascii="Times New Roman"/>
          <w:b/>
          <w:i w:val="false"/>
          <w:color w:val="000000"/>
          <w:sz w:val="28"/>
        </w:rPr>
        <w:t>жайылымдарында</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басын</w:t>
      </w:r>
      <w:r>
        <w:rPr>
          <w:rFonts w:ascii="Times New Roman"/>
          <w:b w:val="false"/>
          <w:i w:val="false"/>
          <w:color w:val="000000"/>
          <w:sz w:val="28"/>
        </w:rPr>
        <w:t xml:space="preserve"> </w:t>
      </w:r>
      <w:r>
        <w:rPr>
          <w:rFonts w:ascii="Times New Roman"/>
          <w:b/>
          <w:i w:val="false"/>
          <w:color w:val="000000"/>
          <w:sz w:val="28"/>
        </w:rPr>
        <w:t>орналастыру</w:t>
      </w:r>
      <w:r>
        <w:rPr>
          <w:rFonts w:ascii="Times New Roman"/>
          <w:b w:val="false"/>
          <w:i w:val="false"/>
          <w:color w:val="000000"/>
          <w:sz w:val="28"/>
        </w:rPr>
        <w:t xml:space="preserve"> </w:t>
      </w:r>
      <w:r>
        <w:rPr>
          <w:rFonts w:ascii="Times New Roman"/>
          <w:b/>
          <w:i w:val="false"/>
          <w:color w:val="000000"/>
          <w:sz w:val="28"/>
        </w:rPr>
        <w:t>схемасы</w:t>
      </w:r>
    </w:p>
    <w:bookmarkEnd w:id="9"/>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1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591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47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147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 w:id="10"/>
    <w:p>
      <w:pPr>
        <w:spacing w:after="0"/>
        <w:ind w:left="0"/>
        <w:jc w:val="both"/>
      </w:pPr>
      <w:r>
        <w:rPr>
          <w:rFonts w:ascii="Times New Roman"/>
          <w:b w:val="false"/>
          <w:i w:val="false"/>
          <w:color w:val="000000"/>
          <w:sz w:val="28"/>
        </w:rPr>
        <w:t xml:space="preserve">
      </w:t>
      </w:r>
      <w:r>
        <w:rPr>
          <w:rFonts w:ascii="Times New Roman"/>
          <w:b/>
          <w:i w:val="false"/>
          <w:color w:val="000000"/>
          <w:sz w:val="28"/>
        </w:rPr>
        <w:t>9.</w:t>
      </w:r>
      <w:r>
        <w:rPr>
          <w:rFonts w:ascii="Times New Roman"/>
          <w:b w:val="false"/>
          <w:i w:val="false"/>
          <w:color w:val="000000"/>
          <w:sz w:val="28"/>
        </w:rPr>
        <w:t xml:space="preserve"> </w:t>
      </w:r>
      <w:r>
        <w:rPr>
          <w:rFonts w:ascii="Times New Roman"/>
          <w:b/>
          <w:i w:val="false"/>
          <w:color w:val="000000"/>
          <w:sz w:val="28"/>
        </w:rPr>
        <w:t>Ауылда,</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маңында</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басын</w:t>
      </w:r>
      <w:r>
        <w:rPr>
          <w:rFonts w:ascii="Times New Roman"/>
          <w:b w:val="false"/>
          <w:i w:val="false"/>
          <w:color w:val="000000"/>
          <w:sz w:val="28"/>
        </w:rPr>
        <w:t xml:space="preserve"> </w:t>
      </w:r>
      <w:r>
        <w:rPr>
          <w:rFonts w:ascii="Times New Roman"/>
          <w:b/>
          <w:i w:val="false"/>
          <w:color w:val="000000"/>
          <w:sz w:val="28"/>
        </w:rPr>
        <w:t>шалғайдағы</w:t>
      </w:r>
      <w:r>
        <w:rPr>
          <w:rFonts w:ascii="Times New Roman"/>
          <w:b w:val="false"/>
          <w:i w:val="false"/>
          <w:color w:val="000000"/>
          <w:sz w:val="28"/>
        </w:rPr>
        <w:t xml:space="preserve"> </w:t>
      </w:r>
      <w:r>
        <w:rPr>
          <w:rFonts w:ascii="Times New Roman"/>
          <w:b/>
          <w:i w:val="false"/>
          <w:color w:val="000000"/>
          <w:sz w:val="28"/>
        </w:rPr>
        <w:t>жайылымдарға</w:t>
      </w:r>
      <w:r>
        <w:rPr>
          <w:rFonts w:ascii="Times New Roman"/>
          <w:b w:val="false"/>
          <w:i w:val="false"/>
          <w:color w:val="000000"/>
          <w:sz w:val="28"/>
        </w:rPr>
        <w:t xml:space="preserve"> </w:t>
      </w:r>
      <w:r>
        <w:rPr>
          <w:rFonts w:ascii="Times New Roman"/>
          <w:b/>
          <w:i w:val="false"/>
          <w:color w:val="000000"/>
          <w:sz w:val="28"/>
        </w:rPr>
        <w:t>орналастыру</w:t>
      </w:r>
      <w:r>
        <w:rPr>
          <w:rFonts w:ascii="Times New Roman"/>
          <w:b w:val="false"/>
          <w:i w:val="false"/>
          <w:color w:val="000000"/>
          <w:sz w:val="28"/>
        </w:rPr>
        <w:t xml:space="preserve"> </w:t>
      </w:r>
      <w:r>
        <w:rPr>
          <w:rFonts w:ascii="Times New Roman"/>
          <w:b/>
          <w:i w:val="false"/>
          <w:color w:val="000000"/>
          <w:sz w:val="28"/>
        </w:rPr>
        <w:t>схемасы</w:t>
      </w:r>
    </w:p>
    <w:bookmarkEnd w:id="10"/>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1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591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42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142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Қобда аудандық мәслихатының 2025 жылғы 19 желтоқсан № 419 шешіміне 2 қосымша</w:t>
            </w:r>
          </w:p>
        </w:tc>
      </w:tr>
    </w:tbl>
    <w:p>
      <w:pPr>
        <w:spacing w:after="0"/>
        <w:ind w:left="0"/>
        <w:jc w:val="left"/>
      </w:pPr>
      <w:r>
        <w:rPr>
          <w:rFonts w:ascii="Times New Roman"/>
          <w:b/>
          <w:i w:val="false"/>
          <w:color w:val="000000"/>
        </w:rPr>
        <w:t xml:space="preserve"> Бегалы ауылдық округінде жайылымдарды басқару және оларды пайдалану жөніндегі 2025-2029 жылдарға арналған жоспар</w:t>
      </w:r>
    </w:p>
    <w:p>
      <w:pPr>
        <w:spacing w:after="0"/>
        <w:ind w:left="0"/>
        <w:jc w:val="both"/>
      </w:pPr>
      <w:r>
        <w:rPr>
          <w:rFonts w:ascii="Times New Roman"/>
          <w:b w:val="false"/>
          <w:i w:val="false"/>
          <w:color w:val="000000"/>
          <w:sz w:val="28"/>
        </w:rPr>
        <w:t xml:space="preserve">
      Осы жайылымдарды басқару және оларды пайдалану жөніндегі жоспар (бұдан әрі-жоспар) "Жайылымдар туралы" Қазақстан Республикасы Заңының </w:t>
      </w:r>
      <w:r>
        <w:rPr>
          <w:rFonts w:ascii="Times New Roman"/>
          <w:b w:val="false"/>
          <w:i w:val="false"/>
          <w:color w:val="000000"/>
          <w:sz w:val="28"/>
        </w:rPr>
        <w:t>6 – бабының</w:t>
      </w:r>
      <w:r>
        <w:rPr>
          <w:rFonts w:ascii="Times New Roman"/>
          <w:b w:val="false"/>
          <w:i w:val="false"/>
          <w:color w:val="000000"/>
          <w:sz w:val="28"/>
        </w:rPr>
        <w:t xml:space="preserve"> 4-1) тармақшасына (бұдан әрі-Заң), "Мемлекеттік статистика туралы" Қазақстан Республикасы Заңының 16-бабы 3-тармағының </w:t>
      </w:r>
      <w:r>
        <w:rPr>
          <w:rFonts w:ascii="Times New Roman"/>
          <w:b w:val="false"/>
          <w:i w:val="false"/>
          <w:color w:val="000000"/>
          <w:sz w:val="28"/>
        </w:rPr>
        <w:t>2) тармақшасына</w:t>
      </w:r>
      <w:r>
        <w:rPr>
          <w:rFonts w:ascii="Times New Roman"/>
          <w:b w:val="false"/>
          <w:i w:val="false"/>
          <w:color w:val="000000"/>
          <w:sz w:val="28"/>
        </w:rPr>
        <w:t xml:space="preserve">, Қазақстан Республикасы Ауыл шаруашылығы министрінің 29 шілдедегі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 2024 жылғы № 263 "Жайылымдарды басқару және оларды пайдалану жөніндегі үлгілік жоспарды бекіту туралы" (Нормативтік құқықтық актілерді мемлекеттік тіркеу тізілімінде № 34831 болып тіркелген).</w:t>
      </w:r>
    </w:p>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тозуы процестерін болғызбау мақсатында қабылданады.</w:t>
      </w:r>
    </w:p>
    <w:p>
      <w:pPr>
        <w:spacing w:after="0"/>
        <w:ind w:left="0"/>
        <w:jc w:val="both"/>
      </w:pPr>
      <w:r>
        <w:rPr>
          <w:rFonts w:ascii="Times New Roman"/>
          <w:b w:val="false"/>
          <w:i w:val="false"/>
          <w:color w:val="000000"/>
          <w:sz w:val="28"/>
        </w:rPr>
        <w:t>
      Жоспарды әзірлеген кезде мыналар ескеріледі:</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нысан бойынша өңірдің жер балансының және мемлекеттік жер кадастрының ақпараттық жүйесінің деректері.</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нысан бойынша жайылымдарды геоботаникалық зерттеп-қарау мәліметтері.</w:t>
      </w:r>
    </w:p>
    <w:p>
      <w:pPr>
        <w:spacing w:after="0"/>
        <w:ind w:left="0"/>
        <w:jc w:val="both"/>
      </w:pPr>
      <w:r>
        <w:rPr>
          <w:rFonts w:ascii="Times New Roman"/>
          <w:b w:val="false"/>
          <w:i w:val="false"/>
          <w:color w:val="000000"/>
          <w:sz w:val="28"/>
        </w:rPr>
        <w:t xml:space="preserve">
      3) Қазақстан Республикасы Ауыл шаруашылығы министрінің 2020 жылғы 3 ақпандағы № 35 бұйрығымен (Нормативтік құқықтық актілерді мемлекеттік тіркеу тізілімінде № 19987 болып тіркелген) бекітілген </w:t>
      </w:r>
      <w:r>
        <w:rPr>
          <w:rFonts w:ascii="Times New Roman"/>
          <w:b w:val="false"/>
          <w:i w:val="false"/>
          <w:color w:val="000000"/>
          <w:sz w:val="28"/>
        </w:rPr>
        <w:t>Мал қорымдарының (биотермиялық шұңқырлардың) тізілімін жүргізу қағидаларына</w:t>
      </w:r>
      <w:r>
        <w:rPr>
          <w:rFonts w:ascii="Times New Roman"/>
          <w:b w:val="false"/>
          <w:i w:val="false"/>
          <w:color w:val="000000"/>
          <w:sz w:val="28"/>
        </w:rPr>
        <w:t xml:space="preserve"> сәйкес қалыптастырылған мал қорымдары (биометриялық шұңқырлар) туралы мәліметтер;</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нысан бойынша жайылымдық инфрақұрылым объектілері туралы және ауыл шаруашылығы жануарларын айдап өтуге арналған сервитуттар туралы мәліметтер.</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4-қосымшаның</w:t>
      </w:r>
      <w:r>
        <w:rPr>
          <w:rFonts w:ascii="Times New Roman"/>
          <w:b w:val="false"/>
          <w:i w:val="false"/>
          <w:color w:val="000000"/>
          <w:sz w:val="28"/>
        </w:rPr>
        <w:t xml:space="preserve"> 1-кестесіне сәйкес нысан бойынша ауыл шаруашылығы жануарларының иелерін көрсете отырып, оларды сәйкестендіру дерекқорынан алынған ауыл шаруашылығы жануарлары басының саны туралы деректер;</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4-қосымшаның</w:t>
      </w:r>
      <w:r>
        <w:rPr>
          <w:rFonts w:ascii="Times New Roman"/>
          <w:b w:val="false"/>
          <w:i w:val="false"/>
          <w:color w:val="000000"/>
          <w:sz w:val="28"/>
        </w:rPr>
        <w:t xml:space="preserve"> 2-кестесіне сәйкес нысан бойынша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4-қосымшаның</w:t>
      </w:r>
      <w:r>
        <w:rPr>
          <w:rFonts w:ascii="Times New Roman"/>
          <w:b w:val="false"/>
          <w:i w:val="false"/>
          <w:color w:val="000000"/>
          <w:sz w:val="28"/>
        </w:rPr>
        <w:t xml:space="preserve"> 3-кестесіне сәйкес нысан бойынша шалғайдағы жайылымдарда жаю үшін ауыл шаруашылығы жануарлары басының саны туралы мәліметтер.</w:t>
      </w:r>
    </w:p>
    <w:p>
      <w:pPr>
        <w:spacing w:after="0"/>
        <w:ind w:left="0"/>
        <w:jc w:val="both"/>
      </w:pPr>
      <w:r>
        <w:rPr>
          <w:rFonts w:ascii="Times New Roman"/>
          <w:b w:val="false"/>
          <w:i w:val="false"/>
          <w:color w:val="000000"/>
          <w:sz w:val="28"/>
        </w:rPr>
        <w:t>
      8) екпе және аридтік жайылымдарда, орман, су қорлары мен ерекше қорғалатын табиғи аумақтар жерлерінде ауыл шаруашылығы жануарларын жаю ерекшеліктері туралы деректер.</w:t>
      </w:r>
    </w:p>
    <w:p>
      <w:pPr>
        <w:spacing w:after="0"/>
        <w:ind w:left="0"/>
        <w:jc w:val="both"/>
      </w:pPr>
      <w:r>
        <w:rPr>
          <w:rFonts w:ascii="Times New Roman"/>
          <w:b w:val="false"/>
          <w:i w:val="false"/>
          <w:color w:val="000000"/>
          <w:sz w:val="28"/>
        </w:rPr>
        <w:t xml:space="preserve">
      9)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нысан бойынша ұсынылатын жайылым айналымдарының схемалары;</w:t>
      </w:r>
    </w:p>
    <w:p>
      <w:pPr>
        <w:spacing w:after="0"/>
        <w:ind w:left="0"/>
        <w:jc w:val="both"/>
      </w:pPr>
      <w:r>
        <w:rPr>
          <w:rFonts w:ascii="Times New Roman"/>
          <w:b w:val="false"/>
          <w:i w:val="false"/>
          <w:color w:val="000000"/>
          <w:sz w:val="28"/>
        </w:rPr>
        <w:t>
      10) мал шаруашылығы және өсімдік шаруашылығы статистикасы бойынша ресми статистикалық ақпарат.</w:t>
      </w:r>
    </w:p>
    <w:p>
      <w:pPr>
        <w:spacing w:after="0"/>
        <w:ind w:left="0"/>
        <w:jc w:val="both"/>
      </w:pPr>
      <w:r>
        <w:rPr>
          <w:rFonts w:ascii="Times New Roman"/>
          <w:b w:val="false"/>
          <w:i w:val="false"/>
          <w:color w:val="000000"/>
          <w:sz w:val="28"/>
        </w:rPr>
        <w:t>
      Жоспарда мынадай қосымшалар қамтылған:</w:t>
      </w:r>
    </w:p>
    <w:p>
      <w:pPr>
        <w:spacing w:after="0"/>
        <w:ind w:left="0"/>
        <w:jc w:val="both"/>
      </w:pPr>
      <w:r>
        <w:rPr>
          <w:rFonts w:ascii="Times New Roman"/>
          <w:b w:val="false"/>
          <w:i w:val="false"/>
          <w:color w:val="000000"/>
          <w:sz w:val="28"/>
        </w:rPr>
        <w:t xml:space="preserve">
      1) әкімшілік-аумақтық бірлік аумағында жайылымдардың жер санаттары бөлінісінде орналасу </w:t>
      </w:r>
      <w:r>
        <w:rPr>
          <w:rFonts w:ascii="Times New Roman"/>
          <w:b w:val="false"/>
          <w:i w:val="false"/>
          <w:color w:val="000000"/>
          <w:sz w:val="28"/>
        </w:rPr>
        <w:t>схемасы</w:t>
      </w:r>
      <w:r>
        <w:rPr>
          <w:rFonts w:ascii="Times New Roman"/>
          <w:b w:val="false"/>
          <w:i w:val="false"/>
          <w:color w:val="000000"/>
          <w:sz w:val="28"/>
        </w:rPr>
        <w:t xml:space="preserve"> (картасы), онда жайылымдардың шекаралары, алаңдары мен түрлері, оның ішінде шалғайдағы, маусымдық, құрғақ және екпе жайылымдар, жер учаскесіне құқық белгілейтін және сәйкестендіру құжаттарының негізінде олардың меншік иелері немесе жер пайдаланушылар туралы мәліметтер көрсетіледі;</w:t>
      </w:r>
    </w:p>
    <w:p>
      <w:pPr>
        <w:spacing w:after="0"/>
        <w:ind w:left="0"/>
        <w:jc w:val="both"/>
      </w:pPr>
      <w:r>
        <w:rPr>
          <w:rFonts w:ascii="Times New Roman"/>
          <w:b w:val="false"/>
          <w:i w:val="false"/>
          <w:color w:val="000000"/>
          <w:sz w:val="28"/>
        </w:rPr>
        <w:t xml:space="preserve">
      2) жеке ауладағы ауыл шаруашылығы жануарларын жаю бойынша халықтың мұқтаждығына арналған жайылымдар, оның ішінде қоғамдық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 онда жеке ауладағы ауыл шаруашылығы жануарларын жаю бойынша халықтың мұқтаждығына арналған жайылымдардың, оның ішінде қоғамдық жайылымдардың шекаралары мен алаңдары көрсетіледі;</w:t>
      </w:r>
    </w:p>
    <w:p>
      <w:pPr>
        <w:spacing w:after="0"/>
        <w:ind w:left="0"/>
        <w:jc w:val="both"/>
      </w:pPr>
      <w:r>
        <w:rPr>
          <w:rFonts w:ascii="Times New Roman"/>
          <w:b w:val="false"/>
          <w:i w:val="false"/>
          <w:color w:val="000000"/>
          <w:sz w:val="28"/>
        </w:rPr>
        <w:t xml:space="preserve">
      3) ұсынылатын жайылым айналымдарының схемалары көрсетілген </w:t>
      </w:r>
      <w:r>
        <w:rPr>
          <w:rFonts w:ascii="Times New Roman"/>
          <w:b w:val="false"/>
          <w:i w:val="false"/>
          <w:color w:val="000000"/>
          <w:sz w:val="28"/>
        </w:rPr>
        <w:t>схема</w:t>
      </w:r>
      <w:r>
        <w:rPr>
          <w:rFonts w:ascii="Times New Roman"/>
          <w:b w:val="false"/>
          <w:i w:val="false"/>
          <w:color w:val="000000"/>
          <w:sz w:val="28"/>
        </w:rPr>
        <w:t xml:space="preserve"> (карта), онда жайылымдарды геоботаникалық зерттеп-қарау негізінде ұсынылатын жайылым айналымдарының схемалары көрсетіледі;</w:t>
      </w:r>
    </w:p>
    <w:p>
      <w:pPr>
        <w:spacing w:after="0"/>
        <w:ind w:left="0"/>
        <w:jc w:val="both"/>
      </w:pPr>
      <w:r>
        <w:rPr>
          <w:rFonts w:ascii="Times New Roman"/>
          <w:b w:val="false"/>
          <w:i w:val="false"/>
          <w:color w:val="000000"/>
          <w:sz w:val="28"/>
        </w:rPr>
        <w:t xml:space="preserve">
      4) ауыл шаруашылығы жануарларын айдауға арналған сервитуттар, мал айдайтын трассалар және жайылымдық инфрақұрылымның өзге де объектілері, сондай-ақ мал қорымдары (биометриялық шұңқырлар) белгіленетін </w:t>
      </w:r>
      <w:r>
        <w:rPr>
          <w:rFonts w:ascii="Times New Roman"/>
          <w:b w:val="false"/>
          <w:i w:val="false"/>
          <w:color w:val="000000"/>
          <w:sz w:val="28"/>
        </w:rPr>
        <w:t>схема</w:t>
      </w:r>
      <w:r>
        <w:rPr>
          <w:rFonts w:ascii="Times New Roman"/>
          <w:b w:val="false"/>
          <w:i w:val="false"/>
          <w:color w:val="000000"/>
          <w:sz w:val="28"/>
        </w:rPr>
        <w:t xml:space="preserve"> (карта), онда ауыл шаруашылығы жануарларын айдауға арналған сервитуттар, мал айдайтын трассалар, жайылымдық инфрақұрылым объектілері, мал қорымдарының (биометриялық шұңқырлардың) орналасқан жері көрсетіледі;</w:t>
      </w:r>
    </w:p>
    <w:p>
      <w:pPr>
        <w:spacing w:after="0"/>
        <w:ind w:left="0"/>
        <w:jc w:val="both"/>
      </w:pPr>
      <w:r>
        <w:rPr>
          <w:rFonts w:ascii="Times New Roman"/>
          <w:b w:val="false"/>
          <w:i w:val="false"/>
          <w:color w:val="000000"/>
          <w:sz w:val="28"/>
        </w:rPr>
        <w:t xml:space="preserve">
      5) жайылымды пайдаланушыларға жер пайдалануға берілуі мүмкін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w:t>
      </w:r>
    </w:p>
    <w:p>
      <w:pPr>
        <w:spacing w:after="0"/>
        <w:ind w:left="0"/>
        <w:jc w:val="both"/>
      </w:pPr>
      <w:r>
        <w:rPr>
          <w:rFonts w:ascii="Times New Roman"/>
          <w:b w:val="false"/>
          <w:i w:val="false"/>
          <w:color w:val="000000"/>
          <w:sz w:val="28"/>
        </w:rPr>
        <w:t>
      6) халықтың жеке ауласындағы ауыл шаруашылығы жануарларын жаю жөніндегі мұқтаждықтарын қанағаттандыру мақсатында резервке алынуға жататын жайылымдарды белгілейтін схема (карта), онда жеке ауланың ауыл шаруашылығы жануарларын жаю жөніндегі халықтың мұқтаждықтарын қанағаттандыру мақсатында резервке алынуға жататын жайылымдардың шекаралары мен алаңдары көрсетіледі.</w:t>
      </w:r>
    </w:p>
    <w:p>
      <w:pPr>
        <w:spacing w:after="0"/>
        <w:ind w:left="0"/>
        <w:jc w:val="both"/>
      </w:pPr>
      <w:r>
        <w:rPr>
          <w:rFonts w:ascii="Times New Roman"/>
          <w:b w:val="false"/>
          <w:i w:val="false"/>
          <w:color w:val="000000"/>
          <w:sz w:val="28"/>
        </w:rPr>
        <w:t xml:space="preserve">
      7) суды тұтыну нормасына сәйкес жасалған су көздеріне (көлдерге, өзендерге, тоғандарға, қазандарға, суару немесе суландыру каналдарына, құбырлы немесе шахта құдықтарына) қол жеткізу </w:t>
      </w:r>
      <w:r>
        <w:rPr>
          <w:rFonts w:ascii="Times New Roman"/>
          <w:b w:val="false"/>
          <w:i w:val="false"/>
          <w:color w:val="000000"/>
          <w:sz w:val="28"/>
        </w:rPr>
        <w:t>схемасы</w:t>
      </w:r>
      <w:r>
        <w:rPr>
          <w:rFonts w:ascii="Times New Roman"/>
          <w:b w:val="false"/>
          <w:i w:val="false"/>
          <w:color w:val="000000"/>
          <w:sz w:val="28"/>
        </w:rPr>
        <w:t>, онда жануарлардың су көздеріне қарай жүріп-тұру маршруттары көрсетіледі.</w:t>
      </w:r>
    </w:p>
    <w:p>
      <w:pPr>
        <w:spacing w:after="0"/>
        <w:ind w:left="0"/>
        <w:jc w:val="both"/>
      </w:pPr>
      <w:r>
        <w:rPr>
          <w:rFonts w:ascii="Times New Roman"/>
          <w:b w:val="false"/>
          <w:i w:val="false"/>
          <w:color w:val="000000"/>
          <w:sz w:val="28"/>
        </w:rPr>
        <w:t xml:space="preserve">
      8) ауыл шаруашылығы жануарларының басын шалғайдағы жайылымдарға орналастыру </w:t>
      </w:r>
      <w:r>
        <w:rPr>
          <w:rFonts w:ascii="Times New Roman"/>
          <w:b w:val="false"/>
          <w:i w:val="false"/>
          <w:color w:val="000000"/>
          <w:sz w:val="28"/>
        </w:rPr>
        <w:t>схемасы</w:t>
      </w:r>
      <w:r>
        <w:rPr>
          <w:rFonts w:ascii="Times New Roman"/>
          <w:b w:val="false"/>
          <w:i w:val="false"/>
          <w:color w:val="000000"/>
          <w:sz w:val="28"/>
        </w:rPr>
        <w:t>, онда ауыл шаруашылығы жануарларының басын орналастыруға арналған шалғайдағы жайылымдардың шекаралары мен алаңдары көрсетіледі;</w:t>
      </w:r>
    </w:p>
    <w:p>
      <w:pPr>
        <w:spacing w:after="0"/>
        <w:ind w:left="0"/>
        <w:jc w:val="both"/>
      </w:pPr>
      <w:r>
        <w:rPr>
          <w:rFonts w:ascii="Times New Roman"/>
          <w:b w:val="false"/>
          <w:i w:val="false"/>
          <w:color w:val="000000"/>
          <w:sz w:val="28"/>
        </w:rPr>
        <w:t xml:space="preserve">
      9) ауылдық округке кіретін ауылдық елді мекендер арасында жайылымдарды жобалық бөлу (қайта бөлу), онда жайылымдармен қамтамасыз етілмеген жеке және заңды тұлғалардың ауыл шаруашылығы жануарларының басы үшін ауылдық округтің ауылдық елді мекендері арасында жайылымдарды бөлу (қайта бөлу) </w:t>
      </w:r>
      <w:r>
        <w:rPr>
          <w:rFonts w:ascii="Times New Roman"/>
          <w:b w:val="false"/>
          <w:i w:val="false"/>
          <w:color w:val="000000"/>
          <w:sz w:val="28"/>
        </w:rPr>
        <w:t>схемасы</w:t>
      </w:r>
      <w:r>
        <w:rPr>
          <w:rFonts w:ascii="Times New Roman"/>
          <w:b w:val="false"/>
          <w:i w:val="false"/>
          <w:color w:val="000000"/>
          <w:sz w:val="28"/>
        </w:rPr>
        <w:t xml:space="preserve"> көрсетіледі;</w:t>
      </w:r>
    </w:p>
    <w:p>
      <w:pPr>
        <w:spacing w:after="0"/>
        <w:ind w:left="0"/>
        <w:jc w:val="both"/>
      </w:pPr>
      <w:r>
        <w:rPr>
          <w:rFonts w:ascii="Times New Roman"/>
          <w:b w:val="false"/>
          <w:i w:val="false"/>
          <w:color w:val="000000"/>
          <w:sz w:val="28"/>
        </w:rPr>
        <w:t>
      10) тиісті әкімшілік-аумақтық бірлікте жайылымдарды ұтымды пайдалану үшін қажетті талаптар:</w:t>
      </w:r>
    </w:p>
    <w:p>
      <w:pPr>
        <w:spacing w:after="0"/>
        <w:ind w:left="0"/>
        <w:jc w:val="both"/>
      </w:pPr>
      <w:r>
        <w:rPr>
          <w:rFonts w:ascii="Times New Roman"/>
          <w:b w:val="false"/>
          <w:i w:val="false"/>
          <w:color w:val="000000"/>
          <w:sz w:val="28"/>
        </w:rPr>
        <w:t xml:space="preserve">
      "Жайылымдардың жалпы алаңына түсетін жүктеменің шекті рұқсат етілетін нормасын бекіту туралы" Қазақстан Республикасы Ауыл шаруашылығы министрінің 2015 жылғы 14 сәуірдегі № 3-3/332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11064 болып тіркелген) сәйкес жайылымдардың жалпы алаңына түсетін жүктеменің шекті рұқсат етілетін нормасын сақтау;</w:t>
      </w:r>
    </w:p>
    <w:p>
      <w:pPr>
        <w:spacing w:after="0"/>
        <w:ind w:left="0"/>
        <w:jc w:val="both"/>
      </w:pPr>
      <w:r>
        <w:rPr>
          <w:rFonts w:ascii="Times New Roman"/>
          <w:b w:val="false"/>
          <w:i w:val="false"/>
          <w:color w:val="000000"/>
          <w:sz w:val="28"/>
        </w:rPr>
        <w:t>
      жайылым айналымын және суды пайдалану көздерін ескере отырып жайылымдарды пайдалану;</w:t>
      </w:r>
    </w:p>
    <w:p>
      <w:pPr>
        <w:spacing w:after="0"/>
        <w:ind w:left="0"/>
        <w:jc w:val="both"/>
      </w:pPr>
      <w:r>
        <w:rPr>
          <w:rFonts w:ascii="Times New Roman"/>
          <w:b w:val="false"/>
          <w:i w:val="false"/>
          <w:color w:val="000000"/>
          <w:sz w:val="28"/>
        </w:rPr>
        <w:t>
      жайылым алаңдарын жекеленген өріс учаскелеріне бөлу;</w:t>
      </w:r>
    </w:p>
    <w:p>
      <w:pPr>
        <w:spacing w:after="0"/>
        <w:ind w:left="0"/>
        <w:jc w:val="both"/>
      </w:pPr>
      <w:r>
        <w:rPr>
          <w:rFonts w:ascii="Times New Roman"/>
          <w:b w:val="false"/>
          <w:i w:val="false"/>
          <w:color w:val="000000"/>
          <w:sz w:val="28"/>
        </w:rPr>
        <w:t>
      жайылым учаскелерін жыл маусымдары бойынша кеңістікте және уақытпен (маусым, жыл ішінде) кезектестіру;</w:t>
      </w:r>
    </w:p>
    <w:p>
      <w:pPr>
        <w:spacing w:after="0"/>
        <w:ind w:left="0"/>
        <w:jc w:val="both"/>
      </w:pPr>
      <w:r>
        <w:rPr>
          <w:rFonts w:ascii="Times New Roman"/>
          <w:b w:val="false"/>
          <w:i w:val="false"/>
          <w:color w:val="000000"/>
          <w:sz w:val="28"/>
        </w:rPr>
        <w:t>
      жайылым айналымы учаскелерінің бірін жайылымсыз және ауыл шаруашылығы жануарларынсыз жыл сайын қалдыру.</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Бегалы ауылдық округінде жайылымдарды басқару және оларды пайдалану жөніндегі 2025-2029 жылдарға арналған жоспарға 1 қосымша</w:t>
            </w:r>
          </w:p>
        </w:tc>
      </w:tr>
    </w:tbl>
    <w:p>
      <w:pPr>
        <w:spacing w:after="0"/>
        <w:ind w:left="0"/>
        <w:jc w:val="left"/>
      </w:pPr>
      <w:r>
        <w:rPr>
          <w:rFonts w:ascii="Times New Roman"/>
          <w:b/>
          <w:i w:val="false"/>
          <w:color w:val="000000"/>
        </w:rPr>
        <w:t xml:space="preserve"> Өңірдің жер балансының және мемлекеттік жер кадастрының ақпараттық жүйесінің деректері  1-кесте. Бегалы ауылдық округінің жер санаттары бойынша жайылымдарды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Жерлің санаттары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жерлер жиыны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өнеркәсіп, көлік және өзге де ауыл шаруашылығы мақсатындағы емес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ерекше қорғала-тын табиғи аумақтар-дың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w:t>
            </w: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123762</w:t>
            </w:r>
          </w:p>
          <w:p>
            <w:pPr>
              <w:spacing w:after="20"/>
              <w:ind w:left="20"/>
              <w:jc w:val="both"/>
            </w:pPr>
            <w:r>
              <w:rPr>
                <w:rFonts w:ascii="Times New Roman"/>
                <w:b w:val="false"/>
                <w:i w:val="false"/>
                <w:color w:val="000000"/>
                <w:sz w:val="20"/>
              </w:rPr>
              <w:t>
Осының ішіндема 48515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103318</w:t>
            </w:r>
          </w:p>
        </w:tc>
      </w:tr>
    </w:tbl>
    <w:p>
      <w:pPr>
        <w:spacing w:after="0"/>
        <w:ind w:left="0"/>
        <w:jc w:val="both"/>
      </w:pPr>
      <w:r>
        <w:rPr>
          <w:rFonts w:ascii="Times New Roman"/>
          <w:b w:val="false"/>
          <w:i w:val="false"/>
          <w:color w:val="000000"/>
          <w:sz w:val="28"/>
        </w:rPr>
        <w:t>
      Әкімшілік-аумақтық бөлініс бойынша Бегалы ауылдық округінде 1 ауылды елді мекен бар. Бегалы ауылдық округі аумағының жалпы ауыл бойынша 103318 гектар. Санаттар бойынша жерлер: ауыл шаруашылығы мақсатындағы жерлер - 48515 гектар; елді мекендердің жерлері – 10222 гектар болып бөлінеді. Ерекше қорғалатын табиғи аумақтардың, орман қорының, су қорының жерлері, қоры жоқ.</w:t>
      </w:r>
    </w:p>
    <w:p>
      <w:pPr>
        <w:spacing w:after="0"/>
        <w:ind w:left="0"/>
        <w:jc w:val="left"/>
      </w:pPr>
      <w:r>
        <w:rPr>
          <w:rFonts w:ascii="Times New Roman"/>
          <w:b/>
          <w:i w:val="false"/>
          <w:color w:val="000000"/>
        </w:rPr>
        <w:t xml:space="preserve"> 2-кесте. Елді мекеннің жайылымдарын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р/с</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жалпы алаңы, гектар</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мен түрлері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қанағаттандыруға арналған,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мың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маусымдық,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аридтік,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екпе жайылымдар, гектар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ауылдық округ</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154255100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Бесқұдық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103318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10222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Бегалы ауылдық округінің аумағында шалғайдағы, маусымдық, қуаң және екпе жайылымдар жоқ. Округте 16 шаруа қожалығы жұмыс істейді, оларға 48515 гектар жайылым бекітілген.</w:t>
      </w:r>
    </w:p>
    <w:p>
      <w:pPr>
        <w:spacing w:after="0"/>
        <w:ind w:left="0"/>
        <w:jc w:val="left"/>
      </w:pPr>
      <w:r>
        <w:rPr>
          <w:rFonts w:ascii="Times New Roman"/>
          <w:b/>
          <w:i w:val="false"/>
          <w:color w:val="000000"/>
        </w:rPr>
        <w:t xml:space="preserve"> 3-кесте. Жер телімдеріне құқық белгілейтін және сәйкестендіру құжаттары негізінде меншік иелері мен жер пайдаланушылар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Меншік иелерінің, жер пайдаланушылардың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Бизнес сәйкестендіру нөмірі/жеке сәйкестендіру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кадастрлық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алаңы, мың гектар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"Елім үшін"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02-033-014-076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747.6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"Алдияр"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996.2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 – Есен"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915,84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"Арсен"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984,47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"Арыстанбек" ш/к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299,47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"Әмір" ш/к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Бессары" ш/к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"Берик" ш/к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1994,65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1148,9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"Бейбарыс" ш/к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997,42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"Болат" ш/к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"BS-Agro" ш/к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7774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935,6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"Гаким" ш/к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"Ерасыл" ш/к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"Қоңыр кете" ш/к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748,8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"Нұрболат" ш/к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935,33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"Райымбек" ш/к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 ш/к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"Шеркеш"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997,04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 лет Казакстан"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5600</w:t>
            </w:r>
          </w:p>
        </w:tc>
      </w:tr>
    </w:tbl>
    <w:p>
      <w:pPr>
        <w:spacing w:after="0"/>
        <w:ind w:left="0"/>
        <w:jc w:val="both"/>
      </w:pPr>
      <w:r>
        <w:rPr>
          <w:rFonts w:ascii="Times New Roman"/>
          <w:b w:val="false"/>
          <w:i w:val="false"/>
          <w:color w:val="000000"/>
          <w:sz w:val="28"/>
        </w:rPr>
        <w:t xml:space="preserve">
      Ескерту: аббревиатуралардың транскрипциясы: ш / қ – шаруа қожалығы; </w:t>
      </w:r>
    </w:p>
    <w:p>
      <w:pPr>
        <w:spacing w:after="0"/>
        <w:ind w:left="0"/>
        <w:jc w:val="both"/>
      </w:pPr>
      <w:r>
        <w:rPr>
          <w:rFonts w:ascii="Times New Roman"/>
          <w:b w:val="false"/>
          <w:i w:val="false"/>
          <w:color w:val="000000"/>
          <w:sz w:val="28"/>
        </w:rPr>
        <w:t>
      Ауылдық округ аумағындағы ауыл шаруашылығы жануарларының саны: ірі қара мал -1390; қой мен ешкі – 2593 және жылқы -1698 бас.</w:t>
      </w:r>
    </w:p>
    <w:p>
      <w:pPr>
        <w:spacing w:after="0"/>
        <w:ind w:left="0"/>
        <w:jc w:val="both"/>
      </w:pPr>
      <w:r>
        <w:rPr>
          <w:rFonts w:ascii="Times New Roman"/>
          <w:b w:val="false"/>
          <w:i w:val="false"/>
          <w:color w:val="000000"/>
          <w:sz w:val="28"/>
        </w:rPr>
        <w:t>
      Ауылдық округтің жайылымдық жемшөптерінің қоректік коэффициенті 0,28 жем шөп бірлігіне дейін болады. Бұл 100 кг жайылымдық жемде табиғи ылғалдылықта 28-ге дейін жем бірлігі бар дегенді білдіреді. Жайылымдық жемшөптің осындай қоректік коэффициентімен тәулігіне: ірі қара мал -32 кг; ұсақ мал -5,7 кг; жылқы – 35,7 кг; жайылым кезеңінде 240 күн: ірі қара мал -7680 кг; ұсақ мал -1368 кг; жылқы-8568 кг мал азығы қажет. Өнімділігі 1020 кг/га және жайылымдық жемнің коректік коэффициенті 0,28 жем. Мал жаю жүктемесі: ІҚМ-7,5; ұсақ мал-1,3 және жылқы-бір басына 8,4 гектар.</w:t>
      </w:r>
    </w:p>
    <w:p>
      <w:pPr>
        <w:spacing w:after="0"/>
        <w:ind w:left="0"/>
        <w:jc w:val="left"/>
      </w:pPr>
      <w:r>
        <w:rPr>
          <w:rFonts w:ascii="Times New Roman"/>
          <w:b/>
          <w:i w:val="false"/>
          <w:color w:val="000000"/>
        </w:rPr>
        <w:t xml:space="preserve">  4-кесте. Жайылымдарды бөлу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п/п</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үшін қажетті жайылым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жайылымдардың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 алаңы,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Бесқұдық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xml:space="preserve">
      Ауыл шаруашылығы жануарларын жаю үшін 28059 га қажет. </w:t>
      </w:r>
    </w:p>
    <w:p>
      <w:pPr>
        <w:spacing w:after="0"/>
        <w:ind w:left="0"/>
        <w:jc w:val="both"/>
      </w:pPr>
      <w:r>
        <w:rPr>
          <w:rFonts w:ascii="Times New Roman"/>
          <w:b w:val="false"/>
          <w:i w:val="false"/>
          <w:color w:val="000000"/>
          <w:sz w:val="28"/>
        </w:rPr>
        <w:t xml:space="preserve">
      Ірі қара мал – 1390; қой мен ешкі - 2593 және жылқы – 1698 бас Қоғамдық жайылымдарда жайылады, ауданы 10222 гектар, алыстағы жайылымдарда 0 Бас жайылады, ауданы 0 мың гектар. </w:t>
      </w:r>
    </w:p>
    <w:p>
      <w:pPr>
        <w:spacing w:after="0"/>
        <w:ind w:left="0"/>
        <w:jc w:val="both"/>
      </w:pPr>
      <w:r>
        <w:rPr>
          <w:rFonts w:ascii="Times New Roman"/>
          <w:b w:val="false"/>
          <w:i w:val="false"/>
          <w:color w:val="000000"/>
          <w:sz w:val="28"/>
        </w:rPr>
        <w:t xml:space="preserve">
      Бегалы ауылдық округінің қоғамдық жайылым алаңы жайылатын малға жайылымдық жемге деген қажеттілікті қамтамасыз етеді. Алайда, Бесқұдық елді мекенінде жайылымдардың тапшылығы 17837га құрады, осыған байланысты жайылымдық аумақтарды елді мекендер арасында қайта бөлуді қарастыру қажет. </w:t>
      </w:r>
    </w:p>
    <w:p>
      <w:pPr>
        <w:spacing w:after="0"/>
        <w:ind w:left="0"/>
        <w:jc w:val="left"/>
      </w:pPr>
      <w:r>
        <w:rPr>
          <w:rFonts w:ascii="Times New Roman"/>
          <w:b/>
          <w:i w:val="false"/>
          <w:color w:val="000000"/>
        </w:rPr>
        <w:t xml:space="preserve"> 5-кесте. Қажетті қосымша жайылымдар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жерлерден қажет етілетін қосымша жайылымдар, мың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Қосымша берілетін жайылымдар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пайдаланушыларға жер пайдалануға берілуі мүмкін жайылымдар, мың гектар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 мақсатында резервке қойылуға тиіс жайылымдар, мың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17837</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Бегалы ауылдық округінде жайылымдарды басқару және оларды пайдалану жөніндегі 2025-2029 жылдарға арналған жоспарға 2 қосымша</w:t>
            </w:r>
          </w:p>
        </w:tc>
      </w:tr>
    </w:tbl>
    <w:p>
      <w:pPr>
        <w:spacing w:after="0"/>
        <w:ind w:left="0"/>
        <w:jc w:val="left"/>
      </w:pPr>
      <w:r>
        <w:rPr>
          <w:rFonts w:ascii="Times New Roman"/>
          <w:b/>
          <w:i w:val="false"/>
          <w:color w:val="000000"/>
        </w:rPr>
        <w:t xml:space="preserve"> Жайылымдарды геоботаникалық зерттеп-қарау мәліметтері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алқаптардың жіктемесі бойынша және түсініксөз бойынша шифрлар, күні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Контурлар мен сипаттамалар нөмірі (жақша ішінде)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 типтерінің (айырмала-рының, түрлендірулерінің) жер бедеріне топыраққа байланыстырылған атауы. Басқа жерлер мен алқаптардың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Алқап түрі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Контурдағы пайыздық қатынас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гектар</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Заманауи пайдаланылуы</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14, 12, 172, 144, 52,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Селеулі бетегелі әртүрлі шөптер және жусанды, бұталы өсімдіктері бар дала жайылымдары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Жазық жайылым-дар мен ша-бындықтар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Селеулі –бетегелі – 60%</w:t>
            </w:r>
          </w:p>
          <w:p>
            <w:pPr>
              <w:spacing w:after="20"/>
              <w:ind w:left="20"/>
              <w:jc w:val="both"/>
            </w:pPr>
            <w:r>
              <w:rPr>
                <w:rFonts w:ascii="Times New Roman"/>
                <w:b w:val="false"/>
                <w:i w:val="false"/>
                <w:color w:val="000000"/>
                <w:sz w:val="20"/>
              </w:rPr>
              <w:t>
Әртүрлі шөптер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 бойы </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түсімділік, гектарына центнерден (зерттеп қарау жылы)</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жыл ішінде желінетін өсімдіктердің түсімділігі: құрғақ массаның гектарына центнерден, азық бірлігінің гектарына центнерден, қорытылатын протеиннің гектарына килограмм</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маусымдар бойынша жайылымдық азық</w:t>
            </w:r>
          </w:p>
        </w:tc>
      </w:tr>
      <w:tr>
        <w:trPr>
          <w:trHeight w:val="30" w:hRule="atLeast"/>
        </w:trPr>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шабындық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шабылатын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есептелген түсімділік: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азық қоры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Дақылдық-техникалық жай-күй, дәрілік өсімдіктердің бар-жоғы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Пайдалану бойынша ұсыныстар, малдың түрі. Жақсарту жөнінде ұсынылған шаралар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p>
            <w:pPr>
              <w:spacing w:after="20"/>
              <w:ind w:left="20"/>
              <w:jc w:val="both"/>
            </w:pPr>
            <w:r>
              <w:rPr>
                <w:rFonts w:ascii="Times New Roman"/>
                <w:b w:val="false"/>
                <w:i w:val="false"/>
                <w:color w:val="000000"/>
                <w:sz w:val="20"/>
              </w:rPr>
              <w:t>
2856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341700</w:t>
            </w:r>
          </w:p>
          <w:p>
            <w:pPr>
              <w:spacing w:after="20"/>
              <w:ind w:left="20"/>
              <w:jc w:val="both"/>
            </w:pPr>
            <w:r>
              <w:rPr>
                <w:rFonts w:ascii="Times New Roman"/>
                <w:b w:val="false"/>
                <w:i w:val="false"/>
                <w:color w:val="000000"/>
                <w:sz w:val="20"/>
              </w:rPr>
              <w:t>
95676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және ірі қара мал және жылқы үшін</w:t>
            </w:r>
          </w:p>
          <w:p>
            <w:pPr>
              <w:spacing w:after="20"/>
              <w:ind w:left="20"/>
              <w:jc w:val="both"/>
            </w:pPr>
            <w:r>
              <w:rPr>
                <w:rFonts w:ascii="Times New Roman"/>
                <w:b w:val="false"/>
                <w:i w:val="false"/>
                <w:color w:val="000000"/>
                <w:sz w:val="20"/>
              </w:rPr>
              <w:t>
учаскелерді ауыстырып қолдау</w:t>
            </w: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геоботаникалық</w:t>
      </w:r>
      <w:r>
        <w:rPr>
          <w:rFonts w:ascii="Times New Roman"/>
          <w:b w:val="false"/>
          <w:i w:val="false"/>
          <w:color w:val="000000"/>
          <w:sz w:val="28"/>
        </w:rPr>
        <w:t xml:space="preserve"> </w:t>
      </w:r>
      <w:r>
        <w:rPr>
          <w:rFonts w:ascii="Times New Roman"/>
          <w:b/>
          <w:i w:val="false"/>
          <w:color w:val="000000"/>
          <w:sz w:val="28"/>
        </w:rPr>
        <w:t>зерттеу</w:t>
      </w:r>
      <w:r>
        <w:rPr>
          <w:rFonts w:ascii="Times New Roman"/>
          <w:b w:val="false"/>
          <w:i w:val="false"/>
          <w:color w:val="000000"/>
          <w:sz w:val="28"/>
        </w:rPr>
        <w:t xml:space="preserve"> </w:t>
      </w:r>
      <w:r>
        <w:rPr>
          <w:rFonts w:ascii="Times New Roman"/>
          <w:b/>
          <w:i w:val="false"/>
          <w:color w:val="000000"/>
          <w:sz w:val="28"/>
        </w:rPr>
        <w:t>мәліметтері</w:t>
      </w:r>
    </w:p>
    <w:p>
      <w:pPr>
        <w:spacing w:after="0"/>
        <w:ind w:left="0"/>
        <w:jc w:val="both"/>
      </w:pPr>
      <w:r>
        <w:rPr>
          <w:rFonts w:ascii="Times New Roman"/>
          <w:b w:val="false"/>
          <w:i w:val="false"/>
          <w:color w:val="000000"/>
          <w:sz w:val="28"/>
        </w:rPr>
        <w:t xml:space="preserve">
      Географиялық орналасуы </w:t>
      </w:r>
    </w:p>
    <w:p>
      <w:pPr>
        <w:spacing w:after="0"/>
        <w:ind w:left="0"/>
        <w:jc w:val="both"/>
      </w:pPr>
      <w:r>
        <w:rPr>
          <w:rFonts w:ascii="Times New Roman"/>
          <w:b w:val="false"/>
          <w:i w:val="false"/>
          <w:color w:val="000000"/>
          <w:sz w:val="28"/>
        </w:rPr>
        <w:t>
      Бесқұдық (қаз. ) - Қазақстанның Ақтөбе облысы Қобда ауданындағы ауыл. Бегалы ауылдық округінің әкімшілік орталығы. Қобда ауданынан орталығынан оңтүстік – батысқа қарай 32 шақырым жерде орналасқан.</w:t>
      </w:r>
    </w:p>
    <w:p>
      <w:pPr>
        <w:spacing w:after="0"/>
        <w:ind w:left="0"/>
        <w:jc w:val="both"/>
      </w:pPr>
      <w:r>
        <w:rPr>
          <w:rFonts w:ascii="Times New Roman"/>
          <w:b w:val="false"/>
          <w:i w:val="false"/>
          <w:color w:val="000000"/>
          <w:sz w:val="28"/>
        </w:rPr>
        <w:t xml:space="preserve">
      Климаты </w:t>
      </w:r>
    </w:p>
    <w:p>
      <w:pPr>
        <w:spacing w:after="0"/>
        <w:ind w:left="0"/>
        <w:jc w:val="both"/>
      </w:pPr>
      <w:r>
        <w:rPr>
          <w:rFonts w:ascii="Times New Roman"/>
          <w:b w:val="false"/>
          <w:i w:val="false"/>
          <w:color w:val="000000"/>
          <w:sz w:val="28"/>
        </w:rPr>
        <w:t>
      Ауылдық округтің климаты құрғақ дала аймағына жатады, қысы ұзақ қатал, ыстық жазда, қыс пен жаздың температурасының күрт қарама-қайшылықтарымен, жылдық жауын-шашынның аздығымен, құрғақшылықпен сипатталады.</w:t>
      </w:r>
    </w:p>
    <w:p>
      <w:pPr>
        <w:spacing w:after="0"/>
        <w:ind w:left="0"/>
        <w:jc w:val="both"/>
      </w:pPr>
      <w:r>
        <w:rPr>
          <w:rFonts w:ascii="Times New Roman"/>
          <w:b w:val="false"/>
          <w:i w:val="false"/>
          <w:color w:val="000000"/>
          <w:sz w:val="28"/>
        </w:rPr>
        <w:t xml:space="preserve">
      Топырақ </w:t>
      </w:r>
    </w:p>
    <w:p>
      <w:pPr>
        <w:spacing w:after="0"/>
        <w:ind w:left="0"/>
        <w:jc w:val="both"/>
      </w:pPr>
      <w:r>
        <w:rPr>
          <w:rFonts w:ascii="Times New Roman"/>
          <w:b w:val="false"/>
          <w:i w:val="false"/>
          <w:color w:val="000000"/>
          <w:sz w:val="28"/>
        </w:rPr>
        <w:t>
      Топырағы негізінен қоңыр және құмайтты, қей жерлерде тұзды. Геоботаникалық зерттеу нәтижесінде жайылымдардың мынадай түрлері анықталды: әртүрлі, селеулі-бетегелі жусанды және бетегелі-жусанды, тобылғы-қараған бұталы өсімдіктер. Шөптерде: жусан, бетеге, изен, шөгінді, блюграсс, бетеге, камфоросма, қауырсынды шөп, екпе шөп, ши, тамарикс, шабындық, көкпек, бидай шөптері, вострец, астрагал, тобылғы, қараған, шабындық кездеседі. Ауылдық округ жайылымдарының жалпы проективті жабыны жалпы алаңның 60% құрайды. Қыша, квиноа, адыраспан, ошаған, сафора сияқты шөптердің 3% - от улы және зиянды өсімдіктердің болуы. Бұл жайылымдардың потенциалды өнімділігі табиғи ылғалдылықта 10,5 ц/га дейін болды.</w:t>
      </w:r>
    </w:p>
    <w:p>
      <w:pPr>
        <w:spacing w:after="0"/>
        <w:ind w:left="0"/>
        <w:jc w:val="both"/>
      </w:pPr>
      <w:r>
        <w:rPr>
          <w:rFonts w:ascii="Times New Roman"/>
          <w:b w:val="false"/>
          <w:i w:val="false"/>
          <w:color w:val="000000"/>
          <w:sz w:val="28"/>
        </w:rPr>
        <w:t xml:space="preserve">
      Мал қорымдары (биометриялық шұңқырлар) туралы мәліметтер </w:t>
      </w:r>
    </w:p>
    <w:p>
      <w:pPr>
        <w:spacing w:after="0"/>
        <w:ind w:left="0"/>
        <w:jc w:val="both"/>
      </w:pPr>
      <w:r>
        <w:rPr>
          <w:rFonts w:ascii="Times New Roman"/>
          <w:b w:val="false"/>
          <w:i w:val="false"/>
          <w:color w:val="000000"/>
          <w:sz w:val="28"/>
        </w:rPr>
        <w:t>
      Ауылдық округте бір мал қорымы бар.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Бегалы ауылдық округінде жайылымдарды басқару және оларды пайдалану жөніндегі 2025-2029 жылдарға арналған жоспарға 3 қосымша</w:t>
            </w:r>
          </w:p>
        </w:tc>
      </w:tr>
    </w:tbl>
    <w:p>
      <w:pPr>
        <w:spacing w:after="0"/>
        <w:ind w:left="0"/>
        <w:jc w:val="left"/>
      </w:pPr>
      <w:r>
        <w:rPr>
          <w:rFonts w:ascii="Times New Roman"/>
          <w:b/>
          <w:i w:val="false"/>
          <w:color w:val="000000"/>
        </w:rPr>
        <w:t xml:space="preserve"> Жайылымдық инфрақұрылым объектілері туралы және ауыл шаруашылығы жануарларын айдап өтуге арналған сервитуттар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инфрақұрылым объектілері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 істеп тұрған жайылымдық инфрақұрылым объектілерінің саны, бірлік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Құрылысты (реконструкцияны) талап ететін, бірліктер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Ұзындығы, километр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шаршы метр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Суландыру құрылысжайлары (ұңғымалар, құбырлы және шахталы құдықтар, апандар)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Құрылысжайлар, көпірлер, жолдар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айдайтын жолдар, малды аялдатуға арналған алаңдар мен суат алаңдары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Қойларды тоғытуға арналған ыдыстар, қоралар және қоршалған жерлер, жайылымдардың қоршаулары, шарбақтар (оның ішінде электрлі шарбақтар), ауыл шаруашылығы жануарларын қоршап-бөлшектеп жаюға арналған қашалар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жануарларын ветеринариялық емдеуге арналған өткелектер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Электр және жылу энергиясымен қамтамасыз етуге арналған құрылысжайлар мен объектілер, жаңартылатын және баламалы энергия көздері пайдаланылатын объектілер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Сумен жабдықтау объектілері және тіршілікті қамтамасыз етудің басқа да түрлері, персоналдың маусымдық тұруына арналған құрылысжайлар және жайылымдарды күтіп-ұстау мен пайдалану үшін қажетті өзге де мүлік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Бегалы ауылдық округінде жайылымдарды басқару және оларды пайдалану жөніндегі 2025-2029 жылдарға арналған жоспарға 4 қосымша</w:t>
            </w:r>
          </w:p>
        </w:tc>
      </w:tr>
    </w:tbl>
    <w:p>
      <w:pPr>
        <w:spacing w:after="0"/>
        <w:ind w:left="0"/>
        <w:jc w:val="left"/>
      </w:pPr>
      <w:r>
        <w:rPr>
          <w:rFonts w:ascii="Times New Roman"/>
          <w:b/>
          <w:i w:val="false"/>
          <w:color w:val="000000"/>
        </w:rPr>
        <w:t xml:space="preserve"> 1 –кесте. Ауыл шаруашылығы жануарларының иелерін көрсете отырып, олардың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типі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бизнес сәйкестендіру нөмірі/ жеке сәйкестендіру нөмірі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154255100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ауылдық окургі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Берик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831120301422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ауылдық окургі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801216401306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ауылдық окургі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Бассары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790408301534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ауылдық окургі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Бейбарыс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ауылдық окургі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Алдияр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800530301007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ауылдық окургі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Раймбек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800713302248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ауылдық окургі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Аман – Есен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ауылдық окургі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Арсен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861203302615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ауылдық окургі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Арыстанбек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770425402726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ауылдық окургі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Амир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700125401962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ауылдық окургі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Гаким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641224301696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ауылдық окургі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720101303797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ауылдық окургі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750105301430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ауылдық окургі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Елім үшін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870422302724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ауылдық окургі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Шеркеш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ауылдық окургі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Аяулым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тұлғалардың аты, әкесінің аты (бар болса), тегі немесе заңды тұлғалардың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Мулдыкешев Берик Амирович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Мулдыкешева Гульжамал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Каржауп Санат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Урдыбаев Жадыгер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Урдыбаев Аскар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Жетембаев Жаксылық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Сарбасов Алибек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Урдыбаев Арыстан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Айдарбаева Гульсим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Таженова Гульнар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Айбасов Нурлыбек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Наурзалин Сейтек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Каржауп Абат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Абдолла Әлібек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Кокшев Бахит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Тулеуов Алибек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i w:val="false"/>
          <w:color w:val="000000"/>
        </w:rPr>
        <w:t xml:space="preserve"> 2-кесте.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Жылқылар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Түйелер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 және ешкілер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 тоқтылар , текешіктер)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left"/>
      </w:pPr>
      <w:r>
        <w:rPr>
          <w:rFonts w:ascii="Times New Roman"/>
          <w:b/>
          <w:i w:val="false"/>
          <w:color w:val="000000"/>
        </w:rPr>
        <w:t xml:space="preserve">  3- кесте. Шалғайдағы жайылымдарда жаю үшін ауыл шаруашылығы жануарлары басының саны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Численность поголовья,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Жылқылар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Түйелер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Екпе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құрғақ</w:t>
      </w:r>
      <w:r>
        <w:rPr>
          <w:rFonts w:ascii="Times New Roman"/>
          <w:b w:val="false"/>
          <w:i w:val="false"/>
          <w:color w:val="000000"/>
          <w:sz w:val="28"/>
        </w:rPr>
        <w:t xml:space="preserve"> </w:t>
      </w:r>
      <w:r>
        <w:rPr>
          <w:rFonts w:ascii="Times New Roman"/>
          <w:b/>
          <w:i w:val="false"/>
          <w:color w:val="000000"/>
          <w:sz w:val="28"/>
        </w:rPr>
        <w:t>жайылымдарда,</w:t>
      </w:r>
      <w:r>
        <w:rPr>
          <w:rFonts w:ascii="Times New Roman"/>
          <w:b w:val="false"/>
          <w:i w:val="false"/>
          <w:color w:val="000000"/>
          <w:sz w:val="28"/>
        </w:rPr>
        <w:t xml:space="preserve"> </w:t>
      </w:r>
      <w:r>
        <w:rPr>
          <w:rFonts w:ascii="Times New Roman"/>
          <w:b/>
          <w:i w:val="false"/>
          <w:color w:val="000000"/>
          <w:sz w:val="28"/>
        </w:rPr>
        <w:t>орман,</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қорлары</w:t>
      </w:r>
      <w:r>
        <w:rPr>
          <w:rFonts w:ascii="Times New Roman"/>
          <w:b w:val="false"/>
          <w:i w:val="false"/>
          <w:color w:val="000000"/>
          <w:sz w:val="28"/>
        </w:rPr>
        <w:t xml:space="preserve"> </w:t>
      </w:r>
      <w:r>
        <w:rPr>
          <w:rFonts w:ascii="Times New Roman"/>
          <w:b/>
          <w:i w:val="false"/>
          <w:color w:val="000000"/>
          <w:sz w:val="28"/>
        </w:rPr>
        <w:t>жерлерінде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ерекше</w:t>
      </w:r>
      <w:r>
        <w:rPr>
          <w:rFonts w:ascii="Times New Roman"/>
          <w:b w:val="false"/>
          <w:i w:val="false"/>
          <w:color w:val="000000"/>
          <w:sz w:val="28"/>
        </w:rPr>
        <w:t xml:space="preserve"> </w:t>
      </w:r>
      <w:r>
        <w:rPr>
          <w:rFonts w:ascii="Times New Roman"/>
          <w:b/>
          <w:i w:val="false"/>
          <w:color w:val="000000"/>
          <w:sz w:val="28"/>
        </w:rPr>
        <w:t>қорғалатын</w:t>
      </w:r>
      <w:r>
        <w:rPr>
          <w:rFonts w:ascii="Times New Roman"/>
          <w:b w:val="false"/>
          <w:i w:val="false"/>
          <w:color w:val="000000"/>
          <w:sz w:val="28"/>
        </w:rPr>
        <w:t xml:space="preserve"> </w:t>
      </w:r>
      <w:r>
        <w:rPr>
          <w:rFonts w:ascii="Times New Roman"/>
          <w:b/>
          <w:i w:val="false"/>
          <w:color w:val="000000"/>
          <w:sz w:val="28"/>
        </w:rPr>
        <w:t>табиғи</w:t>
      </w:r>
      <w:r>
        <w:rPr>
          <w:rFonts w:ascii="Times New Roman"/>
          <w:b w:val="false"/>
          <w:i w:val="false"/>
          <w:color w:val="000000"/>
          <w:sz w:val="28"/>
        </w:rPr>
        <w:t xml:space="preserve"> </w:t>
      </w:r>
      <w:r>
        <w:rPr>
          <w:rFonts w:ascii="Times New Roman"/>
          <w:b/>
          <w:i w:val="false"/>
          <w:color w:val="000000"/>
          <w:sz w:val="28"/>
        </w:rPr>
        <w:t>аумақтарда</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жаюдың</w:t>
      </w:r>
      <w:r>
        <w:rPr>
          <w:rFonts w:ascii="Times New Roman"/>
          <w:b w:val="false"/>
          <w:i w:val="false"/>
          <w:color w:val="000000"/>
          <w:sz w:val="28"/>
        </w:rPr>
        <w:t xml:space="preserve"> </w:t>
      </w:r>
      <w:r>
        <w:rPr>
          <w:rFonts w:ascii="Times New Roman"/>
          <w:b/>
          <w:i w:val="false"/>
          <w:color w:val="000000"/>
          <w:sz w:val="28"/>
        </w:rPr>
        <w:t>ерекшеліктері</w:t>
      </w:r>
      <w:r>
        <w:rPr>
          <w:rFonts w:ascii="Times New Roman"/>
          <w:b w:val="false"/>
          <w:i w:val="false"/>
          <w:color w:val="000000"/>
          <w:sz w:val="28"/>
        </w:rPr>
        <w:t xml:space="preserve"> </w:t>
      </w:r>
      <w:r>
        <w:rPr>
          <w:rFonts w:ascii="Times New Roman"/>
          <w:b/>
          <w:i w:val="false"/>
          <w:color w:val="000000"/>
          <w:sz w:val="28"/>
        </w:rPr>
        <w:t>туралы</w:t>
      </w:r>
      <w:r>
        <w:rPr>
          <w:rFonts w:ascii="Times New Roman"/>
          <w:b w:val="false"/>
          <w:i w:val="false"/>
          <w:color w:val="000000"/>
          <w:sz w:val="28"/>
        </w:rPr>
        <w:t xml:space="preserve"> </w:t>
      </w:r>
      <w:r>
        <w:rPr>
          <w:rFonts w:ascii="Times New Roman"/>
          <w:b/>
          <w:i w:val="false"/>
          <w:color w:val="000000"/>
          <w:sz w:val="28"/>
        </w:rPr>
        <w:t>деректер</w:t>
      </w:r>
    </w:p>
    <w:p>
      <w:pPr>
        <w:spacing w:after="0"/>
        <w:ind w:left="0"/>
        <w:jc w:val="both"/>
      </w:pPr>
      <w:r>
        <w:rPr>
          <w:rFonts w:ascii="Times New Roman"/>
          <w:b w:val="false"/>
          <w:i w:val="false"/>
          <w:color w:val="000000"/>
          <w:sz w:val="28"/>
        </w:rPr>
        <w:t>
      Екпе жайылымдар мен аридтік жайылымдарда ауылшаруашылық жануарларын жаю әртүрлі факторлармен, соның ішінде өсімдік жамылғысының түрімен, қоршаған орта жағдайларымен және басқару әдістерімен ерекшеленеді. Өсімдік жамылғысы адам қалыптастыратын екпе жайылымдарда жайылым көбінесе бақыланатын және қарқынды басқарылатын болады, бұл жемшөптің өнімділігі мен сапасын оңтайландыруға мүмкіндік береді. Аридтік жайылымдар, керісінше, аз өсімдіктермен және қатал жағдайлармен сипатталады, бұл тұрақтылықты қамтамасыз ету үшін бейімделгіш жайылым стратегияларын қажет етеді.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Бегалы ауылдық округінде жайылымдарды басқару және оларды пайдалану жөніндегі 2025-2029 жылдарға арналған жоспарға 5 қосымша</w:t>
            </w:r>
          </w:p>
        </w:tc>
      </w:tr>
    </w:tbl>
    <w:p>
      <w:pPr>
        <w:spacing w:after="0"/>
        <w:ind w:left="0"/>
        <w:jc w:val="left"/>
      </w:pPr>
      <w:r>
        <w:rPr>
          <w:rFonts w:ascii="Times New Roman"/>
          <w:b/>
          <w:i w:val="false"/>
          <w:color w:val="000000"/>
        </w:rPr>
        <w:t xml:space="preserve"> Ұсынылатын жайылым айналымдарының схемалары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Учаскелердің нөмірлері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төртінші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r>
    </w:tbl>
    <w:p>
      <w:pPr>
        <w:spacing w:after="0"/>
        <w:ind w:left="0"/>
        <w:jc w:val="both"/>
      </w:pPr>
      <w:r>
        <w:rPr>
          <w:rFonts w:ascii="Times New Roman"/>
          <w:b w:val="false"/>
          <w:i w:val="false"/>
          <w:color w:val="000000"/>
          <w:sz w:val="28"/>
        </w:rPr>
        <w:t>
      Ауылдық округтің жайылымдары маусымдық болып табылады. Түрлік құрамына байланысты маусымдық жайылымдарда мал жаю жемшөптің қоректенуге жарамдылығымен және оның өнімділігін сақтау ұзақтығымен анықталады. Көктемгі жайылымдар эфемерлердің қайта өсуімен қолданылады. Жазда (бидай шөптері, дәнді-шөптер); көктемде (қауырсын шөптері басым шымтезек-жусан, қауырсынды-типті-тар жусан), күзде (жусан-дәнді дақылдар) және қыста (жартылай бұта - солянка). Жайылымдарды оларды қорғау шараларын сақтамай пайдалану көбінесе жайылымдардың тозып кетуіне, әртүрлі дәрежедегі деградацияға әкеледі. Сондай-ақ, қажетті (оңтайлы) маусымда шөпті пайдаланбау 40-70% жем бірлігін және 60-80% ақуызды жоғалтуға әкеледі. Осыған байланысты жыл сайын жаңартылатын ресурстың жоғалуын болдырмау үшін әрбір учаске өз мерзімінде пайдаланылуы тиіс.</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алаңдарын</w:t>
      </w:r>
      <w:r>
        <w:rPr>
          <w:rFonts w:ascii="Times New Roman"/>
          <w:b w:val="false"/>
          <w:i w:val="false"/>
          <w:color w:val="000000"/>
          <w:sz w:val="28"/>
        </w:rPr>
        <w:t xml:space="preserve"> </w:t>
      </w:r>
      <w:r>
        <w:rPr>
          <w:rFonts w:ascii="Times New Roman"/>
          <w:b/>
          <w:i w:val="false"/>
          <w:color w:val="000000"/>
          <w:sz w:val="28"/>
        </w:rPr>
        <w:t>жекелеген</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учаскелерге</w:t>
      </w:r>
      <w:r>
        <w:rPr>
          <w:rFonts w:ascii="Times New Roman"/>
          <w:b w:val="false"/>
          <w:i w:val="false"/>
          <w:color w:val="000000"/>
          <w:sz w:val="28"/>
        </w:rPr>
        <w:t xml:space="preserve"> </w:t>
      </w:r>
      <w:r>
        <w:rPr>
          <w:rFonts w:ascii="Times New Roman"/>
          <w:b/>
          <w:i w:val="false"/>
          <w:color w:val="000000"/>
          <w:sz w:val="28"/>
        </w:rPr>
        <w:t>бөлу;</w:t>
      </w:r>
    </w:p>
    <w:p>
      <w:pPr>
        <w:spacing w:after="0"/>
        <w:ind w:left="0"/>
        <w:jc w:val="both"/>
      </w:pPr>
      <w:r>
        <w:rPr>
          <w:rFonts w:ascii="Times New Roman"/>
          <w:b w:val="false"/>
          <w:i w:val="false"/>
          <w:color w:val="000000"/>
          <w:sz w:val="28"/>
        </w:rPr>
        <w:t xml:space="preserve">
      Әр маусымның (күндердің) жайылым ұзақтығы белгілі бір жылдың шарттарымен анықталады.Жануарларды жаю ауа температурасының +10 оС тұрақты көрсеткішіне жеткенде басталуы керек. Жайылым биіктігі 15-20 см қар жамылғысымен аяқталады. </w:t>
      </w:r>
    </w:p>
    <w:p>
      <w:pPr>
        <w:spacing w:after="0"/>
        <w:ind w:left="0"/>
        <w:jc w:val="both"/>
      </w:pPr>
      <w:r>
        <w:rPr>
          <w:rFonts w:ascii="Times New Roman"/>
          <w:b w:val="false"/>
          <w:i w:val="false"/>
          <w:color w:val="000000"/>
          <w:sz w:val="28"/>
        </w:rPr>
        <w:t xml:space="preserve">
      Ауылдық округтің </w:t>
      </w:r>
      <w:r>
        <w:rPr>
          <w:rFonts w:ascii="Times New Roman"/>
          <w:b/>
          <w:i w:val="false"/>
          <w:color w:val="000000"/>
          <w:sz w:val="28"/>
        </w:rPr>
        <w:t>көктемгі</w:t>
      </w:r>
      <w:r>
        <w:rPr>
          <w:rFonts w:ascii="Times New Roman"/>
          <w:b w:val="false"/>
          <w:i w:val="false"/>
          <w:color w:val="000000"/>
          <w:sz w:val="28"/>
        </w:rPr>
        <w:t xml:space="preserve"> </w:t>
      </w:r>
      <w:r>
        <w:rPr>
          <w:rFonts w:ascii="Times New Roman"/>
          <w:b/>
          <w:i w:val="false"/>
          <w:color w:val="000000"/>
          <w:sz w:val="28"/>
        </w:rPr>
        <w:t>жайылымдары</w:t>
      </w:r>
      <w:r>
        <w:rPr>
          <w:rFonts w:ascii="Times New Roman"/>
          <w:b w:val="false"/>
          <w:i w:val="false"/>
          <w:color w:val="000000"/>
          <w:sz w:val="28"/>
        </w:rPr>
        <w:t xml:space="preserve"> селеулі-жусан, қауырсын-бетегелі жусан типтері басым. Жайылымның ұзақтығы көктемгі жайылымдарда (сәуір-маусым) – 70 күнді құрайды.</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Жазғы</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бидай шөптері, дәнді дақылдар мен шөптердің түрлерімен ұсынылған. Жайылымның ұзақтығы (маусым-қыркүйек) 70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Күзгі</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жусан-жарма түрімен ұсынылған. Жайылымның ұзақтығы (қыркүйек-қараша) 70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Қысқы</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бұта-солянка түрімен ұсынылған. Жайылымның ұзақтығы (қараша-желтоқсан) 30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орташа</w:t>
      </w:r>
      <w:r>
        <w:rPr>
          <w:rFonts w:ascii="Times New Roman"/>
          <w:b w:val="false"/>
          <w:i w:val="false"/>
          <w:color w:val="000000"/>
          <w:sz w:val="28"/>
        </w:rPr>
        <w:t xml:space="preserve"> </w:t>
      </w:r>
      <w:r>
        <w:rPr>
          <w:rFonts w:ascii="Times New Roman"/>
          <w:b/>
          <w:i w:val="false"/>
          <w:color w:val="000000"/>
          <w:sz w:val="28"/>
        </w:rPr>
        <w:t>тәуліктік</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тұтынуы:</w:t>
      </w:r>
      <w:r>
        <w:rPr>
          <w:rFonts w:ascii="Times New Roman"/>
          <w:b w:val="false"/>
          <w:i w:val="false"/>
          <w:color w:val="000000"/>
          <w:sz w:val="28"/>
        </w:rPr>
        <w:t xml:space="preserve"> </w:t>
      </w:r>
    </w:p>
    <w:p>
      <w:pPr>
        <w:spacing w:after="0"/>
        <w:ind w:left="0"/>
        <w:jc w:val="both"/>
      </w:pPr>
      <w:r>
        <w:rPr>
          <w:rFonts w:ascii="Times New Roman"/>
          <w:b w:val="false"/>
          <w:i w:val="false"/>
          <w:color w:val="000000"/>
          <w:sz w:val="28"/>
        </w:rPr>
        <w:t xml:space="preserve">
      Жазғы уақытта (1 бас малға тәулігіне литр): </w:t>
      </w:r>
    </w:p>
    <w:p>
      <w:pPr>
        <w:spacing w:after="0"/>
        <w:ind w:left="0"/>
        <w:jc w:val="both"/>
      </w:pPr>
      <w:r>
        <w:rPr>
          <w:rFonts w:ascii="Times New Roman"/>
          <w:b w:val="false"/>
          <w:i w:val="false"/>
          <w:color w:val="000000"/>
          <w:sz w:val="28"/>
        </w:rPr>
        <w:t xml:space="preserve">
      сүтті сиырлар-55; </w:t>
      </w:r>
    </w:p>
    <w:p>
      <w:pPr>
        <w:spacing w:after="0"/>
        <w:ind w:left="0"/>
        <w:jc w:val="both"/>
      </w:pPr>
      <w:r>
        <w:rPr>
          <w:rFonts w:ascii="Times New Roman"/>
          <w:b w:val="false"/>
          <w:i w:val="false"/>
          <w:color w:val="000000"/>
          <w:sz w:val="28"/>
        </w:rPr>
        <w:t xml:space="preserve">
      қысыр сиырлар-50; </w:t>
      </w:r>
    </w:p>
    <w:p>
      <w:pPr>
        <w:spacing w:after="0"/>
        <w:ind w:left="0"/>
        <w:jc w:val="both"/>
      </w:pPr>
      <w:r>
        <w:rPr>
          <w:rFonts w:ascii="Times New Roman"/>
          <w:b w:val="false"/>
          <w:i w:val="false"/>
          <w:color w:val="000000"/>
          <w:sz w:val="28"/>
        </w:rPr>
        <w:t xml:space="preserve">
      2 жасқа дейінгі нетели-30; </w:t>
      </w:r>
    </w:p>
    <w:p>
      <w:pPr>
        <w:spacing w:after="0"/>
        <w:ind w:left="0"/>
        <w:jc w:val="both"/>
      </w:pPr>
      <w:r>
        <w:rPr>
          <w:rFonts w:ascii="Times New Roman"/>
          <w:b w:val="false"/>
          <w:i w:val="false"/>
          <w:color w:val="000000"/>
          <w:sz w:val="28"/>
        </w:rPr>
        <w:t xml:space="preserve">
      6 айға дейінгі бұзаулар-20; </w:t>
      </w:r>
    </w:p>
    <w:p>
      <w:pPr>
        <w:spacing w:after="0"/>
        <w:ind w:left="0"/>
        <w:jc w:val="both"/>
      </w:pPr>
      <w:r>
        <w:rPr>
          <w:rFonts w:ascii="Times New Roman"/>
          <w:b w:val="false"/>
          <w:i w:val="false"/>
          <w:color w:val="000000"/>
          <w:sz w:val="28"/>
        </w:rPr>
        <w:t xml:space="preserve">
      жатырды емізбейтін жұмысшы жылқылар-50; </w:t>
      </w:r>
    </w:p>
    <w:p>
      <w:pPr>
        <w:spacing w:after="0"/>
        <w:ind w:left="0"/>
        <w:jc w:val="both"/>
      </w:pPr>
      <w:r>
        <w:rPr>
          <w:rFonts w:ascii="Times New Roman"/>
          <w:b w:val="false"/>
          <w:i w:val="false"/>
          <w:color w:val="000000"/>
          <w:sz w:val="28"/>
        </w:rPr>
        <w:t xml:space="preserve">
      асыл тұқымды жылқылар, емізетін жатырлар-50; </w:t>
      </w:r>
    </w:p>
    <w:p>
      <w:pPr>
        <w:spacing w:after="0"/>
        <w:ind w:left="0"/>
        <w:jc w:val="both"/>
      </w:pPr>
      <w:r>
        <w:rPr>
          <w:rFonts w:ascii="Times New Roman"/>
          <w:b w:val="false"/>
          <w:i w:val="false"/>
          <w:color w:val="000000"/>
          <w:sz w:val="28"/>
        </w:rPr>
        <w:t xml:space="preserve">
      1,5 жасқа дейінгі құлындар-40; </w:t>
      </w:r>
    </w:p>
    <w:p>
      <w:pPr>
        <w:spacing w:after="0"/>
        <w:ind w:left="0"/>
        <w:jc w:val="both"/>
      </w:pPr>
      <w:r>
        <w:rPr>
          <w:rFonts w:ascii="Times New Roman"/>
          <w:b w:val="false"/>
          <w:i w:val="false"/>
          <w:color w:val="000000"/>
          <w:sz w:val="28"/>
        </w:rPr>
        <w:t xml:space="preserve">
      7 айға дейінгі құлындар – 10; </w:t>
      </w:r>
    </w:p>
    <w:p>
      <w:pPr>
        <w:spacing w:after="0"/>
        <w:ind w:left="0"/>
        <w:jc w:val="both"/>
      </w:pPr>
      <w:r>
        <w:rPr>
          <w:rFonts w:ascii="Times New Roman"/>
          <w:b w:val="false"/>
          <w:i w:val="false"/>
          <w:color w:val="000000"/>
          <w:sz w:val="28"/>
        </w:rPr>
        <w:t xml:space="preserve">
      ересек қой-8; </w:t>
      </w:r>
    </w:p>
    <w:p>
      <w:pPr>
        <w:spacing w:after="0"/>
        <w:ind w:left="0"/>
        <w:jc w:val="both"/>
      </w:pPr>
      <w:r>
        <w:rPr>
          <w:rFonts w:ascii="Times New Roman"/>
          <w:b w:val="false"/>
          <w:i w:val="false"/>
          <w:color w:val="000000"/>
          <w:sz w:val="28"/>
        </w:rPr>
        <w:t xml:space="preserve">
      1 жасқа дейінгі жас қой-3. </w:t>
      </w:r>
    </w:p>
    <w:p>
      <w:pPr>
        <w:spacing w:after="0"/>
        <w:ind w:left="0"/>
        <w:jc w:val="both"/>
      </w:pPr>
      <w:r>
        <w:rPr>
          <w:rFonts w:ascii="Times New Roman"/>
          <w:b w:val="false"/>
          <w:i w:val="false"/>
          <w:color w:val="000000"/>
          <w:sz w:val="28"/>
        </w:rPr>
        <w:t xml:space="preserve">
      Көктем және күз мезгілінде (1 бас малға тәулігіне литр): </w:t>
      </w:r>
    </w:p>
    <w:p>
      <w:pPr>
        <w:spacing w:after="0"/>
        <w:ind w:left="0"/>
        <w:jc w:val="both"/>
      </w:pPr>
      <w:r>
        <w:rPr>
          <w:rFonts w:ascii="Times New Roman"/>
          <w:b w:val="false"/>
          <w:i w:val="false"/>
          <w:color w:val="000000"/>
          <w:sz w:val="28"/>
        </w:rPr>
        <w:t xml:space="preserve">
      сүтті сиырлар-45; </w:t>
      </w:r>
    </w:p>
    <w:p>
      <w:pPr>
        <w:spacing w:after="0"/>
        <w:ind w:left="0"/>
        <w:jc w:val="both"/>
      </w:pPr>
      <w:r>
        <w:rPr>
          <w:rFonts w:ascii="Times New Roman"/>
          <w:b w:val="false"/>
          <w:i w:val="false"/>
          <w:color w:val="000000"/>
          <w:sz w:val="28"/>
        </w:rPr>
        <w:t xml:space="preserve">
      қысыр сиырлар-40; </w:t>
      </w:r>
    </w:p>
    <w:p>
      <w:pPr>
        <w:spacing w:after="0"/>
        <w:ind w:left="0"/>
        <w:jc w:val="both"/>
      </w:pPr>
      <w:r>
        <w:rPr>
          <w:rFonts w:ascii="Times New Roman"/>
          <w:b w:val="false"/>
          <w:i w:val="false"/>
          <w:color w:val="000000"/>
          <w:sz w:val="28"/>
        </w:rPr>
        <w:t xml:space="preserve">
      2 жасқа дейінгі баспақтар-30; </w:t>
      </w:r>
    </w:p>
    <w:p>
      <w:pPr>
        <w:spacing w:after="0"/>
        <w:ind w:left="0"/>
        <w:jc w:val="both"/>
      </w:pPr>
      <w:r>
        <w:rPr>
          <w:rFonts w:ascii="Times New Roman"/>
          <w:b w:val="false"/>
          <w:i w:val="false"/>
          <w:color w:val="000000"/>
          <w:sz w:val="28"/>
        </w:rPr>
        <w:t xml:space="preserve">
      6 айға дейінгі бұзаулар-15; </w:t>
      </w:r>
    </w:p>
    <w:p>
      <w:pPr>
        <w:spacing w:after="0"/>
        <w:ind w:left="0"/>
        <w:jc w:val="both"/>
      </w:pPr>
      <w:r>
        <w:rPr>
          <w:rFonts w:ascii="Times New Roman"/>
          <w:b w:val="false"/>
          <w:i w:val="false"/>
          <w:color w:val="000000"/>
          <w:sz w:val="28"/>
        </w:rPr>
        <w:t xml:space="preserve">
      емізбейтін жұмысшы жылқылар-40; </w:t>
      </w:r>
    </w:p>
    <w:p>
      <w:pPr>
        <w:spacing w:after="0"/>
        <w:ind w:left="0"/>
        <w:jc w:val="both"/>
      </w:pPr>
      <w:r>
        <w:rPr>
          <w:rFonts w:ascii="Times New Roman"/>
          <w:b w:val="false"/>
          <w:i w:val="false"/>
          <w:color w:val="000000"/>
          <w:sz w:val="28"/>
        </w:rPr>
        <w:t xml:space="preserve">
      асыл тұқымды жылқылар, </w:t>
      </w:r>
    </w:p>
    <w:p>
      <w:pPr>
        <w:spacing w:after="0"/>
        <w:ind w:left="0"/>
        <w:jc w:val="both"/>
      </w:pPr>
      <w:r>
        <w:rPr>
          <w:rFonts w:ascii="Times New Roman"/>
          <w:b w:val="false"/>
          <w:i w:val="false"/>
          <w:color w:val="000000"/>
          <w:sz w:val="28"/>
        </w:rPr>
        <w:t xml:space="preserve">
      емізетін жатырлар-40; </w:t>
      </w:r>
    </w:p>
    <w:p>
      <w:pPr>
        <w:spacing w:after="0"/>
        <w:ind w:left="0"/>
        <w:jc w:val="both"/>
      </w:pPr>
      <w:r>
        <w:rPr>
          <w:rFonts w:ascii="Times New Roman"/>
          <w:b w:val="false"/>
          <w:i w:val="false"/>
          <w:color w:val="000000"/>
          <w:sz w:val="28"/>
        </w:rPr>
        <w:t xml:space="preserve">
      1,5 жасқа дейінгі құлындар-30; </w:t>
      </w:r>
    </w:p>
    <w:p>
      <w:pPr>
        <w:spacing w:after="0"/>
        <w:ind w:left="0"/>
        <w:jc w:val="both"/>
      </w:pPr>
      <w:r>
        <w:rPr>
          <w:rFonts w:ascii="Times New Roman"/>
          <w:b w:val="false"/>
          <w:i w:val="false"/>
          <w:color w:val="000000"/>
          <w:sz w:val="28"/>
        </w:rPr>
        <w:t xml:space="preserve">
      7 айға дейінгі құлындар-6; </w:t>
      </w:r>
    </w:p>
    <w:p>
      <w:pPr>
        <w:spacing w:after="0"/>
        <w:ind w:left="0"/>
        <w:jc w:val="both"/>
      </w:pPr>
      <w:r>
        <w:rPr>
          <w:rFonts w:ascii="Times New Roman"/>
          <w:b w:val="false"/>
          <w:i w:val="false"/>
          <w:color w:val="000000"/>
          <w:sz w:val="28"/>
        </w:rPr>
        <w:t xml:space="preserve">
      ересек қойлар-5. </w:t>
      </w:r>
    </w:p>
    <w:p>
      <w:pPr>
        <w:spacing w:after="0"/>
        <w:ind w:left="0"/>
        <w:jc w:val="both"/>
      </w:pPr>
      <w:r>
        <w:rPr>
          <w:rFonts w:ascii="Times New Roman"/>
          <w:b w:val="false"/>
          <w:i w:val="false"/>
          <w:color w:val="000000"/>
          <w:sz w:val="28"/>
        </w:rPr>
        <w:t>
      Қыс мезгілінде (1 бас малға тәулігіне литр):</w:t>
      </w:r>
    </w:p>
    <w:p>
      <w:pPr>
        <w:spacing w:after="0"/>
        <w:ind w:left="0"/>
        <w:jc w:val="both"/>
      </w:pPr>
      <w:r>
        <w:rPr>
          <w:rFonts w:ascii="Times New Roman"/>
          <w:b w:val="false"/>
          <w:i w:val="false"/>
          <w:color w:val="000000"/>
          <w:sz w:val="28"/>
        </w:rPr>
        <w:t xml:space="preserve">
       сүтті сиырлар-35; </w:t>
      </w:r>
    </w:p>
    <w:p>
      <w:pPr>
        <w:spacing w:after="0"/>
        <w:ind w:left="0"/>
        <w:jc w:val="both"/>
      </w:pPr>
      <w:r>
        <w:rPr>
          <w:rFonts w:ascii="Times New Roman"/>
          <w:b w:val="false"/>
          <w:i w:val="false"/>
          <w:color w:val="000000"/>
          <w:sz w:val="28"/>
        </w:rPr>
        <w:t xml:space="preserve">
      қысыр сиырлар-30; </w:t>
      </w:r>
    </w:p>
    <w:p>
      <w:pPr>
        <w:spacing w:after="0"/>
        <w:ind w:left="0"/>
        <w:jc w:val="both"/>
      </w:pPr>
      <w:r>
        <w:rPr>
          <w:rFonts w:ascii="Times New Roman"/>
          <w:b w:val="false"/>
          <w:i w:val="false"/>
          <w:color w:val="000000"/>
          <w:sz w:val="28"/>
        </w:rPr>
        <w:t xml:space="preserve">
      2 жасқа дейінгі баспақтар-25; </w:t>
      </w:r>
    </w:p>
    <w:p>
      <w:pPr>
        <w:spacing w:after="0"/>
        <w:ind w:left="0"/>
        <w:jc w:val="both"/>
      </w:pPr>
      <w:r>
        <w:rPr>
          <w:rFonts w:ascii="Times New Roman"/>
          <w:b w:val="false"/>
          <w:i w:val="false"/>
          <w:color w:val="000000"/>
          <w:sz w:val="28"/>
        </w:rPr>
        <w:t xml:space="preserve">
      6 айға дейінгі бұзаулар-15; </w:t>
      </w:r>
    </w:p>
    <w:p>
      <w:pPr>
        <w:spacing w:after="0"/>
        <w:ind w:left="0"/>
        <w:jc w:val="both"/>
      </w:pPr>
      <w:r>
        <w:rPr>
          <w:rFonts w:ascii="Times New Roman"/>
          <w:b w:val="false"/>
          <w:i w:val="false"/>
          <w:color w:val="000000"/>
          <w:sz w:val="28"/>
        </w:rPr>
        <w:t xml:space="preserve">
      емізбейтін жұмысшы жылқылар-30; </w:t>
      </w:r>
    </w:p>
    <w:p>
      <w:pPr>
        <w:spacing w:after="0"/>
        <w:ind w:left="0"/>
        <w:jc w:val="both"/>
      </w:pPr>
      <w:r>
        <w:rPr>
          <w:rFonts w:ascii="Times New Roman"/>
          <w:b w:val="false"/>
          <w:i w:val="false"/>
          <w:color w:val="000000"/>
          <w:sz w:val="28"/>
        </w:rPr>
        <w:t xml:space="preserve">
      асыл тұқымды жылқылар, емізетін жатырлар-30; </w:t>
      </w:r>
    </w:p>
    <w:p>
      <w:pPr>
        <w:spacing w:after="0"/>
        <w:ind w:left="0"/>
        <w:jc w:val="both"/>
      </w:pPr>
      <w:r>
        <w:rPr>
          <w:rFonts w:ascii="Times New Roman"/>
          <w:b w:val="false"/>
          <w:i w:val="false"/>
          <w:color w:val="000000"/>
          <w:sz w:val="28"/>
        </w:rPr>
        <w:t xml:space="preserve">
      1,5 жасқа дейінгі құлындар – 20; </w:t>
      </w:r>
    </w:p>
    <w:p>
      <w:pPr>
        <w:spacing w:after="0"/>
        <w:ind w:left="0"/>
        <w:jc w:val="both"/>
      </w:pPr>
      <w:r>
        <w:rPr>
          <w:rFonts w:ascii="Times New Roman"/>
          <w:b w:val="false"/>
          <w:i w:val="false"/>
          <w:color w:val="000000"/>
          <w:sz w:val="28"/>
        </w:rPr>
        <w:t xml:space="preserve">
      ересек қойлар-3. </w:t>
      </w:r>
    </w:p>
    <w:p>
      <w:pPr>
        <w:spacing w:after="0"/>
        <w:ind w:left="0"/>
        <w:jc w:val="both"/>
      </w:pP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округке</w:t>
      </w:r>
      <w:r>
        <w:rPr>
          <w:rFonts w:ascii="Times New Roman"/>
          <w:b w:val="false"/>
          <w:i w:val="false"/>
          <w:color w:val="000000"/>
          <w:sz w:val="28"/>
        </w:rPr>
        <w:t xml:space="preserve"> </w:t>
      </w:r>
      <w:r>
        <w:rPr>
          <w:rFonts w:ascii="Times New Roman"/>
          <w:b/>
          <w:i w:val="false"/>
          <w:color w:val="000000"/>
          <w:sz w:val="28"/>
        </w:rPr>
        <w:t>кіретін</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елді</w:t>
      </w:r>
      <w:r>
        <w:rPr>
          <w:rFonts w:ascii="Times New Roman"/>
          <w:b w:val="false"/>
          <w:i w:val="false"/>
          <w:color w:val="000000"/>
          <w:sz w:val="28"/>
        </w:rPr>
        <w:t xml:space="preserve"> </w:t>
      </w:r>
      <w:r>
        <w:rPr>
          <w:rFonts w:ascii="Times New Roman"/>
          <w:b/>
          <w:i w:val="false"/>
          <w:color w:val="000000"/>
          <w:sz w:val="28"/>
        </w:rPr>
        <w:t>мекендер</w:t>
      </w:r>
      <w:r>
        <w:rPr>
          <w:rFonts w:ascii="Times New Roman"/>
          <w:b w:val="false"/>
          <w:i w:val="false"/>
          <w:color w:val="000000"/>
          <w:sz w:val="28"/>
        </w:rPr>
        <w:t xml:space="preserve"> </w:t>
      </w:r>
      <w:r>
        <w:rPr>
          <w:rFonts w:ascii="Times New Roman"/>
          <w:b/>
          <w:i w:val="false"/>
          <w:color w:val="000000"/>
          <w:sz w:val="28"/>
        </w:rPr>
        <w:t>арасында</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жобалық</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(қайта</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онда</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басы</w:t>
      </w:r>
      <w:r>
        <w:rPr>
          <w:rFonts w:ascii="Times New Roman"/>
          <w:b w:val="false"/>
          <w:i w:val="false"/>
          <w:color w:val="000000"/>
          <w:sz w:val="28"/>
        </w:rPr>
        <w:t xml:space="preserve"> </w:t>
      </w:r>
      <w:r>
        <w:rPr>
          <w:rFonts w:ascii="Times New Roman"/>
          <w:b/>
          <w:i w:val="false"/>
          <w:color w:val="000000"/>
          <w:sz w:val="28"/>
        </w:rPr>
        <w:t>үшін</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округтің</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елді</w:t>
      </w:r>
      <w:r>
        <w:rPr>
          <w:rFonts w:ascii="Times New Roman"/>
          <w:b w:val="false"/>
          <w:i w:val="false"/>
          <w:color w:val="000000"/>
          <w:sz w:val="28"/>
        </w:rPr>
        <w:t xml:space="preserve"> </w:t>
      </w:r>
      <w:r>
        <w:rPr>
          <w:rFonts w:ascii="Times New Roman"/>
          <w:b/>
          <w:i w:val="false"/>
          <w:color w:val="000000"/>
          <w:sz w:val="28"/>
        </w:rPr>
        <w:t>мекендері</w:t>
      </w:r>
      <w:r>
        <w:rPr>
          <w:rFonts w:ascii="Times New Roman"/>
          <w:b w:val="false"/>
          <w:i w:val="false"/>
          <w:color w:val="000000"/>
          <w:sz w:val="28"/>
        </w:rPr>
        <w:t xml:space="preserve"> </w:t>
      </w:r>
      <w:r>
        <w:rPr>
          <w:rFonts w:ascii="Times New Roman"/>
          <w:b/>
          <w:i w:val="false"/>
          <w:color w:val="000000"/>
          <w:sz w:val="28"/>
        </w:rPr>
        <w:t>арасында</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(қайта</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r>
        <w:rPr>
          <w:rFonts w:ascii="Times New Roman"/>
          <w:b/>
          <w:i w:val="false"/>
          <w:color w:val="000000"/>
          <w:sz w:val="28"/>
        </w:rPr>
        <w:t>көрсетіледі.</w:t>
      </w:r>
      <w:r>
        <w:rPr>
          <w:rFonts w:ascii="Times New Roman"/>
          <w:b w:val="false"/>
          <w:i w:val="false"/>
          <w:color w:val="000000"/>
          <w:sz w:val="28"/>
        </w:rPr>
        <w:t xml:space="preserve"> Бегалы ауылдық округінің қоғамдық жайылым алаңы жайылымдық жемге деген қажеттілікті қамтамасыз етеді жайылатын мал. Алайда, Бесқұдық елді мекенінде жайылымдардың тапшылығы 17837 га құрады, осыған байланысты жайылымдық аумақтарды елді мекендер арасында қайта бөлуді немесе мезгілдік пайдалануға, қарастыру қажет.</w:t>
      </w:r>
    </w:p>
    <w:bookmarkStart w:name="z13" w:id="11"/>
    <w:p>
      <w:pPr>
        <w:spacing w:after="0"/>
        <w:ind w:left="0"/>
        <w:jc w:val="both"/>
      </w:pPr>
      <w:r>
        <w:rPr>
          <w:rFonts w:ascii="Times New Roman"/>
          <w:b w:val="false"/>
          <w:i w:val="false"/>
          <w:color w:val="000000"/>
          <w:sz w:val="28"/>
        </w:rPr>
        <w:t xml:space="preserve">
      </w:t>
      </w:r>
      <w:r>
        <w:rPr>
          <w:rFonts w:ascii="Times New Roman"/>
          <w:b/>
          <w:i w:val="false"/>
          <w:color w:val="000000"/>
          <w:sz w:val="28"/>
        </w:rPr>
        <w:t>1.</w:t>
      </w:r>
      <w:r>
        <w:rPr>
          <w:rFonts w:ascii="Times New Roman"/>
          <w:b w:val="false"/>
          <w:i w:val="false"/>
          <w:color w:val="000000"/>
          <w:sz w:val="28"/>
        </w:rPr>
        <w:t xml:space="preserve"> </w:t>
      </w:r>
      <w:r>
        <w:rPr>
          <w:rFonts w:ascii="Times New Roman"/>
          <w:b/>
          <w:i w:val="false"/>
          <w:color w:val="000000"/>
          <w:sz w:val="28"/>
        </w:rPr>
        <w:t>Құқық</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құжаттар</w:t>
      </w:r>
      <w:r>
        <w:rPr>
          <w:rFonts w:ascii="Times New Roman"/>
          <w:b w:val="false"/>
          <w:i w:val="false"/>
          <w:color w:val="000000"/>
          <w:sz w:val="28"/>
        </w:rPr>
        <w:t xml:space="preserve"> </w:t>
      </w:r>
      <w:r>
        <w:rPr>
          <w:rFonts w:ascii="Times New Roman"/>
          <w:b/>
          <w:i w:val="false"/>
          <w:color w:val="000000"/>
          <w:sz w:val="28"/>
        </w:rPr>
        <w:t>негізінде</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санаттары,</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учаскелерінің</w:t>
      </w:r>
      <w:r>
        <w:rPr>
          <w:rFonts w:ascii="Times New Roman"/>
          <w:b w:val="false"/>
          <w:i w:val="false"/>
          <w:color w:val="000000"/>
          <w:sz w:val="28"/>
        </w:rPr>
        <w:t xml:space="preserve"> </w:t>
      </w:r>
      <w:r>
        <w:rPr>
          <w:rFonts w:ascii="Times New Roman"/>
          <w:b/>
          <w:i w:val="false"/>
          <w:color w:val="000000"/>
          <w:sz w:val="28"/>
        </w:rPr>
        <w:t>меншік</w:t>
      </w:r>
      <w:r>
        <w:rPr>
          <w:rFonts w:ascii="Times New Roman"/>
          <w:b w:val="false"/>
          <w:i w:val="false"/>
          <w:color w:val="000000"/>
          <w:sz w:val="28"/>
        </w:rPr>
        <w:t xml:space="preserve"> </w:t>
      </w:r>
      <w:r>
        <w:rPr>
          <w:rFonts w:ascii="Times New Roman"/>
          <w:b/>
          <w:i w:val="false"/>
          <w:color w:val="000000"/>
          <w:sz w:val="28"/>
        </w:rPr>
        <w:t>иелері</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пайдаланушылар</w:t>
      </w:r>
      <w:r>
        <w:rPr>
          <w:rFonts w:ascii="Times New Roman"/>
          <w:b w:val="false"/>
          <w:i w:val="false"/>
          <w:color w:val="000000"/>
          <w:sz w:val="28"/>
        </w:rPr>
        <w:t xml:space="preserve"> </w:t>
      </w:r>
      <w:r>
        <w:rPr>
          <w:rFonts w:ascii="Times New Roman"/>
          <w:b/>
          <w:i w:val="false"/>
          <w:color w:val="000000"/>
          <w:sz w:val="28"/>
        </w:rPr>
        <w:t>бөлінісінде</w:t>
      </w:r>
      <w:r>
        <w:rPr>
          <w:rFonts w:ascii="Times New Roman"/>
          <w:b w:val="false"/>
          <w:i w:val="false"/>
          <w:color w:val="000000"/>
          <w:sz w:val="28"/>
        </w:rPr>
        <w:t xml:space="preserve"> </w:t>
      </w:r>
      <w:r>
        <w:rPr>
          <w:rFonts w:ascii="Times New Roman"/>
          <w:b/>
          <w:i w:val="false"/>
          <w:color w:val="000000"/>
          <w:sz w:val="28"/>
        </w:rPr>
        <w:t>Бегалы</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округі</w:t>
      </w:r>
      <w:r>
        <w:rPr>
          <w:rFonts w:ascii="Times New Roman"/>
          <w:b w:val="false"/>
          <w:i w:val="false"/>
          <w:color w:val="000000"/>
          <w:sz w:val="28"/>
        </w:rPr>
        <w:t xml:space="preserve"> </w:t>
      </w:r>
      <w:r>
        <w:rPr>
          <w:rFonts w:ascii="Times New Roman"/>
          <w:b/>
          <w:i w:val="false"/>
          <w:color w:val="000000"/>
          <w:sz w:val="28"/>
        </w:rPr>
        <w:t>аумағында</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орналасу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r>
        <w:rPr>
          <w:rFonts w:ascii="Times New Roman"/>
          <w:b/>
          <w:i w:val="false"/>
          <w:color w:val="000000"/>
          <w:sz w:val="28"/>
        </w:rPr>
        <w:t>(картасы)</w:t>
      </w:r>
    </w:p>
    <w:bookmarkEnd w:id="11"/>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06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506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90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90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 w:id="12"/>
    <w:p>
      <w:pPr>
        <w:spacing w:after="0"/>
        <w:ind w:left="0"/>
        <w:jc w:val="both"/>
      </w:pPr>
      <w:r>
        <w:rPr>
          <w:rFonts w:ascii="Times New Roman"/>
          <w:b w:val="false"/>
          <w:i w:val="false"/>
          <w:color w:val="000000"/>
          <w:sz w:val="28"/>
        </w:rPr>
        <w:t xml:space="preserve">
      </w:t>
      </w:r>
      <w:r>
        <w:rPr>
          <w:rFonts w:ascii="Times New Roman"/>
          <w:b/>
          <w:i w:val="false"/>
          <w:color w:val="000000"/>
          <w:sz w:val="28"/>
        </w:rPr>
        <w:t>2.</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ауланың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w:t>
      </w:r>
      <w:r>
        <w:rPr>
          <w:rFonts w:ascii="Times New Roman"/>
          <w:b w:val="false"/>
          <w:i w:val="false"/>
          <w:color w:val="000000"/>
          <w:sz w:val="28"/>
        </w:rPr>
        <w:t xml:space="preserve"> </w:t>
      </w:r>
      <w:r>
        <w:rPr>
          <w:rFonts w:ascii="Times New Roman"/>
          <w:b/>
          <w:i w:val="false"/>
          <w:color w:val="000000"/>
          <w:sz w:val="28"/>
        </w:rPr>
        <w:t>жөніндегі</w:t>
      </w:r>
      <w:r>
        <w:rPr>
          <w:rFonts w:ascii="Times New Roman"/>
          <w:b w:val="false"/>
          <w:i w:val="false"/>
          <w:color w:val="000000"/>
          <w:sz w:val="28"/>
        </w:rPr>
        <w:t xml:space="preserve"> </w:t>
      </w:r>
      <w:r>
        <w:rPr>
          <w:rFonts w:ascii="Times New Roman"/>
          <w:b/>
          <w:i w:val="false"/>
          <w:color w:val="000000"/>
          <w:sz w:val="28"/>
        </w:rPr>
        <w:t>халықтың</w:t>
      </w:r>
      <w:r>
        <w:rPr>
          <w:rFonts w:ascii="Times New Roman"/>
          <w:b w:val="false"/>
          <w:i w:val="false"/>
          <w:color w:val="000000"/>
          <w:sz w:val="28"/>
        </w:rPr>
        <w:t xml:space="preserve"> </w:t>
      </w:r>
      <w:r>
        <w:rPr>
          <w:rFonts w:ascii="Times New Roman"/>
          <w:b/>
          <w:i w:val="false"/>
          <w:color w:val="000000"/>
          <w:sz w:val="28"/>
        </w:rPr>
        <w:t>мұқтажына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оның</w:t>
      </w:r>
      <w:r>
        <w:rPr>
          <w:rFonts w:ascii="Times New Roman"/>
          <w:b w:val="false"/>
          <w:i w:val="false"/>
          <w:color w:val="000000"/>
          <w:sz w:val="28"/>
        </w:rPr>
        <w:t xml:space="preserve"> </w:t>
      </w:r>
      <w:r>
        <w:rPr>
          <w:rFonts w:ascii="Times New Roman"/>
          <w:b/>
          <w:i w:val="false"/>
          <w:color w:val="000000"/>
          <w:sz w:val="28"/>
        </w:rPr>
        <w:t>ішінде</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оның</w:t>
      </w:r>
      <w:r>
        <w:rPr>
          <w:rFonts w:ascii="Times New Roman"/>
          <w:b w:val="false"/>
          <w:i w:val="false"/>
          <w:color w:val="000000"/>
          <w:sz w:val="28"/>
        </w:rPr>
        <w:t xml:space="preserve"> </w:t>
      </w:r>
      <w:r>
        <w:rPr>
          <w:rFonts w:ascii="Times New Roman"/>
          <w:b/>
          <w:i w:val="false"/>
          <w:color w:val="000000"/>
          <w:sz w:val="28"/>
        </w:rPr>
        <w:t>ішінде</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ауланың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w:t>
      </w:r>
      <w:r>
        <w:rPr>
          <w:rFonts w:ascii="Times New Roman"/>
          <w:b w:val="false"/>
          <w:i w:val="false"/>
          <w:color w:val="000000"/>
          <w:sz w:val="28"/>
        </w:rPr>
        <w:t xml:space="preserve"> </w:t>
      </w:r>
      <w:r>
        <w:rPr>
          <w:rFonts w:ascii="Times New Roman"/>
          <w:b/>
          <w:i w:val="false"/>
          <w:color w:val="000000"/>
          <w:sz w:val="28"/>
        </w:rPr>
        <w:t>жөніндегі</w:t>
      </w:r>
      <w:r>
        <w:rPr>
          <w:rFonts w:ascii="Times New Roman"/>
          <w:b w:val="false"/>
          <w:i w:val="false"/>
          <w:color w:val="000000"/>
          <w:sz w:val="28"/>
        </w:rPr>
        <w:t xml:space="preserve"> </w:t>
      </w:r>
      <w:r>
        <w:rPr>
          <w:rFonts w:ascii="Times New Roman"/>
          <w:b/>
          <w:i w:val="false"/>
          <w:color w:val="000000"/>
          <w:sz w:val="28"/>
        </w:rPr>
        <w:t>халықтың</w:t>
      </w:r>
      <w:r>
        <w:rPr>
          <w:rFonts w:ascii="Times New Roman"/>
          <w:b w:val="false"/>
          <w:i w:val="false"/>
          <w:color w:val="000000"/>
          <w:sz w:val="28"/>
        </w:rPr>
        <w:t xml:space="preserve"> </w:t>
      </w:r>
      <w:r>
        <w:rPr>
          <w:rFonts w:ascii="Times New Roman"/>
          <w:b/>
          <w:i w:val="false"/>
          <w:color w:val="000000"/>
          <w:sz w:val="28"/>
        </w:rPr>
        <w:t>мұқтажына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қоғамдық</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шекаралары</w:t>
      </w:r>
      <w:r>
        <w:rPr>
          <w:rFonts w:ascii="Times New Roman"/>
          <w:b w:val="false"/>
          <w:i w:val="false"/>
          <w:color w:val="000000"/>
          <w:sz w:val="28"/>
        </w:rPr>
        <w:t xml:space="preserve"> </w:t>
      </w:r>
      <w:r>
        <w:rPr>
          <w:rFonts w:ascii="Times New Roman"/>
          <w:b/>
          <w:i w:val="false"/>
          <w:color w:val="000000"/>
          <w:sz w:val="28"/>
        </w:rPr>
        <w:t>мен</w:t>
      </w:r>
      <w:r>
        <w:rPr>
          <w:rFonts w:ascii="Times New Roman"/>
          <w:b w:val="false"/>
          <w:i w:val="false"/>
          <w:color w:val="000000"/>
          <w:sz w:val="28"/>
        </w:rPr>
        <w:t xml:space="preserve"> </w:t>
      </w:r>
      <w:r>
        <w:rPr>
          <w:rFonts w:ascii="Times New Roman"/>
          <w:b/>
          <w:i w:val="false"/>
          <w:color w:val="000000"/>
          <w:sz w:val="28"/>
        </w:rPr>
        <w:t>алаңдары</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қоғамдық</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12"/>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06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506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08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308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 w:id="13"/>
    <w:p>
      <w:pPr>
        <w:spacing w:after="0"/>
        <w:ind w:left="0"/>
        <w:jc w:val="both"/>
      </w:pPr>
      <w:r>
        <w:rPr>
          <w:rFonts w:ascii="Times New Roman"/>
          <w:b w:val="false"/>
          <w:i w:val="false"/>
          <w:color w:val="000000"/>
          <w:sz w:val="28"/>
        </w:rPr>
        <w:t xml:space="preserve">
      </w:t>
      </w:r>
      <w:r>
        <w:rPr>
          <w:rFonts w:ascii="Times New Roman"/>
          <w:b/>
          <w:i w:val="false"/>
          <w:color w:val="000000"/>
          <w:sz w:val="28"/>
        </w:rPr>
        <w:t>3.</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геоботаникалық</w:t>
      </w:r>
      <w:r>
        <w:rPr>
          <w:rFonts w:ascii="Times New Roman"/>
          <w:b w:val="false"/>
          <w:i w:val="false"/>
          <w:color w:val="000000"/>
          <w:sz w:val="28"/>
        </w:rPr>
        <w:t xml:space="preserve"> </w:t>
      </w:r>
      <w:r>
        <w:rPr>
          <w:rFonts w:ascii="Times New Roman"/>
          <w:b/>
          <w:i w:val="false"/>
          <w:color w:val="000000"/>
          <w:sz w:val="28"/>
        </w:rPr>
        <w:t>зерттеу</w:t>
      </w:r>
      <w:r>
        <w:rPr>
          <w:rFonts w:ascii="Times New Roman"/>
          <w:b w:val="false"/>
          <w:i w:val="false"/>
          <w:color w:val="000000"/>
          <w:sz w:val="28"/>
        </w:rPr>
        <w:t xml:space="preserve"> </w:t>
      </w:r>
      <w:r>
        <w:rPr>
          <w:rFonts w:ascii="Times New Roman"/>
          <w:b/>
          <w:i w:val="false"/>
          <w:color w:val="000000"/>
          <w:sz w:val="28"/>
        </w:rPr>
        <w:t>негізінде</w:t>
      </w:r>
      <w:r>
        <w:rPr>
          <w:rFonts w:ascii="Times New Roman"/>
          <w:b w:val="false"/>
          <w:i w:val="false"/>
          <w:color w:val="000000"/>
          <w:sz w:val="28"/>
        </w:rPr>
        <w:t xml:space="preserve"> </w:t>
      </w:r>
      <w:r>
        <w:rPr>
          <w:rFonts w:ascii="Times New Roman"/>
          <w:b/>
          <w:i w:val="false"/>
          <w:color w:val="000000"/>
          <w:sz w:val="28"/>
        </w:rPr>
        <w:t>ұсынылатын</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айналымдарының</w:t>
      </w:r>
      <w:r>
        <w:rPr>
          <w:rFonts w:ascii="Times New Roman"/>
          <w:b w:val="false"/>
          <w:i w:val="false"/>
          <w:color w:val="000000"/>
          <w:sz w:val="28"/>
        </w:rPr>
        <w:t xml:space="preserve"> </w:t>
      </w:r>
      <w:r>
        <w:rPr>
          <w:rFonts w:ascii="Times New Roman"/>
          <w:b/>
          <w:i w:val="false"/>
          <w:color w:val="000000"/>
          <w:sz w:val="28"/>
        </w:rPr>
        <w:t>схемалары</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айналымдарының</w:t>
      </w:r>
      <w:r>
        <w:rPr>
          <w:rFonts w:ascii="Times New Roman"/>
          <w:b w:val="false"/>
          <w:i w:val="false"/>
          <w:color w:val="000000"/>
          <w:sz w:val="28"/>
        </w:rPr>
        <w:t xml:space="preserve"> </w:t>
      </w:r>
      <w:r>
        <w:rPr>
          <w:rFonts w:ascii="Times New Roman"/>
          <w:b/>
          <w:i w:val="false"/>
          <w:color w:val="000000"/>
          <w:sz w:val="28"/>
        </w:rPr>
        <w:t>ұсынылатын</w:t>
      </w:r>
      <w:r>
        <w:rPr>
          <w:rFonts w:ascii="Times New Roman"/>
          <w:b w:val="false"/>
          <w:i w:val="false"/>
          <w:color w:val="000000"/>
          <w:sz w:val="28"/>
        </w:rPr>
        <w:t xml:space="preserve"> </w:t>
      </w:r>
      <w:r>
        <w:rPr>
          <w:rFonts w:ascii="Times New Roman"/>
          <w:b/>
          <w:i w:val="false"/>
          <w:color w:val="000000"/>
          <w:sz w:val="28"/>
        </w:rPr>
        <w:t>схемалары</w:t>
      </w:r>
      <w:r>
        <w:rPr>
          <w:rFonts w:ascii="Times New Roman"/>
          <w:b w:val="false"/>
          <w:i w:val="false"/>
          <w:color w:val="000000"/>
          <w:sz w:val="28"/>
        </w:rPr>
        <w:t xml:space="preserve"> </w:t>
      </w:r>
      <w:r>
        <w:rPr>
          <w:rFonts w:ascii="Times New Roman"/>
          <w:b/>
          <w:i w:val="false"/>
          <w:color w:val="000000"/>
          <w:sz w:val="28"/>
        </w:rPr>
        <w:t>көрсетілген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1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қамау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қамау көктем-жаз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қамау көктем-жаз-күз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қамау күз</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период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bl>
    <w:p>
      <w:pPr>
        <w:spacing w:after="0"/>
        <w:ind w:left="0"/>
        <w:jc w:val="both"/>
      </w:pPr>
      <w:r>
        <w:rPr>
          <w:rFonts w:ascii="Times New Roman"/>
          <w:b w:val="false"/>
          <w:i w:val="false"/>
          <w:color w:val="000000"/>
          <w:sz w:val="28"/>
        </w:rPr>
        <w:t>
      ескерту: 1 , 2, 3, 4 жылына қолданылатын қамаудың реті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06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506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775200" cy="165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4775200" cy="165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 w:id="14"/>
    <w:p>
      <w:pPr>
        <w:spacing w:after="0"/>
        <w:ind w:left="0"/>
        <w:jc w:val="both"/>
      </w:pPr>
      <w:r>
        <w:rPr>
          <w:rFonts w:ascii="Times New Roman"/>
          <w:b w:val="false"/>
          <w:i w:val="false"/>
          <w:color w:val="000000"/>
          <w:sz w:val="28"/>
        </w:rPr>
        <w:t xml:space="preserve">
      </w:t>
      </w:r>
      <w:r>
        <w:rPr>
          <w:rFonts w:ascii="Times New Roman"/>
          <w:b/>
          <w:i w:val="false"/>
          <w:color w:val="000000"/>
          <w:sz w:val="28"/>
        </w:rPr>
        <w:t>4.</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айдауға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сервитуттарды,</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айдау</w:t>
      </w:r>
      <w:r>
        <w:rPr>
          <w:rFonts w:ascii="Times New Roman"/>
          <w:b w:val="false"/>
          <w:i w:val="false"/>
          <w:color w:val="000000"/>
          <w:sz w:val="28"/>
        </w:rPr>
        <w:t xml:space="preserve"> </w:t>
      </w:r>
      <w:r>
        <w:rPr>
          <w:rFonts w:ascii="Times New Roman"/>
          <w:b/>
          <w:i w:val="false"/>
          <w:color w:val="000000"/>
          <w:sz w:val="28"/>
        </w:rPr>
        <w:t>трассаларын</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инфрақұрылымның</w:t>
      </w:r>
      <w:r>
        <w:rPr>
          <w:rFonts w:ascii="Times New Roman"/>
          <w:b w:val="false"/>
          <w:i w:val="false"/>
          <w:color w:val="000000"/>
          <w:sz w:val="28"/>
        </w:rPr>
        <w:t xml:space="preserve"> </w:t>
      </w:r>
      <w:r>
        <w:rPr>
          <w:rFonts w:ascii="Times New Roman"/>
          <w:b/>
          <w:i w:val="false"/>
          <w:color w:val="000000"/>
          <w:sz w:val="28"/>
        </w:rPr>
        <w:t>өзге</w:t>
      </w:r>
      <w:r>
        <w:rPr>
          <w:rFonts w:ascii="Times New Roman"/>
          <w:b w:val="false"/>
          <w:i w:val="false"/>
          <w:color w:val="000000"/>
          <w:sz w:val="28"/>
        </w:rPr>
        <w:t xml:space="preserve"> </w:t>
      </w:r>
      <w:r>
        <w:rPr>
          <w:rFonts w:ascii="Times New Roman"/>
          <w:b/>
          <w:i w:val="false"/>
          <w:color w:val="000000"/>
          <w:sz w:val="28"/>
        </w:rPr>
        <w:t>де</w:t>
      </w:r>
      <w:r>
        <w:rPr>
          <w:rFonts w:ascii="Times New Roman"/>
          <w:b w:val="false"/>
          <w:i w:val="false"/>
          <w:color w:val="000000"/>
          <w:sz w:val="28"/>
        </w:rPr>
        <w:t xml:space="preserve"> </w:t>
      </w:r>
      <w:r>
        <w:rPr>
          <w:rFonts w:ascii="Times New Roman"/>
          <w:b/>
          <w:i w:val="false"/>
          <w:color w:val="000000"/>
          <w:sz w:val="28"/>
        </w:rPr>
        <w:t>объектілерін,</w:t>
      </w:r>
      <w:r>
        <w:rPr>
          <w:rFonts w:ascii="Times New Roman"/>
          <w:b w:val="false"/>
          <w:i w:val="false"/>
          <w:color w:val="000000"/>
          <w:sz w:val="28"/>
        </w:rPr>
        <w:t xml:space="preserve"> </w:t>
      </w:r>
      <w:r>
        <w:rPr>
          <w:rFonts w:ascii="Times New Roman"/>
          <w:b/>
          <w:i w:val="false"/>
          <w:color w:val="000000"/>
          <w:sz w:val="28"/>
        </w:rPr>
        <w:t>сондай-ақ</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айдауға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сервитуттар,</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айдау</w:t>
      </w:r>
      <w:r>
        <w:rPr>
          <w:rFonts w:ascii="Times New Roman"/>
          <w:b w:val="false"/>
          <w:i w:val="false"/>
          <w:color w:val="000000"/>
          <w:sz w:val="28"/>
        </w:rPr>
        <w:t xml:space="preserve"> </w:t>
      </w:r>
      <w:r>
        <w:rPr>
          <w:rFonts w:ascii="Times New Roman"/>
          <w:b/>
          <w:i w:val="false"/>
          <w:color w:val="000000"/>
          <w:sz w:val="28"/>
        </w:rPr>
        <w:t>трассалары,</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инфрақұрылым</w:t>
      </w:r>
      <w:r>
        <w:rPr>
          <w:rFonts w:ascii="Times New Roman"/>
          <w:b w:val="false"/>
          <w:i w:val="false"/>
          <w:color w:val="000000"/>
          <w:sz w:val="28"/>
        </w:rPr>
        <w:t xml:space="preserve"> </w:t>
      </w:r>
      <w:r>
        <w:rPr>
          <w:rFonts w:ascii="Times New Roman"/>
          <w:b/>
          <w:i w:val="false"/>
          <w:color w:val="000000"/>
          <w:sz w:val="28"/>
        </w:rPr>
        <w:t>объектілері,</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қорымдарының</w:t>
      </w:r>
      <w:r>
        <w:rPr>
          <w:rFonts w:ascii="Times New Roman"/>
          <w:b w:val="false"/>
          <w:i w:val="false"/>
          <w:color w:val="000000"/>
          <w:sz w:val="28"/>
        </w:rPr>
        <w:t xml:space="preserve"> </w:t>
      </w:r>
      <w:r>
        <w:rPr>
          <w:rFonts w:ascii="Times New Roman"/>
          <w:b/>
          <w:i w:val="false"/>
          <w:color w:val="000000"/>
          <w:sz w:val="28"/>
        </w:rPr>
        <w:t>(биометриялық</w:t>
      </w:r>
      <w:r>
        <w:rPr>
          <w:rFonts w:ascii="Times New Roman"/>
          <w:b w:val="false"/>
          <w:i w:val="false"/>
          <w:color w:val="000000"/>
          <w:sz w:val="28"/>
        </w:rPr>
        <w:t xml:space="preserve"> </w:t>
      </w:r>
      <w:r>
        <w:rPr>
          <w:rFonts w:ascii="Times New Roman"/>
          <w:b/>
          <w:i w:val="false"/>
          <w:color w:val="000000"/>
          <w:sz w:val="28"/>
        </w:rPr>
        <w:t>шұңқырлардың)</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жері</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қорымдарын</w:t>
      </w:r>
      <w:r>
        <w:rPr>
          <w:rFonts w:ascii="Times New Roman"/>
          <w:b w:val="false"/>
          <w:i w:val="false"/>
          <w:color w:val="000000"/>
          <w:sz w:val="28"/>
        </w:rPr>
        <w:t xml:space="preserve"> </w:t>
      </w:r>
      <w:r>
        <w:rPr>
          <w:rFonts w:ascii="Times New Roman"/>
          <w:b/>
          <w:i w:val="false"/>
          <w:color w:val="000000"/>
          <w:sz w:val="28"/>
        </w:rPr>
        <w:t>(биометриялық</w:t>
      </w:r>
      <w:r>
        <w:rPr>
          <w:rFonts w:ascii="Times New Roman"/>
          <w:b w:val="false"/>
          <w:i w:val="false"/>
          <w:color w:val="000000"/>
          <w:sz w:val="28"/>
        </w:rPr>
        <w:t xml:space="preserve"> </w:t>
      </w:r>
      <w:r>
        <w:rPr>
          <w:rFonts w:ascii="Times New Roman"/>
          <w:b/>
          <w:i w:val="false"/>
          <w:color w:val="000000"/>
          <w:sz w:val="28"/>
        </w:rPr>
        <w:t>шұңқырларды)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14"/>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06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506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149600" cy="138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3149600" cy="138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 w:id="15"/>
    <w:p>
      <w:pPr>
        <w:spacing w:after="0"/>
        <w:ind w:left="0"/>
        <w:jc w:val="both"/>
      </w:pPr>
      <w:r>
        <w:rPr>
          <w:rFonts w:ascii="Times New Roman"/>
          <w:b w:val="false"/>
          <w:i w:val="false"/>
          <w:color w:val="000000"/>
          <w:sz w:val="28"/>
        </w:rPr>
        <w:t xml:space="preserve">
      </w:t>
      </w:r>
      <w:r>
        <w:rPr>
          <w:rFonts w:ascii="Times New Roman"/>
          <w:b/>
          <w:i w:val="false"/>
          <w:color w:val="000000"/>
          <w:sz w:val="28"/>
        </w:rPr>
        <w:t>5.</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пайдаланушыларға</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пайдалануға</w:t>
      </w:r>
      <w:r>
        <w:rPr>
          <w:rFonts w:ascii="Times New Roman"/>
          <w:b w:val="false"/>
          <w:i w:val="false"/>
          <w:color w:val="000000"/>
          <w:sz w:val="28"/>
        </w:rPr>
        <w:t xml:space="preserve"> </w:t>
      </w:r>
      <w:r>
        <w:rPr>
          <w:rFonts w:ascii="Times New Roman"/>
          <w:b/>
          <w:i w:val="false"/>
          <w:color w:val="000000"/>
          <w:sz w:val="28"/>
        </w:rPr>
        <w:t>берілуі</w:t>
      </w:r>
      <w:r>
        <w:rPr>
          <w:rFonts w:ascii="Times New Roman"/>
          <w:b w:val="false"/>
          <w:i w:val="false"/>
          <w:color w:val="000000"/>
          <w:sz w:val="28"/>
        </w:rPr>
        <w:t xml:space="preserve"> </w:t>
      </w:r>
      <w:r>
        <w:rPr>
          <w:rFonts w:ascii="Times New Roman"/>
          <w:b/>
          <w:i w:val="false"/>
          <w:color w:val="000000"/>
          <w:sz w:val="28"/>
        </w:rPr>
        <w:t>мүмкін</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15"/>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06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506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67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167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 w:id="16"/>
    <w:p>
      <w:pPr>
        <w:spacing w:after="0"/>
        <w:ind w:left="0"/>
        <w:jc w:val="both"/>
      </w:pPr>
      <w:r>
        <w:rPr>
          <w:rFonts w:ascii="Times New Roman"/>
          <w:b w:val="false"/>
          <w:i w:val="false"/>
          <w:color w:val="000000"/>
          <w:sz w:val="28"/>
        </w:rPr>
        <w:t xml:space="preserve">
      </w:t>
      </w:r>
      <w:r>
        <w:rPr>
          <w:rFonts w:ascii="Times New Roman"/>
          <w:b/>
          <w:i w:val="false"/>
          <w:color w:val="000000"/>
          <w:sz w:val="28"/>
        </w:rPr>
        <w:t>7.</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пайдаланушылардың</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тұтыну</w:t>
      </w:r>
      <w:r>
        <w:rPr>
          <w:rFonts w:ascii="Times New Roman"/>
          <w:b w:val="false"/>
          <w:i w:val="false"/>
          <w:color w:val="000000"/>
          <w:sz w:val="28"/>
        </w:rPr>
        <w:t xml:space="preserve"> </w:t>
      </w:r>
      <w:r>
        <w:rPr>
          <w:rFonts w:ascii="Times New Roman"/>
          <w:b/>
          <w:i w:val="false"/>
          <w:color w:val="000000"/>
          <w:sz w:val="28"/>
        </w:rPr>
        <w:t>нормасына</w:t>
      </w:r>
      <w:r>
        <w:rPr>
          <w:rFonts w:ascii="Times New Roman"/>
          <w:b w:val="false"/>
          <w:i w:val="false"/>
          <w:color w:val="000000"/>
          <w:sz w:val="28"/>
        </w:rPr>
        <w:t xml:space="preserve"> </w:t>
      </w:r>
      <w:r>
        <w:rPr>
          <w:rFonts w:ascii="Times New Roman"/>
          <w:b/>
          <w:i w:val="false"/>
          <w:color w:val="000000"/>
          <w:sz w:val="28"/>
        </w:rPr>
        <w:t>сәйкес</w:t>
      </w:r>
      <w:r>
        <w:rPr>
          <w:rFonts w:ascii="Times New Roman"/>
          <w:b w:val="false"/>
          <w:i w:val="false"/>
          <w:color w:val="000000"/>
          <w:sz w:val="28"/>
        </w:rPr>
        <w:t xml:space="preserve"> </w:t>
      </w:r>
      <w:r>
        <w:rPr>
          <w:rFonts w:ascii="Times New Roman"/>
          <w:b/>
          <w:i w:val="false"/>
          <w:color w:val="000000"/>
          <w:sz w:val="28"/>
        </w:rPr>
        <w:t>жасалған</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көздеріне</w:t>
      </w:r>
      <w:r>
        <w:rPr>
          <w:rFonts w:ascii="Times New Roman"/>
          <w:b w:val="false"/>
          <w:i w:val="false"/>
          <w:color w:val="000000"/>
          <w:sz w:val="28"/>
        </w:rPr>
        <w:t xml:space="preserve"> </w:t>
      </w:r>
      <w:r>
        <w:rPr>
          <w:rFonts w:ascii="Times New Roman"/>
          <w:b/>
          <w:i w:val="false"/>
          <w:color w:val="000000"/>
          <w:sz w:val="28"/>
        </w:rPr>
        <w:t>(көлдерге,</w:t>
      </w:r>
      <w:r>
        <w:rPr>
          <w:rFonts w:ascii="Times New Roman"/>
          <w:b w:val="false"/>
          <w:i w:val="false"/>
          <w:color w:val="000000"/>
          <w:sz w:val="28"/>
        </w:rPr>
        <w:t xml:space="preserve"> </w:t>
      </w:r>
      <w:r>
        <w:rPr>
          <w:rFonts w:ascii="Times New Roman"/>
          <w:b/>
          <w:i w:val="false"/>
          <w:color w:val="000000"/>
          <w:sz w:val="28"/>
        </w:rPr>
        <w:t>өзендерге,</w:t>
      </w:r>
      <w:r>
        <w:rPr>
          <w:rFonts w:ascii="Times New Roman"/>
          <w:b w:val="false"/>
          <w:i w:val="false"/>
          <w:color w:val="000000"/>
          <w:sz w:val="28"/>
        </w:rPr>
        <w:t xml:space="preserve"> </w:t>
      </w:r>
      <w:r>
        <w:rPr>
          <w:rFonts w:ascii="Times New Roman"/>
          <w:b/>
          <w:i w:val="false"/>
          <w:color w:val="000000"/>
          <w:sz w:val="28"/>
        </w:rPr>
        <w:t>тоғандарға,</w:t>
      </w:r>
      <w:r>
        <w:rPr>
          <w:rFonts w:ascii="Times New Roman"/>
          <w:b w:val="false"/>
          <w:i w:val="false"/>
          <w:color w:val="000000"/>
          <w:sz w:val="28"/>
        </w:rPr>
        <w:t xml:space="preserve"> </w:t>
      </w:r>
      <w:r>
        <w:rPr>
          <w:rFonts w:ascii="Times New Roman"/>
          <w:b/>
          <w:i w:val="false"/>
          <w:color w:val="000000"/>
          <w:sz w:val="28"/>
        </w:rPr>
        <w:t>апандарға,</w:t>
      </w:r>
      <w:r>
        <w:rPr>
          <w:rFonts w:ascii="Times New Roman"/>
          <w:b w:val="false"/>
          <w:i w:val="false"/>
          <w:color w:val="000000"/>
          <w:sz w:val="28"/>
        </w:rPr>
        <w:t xml:space="preserve"> </w:t>
      </w:r>
      <w:r>
        <w:rPr>
          <w:rFonts w:ascii="Times New Roman"/>
          <w:b/>
          <w:i w:val="false"/>
          <w:color w:val="000000"/>
          <w:sz w:val="28"/>
        </w:rPr>
        <w:t>суару</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суландыру</w:t>
      </w:r>
      <w:r>
        <w:rPr>
          <w:rFonts w:ascii="Times New Roman"/>
          <w:b w:val="false"/>
          <w:i w:val="false"/>
          <w:color w:val="000000"/>
          <w:sz w:val="28"/>
        </w:rPr>
        <w:t xml:space="preserve"> </w:t>
      </w:r>
      <w:r>
        <w:rPr>
          <w:rFonts w:ascii="Times New Roman"/>
          <w:b/>
          <w:i w:val="false"/>
          <w:color w:val="000000"/>
          <w:sz w:val="28"/>
        </w:rPr>
        <w:t>арналарына,</w:t>
      </w:r>
      <w:r>
        <w:rPr>
          <w:rFonts w:ascii="Times New Roman"/>
          <w:b w:val="false"/>
          <w:i w:val="false"/>
          <w:color w:val="000000"/>
          <w:sz w:val="28"/>
        </w:rPr>
        <w:t xml:space="preserve"> </w:t>
      </w:r>
      <w:r>
        <w:rPr>
          <w:rFonts w:ascii="Times New Roman"/>
          <w:b/>
          <w:i w:val="false"/>
          <w:color w:val="000000"/>
          <w:sz w:val="28"/>
        </w:rPr>
        <w:t>құбырлы</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шахта</w:t>
      </w:r>
      <w:r>
        <w:rPr>
          <w:rFonts w:ascii="Times New Roman"/>
          <w:b w:val="false"/>
          <w:i w:val="false"/>
          <w:color w:val="000000"/>
          <w:sz w:val="28"/>
        </w:rPr>
        <w:t xml:space="preserve"> </w:t>
      </w:r>
      <w:r>
        <w:rPr>
          <w:rFonts w:ascii="Times New Roman"/>
          <w:b/>
          <w:i w:val="false"/>
          <w:color w:val="000000"/>
          <w:sz w:val="28"/>
        </w:rPr>
        <w:t>құдықтарына)</w:t>
      </w:r>
      <w:r>
        <w:rPr>
          <w:rFonts w:ascii="Times New Roman"/>
          <w:b w:val="false"/>
          <w:i w:val="false"/>
          <w:color w:val="000000"/>
          <w:sz w:val="28"/>
        </w:rPr>
        <w:t xml:space="preserve"> </w:t>
      </w:r>
      <w:r>
        <w:rPr>
          <w:rFonts w:ascii="Times New Roman"/>
          <w:b/>
          <w:i w:val="false"/>
          <w:color w:val="000000"/>
          <w:sz w:val="28"/>
        </w:rPr>
        <w:t>қол</w:t>
      </w:r>
      <w:r>
        <w:rPr>
          <w:rFonts w:ascii="Times New Roman"/>
          <w:b w:val="false"/>
          <w:i w:val="false"/>
          <w:color w:val="000000"/>
          <w:sz w:val="28"/>
        </w:rPr>
        <w:t xml:space="preserve"> </w:t>
      </w:r>
      <w:r>
        <w:rPr>
          <w:rFonts w:ascii="Times New Roman"/>
          <w:b/>
          <w:i w:val="false"/>
          <w:color w:val="000000"/>
          <w:sz w:val="28"/>
        </w:rPr>
        <w:t>жеткізу</w:t>
      </w:r>
      <w:r>
        <w:rPr>
          <w:rFonts w:ascii="Times New Roman"/>
          <w:b w:val="false"/>
          <w:i w:val="false"/>
          <w:color w:val="000000"/>
          <w:sz w:val="28"/>
        </w:rPr>
        <w:t xml:space="preserve"> </w:t>
      </w:r>
      <w:r>
        <w:rPr>
          <w:rFonts w:ascii="Times New Roman"/>
          <w:b/>
          <w:i w:val="false"/>
          <w:color w:val="000000"/>
          <w:sz w:val="28"/>
        </w:rPr>
        <w:t>схемасы</w:t>
      </w:r>
    </w:p>
    <w:bookmarkEnd w:id="16"/>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06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506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74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374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 w:id="17"/>
    <w:p>
      <w:pPr>
        <w:spacing w:after="0"/>
        <w:ind w:left="0"/>
        <w:jc w:val="both"/>
      </w:pPr>
      <w:r>
        <w:rPr>
          <w:rFonts w:ascii="Times New Roman"/>
          <w:b w:val="false"/>
          <w:i w:val="false"/>
          <w:color w:val="000000"/>
          <w:sz w:val="28"/>
        </w:rPr>
        <w:t xml:space="preserve">
      </w:t>
      </w:r>
      <w:r>
        <w:rPr>
          <w:rFonts w:ascii="Times New Roman"/>
          <w:b/>
          <w:i w:val="false"/>
          <w:color w:val="000000"/>
          <w:sz w:val="28"/>
        </w:rPr>
        <w:t>8.</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жанында</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шалғайдағы</w:t>
      </w:r>
      <w:r>
        <w:rPr>
          <w:rFonts w:ascii="Times New Roman"/>
          <w:b w:val="false"/>
          <w:i w:val="false"/>
          <w:color w:val="000000"/>
          <w:sz w:val="28"/>
        </w:rPr>
        <w:t xml:space="preserve"> </w:t>
      </w:r>
      <w:r>
        <w:rPr>
          <w:rFonts w:ascii="Times New Roman"/>
          <w:b/>
          <w:i w:val="false"/>
          <w:color w:val="000000"/>
          <w:sz w:val="28"/>
        </w:rPr>
        <w:t>жайылымдарында</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басын</w:t>
      </w:r>
      <w:r>
        <w:rPr>
          <w:rFonts w:ascii="Times New Roman"/>
          <w:b w:val="false"/>
          <w:i w:val="false"/>
          <w:color w:val="000000"/>
          <w:sz w:val="28"/>
        </w:rPr>
        <w:t xml:space="preserve"> </w:t>
      </w:r>
      <w:r>
        <w:rPr>
          <w:rFonts w:ascii="Times New Roman"/>
          <w:b/>
          <w:i w:val="false"/>
          <w:color w:val="000000"/>
          <w:sz w:val="28"/>
        </w:rPr>
        <w:t>орналастыру</w:t>
      </w:r>
      <w:r>
        <w:rPr>
          <w:rFonts w:ascii="Times New Roman"/>
          <w:b w:val="false"/>
          <w:i w:val="false"/>
          <w:color w:val="000000"/>
          <w:sz w:val="28"/>
        </w:rPr>
        <w:t xml:space="preserve"> </w:t>
      </w:r>
      <w:r>
        <w:rPr>
          <w:rFonts w:ascii="Times New Roman"/>
          <w:b/>
          <w:i w:val="false"/>
          <w:color w:val="000000"/>
          <w:sz w:val="28"/>
        </w:rPr>
        <w:t>схемасы</w:t>
      </w:r>
    </w:p>
    <w:bookmarkEnd w:id="17"/>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06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506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28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28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 w:id="18"/>
    <w:p>
      <w:pPr>
        <w:spacing w:after="0"/>
        <w:ind w:left="0"/>
        <w:jc w:val="both"/>
      </w:pPr>
      <w:r>
        <w:rPr>
          <w:rFonts w:ascii="Times New Roman"/>
          <w:b w:val="false"/>
          <w:i w:val="false"/>
          <w:color w:val="000000"/>
          <w:sz w:val="28"/>
        </w:rPr>
        <w:t xml:space="preserve">
      </w:t>
      </w:r>
      <w:r>
        <w:rPr>
          <w:rFonts w:ascii="Times New Roman"/>
          <w:b/>
          <w:i w:val="false"/>
          <w:color w:val="000000"/>
          <w:sz w:val="28"/>
        </w:rPr>
        <w:t>9.</w:t>
      </w:r>
      <w:r>
        <w:rPr>
          <w:rFonts w:ascii="Times New Roman"/>
          <w:b w:val="false"/>
          <w:i w:val="false"/>
          <w:color w:val="000000"/>
          <w:sz w:val="28"/>
        </w:rPr>
        <w:t xml:space="preserve"> </w:t>
      </w:r>
      <w:r>
        <w:rPr>
          <w:rFonts w:ascii="Times New Roman"/>
          <w:b/>
          <w:i w:val="false"/>
          <w:color w:val="000000"/>
          <w:sz w:val="28"/>
        </w:rPr>
        <w:t>Ауылда,</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маңында</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басын</w:t>
      </w:r>
      <w:r>
        <w:rPr>
          <w:rFonts w:ascii="Times New Roman"/>
          <w:b w:val="false"/>
          <w:i w:val="false"/>
          <w:color w:val="000000"/>
          <w:sz w:val="28"/>
        </w:rPr>
        <w:t xml:space="preserve"> </w:t>
      </w:r>
      <w:r>
        <w:rPr>
          <w:rFonts w:ascii="Times New Roman"/>
          <w:b/>
          <w:i w:val="false"/>
          <w:color w:val="000000"/>
          <w:sz w:val="28"/>
        </w:rPr>
        <w:t>шалғайдағы</w:t>
      </w:r>
      <w:r>
        <w:rPr>
          <w:rFonts w:ascii="Times New Roman"/>
          <w:b w:val="false"/>
          <w:i w:val="false"/>
          <w:color w:val="000000"/>
          <w:sz w:val="28"/>
        </w:rPr>
        <w:t xml:space="preserve"> </w:t>
      </w:r>
      <w:r>
        <w:rPr>
          <w:rFonts w:ascii="Times New Roman"/>
          <w:b/>
          <w:i w:val="false"/>
          <w:color w:val="000000"/>
          <w:sz w:val="28"/>
        </w:rPr>
        <w:t>жайылымдарға</w:t>
      </w:r>
      <w:r>
        <w:rPr>
          <w:rFonts w:ascii="Times New Roman"/>
          <w:b w:val="false"/>
          <w:i w:val="false"/>
          <w:color w:val="000000"/>
          <w:sz w:val="28"/>
        </w:rPr>
        <w:t xml:space="preserve"> </w:t>
      </w:r>
      <w:r>
        <w:rPr>
          <w:rFonts w:ascii="Times New Roman"/>
          <w:b/>
          <w:i w:val="false"/>
          <w:color w:val="000000"/>
          <w:sz w:val="28"/>
        </w:rPr>
        <w:t>орналастыру</w:t>
      </w:r>
      <w:r>
        <w:rPr>
          <w:rFonts w:ascii="Times New Roman"/>
          <w:b w:val="false"/>
          <w:i w:val="false"/>
          <w:color w:val="000000"/>
          <w:sz w:val="28"/>
        </w:rPr>
        <w:t xml:space="preserve"> </w:t>
      </w:r>
      <w:r>
        <w:rPr>
          <w:rFonts w:ascii="Times New Roman"/>
          <w:b/>
          <w:i w:val="false"/>
          <w:color w:val="000000"/>
          <w:sz w:val="28"/>
        </w:rPr>
        <w:t>схемасы</w:t>
      </w:r>
    </w:p>
    <w:bookmarkEnd w:id="18"/>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06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506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32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132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Қобда аудандық мәслихатының 2025 жылғы 19 желтоқсан № 419 шешіміне 3 қосымша</w:t>
            </w:r>
          </w:p>
        </w:tc>
      </w:tr>
    </w:tbl>
    <w:p>
      <w:pPr>
        <w:spacing w:after="0"/>
        <w:ind w:left="0"/>
        <w:jc w:val="left"/>
      </w:pPr>
      <w:r>
        <w:rPr>
          <w:rFonts w:ascii="Times New Roman"/>
          <w:b/>
          <w:i w:val="false"/>
          <w:color w:val="000000"/>
        </w:rPr>
        <w:t xml:space="preserve"> Бестау ауылдық округінде жайылымдарды басқару және оларды пайдалану жөніндегі 2025-2029 жылдарға арналған жоспар</w:t>
      </w:r>
    </w:p>
    <w:p>
      <w:pPr>
        <w:spacing w:after="0"/>
        <w:ind w:left="0"/>
        <w:jc w:val="both"/>
      </w:pPr>
      <w:r>
        <w:rPr>
          <w:rFonts w:ascii="Times New Roman"/>
          <w:b w:val="false"/>
          <w:i w:val="false"/>
          <w:color w:val="000000"/>
          <w:sz w:val="28"/>
        </w:rPr>
        <w:t xml:space="preserve">
      Осы жайылымдарды басқару және оларды пайдалану жөніндегі жоспар (бұдан әрі-жоспар) "Жайылымдар туралы" Қазақстан Республикасы Заңының </w:t>
      </w:r>
      <w:r>
        <w:rPr>
          <w:rFonts w:ascii="Times New Roman"/>
          <w:b w:val="false"/>
          <w:i w:val="false"/>
          <w:color w:val="000000"/>
          <w:sz w:val="28"/>
        </w:rPr>
        <w:t>6 – бабының</w:t>
      </w:r>
      <w:r>
        <w:rPr>
          <w:rFonts w:ascii="Times New Roman"/>
          <w:b w:val="false"/>
          <w:i w:val="false"/>
          <w:color w:val="000000"/>
          <w:sz w:val="28"/>
        </w:rPr>
        <w:t xml:space="preserve"> 4-1) тармақшасына (бұдан әрі-Заң), "Мемлекеттік статистика туралы" Қазақстан Республикасы Заңының 16-бабы 3-тармағының </w:t>
      </w:r>
      <w:r>
        <w:rPr>
          <w:rFonts w:ascii="Times New Roman"/>
          <w:b w:val="false"/>
          <w:i w:val="false"/>
          <w:color w:val="000000"/>
          <w:sz w:val="28"/>
        </w:rPr>
        <w:t>2) тармақшасына</w:t>
      </w:r>
      <w:r>
        <w:rPr>
          <w:rFonts w:ascii="Times New Roman"/>
          <w:b w:val="false"/>
          <w:i w:val="false"/>
          <w:color w:val="000000"/>
          <w:sz w:val="28"/>
        </w:rPr>
        <w:t xml:space="preserve">, Қазақстан Республикасы Ауыл шаруашылығы министрінің 29 шілдедегі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 2024 жылғы № 263 "Жайылымдарды басқару және оларды пайдалану жөніндегі үлгілік жоспарды бекіту туралы" (Нормативтік құқықтық актілерді мемлекеттік тіркеу тізілімінде № 34831 болып тіркелген).</w:t>
      </w:r>
    </w:p>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тозуы процестерін болғызбау мақсатында қабылданады.</w:t>
      </w:r>
    </w:p>
    <w:p>
      <w:pPr>
        <w:spacing w:after="0"/>
        <w:ind w:left="0"/>
        <w:jc w:val="both"/>
      </w:pPr>
      <w:r>
        <w:rPr>
          <w:rFonts w:ascii="Times New Roman"/>
          <w:b w:val="false"/>
          <w:i w:val="false"/>
          <w:color w:val="000000"/>
          <w:sz w:val="28"/>
        </w:rPr>
        <w:t>
      Жоспарды әзірлеген кезде мыналар ескеріледі:</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нысан бойынша өңірдің жер балансының және мемлекеттік жер кадастрының ақпараттық жүйесінің деректері.</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нысан бойынша жайылымдарды геоботаникалық зерттеп-қарау мәліметтері.</w:t>
      </w:r>
    </w:p>
    <w:p>
      <w:pPr>
        <w:spacing w:after="0"/>
        <w:ind w:left="0"/>
        <w:jc w:val="both"/>
      </w:pPr>
      <w:r>
        <w:rPr>
          <w:rFonts w:ascii="Times New Roman"/>
          <w:b w:val="false"/>
          <w:i w:val="false"/>
          <w:color w:val="000000"/>
          <w:sz w:val="28"/>
        </w:rPr>
        <w:t xml:space="preserve">
      3) Қазақстан Республикасы Ауыл шаруашылығы министрінің 2020 жылғы 3 ақпандағы № 35 бұйрығымен (Нормативтік құқықтық актілерді мемлекеттік тіркеу тізілімінде № 19987 болып тіркелген) бекітілген </w:t>
      </w:r>
      <w:r>
        <w:rPr>
          <w:rFonts w:ascii="Times New Roman"/>
          <w:b w:val="false"/>
          <w:i w:val="false"/>
          <w:color w:val="000000"/>
          <w:sz w:val="28"/>
        </w:rPr>
        <w:t>Мал қорымдарының (биотермиялық шұңқырлардың) тізілімін жүргізу қағидаларына</w:t>
      </w:r>
      <w:r>
        <w:rPr>
          <w:rFonts w:ascii="Times New Roman"/>
          <w:b w:val="false"/>
          <w:i w:val="false"/>
          <w:color w:val="000000"/>
          <w:sz w:val="28"/>
        </w:rPr>
        <w:t xml:space="preserve"> сәйкес қалыптастырылған мал қорымдары (биометриялық шұңқырлар) туралы мәліметтер;</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нысан бойынша жайылымдық инфрақұрылым объектілері туралы және ауыл шаруашылығы жануарларын айдап өтуге арналған сервитуттар туралы мәліметтер.</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4-қосымшаның</w:t>
      </w:r>
      <w:r>
        <w:rPr>
          <w:rFonts w:ascii="Times New Roman"/>
          <w:b w:val="false"/>
          <w:i w:val="false"/>
          <w:color w:val="000000"/>
          <w:sz w:val="28"/>
        </w:rPr>
        <w:t xml:space="preserve"> 1-кестесіне сәйкес нысан бойынша ауыл шаруашылығы жануарларының иелерін көрсете отырып, оларды сәйкестендіру дерекқорынан алынған ауыл шаруашылығы жануарлары басының саны туралы деректер;</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4-қосымшаның</w:t>
      </w:r>
      <w:r>
        <w:rPr>
          <w:rFonts w:ascii="Times New Roman"/>
          <w:b w:val="false"/>
          <w:i w:val="false"/>
          <w:color w:val="000000"/>
          <w:sz w:val="28"/>
        </w:rPr>
        <w:t xml:space="preserve"> 2-кестесіне сәйкес нысан бойынша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4-қосымшаның</w:t>
      </w:r>
      <w:r>
        <w:rPr>
          <w:rFonts w:ascii="Times New Roman"/>
          <w:b w:val="false"/>
          <w:i w:val="false"/>
          <w:color w:val="000000"/>
          <w:sz w:val="28"/>
        </w:rPr>
        <w:t xml:space="preserve"> 3-кестесіне сәйкес нысан бойынша шалғайдағы жайылымдарда жаю үшін ауыл шаруашылығы жануарлары басының саны туралы мәліметтер.</w:t>
      </w:r>
    </w:p>
    <w:p>
      <w:pPr>
        <w:spacing w:after="0"/>
        <w:ind w:left="0"/>
        <w:jc w:val="both"/>
      </w:pPr>
      <w:r>
        <w:rPr>
          <w:rFonts w:ascii="Times New Roman"/>
          <w:b w:val="false"/>
          <w:i w:val="false"/>
          <w:color w:val="000000"/>
          <w:sz w:val="28"/>
        </w:rPr>
        <w:t>
      8) екпе және аридтік жайылымдарда, орман, су қорлары мен ерекше қорғалатын табиғи аумақтар жерлерінде ауыл шаруашылығы жануарларын жаю ерекшеліктері туралы деректер.</w:t>
      </w:r>
    </w:p>
    <w:p>
      <w:pPr>
        <w:spacing w:after="0"/>
        <w:ind w:left="0"/>
        <w:jc w:val="both"/>
      </w:pPr>
      <w:r>
        <w:rPr>
          <w:rFonts w:ascii="Times New Roman"/>
          <w:b w:val="false"/>
          <w:i w:val="false"/>
          <w:color w:val="000000"/>
          <w:sz w:val="28"/>
        </w:rPr>
        <w:t xml:space="preserve">
      9)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нысан бойынша ұсынылатын жайылым айналымдарының схемалары;</w:t>
      </w:r>
    </w:p>
    <w:p>
      <w:pPr>
        <w:spacing w:after="0"/>
        <w:ind w:left="0"/>
        <w:jc w:val="both"/>
      </w:pPr>
      <w:r>
        <w:rPr>
          <w:rFonts w:ascii="Times New Roman"/>
          <w:b w:val="false"/>
          <w:i w:val="false"/>
          <w:color w:val="000000"/>
          <w:sz w:val="28"/>
        </w:rPr>
        <w:t>
      10) мал шаруашылығы және өсімдік шаруашылығы статистикасы бойынша ресми статистикалық ақпарат.</w:t>
      </w:r>
    </w:p>
    <w:p>
      <w:pPr>
        <w:spacing w:after="0"/>
        <w:ind w:left="0"/>
        <w:jc w:val="both"/>
      </w:pPr>
      <w:r>
        <w:rPr>
          <w:rFonts w:ascii="Times New Roman"/>
          <w:b w:val="false"/>
          <w:i w:val="false"/>
          <w:color w:val="000000"/>
          <w:sz w:val="28"/>
        </w:rPr>
        <w:t>
      Жоспарда мынадай қосымшалар қамтылған:</w:t>
      </w:r>
    </w:p>
    <w:p>
      <w:pPr>
        <w:spacing w:after="0"/>
        <w:ind w:left="0"/>
        <w:jc w:val="both"/>
      </w:pPr>
      <w:r>
        <w:rPr>
          <w:rFonts w:ascii="Times New Roman"/>
          <w:b w:val="false"/>
          <w:i w:val="false"/>
          <w:color w:val="000000"/>
          <w:sz w:val="28"/>
        </w:rPr>
        <w:t xml:space="preserve">
      1) әкімшілік-аумақтық бірлік аумағында жайылымдардың жер санаттары бөлінісінде орналасу </w:t>
      </w:r>
      <w:r>
        <w:rPr>
          <w:rFonts w:ascii="Times New Roman"/>
          <w:b w:val="false"/>
          <w:i w:val="false"/>
          <w:color w:val="000000"/>
          <w:sz w:val="28"/>
        </w:rPr>
        <w:t>схемасы</w:t>
      </w:r>
      <w:r>
        <w:rPr>
          <w:rFonts w:ascii="Times New Roman"/>
          <w:b w:val="false"/>
          <w:i w:val="false"/>
          <w:color w:val="000000"/>
          <w:sz w:val="28"/>
        </w:rPr>
        <w:t xml:space="preserve"> (картасы), онда жайылымдардың шекаралары, алаңдары мен түрлері, оның ішінде шалғайдағы, маусымдық, құрғақ және екпе жайылымдар, жер учаскесіне құқық белгілейтін және сәйкестендіру құжаттарының негізінде олардың меншік иелері немесе жер пайдаланушылар туралы мәліметтер көрсетіледі;</w:t>
      </w:r>
    </w:p>
    <w:p>
      <w:pPr>
        <w:spacing w:after="0"/>
        <w:ind w:left="0"/>
        <w:jc w:val="both"/>
      </w:pPr>
      <w:r>
        <w:rPr>
          <w:rFonts w:ascii="Times New Roman"/>
          <w:b w:val="false"/>
          <w:i w:val="false"/>
          <w:color w:val="000000"/>
          <w:sz w:val="28"/>
        </w:rPr>
        <w:t xml:space="preserve">
      2) жеке ауладағы ауыл шаруашылығы жануарларын жаю бойынша халықтың мұқтаждығына арналған жайылымдар, оның ішінде қоғамдық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 онда жеке ауладағы ауыл шаруашылығы жануарларын жаю бойынша халықтың мұқтаждығына арналған жайылымдардың, оның ішінде қоғамдық жайылымдардың шекаралары мен алаңдары көрсетіледі;</w:t>
      </w:r>
    </w:p>
    <w:p>
      <w:pPr>
        <w:spacing w:after="0"/>
        <w:ind w:left="0"/>
        <w:jc w:val="both"/>
      </w:pPr>
      <w:r>
        <w:rPr>
          <w:rFonts w:ascii="Times New Roman"/>
          <w:b w:val="false"/>
          <w:i w:val="false"/>
          <w:color w:val="000000"/>
          <w:sz w:val="28"/>
        </w:rPr>
        <w:t xml:space="preserve">
      3) ұсынылатын жайылым айналымдарының схемалары көрсетілген </w:t>
      </w:r>
      <w:r>
        <w:rPr>
          <w:rFonts w:ascii="Times New Roman"/>
          <w:b w:val="false"/>
          <w:i w:val="false"/>
          <w:color w:val="000000"/>
          <w:sz w:val="28"/>
        </w:rPr>
        <w:t>схема</w:t>
      </w:r>
      <w:r>
        <w:rPr>
          <w:rFonts w:ascii="Times New Roman"/>
          <w:b w:val="false"/>
          <w:i w:val="false"/>
          <w:color w:val="000000"/>
          <w:sz w:val="28"/>
        </w:rPr>
        <w:t xml:space="preserve"> (карта), онда жайылымдарды геоботаникалық зерттеп-қарау негізінде ұсынылатын жайылым айналымдарының схемалары көрсетіледі;</w:t>
      </w:r>
    </w:p>
    <w:p>
      <w:pPr>
        <w:spacing w:after="0"/>
        <w:ind w:left="0"/>
        <w:jc w:val="both"/>
      </w:pPr>
      <w:r>
        <w:rPr>
          <w:rFonts w:ascii="Times New Roman"/>
          <w:b w:val="false"/>
          <w:i w:val="false"/>
          <w:color w:val="000000"/>
          <w:sz w:val="28"/>
        </w:rPr>
        <w:t xml:space="preserve">
      4) ауыл шаруашылығы жануарларын айдауға арналған сервитуттар, мал айдайтын трассалар және жайылымдық инфрақұрылымның өзге де объектілері, сондай-ақ мал қорымдары (биометриялық шұңқырлар) белгіленетін </w:t>
      </w:r>
      <w:r>
        <w:rPr>
          <w:rFonts w:ascii="Times New Roman"/>
          <w:b w:val="false"/>
          <w:i w:val="false"/>
          <w:color w:val="000000"/>
          <w:sz w:val="28"/>
        </w:rPr>
        <w:t>схема</w:t>
      </w:r>
      <w:r>
        <w:rPr>
          <w:rFonts w:ascii="Times New Roman"/>
          <w:b w:val="false"/>
          <w:i w:val="false"/>
          <w:color w:val="000000"/>
          <w:sz w:val="28"/>
        </w:rPr>
        <w:t xml:space="preserve"> (карта), онда ауыл шаруашылығы жануарларын айдауға арналған сервитуттар, мал айдайтын трассалар, жайылымдық инфрақұрылым объектілері, мал қорымдарының (биометриялық шұңқырлардың) орналасқан жері көрсетіледі;</w:t>
      </w:r>
    </w:p>
    <w:p>
      <w:pPr>
        <w:spacing w:after="0"/>
        <w:ind w:left="0"/>
        <w:jc w:val="both"/>
      </w:pPr>
      <w:r>
        <w:rPr>
          <w:rFonts w:ascii="Times New Roman"/>
          <w:b w:val="false"/>
          <w:i w:val="false"/>
          <w:color w:val="000000"/>
          <w:sz w:val="28"/>
        </w:rPr>
        <w:t xml:space="preserve">
      5) жайылымды пайдаланушыларға жер пайдалануға берілуі мүмкін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w:t>
      </w:r>
    </w:p>
    <w:p>
      <w:pPr>
        <w:spacing w:after="0"/>
        <w:ind w:left="0"/>
        <w:jc w:val="both"/>
      </w:pPr>
      <w:r>
        <w:rPr>
          <w:rFonts w:ascii="Times New Roman"/>
          <w:b w:val="false"/>
          <w:i w:val="false"/>
          <w:color w:val="000000"/>
          <w:sz w:val="28"/>
        </w:rPr>
        <w:t>
      6) халықтың жеке ауласындағы ауыл шаруашылығы жануарларын жаю жөніндегі мұқтаждықтарын қанағаттандыру мақсатында резервке алынуға жататын жайылымдарды белгілейтін схема (карта), онда жеке ауланың ауыл шаруашылығы жануарларын жаю жөніндегі халықтың мұқтаждықтарын қанағаттандыру мақсатында резервке алынуға жататын жайылымдардың шекаралары мен алаңдары көрсетіледі.</w:t>
      </w:r>
    </w:p>
    <w:p>
      <w:pPr>
        <w:spacing w:after="0"/>
        <w:ind w:left="0"/>
        <w:jc w:val="both"/>
      </w:pPr>
      <w:r>
        <w:rPr>
          <w:rFonts w:ascii="Times New Roman"/>
          <w:b w:val="false"/>
          <w:i w:val="false"/>
          <w:color w:val="000000"/>
          <w:sz w:val="28"/>
        </w:rPr>
        <w:t xml:space="preserve">
      7) суды тұтыну нормасына сәйкес жасалған су көздеріне (көлдерге, өзендерге, тоғандарға, қазандарға, суару немесе суландыру каналдарына, құбырлы немесе шахта құдықтарына) қол жеткізу </w:t>
      </w:r>
      <w:r>
        <w:rPr>
          <w:rFonts w:ascii="Times New Roman"/>
          <w:b w:val="false"/>
          <w:i w:val="false"/>
          <w:color w:val="000000"/>
          <w:sz w:val="28"/>
        </w:rPr>
        <w:t>схемасы</w:t>
      </w:r>
      <w:r>
        <w:rPr>
          <w:rFonts w:ascii="Times New Roman"/>
          <w:b w:val="false"/>
          <w:i w:val="false"/>
          <w:color w:val="000000"/>
          <w:sz w:val="28"/>
        </w:rPr>
        <w:t>, онда жануарлардың су көздеріне қарай жүріп-тұру маршруттары көрсетіледі.</w:t>
      </w:r>
    </w:p>
    <w:p>
      <w:pPr>
        <w:spacing w:after="0"/>
        <w:ind w:left="0"/>
        <w:jc w:val="both"/>
      </w:pPr>
      <w:r>
        <w:rPr>
          <w:rFonts w:ascii="Times New Roman"/>
          <w:b w:val="false"/>
          <w:i w:val="false"/>
          <w:color w:val="000000"/>
          <w:sz w:val="28"/>
        </w:rPr>
        <w:t xml:space="preserve">
      8) ауыл шаруашылығы жануарларының басын шалғайдағы жайылымдарға орналастыру </w:t>
      </w:r>
      <w:r>
        <w:rPr>
          <w:rFonts w:ascii="Times New Roman"/>
          <w:b w:val="false"/>
          <w:i w:val="false"/>
          <w:color w:val="000000"/>
          <w:sz w:val="28"/>
        </w:rPr>
        <w:t>схемасы</w:t>
      </w:r>
      <w:r>
        <w:rPr>
          <w:rFonts w:ascii="Times New Roman"/>
          <w:b w:val="false"/>
          <w:i w:val="false"/>
          <w:color w:val="000000"/>
          <w:sz w:val="28"/>
        </w:rPr>
        <w:t>, онда ауыл шаруашылығы жануарларының басын орналастыруға арналған шалғайдағы жайылымдардың шекаралары мен алаңдары көрсетіледі;</w:t>
      </w:r>
    </w:p>
    <w:p>
      <w:pPr>
        <w:spacing w:after="0"/>
        <w:ind w:left="0"/>
        <w:jc w:val="both"/>
      </w:pPr>
      <w:r>
        <w:rPr>
          <w:rFonts w:ascii="Times New Roman"/>
          <w:b w:val="false"/>
          <w:i w:val="false"/>
          <w:color w:val="000000"/>
          <w:sz w:val="28"/>
        </w:rPr>
        <w:t xml:space="preserve">
      9) ауылдық округке кіретін ауылдық елді мекендер арасында жайылымдарды жобалық бөлу (қайта бөлу), онда жайылымдармен қамтамасыз етілмеген жеке және заңды тұлғалардың ауыл шаруашылығы жануарларының басы үшін ауылдық округтің ауылдық елді мекендері арасында жайылымдарды бөлу (қайта бөлу) </w:t>
      </w:r>
      <w:r>
        <w:rPr>
          <w:rFonts w:ascii="Times New Roman"/>
          <w:b w:val="false"/>
          <w:i w:val="false"/>
          <w:color w:val="000000"/>
          <w:sz w:val="28"/>
        </w:rPr>
        <w:t>схемасы</w:t>
      </w:r>
      <w:r>
        <w:rPr>
          <w:rFonts w:ascii="Times New Roman"/>
          <w:b w:val="false"/>
          <w:i w:val="false"/>
          <w:color w:val="000000"/>
          <w:sz w:val="28"/>
        </w:rPr>
        <w:t xml:space="preserve"> көрсетіледі;</w:t>
      </w:r>
    </w:p>
    <w:p>
      <w:pPr>
        <w:spacing w:after="0"/>
        <w:ind w:left="0"/>
        <w:jc w:val="both"/>
      </w:pPr>
      <w:r>
        <w:rPr>
          <w:rFonts w:ascii="Times New Roman"/>
          <w:b w:val="false"/>
          <w:i w:val="false"/>
          <w:color w:val="000000"/>
          <w:sz w:val="28"/>
        </w:rPr>
        <w:t>
      10) тиісті әкімшілік-аумақтық бірлікте жайылымдарды ұтымды пайдалану үшін қажетті талаптар:</w:t>
      </w:r>
    </w:p>
    <w:p>
      <w:pPr>
        <w:spacing w:after="0"/>
        <w:ind w:left="0"/>
        <w:jc w:val="both"/>
      </w:pPr>
      <w:r>
        <w:rPr>
          <w:rFonts w:ascii="Times New Roman"/>
          <w:b w:val="false"/>
          <w:i w:val="false"/>
          <w:color w:val="000000"/>
          <w:sz w:val="28"/>
        </w:rPr>
        <w:t xml:space="preserve">
      "Жайылымдардың жалпы алаңына түсетін жүктеменің шекті рұқсат етілетін нормасын бекіту туралы" Қазақстан Республикасы Ауыл шаруашылығы министрінің 2015 жылғы 14 сәуірдегі № 3-3/332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11064 болып тіркелген) сәйкес жайылымдардың жалпы алаңына түсетін жүктеменің шекті рұқсат етілетін нормасын сақтау;</w:t>
      </w:r>
    </w:p>
    <w:p>
      <w:pPr>
        <w:spacing w:after="0"/>
        <w:ind w:left="0"/>
        <w:jc w:val="both"/>
      </w:pPr>
      <w:r>
        <w:rPr>
          <w:rFonts w:ascii="Times New Roman"/>
          <w:b w:val="false"/>
          <w:i w:val="false"/>
          <w:color w:val="000000"/>
          <w:sz w:val="28"/>
        </w:rPr>
        <w:t>
      жайылым айналымын және суды пайдалану көздерін ескере отырып жайылымдарды пайдалану;</w:t>
      </w:r>
    </w:p>
    <w:p>
      <w:pPr>
        <w:spacing w:after="0"/>
        <w:ind w:left="0"/>
        <w:jc w:val="both"/>
      </w:pPr>
      <w:r>
        <w:rPr>
          <w:rFonts w:ascii="Times New Roman"/>
          <w:b w:val="false"/>
          <w:i w:val="false"/>
          <w:color w:val="000000"/>
          <w:sz w:val="28"/>
        </w:rPr>
        <w:t>
      жайылым алаңдарын жекеленген өріс учаскелеріне бөлу;</w:t>
      </w:r>
    </w:p>
    <w:p>
      <w:pPr>
        <w:spacing w:after="0"/>
        <w:ind w:left="0"/>
        <w:jc w:val="both"/>
      </w:pPr>
      <w:r>
        <w:rPr>
          <w:rFonts w:ascii="Times New Roman"/>
          <w:b w:val="false"/>
          <w:i w:val="false"/>
          <w:color w:val="000000"/>
          <w:sz w:val="28"/>
        </w:rPr>
        <w:t>
      жайылым учаскелерін жыл маусымдары бойынша кеңістікте және уақытпен (маусым, жыл ішінде) кезектестіру;</w:t>
      </w:r>
    </w:p>
    <w:p>
      <w:pPr>
        <w:spacing w:after="0"/>
        <w:ind w:left="0"/>
        <w:jc w:val="both"/>
      </w:pPr>
      <w:r>
        <w:rPr>
          <w:rFonts w:ascii="Times New Roman"/>
          <w:b w:val="false"/>
          <w:i w:val="false"/>
          <w:color w:val="000000"/>
          <w:sz w:val="28"/>
        </w:rPr>
        <w:t>
      жайылым айналымы учаскелерінің бірін жайылымсыз және ауыл шаруашылығы жануарларынсыз жыл сайын қалдыру.</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Бестау ауылдық округінде жайылымдарды басқару және оларды пайдалану жөніндегі 2025-2029 жылдарға арналған жоспарға 1 қосымша</w:t>
            </w:r>
          </w:p>
        </w:tc>
      </w:tr>
    </w:tbl>
    <w:p>
      <w:pPr>
        <w:spacing w:after="0"/>
        <w:ind w:left="0"/>
        <w:jc w:val="left"/>
      </w:pPr>
      <w:r>
        <w:rPr>
          <w:rFonts w:ascii="Times New Roman"/>
          <w:b/>
          <w:i w:val="false"/>
          <w:color w:val="000000"/>
        </w:rPr>
        <w:t xml:space="preserve"> Өңірдің жер балансының және мемлекеттік жер кадастрының ақпараттық жүйесінің деректері  1-кесте. Бестау ауылдық округінің жер санаттары бойынша жайылымдарды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Жерлің санаттары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жерлер жиыны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өнеркәсіп, көлік және өзге де ауыл шаруашылығы мақсатындағы емес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ерекше қорғала-тын табиғи аумақтар-дың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w:t>
            </w: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Бестау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154241100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3618</w:t>
            </w:r>
          </w:p>
        </w:tc>
      </w:tr>
    </w:tbl>
    <w:p>
      <w:pPr>
        <w:spacing w:after="0"/>
        <w:ind w:left="0"/>
        <w:jc w:val="both"/>
      </w:pPr>
      <w:r>
        <w:rPr>
          <w:rFonts w:ascii="Times New Roman"/>
          <w:b w:val="false"/>
          <w:i w:val="false"/>
          <w:color w:val="000000"/>
          <w:sz w:val="28"/>
        </w:rPr>
        <w:t>
      Әкімшілік-аумақтық бөлініс бойынша Бестау ауылдық округінде 1 ауылдық елді мекен бар. Бестау ауылдық округі аумағының жалпы ауданы 54903 гектар. Санаттар бойынша жерлер: ауыл шаруашылығы мақсатындағы жерлер - 18148 гектар; елді мекендердің жерлері – 3757 гектар болып бөлінеді. Ерекше қорғалатын табиғи аумақтардың, орман қорының, су қорының жерлері, қоры жоқ.</w:t>
      </w:r>
    </w:p>
    <w:p>
      <w:pPr>
        <w:spacing w:after="0"/>
        <w:ind w:left="0"/>
        <w:jc w:val="left"/>
      </w:pPr>
      <w:r>
        <w:rPr>
          <w:rFonts w:ascii="Times New Roman"/>
          <w:b/>
          <w:i w:val="false"/>
          <w:color w:val="000000"/>
        </w:rPr>
        <w:t xml:space="preserve"> 2-кесте. Елді мекеннің жайылымдарын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р/с</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жалпы алаңы, гектар</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мен түрлері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қанағаттандыруға арналған,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мың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маусымдық,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аридтік,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екпе жайылымдар, гектар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Бестауауылдық округ</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Бестауауылдық округ</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35461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35461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Бестау ауылдық округінің аумағында шалғайдағы, маусымдық, аридтік және екпе жайылымдар жоқ. Округте 8 шаруа қожалығы жұмыс істейді, оларға 39526 гектар жайылым бекітілген.</w:t>
      </w:r>
    </w:p>
    <w:p>
      <w:pPr>
        <w:spacing w:after="0"/>
        <w:ind w:left="0"/>
        <w:jc w:val="left"/>
      </w:pPr>
      <w:r>
        <w:rPr>
          <w:rFonts w:ascii="Times New Roman"/>
          <w:b/>
          <w:i w:val="false"/>
          <w:color w:val="000000"/>
        </w:rPr>
        <w:t xml:space="preserve"> 3-кесте. Жер учаскесіне құқық белгілейтін және сәйкестендіру құжаттары негізінде меншік иелері мен жер пайдаланушылар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Меншік иелерінің, жер пайдаланушылардың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Бизнес сәйкестендіру нөмірі/жеке сәйкестендіру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кадастрлық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алаңы, мың гектар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ТОО"Бестау-2015" Қалқаман Жангелді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150940012065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19259,00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Жандос" Ибашев Ермек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200264025996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Байдос" Ибашев Ермек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250364023794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2400 ,00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АРТ -АГРО" Умирбаев Азамат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851115302556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Рахмет" Конисбаев Тимур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150464031272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Номад" Әдіманова Эльвира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120764007803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Еңбекші-Адай Тнымгереев Марат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601005301122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Қарабұлақ Еспусинов Абай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621010302469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2300,00</w:t>
            </w:r>
          </w:p>
        </w:tc>
      </w:tr>
    </w:tbl>
    <w:p>
      <w:pPr>
        <w:spacing w:after="0"/>
        <w:ind w:left="0"/>
        <w:jc w:val="both"/>
      </w:pPr>
      <w:r>
        <w:rPr>
          <w:rFonts w:ascii="Times New Roman"/>
          <w:b w:val="false"/>
          <w:i w:val="false"/>
          <w:color w:val="000000"/>
          <w:sz w:val="28"/>
        </w:rPr>
        <w:t xml:space="preserve">
      Ескерту: аббревиатуралардың транскрипциясы: ш / қ – шаруа қожалығы; </w:t>
      </w:r>
    </w:p>
    <w:p>
      <w:pPr>
        <w:spacing w:after="0"/>
        <w:ind w:left="0"/>
        <w:jc w:val="both"/>
      </w:pPr>
      <w:r>
        <w:rPr>
          <w:rFonts w:ascii="Times New Roman"/>
          <w:b w:val="false"/>
          <w:i w:val="false"/>
          <w:color w:val="000000"/>
          <w:sz w:val="28"/>
        </w:rPr>
        <w:t>
      Ауылдық округ аумағындағы ауыл шаруашылығы жануарларының саны: ірі қара мал-2240; қой мен ешкі – 7107және жылқы-1150 бас.</w:t>
      </w:r>
    </w:p>
    <w:p>
      <w:pPr>
        <w:spacing w:after="0"/>
        <w:ind w:left="0"/>
        <w:jc w:val="both"/>
      </w:pPr>
      <w:r>
        <w:rPr>
          <w:rFonts w:ascii="Times New Roman"/>
          <w:b w:val="false"/>
          <w:i w:val="false"/>
          <w:color w:val="000000"/>
          <w:sz w:val="28"/>
        </w:rPr>
        <w:t>
      Бестау ауылында: ірі қара мал – 1340; қой мен ешкі – 5517, жылқы-1092 бас.</w:t>
      </w:r>
    </w:p>
    <w:p>
      <w:pPr>
        <w:spacing w:after="0"/>
        <w:ind w:left="0"/>
        <w:jc w:val="both"/>
      </w:pPr>
      <w:r>
        <w:rPr>
          <w:rFonts w:ascii="Times New Roman"/>
          <w:b w:val="false"/>
          <w:i w:val="false"/>
          <w:color w:val="000000"/>
          <w:sz w:val="28"/>
        </w:rPr>
        <w:t>
      Ауылдық округтің жайылымдық жемшөптерінің қоректік коэффициенті 0,28 жем шөп бірлігіне дейін болады. Бұл 100 кг жайылымдық жемде табиғи ылғалдылықта 28-ге дейін жем бірлігі бар дегенді білдіреді. Жайылымдық жемшөптің осындай қоректік коэффициентімен тәулігіне: ірі қара мал -32 кг; ұсақ мал -6,4 кг; жылқы – 35,7 кг; жайылым кезеңінде 240 күн: ірі қара мал -7680 кг; ұсақ мал -1536 кг; жылқы-8568 кг мал азығы қажет. Өнімділігі 1020 кг/га және жайылымдық жемнің коректік коэффициенті 0,28 жем. Мал жаю жүктемесі: ІҚМ-7,7; ұсақ мал-1,5 және жылқы-бір басына 8,4 гектар.</w:t>
      </w:r>
    </w:p>
    <w:p>
      <w:pPr>
        <w:spacing w:after="0"/>
        <w:ind w:left="0"/>
        <w:jc w:val="left"/>
      </w:pPr>
      <w:r>
        <w:rPr>
          <w:rFonts w:ascii="Times New Roman"/>
          <w:b/>
          <w:i w:val="false"/>
          <w:color w:val="000000"/>
        </w:rPr>
        <w:t xml:space="preserve">  4-кесте. Жайылымдарды бөлу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үшін қажетті жайылым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жайылымдардың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 алаңы,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Бестауауылдық округі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Бестау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Ауыл шаруашылығы жануарларын жаю үшін 1023 га қажет.</w:t>
      </w:r>
    </w:p>
    <w:p>
      <w:pPr>
        <w:spacing w:after="0"/>
        <w:ind w:left="0"/>
        <w:jc w:val="both"/>
      </w:pPr>
      <w:r>
        <w:rPr>
          <w:rFonts w:ascii="Times New Roman"/>
          <w:b w:val="false"/>
          <w:i w:val="false"/>
          <w:color w:val="000000"/>
          <w:sz w:val="28"/>
        </w:rPr>
        <w:t xml:space="preserve">
      Ірі қара мал – 2371; қой мен ешкі - 5740 және жылқы – 736 бас Қоғамдық жайылымдарда жайылады, ауданы 33820 гектар, алыстағы жайылымдарда 0 Бас жайылады, ауданы 0 мың гектар. </w:t>
      </w:r>
    </w:p>
    <w:p>
      <w:pPr>
        <w:spacing w:after="0"/>
        <w:ind w:left="0"/>
        <w:jc w:val="both"/>
      </w:pPr>
      <w:r>
        <w:rPr>
          <w:rFonts w:ascii="Times New Roman"/>
          <w:b w:val="false"/>
          <w:i w:val="false"/>
          <w:color w:val="000000"/>
          <w:sz w:val="28"/>
        </w:rPr>
        <w:t>
      Бестауов атындағы ауылдық округінің қоғамдық жайылым алаңы жайылатын малға жайылымдық жемге деген қажеттілікті қамтамасыз етеді. Алайда, Бестау елді мекенінде жайылымдардың тапшылығы 65937 га құрады, осыған байланысты жайылымдық аумақтарды елді мекендер арасында қайта бөлуді қарастыру қажет.</w:t>
      </w:r>
    </w:p>
    <w:p>
      <w:pPr>
        <w:spacing w:after="0"/>
        <w:ind w:left="0"/>
        <w:jc w:val="left"/>
      </w:pPr>
      <w:r>
        <w:rPr>
          <w:rFonts w:ascii="Times New Roman"/>
          <w:b/>
          <w:i w:val="false"/>
          <w:color w:val="000000"/>
        </w:rPr>
        <w:t xml:space="preserve"> 5-кесте. Қажетті қосымша жайылымдар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жерлерден қажет етілетін қосымша жайылымдар, мың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Қосымша берілетін жайылымдар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пайдаланушыларға жер пайдалануға берілуі мүмкін жайылымдар, мың гектар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 мақсатында резервке қойылуға тиіс жайылымдар, мың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Бестау ауылдық округінде жайылымдарды басқару және оларды пайдалану жөніндегі 2025-2029 жылдарға арналған жоспарға 2 қосымша</w:t>
            </w:r>
          </w:p>
        </w:tc>
      </w:tr>
    </w:tbl>
    <w:p>
      <w:pPr>
        <w:spacing w:after="0"/>
        <w:ind w:left="0"/>
        <w:jc w:val="left"/>
      </w:pPr>
      <w:r>
        <w:rPr>
          <w:rFonts w:ascii="Times New Roman"/>
          <w:b/>
          <w:i w:val="false"/>
          <w:color w:val="000000"/>
        </w:rPr>
        <w:t xml:space="preserve"> Жайылымдарды геоботаникалық зерттеп-қарау мәліметтері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алқаптардың жіктемесі бойынша және түсініксөз бойынша шифрлар, күні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Контурлар мен сипаттамалар нөмірі (жақша ішінде)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 типтерінің (айырмаларының, түрлендірулерінің) жер бедеріне топыраққа байланыстырылған атауы. Басқа жерлер мен алқаптардың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Алқап түрі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Контурдағы пайыздық қатынас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гектар</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Заманауи пайдаланылуы</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Бестау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14, 12, 172, 144, 52,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Селеулі- бетегелі әртүрлі шөптер және жусанды, бұталы өсімдіктері бар дала жайылымдары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Жазық жайылымдар мен шабындықтар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Селеулі –бете-гелі – 60%</w:t>
            </w:r>
          </w:p>
          <w:p>
            <w:pPr>
              <w:spacing w:after="20"/>
              <w:ind w:left="20"/>
              <w:jc w:val="both"/>
            </w:pPr>
            <w:r>
              <w:rPr>
                <w:rFonts w:ascii="Times New Roman"/>
                <w:b w:val="false"/>
                <w:i w:val="false"/>
                <w:color w:val="000000"/>
                <w:sz w:val="20"/>
              </w:rPr>
              <w:t>
Әртүрлі шөптер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 бойы </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түсім-ділік, гекта-рына центнерден (зерттеп қарау жылы)</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жыл ішінде желінетін өсімдіктердің түсімділігі: құрғақ массаның гектарына центнерден, азық бірлігінің гектарына центнерден, қорытылатын протеиннің гектарына килограмм</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маусымдар бойынша жайылымдық азық</w:t>
            </w:r>
          </w:p>
        </w:tc>
      </w:tr>
      <w:tr>
        <w:trPr>
          <w:trHeight w:val="30" w:hRule="atLeast"/>
        </w:trPr>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шабындық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шабылатын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есептелген түсімділік: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азық қоры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Дақылдық-техникалық жай-күй, дәрілік өсімдіктердің бар-жоғы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Пайдалану бойынша ұсыныстар, малдың түрі. Жақсарту жөнінде ұсынылған шаралар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p>
            <w:pPr>
              <w:spacing w:after="20"/>
              <w:ind w:left="20"/>
              <w:jc w:val="both"/>
            </w:pPr>
            <w:r>
              <w:rPr>
                <w:rFonts w:ascii="Times New Roman"/>
                <w:b w:val="false"/>
                <w:i w:val="false"/>
                <w:color w:val="000000"/>
                <w:sz w:val="20"/>
              </w:rPr>
              <w:t>
2324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278050</w:t>
            </w:r>
          </w:p>
          <w:p>
            <w:pPr>
              <w:spacing w:after="20"/>
              <w:ind w:left="20"/>
              <w:jc w:val="both"/>
            </w:pPr>
            <w:r>
              <w:rPr>
                <w:rFonts w:ascii="Times New Roman"/>
                <w:b w:val="false"/>
                <w:i w:val="false"/>
                <w:color w:val="000000"/>
                <w:sz w:val="20"/>
              </w:rPr>
              <w:t>
77854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және ірі қара мал және жылқы үшін</w:t>
            </w:r>
          </w:p>
          <w:p>
            <w:pPr>
              <w:spacing w:after="20"/>
              <w:ind w:left="20"/>
              <w:jc w:val="both"/>
            </w:pPr>
            <w:r>
              <w:rPr>
                <w:rFonts w:ascii="Times New Roman"/>
                <w:b w:val="false"/>
                <w:i w:val="false"/>
                <w:color w:val="000000"/>
                <w:sz w:val="20"/>
              </w:rPr>
              <w:t>
учаскелерді ауыстырып қолдау</w:t>
            </w: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геоботаникалық</w:t>
      </w:r>
      <w:r>
        <w:rPr>
          <w:rFonts w:ascii="Times New Roman"/>
          <w:b w:val="false"/>
          <w:i w:val="false"/>
          <w:color w:val="000000"/>
          <w:sz w:val="28"/>
        </w:rPr>
        <w:t xml:space="preserve"> </w:t>
      </w:r>
      <w:r>
        <w:rPr>
          <w:rFonts w:ascii="Times New Roman"/>
          <w:b/>
          <w:i w:val="false"/>
          <w:color w:val="000000"/>
          <w:sz w:val="28"/>
        </w:rPr>
        <w:t>зерттеу</w:t>
      </w:r>
      <w:r>
        <w:rPr>
          <w:rFonts w:ascii="Times New Roman"/>
          <w:b w:val="false"/>
          <w:i w:val="false"/>
          <w:color w:val="000000"/>
          <w:sz w:val="28"/>
        </w:rPr>
        <w:t xml:space="preserve"> </w:t>
      </w:r>
      <w:r>
        <w:rPr>
          <w:rFonts w:ascii="Times New Roman"/>
          <w:b/>
          <w:i w:val="false"/>
          <w:color w:val="000000"/>
          <w:sz w:val="28"/>
        </w:rPr>
        <w:t>мәліметтері</w:t>
      </w:r>
    </w:p>
    <w:p>
      <w:pPr>
        <w:spacing w:after="0"/>
        <w:ind w:left="0"/>
        <w:jc w:val="both"/>
      </w:pPr>
      <w:r>
        <w:rPr>
          <w:rFonts w:ascii="Times New Roman"/>
          <w:b w:val="false"/>
          <w:i w:val="false"/>
          <w:color w:val="000000"/>
          <w:sz w:val="28"/>
        </w:rPr>
        <w:t xml:space="preserve">
      Географиялық орналасуы </w:t>
      </w:r>
    </w:p>
    <w:p>
      <w:pPr>
        <w:spacing w:after="0"/>
        <w:ind w:left="0"/>
        <w:jc w:val="both"/>
      </w:pPr>
      <w:r>
        <w:rPr>
          <w:rFonts w:ascii="Times New Roman"/>
          <w:b w:val="false"/>
          <w:i w:val="false"/>
          <w:color w:val="000000"/>
          <w:sz w:val="28"/>
        </w:rPr>
        <w:t>
      Пятигор (қаз. Бестау ) - Қазақстанның Ақтөбе облысы Қобда ауданындағы ауыл. Бестау ауылдық округінің әкімшілік орталығы. Қобда ауданының орталығынан солтүстікке қарай 90 шақырым жерде орналасқан.</w:t>
      </w:r>
    </w:p>
    <w:p>
      <w:pPr>
        <w:spacing w:after="0"/>
        <w:ind w:left="0"/>
        <w:jc w:val="both"/>
      </w:pPr>
      <w:r>
        <w:rPr>
          <w:rFonts w:ascii="Times New Roman"/>
          <w:b w:val="false"/>
          <w:i w:val="false"/>
          <w:color w:val="000000"/>
          <w:sz w:val="28"/>
        </w:rPr>
        <w:t xml:space="preserve">
      Климаты </w:t>
      </w:r>
    </w:p>
    <w:p>
      <w:pPr>
        <w:spacing w:after="0"/>
        <w:ind w:left="0"/>
        <w:jc w:val="both"/>
      </w:pPr>
      <w:r>
        <w:rPr>
          <w:rFonts w:ascii="Times New Roman"/>
          <w:b w:val="false"/>
          <w:i w:val="false"/>
          <w:color w:val="000000"/>
          <w:sz w:val="28"/>
        </w:rPr>
        <w:t xml:space="preserve">
      Ауылдық округтің климаты құрғақ дала аймағына жатады, қысы ұзақ қатал, қысқа ыстық жазда, қыс пен жаздың температурасының күрт қарама-қайшылықтарымен, жылдық жауын-шашынның аздығымен, құрғақшылықпен сипатталады. </w:t>
      </w:r>
    </w:p>
    <w:p>
      <w:pPr>
        <w:spacing w:after="0"/>
        <w:ind w:left="0"/>
        <w:jc w:val="both"/>
      </w:pPr>
      <w:r>
        <w:rPr>
          <w:rFonts w:ascii="Times New Roman"/>
          <w:b w:val="false"/>
          <w:i w:val="false"/>
          <w:color w:val="000000"/>
          <w:sz w:val="28"/>
        </w:rPr>
        <w:t xml:space="preserve">
      Топырақ </w:t>
      </w:r>
    </w:p>
    <w:p>
      <w:pPr>
        <w:spacing w:after="0"/>
        <w:ind w:left="0"/>
        <w:jc w:val="both"/>
      </w:pPr>
      <w:r>
        <w:rPr>
          <w:rFonts w:ascii="Times New Roman"/>
          <w:b w:val="false"/>
          <w:i w:val="false"/>
          <w:color w:val="000000"/>
          <w:sz w:val="28"/>
        </w:rPr>
        <w:t xml:space="preserve">
      Топырақ негізінен қоңыр және қызыл қоңыр, гумусы аз. Геоботаникалық зерттеу нәтижесінде жайылымдардың мынадай түрлері анықталды: әртүрлі, селеулі-бетегелі жусанды және бетегелі-жусанды, тобылғы-қараған бұталы өсімдіктер. Шөптерде: жусан, бұйырғын, тасбұйырғын, күйреуік, изен, шөгінді, блюграсс, бетеге, камфоросма, қауырсынды шөп, екпе шөп, ши, тамарикс, шабындық, көкпек, бидай шөптері, вострец, астрагал, тобылғы, қараған, шабындық кездеседі. Ауылдық округ жайылымдарының жалпы проективті жабыны жалпы алаңның 60% құрайды. Қыша, квиноа, адыраспан, ошаған, сафора сияқты шөптердің 3% - от улы және зиянды өсімдіктердің болуы. Бұл жайылымдардың потенциалды өнімділігі табиғи ылғалдылықта 10,5 ц/га дейін болды. </w:t>
      </w:r>
    </w:p>
    <w:p>
      <w:pPr>
        <w:spacing w:after="0"/>
        <w:ind w:left="0"/>
        <w:jc w:val="both"/>
      </w:pPr>
      <w:r>
        <w:rPr>
          <w:rFonts w:ascii="Times New Roman"/>
          <w:b w:val="false"/>
          <w:i w:val="false"/>
          <w:color w:val="000000"/>
          <w:sz w:val="28"/>
        </w:rPr>
        <w:t xml:space="preserve">
      Мал қорымдары (биометриялық шұңқырлар) туралы мәліметтер </w:t>
      </w:r>
    </w:p>
    <w:p>
      <w:pPr>
        <w:spacing w:after="0"/>
        <w:ind w:left="0"/>
        <w:jc w:val="both"/>
      </w:pPr>
      <w:r>
        <w:rPr>
          <w:rFonts w:ascii="Times New Roman"/>
          <w:b w:val="false"/>
          <w:i w:val="false"/>
          <w:color w:val="000000"/>
          <w:sz w:val="28"/>
        </w:rPr>
        <w:t>
      Ауылдық округте бір мал қорымы бар.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Бестау ауылдық округінде жайылымдарды басқару және оларды пайдалану жөніндегі 2025-2029 жылдарға арналған жоспарға 3 қосымша</w:t>
            </w:r>
          </w:p>
        </w:tc>
      </w:tr>
    </w:tbl>
    <w:p>
      <w:pPr>
        <w:spacing w:after="0"/>
        <w:ind w:left="0"/>
        <w:jc w:val="left"/>
      </w:pPr>
      <w:r>
        <w:rPr>
          <w:rFonts w:ascii="Times New Roman"/>
          <w:b/>
          <w:i w:val="false"/>
          <w:color w:val="000000"/>
        </w:rPr>
        <w:t xml:space="preserve"> Жайылымдық инфрақұрылым объектілері туралы және ауыл шаруашылығы жануарларын айдап өтуге арналған сервитуттар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инфрақұрылым объектілері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 істеп тұрған жайылымдық инфрақұрылым объектілерінің саны, бірлік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Құрылысты (реконструкцияны) талап ететін, бірліктер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Ұзындығы, километр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шаршы метр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Суландыру құрылысжайлары (ұңғымалар, құбырлы және шахталы құдықтар, апандар)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Құрылысжайлар, көпірлер, жолдар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айдайтын жолдар, малды аялдатуға арналған алаңдар мен суат алаңдары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Қойларды тоғытуға арналған ыдыстар, қоралар және қоршалған жерлер, жайылымдардың қоршаулары, шарбақтар (оның ішінде электрлі шарбақтар), ауыл шаруашылығы жануарларын қоршап-бөлшектеп жаюға арналған қашалар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жануарларын ветеринариялық емдеуге арналған өткелектер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Электр және жылу энергиясымен қамтамасыз етуге арналған құрылысжайлар мен объектілер, жаңартылатын және баламалы энергия көздері пайдаланылатын объектілер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Сумен жабдықтау объектілері және тіршілікті қамтамасыз етудің басқа да түрлері, персоналдың маусымдық тұруына арналған құрылысжайлар және жайылымдарды күтіп-ұстау мен пайдалану үшін қажетті өзге де мүлік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Бестау ауылдық округінде жайылымдарды басқару және оларды пайдалану жөніндегі 2025-2029 жылдарға арналған жоспарға 4 қосымша</w:t>
            </w:r>
          </w:p>
        </w:tc>
      </w:tr>
    </w:tbl>
    <w:p>
      <w:pPr>
        <w:spacing w:after="0"/>
        <w:ind w:left="0"/>
        <w:jc w:val="left"/>
      </w:pPr>
      <w:r>
        <w:rPr>
          <w:rFonts w:ascii="Times New Roman"/>
          <w:b/>
          <w:i w:val="false"/>
          <w:color w:val="000000"/>
        </w:rPr>
        <w:t xml:space="preserve"> 1 –кесте. Ауыл шаруашылығы жануарларының иелерін көрсете отырып, олардың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типі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бизнес сәйкестендіру нөмірі/ жеке сәйкестендіру нөмірі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тұлғалардың аты, әкесінің аты (бар болса), тегі немесе заңды тұлғалардың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120764007803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Номад</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621010302469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Қарабұлақ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250364023794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Байдос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200264025996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Жандос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150464031272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Рахмет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851115302556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Арт-Агро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601005301122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Еңбекші-Адай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150940012065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Бестау-2015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bl>
    <w:p>
      <w:pPr>
        <w:spacing w:after="0"/>
        <w:ind w:left="0"/>
        <w:jc w:val="left"/>
      </w:pPr>
      <w:r>
        <w:rPr>
          <w:rFonts w:ascii="Times New Roman"/>
          <w:b/>
          <w:i w:val="false"/>
          <w:color w:val="000000"/>
        </w:rPr>
        <w:t xml:space="preserve"> 2-кесте.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Жылқылар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Түйелер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 және ешкілер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 тоқтылар , текешіктер)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Бестау ауылдық округі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left"/>
      </w:pPr>
      <w:r>
        <w:rPr>
          <w:rFonts w:ascii="Times New Roman"/>
          <w:b/>
          <w:i w:val="false"/>
          <w:color w:val="000000"/>
        </w:rPr>
        <w:t xml:space="preserve">  3- кесте. Шалғайдағы жайылымдарда жаю үшін ауыл шаруашылығы жануарлары басының саны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Численность поголовья,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Жылқылар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Түйелер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Екпе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құрғақ</w:t>
      </w:r>
      <w:r>
        <w:rPr>
          <w:rFonts w:ascii="Times New Roman"/>
          <w:b w:val="false"/>
          <w:i w:val="false"/>
          <w:color w:val="000000"/>
          <w:sz w:val="28"/>
        </w:rPr>
        <w:t xml:space="preserve"> </w:t>
      </w:r>
      <w:r>
        <w:rPr>
          <w:rFonts w:ascii="Times New Roman"/>
          <w:b/>
          <w:i w:val="false"/>
          <w:color w:val="000000"/>
          <w:sz w:val="28"/>
        </w:rPr>
        <w:t>жайылымдарда,</w:t>
      </w:r>
      <w:r>
        <w:rPr>
          <w:rFonts w:ascii="Times New Roman"/>
          <w:b w:val="false"/>
          <w:i w:val="false"/>
          <w:color w:val="000000"/>
          <w:sz w:val="28"/>
        </w:rPr>
        <w:t xml:space="preserve"> </w:t>
      </w:r>
      <w:r>
        <w:rPr>
          <w:rFonts w:ascii="Times New Roman"/>
          <w:b/>
          <w:i w:val="false"/>
          <w:color w:val="000000"/>
          <w:sz w:val="28"/>
        </w:rPr>
        <w:t>орман,</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қорлары</w:t>
      </w:r>
      <w:r>
        <w:rPr>
          <w:rFonts w:ascii="Times New Roman"/>
          <w:b w:val="false"/>
          <w:i w:val="false"/>
          <w:color w:val="000000"/>
          <w:sz w:val="28"/>
        </w:rPr>
        <w:t xml:space="preserve"> </w:t>
      </w:r>
      <w:r>
        <w:rPr>
          <w:rFonts w:ascii="Times New Roman"/>
          <w:b/>
          <w:i w:val="false"/>
          <w:color w:val="000000"/>
          <w:sz w:val="28"/>
        </w:rPr>
        <w:t>жерлерінде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ерекше</w:t>
      </w:r>
      <w:r>
        <w:rPr>
          <w:rFonts w:ascii="Times New Roman"/>
          <w:b w:val="false"/>
          <w:i w:val="false"/>
          <w:color w:val="000000"/>
          <w:sz w:val="28"/>
        </w:rPr>
        <w:t xml:space="preserve"> </w:t>
      </w:r>
      <w:r>
        <w:rPr>
          <w:rFonts w:ascii="Times New Roman"/>
          <w:b/>
          <w:i w:val="false"/>
          <w:color w:val="000000"/>
          <w:sz w:val="28"/>
        </w:rPr>
        <w:t>қорғалатын</w:t>
      </w:r>
      <w:r>
        <w:rPr>
          <w:rFonts w:ascii="Times New Roman"/>
          <w:b w:val="false"/>
          <w:i w:val="false"/>
          <w:color w:val="000000"/>
          <w:sz w:val="28"/>
        </w:rPr>
        <w:t xml:space="preserve"> </w:t>
      </w:r>
      <w:r>
        <w:rPr>
          <w:rFonts w:ascii="Times New Roman"/>
          <w:b/>
          <w:i w:val="false"/>
          <w:color w:val="000000"/>
          <w:sz w:val="28"/>
        </w:rPr>
        <w:t>табиғи</w:t>
      </w:r>
      <w:r>
        <w:rPr>
          <w:rFonts w:ascii="Times New Roman"/>
          <w:b w:val="false"/>
          <w:i w:val="false"/>
          <w:color w:val="000000"/>
          <w:sz w:val="28"/>
        </w:rPr>
        <w:t xml:space="preserve"> </w:t>
      </w:r>
      <w:r>
        <w:rPr>
          <w:rFonts w:ascii="Times New Roman"/>
          <w:b/>
          <w:i w:val="false"/>
          <w:color w:val="000000"/>
          <w:sz w:val="28"/>
        </w:rPr>
        <w:t>аумақтарда</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жаюдың</w:t>
      </w:r>
      <w:r>
        <w:rPr>
          <w:rFonts w:ascii="Times New Roman"/>
          <w:b w:val="false"/>
          <w:i w:val="false"/>
          <w:color w:val="000000"/>
          <w:sz w:val="28"/>
        </w:rPr>
        <w:t xml:space="preserve"> </w:t>
      </w:r>
      <w:r>
        <w:rPr>
          <w:rFonts w:ascii="Times New Roman"/>
          <w:b/>
          <w:i w:val="false"/>
          <w:color w:val="000000"/>
          <w:sz w:val="28"/>
        </w:rPr>
        <w:t>ерекшеліктері</w:t>
      </w:r>
      <w:r>
        <w:rPr>
          <w:rFonts w:ascii="Times New Roman"/>
          <w:b w:val="false"/>
          <w:i w:val="false"/>
          <w:color w:val="000000"/>
          <w:sz w:val="28"/>
        </w:rPr>
        <w:t xml:space="preserve"> </w:t>
      </w:r>
      <w:r>
        <w:rPr>
          <w:rFonts w:ascii="Times New Roman"/>
          <w:b/>
          <w:i w:val="false"/>
          <w:color w:val="000000"/>
          <w:sz w:val="28"/>
        </w:rPr>
        <w:t>туралы</w:t>
      </w:r>
      <w:r>
        <w:rPr>
          <w:rFonts w:ascii="Times New Roman"/>
          <w:b w:val="false"/>
          <w:i w:val="false"/>
          <w:color w:val="000000"/>
          <w:sz w:val="28"/>
        </w:rPr>
        <w:t xml:space="preserve"> </w:t>
      </w:r>
      <w:r>
        <w:rPr>
          <w:rFonts w:ascii="Times New Roman"/>
          <w:b/>
          <w:i w:val="false"/>
          <w:color w:val="000000"/>
          <w:sz w:val="28"/>
        </w:rPr>
        <w:t>деректер</w:t>
      </w:r>
    </w:p>
    <w:p>
      <w:pPr>
        <w:spacing w:after="0"/>
        <w:ind w:left="0"/>
        <w:jc w:val="both"/>
      </w:pPr>
      <w:r>
        <w:rPr>
          <w:rFonts w:ascii="Times New Roman"/>
          <w:b w:val="false"/>
          <w:i w:val="false"/>
          <w:color w:val="000000"/>
          <w:sz w:val="28"/>
        </w:rPr>
        <w:t>
      Екпе жайылымдар мен аридтік жайылымдарда ауылшаруашылық жануарларын жаю әртүрлі факторлармен, соның ішінде өсімдік жамылғысының түрімен, қоршаған орта жағдайларымен және басқару әдістерімен ерекшеленеді. Өсімдік жамылғысы адам қалыптастыратын екпе жайылымдарда жайылым көбінесе бақыланатын және қарқынды басқарылатын болады, бұл жемшөптің өнімділігі мен сапасын оңтайландыруға мүмкіндік береді. Аридтік жайылымдар, керісінше, аз өсімдіктермен және қатал жағдайлармен сипатталады, бұл тұрақтылықты қамтамасыз ету үшін бейімделгіш жайылым стратегияларын қажет етеді.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Бестау ауылдық округінде жайылымдарды басқару және оларды пайдалану жөніндегі 2025-2029 жылдарға арналған жоспарға 5 қосымша</w:t>
            </w:r>
          </w:p>
        </w:tc>
      </w:tr>
    </w:tbl>
    <w:p>
      <w:pPr>
        <w:spacing w:after="0"/>
        <w:ind w:left="0"/>
        <w:jc w:val="left"/>
      </w:pPr>
      <w:r>
        <w:rPr>
          <w:rFonts w:ascii="Times New Roman"/>
          <w:b/>
          <w:i w:val="false"/>
          <w:color w:val="000000"/>
        </w:rPr>
        <w:t xml:space="preserve"> Ұсынылатын жайылым айналымдарының схемалары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Учаскелердің нөмірлері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төртінші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r>
    </w:tbl>
    <w:p>
      <w:pPr>
        <w:spacing w:after="0"/>
        <w:ind w:left="0"/>
        <w:jc w:val="both"/>
      </w:pPr>
      <w:r>
        <w:rPr>
          <w:rFonts w:ascii="Times New Roman"/>
          <w:b w:val="false"/>
          <w:i w:val="false"/>
          <w:color w:val="000000"/>
          <w:sz w:val="28"/>
        </w:rPr>
        <w:t>
      Ауылдық округтің жайылымдары маусымдық болып табылады. Түрлік құрамына байланысты маусымдық жайылымдарда мал жаю жемшөптің қоректенуге жарамдылығымен және оның өнімділігін сақтау ұзақтығымен анықталады. Көктемгі жайылымдар эфемерлердің қайта өсуімен қолданылады. Жазда (бидай шөптері, дәнді-шөптер); көктемде (қауырсын шөптері басым шымтезек-жусан, қауырсынды-типті-тар жусан), күзде (жусан-дәнді дақылдар) және қыста (жартылай бұта - солянка). Жайылымдарды оларды қорғау шараларын сақтамай пайдалану көбінесе жайылымдардың тозып кетуіне, әртүрлі дәрежедегі деградацияға әкеледі. Сондай-ақ, қажетті (оңтайлы) маусымда шөпті пайдаланбау 40-70% жем бірлігін және 60-80% ақуызды жоғалтуға әкеледі. Осыған байланысты жыл сайын жаңартылатын ресурстың жоғалуын болдырмау үшін әрбір учаске өз мерзімінде пайдаланылуы тиіс.</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алаңдарын</w:t>
      </w:r>
      <w:r>
        <w:rPr>
          <w:rFonts w:ascii="Times New Roman"/>
          <w:b w:val="false"/>
          <w:i w:val="false"/>
          <w:color w:val="000000"/>
          <w:sz w:val="28"/>
        </w:rPr>
        <w:t xml:space="preserve"> </w:t>
      </w:r>
      <w:r>
        <w:rPr>
          <w:rFonts w:ascii="Times New Roman"/>
          <w:b/>
          <w:i w:val="false"/>
          <w:color w:val="000000"/>
          <w:sz w:val="28"/>
        </w:rPr>
        <w:t>жекелеген</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учаскелерге</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Әр маусымның (күндердің) жайылым ұзақтығы белгілі бір жылдың шарттарымен анықталады.Жануарларды жаю ауа температурасының +10оС тұрақты көрсеткішіне жеткенде басталуы керек. Жайылым биіктігі 15-20 см қар жамылғысымен аяқталады.</w:t>
      </w:r>
    </w:p>
    <w:p>
      <w:pPr>
        <w:spacing w:after="0"/>
        <w:ind w:left="0"/>
        <w:jc w:val="both"/>
      </w:pPr>
      <w:r>
        <w:rPr>
          <w:rFonts w:ascii="Times New Roman"/>
          <w:b w:val="false"/>
          <w:i w:val="false"/>
          <w:color w:val="000000"/>
          <w:sz w:val="28"/>
        </w:rPr>
        <w:t xml:space="preserve">
      Ауылдық округтің </w:t>
      </w:r>
      <w:r>
        <w:rPr>
          <w:rFonts w:ascii="Times New Roman"/>
          <w:b/>
          <w:i w:val="false"/>
          <w:color w:val="000000"/>
          <w:sz w:val="28"/>
        </w:rPr>
        <w:t>көктемгі</w:t>
      </w:r>
      <w:r>
        <w:rPr>
          <w:rFonts w:ascii="Times New Roman"/>
          <w:b w:val="false"/>
          <w:i w:val="false"/>
          <w:color w:val="000000"/>
          <w:sz w:val="28"/>
        </w:rPr>
        <w:t xml:space="preserve"> </w:t>
      </w:r>
      <w:r>
        <w:rPr>
          <w:rFonts w:ascii="Times New Roman"/>
          <w:b/>
          <w:i w:val="false"/>
          <w:color w:val="000000"/>
          <w:sz w:val="28"/>
        </w:rPr>
        <w:t>жайылымдары</w:t>
      </w:r>
      <w:r>
        <w:rPr>
          <w:rFonts w:ascii="Times New Roman"/>
          <w:b w:val="false"/>
          <w:i w:val="false"/>
          <w:color w:val="000000"/>
          <w:sz w:val="28"/>
        </w:rPr>
        <w:t xml:space="preserve"> селеулі-жусан, қауырсын-бетегелі жусан типтері басым. Жайылымның ұзақтығы көктемгі жайылымдарда (сәуір-маусым) – 70 күнді құрайды.</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Жазғы</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бидай шөптері, дәнді дақылдар мен шөптердің түрлерімен ұсынылған. Жайылымның ұзақтығы (маусым-қыркүйек) 70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Күзгі</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жусан-жарма түрімен ұсынылған. Жайылымның ұзақтығы (қыркүйек-қараша) 70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Қысқы</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бұта-солянка түрімен ұсынылған.Жайылымның ұзақтығы (қараша-желтоқсан) 30 күн.</w:t>
      </w:r>
    </w:p>
    <w:p>
      <w:pPr>
        <w:spacing w:after="0"/>
        <w:ind w:left="0"/>
        <w:jc w:val="both"/>
      </w:pPr>
      <w:r>
        <w:rPr>
          <w:rFonts w:ascii="Times New Roman"/>
          <w:b w:val="false"/>
          <w:i w:val="false"/>
          <w:color w:val="000000"/>
          <w:sz w:val="28"/>
        </w:rPr>
        <w:t>
      Ауыл шаруашылығы жануарларының орташа тәуліктік су тұтынуы:</w:t>
      </w:r>
    </w:p>
    <w:p>
      <w:pPr>
        <w:spacing w:after="0"/>
        <w:ind w:left="0"/>
        <w:jc w:val="both"/>
      </w:pPr>
      <w:r>
        <w:rPr>
          <w:rFonts w:ascii="Times New Roman"/>
          <w:b w:val="false"/>
          <w:i w:val="false"/>
          <w:color w:val="000000"/>
          <w:sz w:val="28"/>
        </w:rPr>
        <w:t>
      Жазғы уақытта (1 бас малға тәулігіне литр):</w:t>
      </w:r>
    </w:p>
    <w:p>
      <w:pPr>
        <w:spacing w:after="0"/>
        <w:ind w:left="0"/>
        <w:jc w:val="both"/>
      </w:pPr>
      <w:r>
        <w:rPr>
          <w:rFonts w:ascii="Times New Roman"/>
          <w:b w:val="false"/>
          <w:i w:val="false"/>
          <w:color w:val="000000"/>
          <w:sz w:val="28"/>
        </w:rPr>
        <w:t>
      сүтті сиырлар-50;</w:t>
      </w:r>
    </w:p>
    <w:p>
      <w:pPr>
        <w:spacing w:after="0"/>
        <w:ind w:left="0"/>
        <w:jc w:val="both"/>
      </w:pPr>
      <w:r>
        <w:rPr>
          <w:rFonts w:ascii="Times New Roman"/>
          <w:b w:val="false"/>
          <w:i w:val="false"/>
          <w:color w:val="000000"/>
          <w:sz w:val="28"/>
        </w:rPr>
        <w:t>
      қысыр сиырлар-40;</w:t>
      </w:r>
    </w:p>
    <w:p>
      <w:pPr>
        <w:spacing w:after="0"/>
        <w:ind w:left="0"/>
        <w:jc w:val="both"/>
      </w:pPr>
      <w:r>
        <w:rPr>
          <w:rFonts w:ascii="Times New Roman"/>
          <w:b w:val="false"/>
          <w:i w:val="false"/>
          <w:color w:val="000000"/>
          <w:sz w:val="28"/>
        </w:rPr>
        <w:t>
      2 жасқа дейінгі нетели-30;</w:t>
      </w:r>
    </w:p>
    <w:p>
      <w:pPr>
        <w:spacing w:after="0"/>
        <w:ind w:left="0"/>
        <w:jc w:val="both"/>
      </w:pPr>
      <w:r>
        <w:rPr>
          <w:rFonts w:ascii="Times New Roman"/>
          <w:b w:val="false"/>
          <w:i w:val="false"/>
          <w:color w:val="000000"/>
          <w:sz w:val="28"/>
        </w:rPr>
        <w:t>
      6 айға дейінгі бұзаулар-20;</w:t>
      </w:r>
    </w:p>
    <w:p>
      <w:pPr>
        <w:spacing w:after="0"/>
        <w:ind w:left="0"/>
        <w:jc w:val="both"/>
      </w:pPr>
      <w:r>
        <w:rPr>
          <w:rFonts w:ascii="Times New Roman"/>
          <w:b w:val="false"/>
          <w:i w:val="false"/>
          <w:color w:val="000000"/>
          <w:sz w:val="28"/>
        </w:rPr>
        <w:t>
      жатырды емізбейтін жұмысшы жылқылар-60;</w:t>
      </w:r>
    </w:p>
    <w:p>
      <w:pPr>
        <w:spacing w:after="0"/>
        <w:ind w:left="0"/>
        <w:jc w:val="both"/>
      </w:pPr>
      <w:r>
        <w:rPr>
          <w:rFonts w:ascii="Times New Roman"/>
          <w:b w:val="false"/>
          <w:i w:val="false"/>
          <w:color w:val="000000"/>
          <w:sz w:val="28"/>
        </w:rPr>
        <w:t>
      асыл тұқымды жылқылар, емізетін жатырлар-50;</w:t>
      </w:r>
    </w:p>
    <w:p>
      <w:pPr>
        <w:spacing w:after="0"/>
        <w:ind w:left="0"/>
        <w:jc w:val="both"/>
      </w:pPr>
      <w:r>
        <w:rPr>
          <w:rFonts w:ascii="Times New Roman"/>
          <w:b w:val="false"/>
          <w:i w:val="false"/>
          <w:color w:val="000000"/>
          <w:sz w:val="28"/>
        </w:rPr>
        <w:t>
      1,5 жасқа дейінгі құлындар-30;</w:t>
      </w:r>
    </w:p>
    <w:p>
      <w:pPr>
        <w:spacing w:after="0"/>
        <w:ind w:left="0"/>
        <w:jc w:val="both"/>
      </w:pPr>
      <w:r>
        <w:rPr>
          <w:rFonts w:ascii="Times New Roman"/>
          <w:b w:val="false"/>
          <w:i w:val="false"/>
          <w:color w:val="000000"/>
          <w:sz w:val="28"/>
        </w:rPr>
        <w:t>
      7 айға дейінгі құлындар – 10;</w:t>
      </w:r>
    </w:p>
    <w:p>
      <w:pPr>
        <w:spacing w:after="0"/>
        <w:ind w:left="0"/>
        <w:jc w:val="both"/>
      </w:pPr>
      <w:r>
        <w:rPr>
          <w:rFonts w:ascii="Times New Roman"/>
          <w:b w:val="false"/>
          <w:i w:val="false"/>
          <w:color w:val="000000"/>
          <w:sz w:val="28"/>
        </w:rPr>
        <w:t>
      ересек қой-8;</w:t>
      </w:r>
    </w:p>
    <w:p>
      <w:pPr>
        <w:spacing w:after="0"/>
        <w:ind w:left="0"/>
        <w:jc w:val="both"/>
      </w:pPr>
      <w:r>
        <w:rPr>
          <w:rFonts w:ascii="Times New Roman"/>
          <w:b w:val="false"/>
          <w:i w:val="false"/>
          <w:color w:val="000000"/>
          <w:sz w:val="28"/>
        </w:rPr>
        <w:t>
      1 жасқа дейінгі жас қой-3.</w:t>
      </w:r>
    </w:p>
    <w:p>
      <w:pPr>
        <w:spacing w:after="0"/>
        <w:ind w:left="0"/>
        <w:jc w:val="both"/>
      </w:pPr>
      <w:r>
        <w:rPr>
          <w:rFonts w:ascii="Times New Roman"/>
          <w:b w:val="false"/>
          <w:i w:val="false"/>
          <w:color w:val="000000"/>
          <w:sz w:val="28"/>
        </w:rPr>
        <w:t>
      Көктем және күз мезгілінде (1 бас малға тәулігіне литр):</w:t>
      </w:r>
    </w:p>
    <w:p>
      <w:pPr>
        <w:spacing w:after="0"/>
        <w:ind w:left="0"/>
        <w:jc w:val="both"/>
      </w:pPr>
      <w:r>
        <w:rPr>
          <w:rFonts w:ascii="Times New Roman"/>
          <w:b w:val="false"/>
          <w:i w:val="false"/>
          <w:color w:val="000000"/>
          <w:sz w:val="28"/>
        </w:rPr>
        <w:t>
      сүтті сиырлар-45;</w:t>
      </w:r>
    </w:p>
    <w:p>
      <w:pPr>
        <w:spacing w:after="0"/>
        <w:ind w:left="0"/>
        <w:jc w:val="both"/>
      </w:pPr>
      <w:r>
        <w:rPr>
          <w:rFonts w:ascii="Times New Roman"/>
          <w:b w:val="false"/>
          <w:i w:val="false"/>
          <w:color w:val="000000"/>
          <w:sz w:val="28"/>
        </w:rPr>
        <w:t>
      қысыр сиырлар-40;</w:t>
      </w:r>
    </w:p>
    <w:p>
      <w:pPr>
        <w:spacing w:after="0"/>
        <w:ind w:left="0"/>
        <w:jc w:val="both"/>
      </w:pPr>
      <w:r>
        <w:rPr>
          <w:rFonts w:ascii="Times New Roman"/>
          <w:b w:val="false"/>
          <w:i w:val="false"/>
          <w:color w:val="000000"/>
          <w:sz w:val="28"/>
        </w:rPr>
        <w:t>
      2 жасқа дейінгі баспақтар-30;</w:t>
      </w:r>
    </w:p>
    <w:p>
      <w:pPr>
        <w:spacing w:after="0"/>
        <w:ind w:left="0"/>
        <w:jc w:val="both"/>
      </w:pPr>
      <w:r>
        <w:rPr>
          <w:rFonts w:ascii="Times New Roman"/>
          <w:b w:val="false"/>
          <w:i w:val="false"/>
          <w:color w:val="000000"/>
          <w:sz w:val="28"/>
        </w:rPr>
        <w:t>
      6 айға дейінгі бұзаулар-15;</w:t>
      </w:r>
    </w:p>
    <w:p>
      <w:pPr>
        <w:spacing w:after="0"/>
        <w:ind w:left="0"/>
        <w:jc w:val="both"/>
      </w:pPr>
      <w:r>
        <w:rPr>
          <w:rFonts w:ascii="Times New Roman"/>
          <w:b w:val="false"/>
          <w:i w:val="false"/>
          <w:color w:val="000000"/>
          <w:sz w:val="28"/>
        </w:rPr>
        <w:t>
      емізбейтін жұмысшы жылқылар-40;</w:t>
      </w:r>
    </w:p>
    <w:p>
      <w:pPr>
        <w:spacing w:after="0"/>
        <w:ind w:left="0"/>
        <w:jc w:val="both"/>
      </w:pPr>
      <w:r>
        <w:rPr>
          <w:rFonts w:ascii="Times New Roman"/>
          <w:b w:val="false"/>
          <w:i w:val="false"/>
          <w:color w:val="000000"/>
          <w:sz w:val="28"/>
        </w:rPr>
        <w:t>
      асыл тұқымды жылқылар,</w:t>
      </w:r>
    </w:p>
    <w:p>
      <w:pPr>
        <w:spacing w:after="0"/>
        <w:ind w:left="0"/>
        <w:jc w:val="both"/>
      </w:pPr>
      <w:r>
        <w:rPr>
          <w:rFonts w:ascii="Times New Roman"/>
          <w:b w:val="false"/>
          <w:i w:val="false"/>
          <w:color w:val="000000"/>
          <w:sz w:val="28"/>
        </w:rPr>
        <w:t>
      емізетін жатырлар-40;</w:t>
      </w:r>
    </w:p>
    <w:p>
      <w:pPr>
        <w:spacing w:after="0"/>
        <w:ind w:left="0"/>
        <w:jc w:val="both"/>
      </w:pPr>
      <w:r>
        <w:rPr>
          <w:rFonts w:ascii="Times New Roman"/>
          <w:b w:val="false"/>
          <w:i w:val="false"/>
          <w:color w:val="000000"/>
          <w:sz w:val="28"/>
        </w:rPr>
        <w:t>
      1,5 жасқа дейінгі құлындар-30;</w:t>
      </w:r>
    </w:p>
    <w:p>
      <w:pPr>
        <w:spacing w:after="0"/>
        <w:ind w:left="0"/>
        <w:jc w:val="both"/>
      </w:pPr>
      <w:r>
        <w:rPr>
          <w:rFonts w:ascii="Times New Roman"/>
          <w:b w:val="false"/>
          <w:i w:val="false"/>
          <w:color w:val="000000"/>
          <w:sz w:val="28"/>
        </w:rPr>
        <w:t>
      7 айға дейінгі құлындар-6;</w:t>
      </w:r>
    </w:p>
    <w:p>
      <w:pPr>
        <w:spacing w:after="0"/>
        <w:ind w:left="0"/>
        <w:jc w:val="both"/>
      </w:pPr>
      <w:r>
        <w:rPr>
          <w:rFonts w:ascii="Times New Roman"/>
          <w:b w:val="false"/>
          <w:i w:val="false"/>
          <w:color w:val="000000"/>
          <w:sz w:val="28"/>
        </w:rPr>
        <w:t>
      ересек қойлар-5.</w:t>
      </w:r>
    </w:p>
    <w:p>
      <w:pPr>
        <w:spacing w:after="0"/>
        <w:ind w:left="0"/>
        <w:jc w:val="both"/>
      </w:pPr>
      <w:r>
        <w:rPr>
          <w:rFonts w:ascii="Times New Roman"/>
          <w:b w:val="false"/>
          <w:i w:val="false"/>
          <w:color w:val="000000"/>
          <w:sz w:val="28"/>
        </w:rPr>
        <w:t>
      Қыс мезгілінде (1 бас малға тәулігіне литр):</w:t>
      </w:r>
    </w:p>
    <w:p>
      <w:pPr>
        <w:spacing w:after="0"/>
        <w:ind w:left="0"/>
        <w:jc w:val="both"/>
      </w:pPr>
      <w:r>
        <w:rPr>
          <w:rFonts w:ascii="Times New Roman"/>
          <w:b w:val="false"/>
          <w:i w:val="false"/>
          <w:color w:val="000000"/>
          <w:sz w:val="28"/>
        </w:rPr>
        <w:t>
      сүтті сиырлар-35;</w:t>
      </w:r>
    </w:p>
    <w:p>
      <w:pPr>
        <w:spacing w:after="0"/>
        <w:ind w:left="0"/>
        <w:jc w:val="both"/>
      </w:pPr>
      <w:r>
        <w:rPr>
          <w:rFonts w:ascii="Times New Roman"/>
          <w:b w:val="false"/>
          <w:i w:val="false"/>
          <w:color w:val="000000"/>
          <w:sz w:val="28"/>
        </w:rPr>
        <w:t>
      қысыр сиырлар-30;</w:t>
      </w:r>
    </w:p>
    <w:p>
      <w:pPr>
        <w:spacing w:after="0"/>
        <w:ind w:left="0"/>
        <w:jc w:val="both"/>
      </w:pPr>
      <w:r>
        <w:rPr>
          <w:rFonts w:ascii="Times New Roman"/>
          <w:b w:val="false"/>
          <w:i w:val="false"/>
          <w:color w:val="000000"/>
          <w:sz w:val="28"/>
        </w:rPr>
        <w:t>
      2 жасқа дейінгі баспақтар-25;</w:t>
      </w:r>
    </w:p>
    <w:p>
      <w:pPr>
        <w:spacing w:after="0"/>
        <w:ind w:left="0"/>
        <w:jc w:val="both"/>
      </w:pPr>
      <w:r>
        <w:rPr>
          <w:rFonts w:ascii="Times New Roman"/>
          <w:b w:val="false"/>
          <w:i w:val="false"/>
          <w:color w:val="000000"/>
          <w:sz w:val="28"/>
        </w:rPr>
        <w:t>
      6 айға дейінгі бұзаулар-15;</w:t>
      </w:r>
    </w:p>
    <w:p>
      <w:pPr>
        <w:spacing w:after="0"/>
        <w:ind w:left="0"/>
        <w:jc w:val="both"/>
      </w:pPr>
      <w:r>
        <w:rPr>
          <w:rFonts w:ascii="Times New Roman"/>
          <w:b w:val="false"/>
          <w:i w:val="false"/>
          <w:color w:val="000000"/>
          <w:sz w:val="28"/>
        </w:rPr>
        <w:t>
      емізбейтін жұмысшы жылқылар-30;</w:t>
      </w:r>
    </w:p>
    <w:p>
      <w:pPr>
        <w:spacing w:after="0"/>
        <w:ind w:left="0"/>
        <w:jc w:val="both"/>
      </w:pPr>
      <w:r>
        <w:rPr>
          <w:rFonts w:ascii="Times New Roman"/>
          <w:b w:val="false"/>
          <w:i w:val="false"/>
          <w:color w:val="000000"/>
          <w:sz w:val="28"/>
        </w:rPr>
        <w:t>
      асыл тұқымды жылқылар, емізетін жатырлар-30;</w:t>
      </w:r>
    </w:p>
    <w:p>
      <w:pPr>
        <w:spacing w:after="0"/>
        <w:ind w:left="0"/>
        <w:jc w:val="both"/>
      </w:pPr>
      <w:r>
        <w:rPr>
          <w:rFonts w:ascii="Times New Roman"/>
          <w:b w:val="false"/>
          <w:i w:val="false"/>
          <w:color w:val="000000"/>
          <w:sz w:val="28"/>
        </w:rPr>
        <w:t>
      1,5 жасқа дейінгі құлындар – 20;</w:t>
      </w:r>
    </w:p>
    <w:p>
      <w:pPr>
        <w:spacing w:after="0"/>
        <w:ind w:left="0"/>
        <w:jc w:val="both"/>
      </w:pPr>
      <w:r>
        <w:rPr>
          <w:rFonts w:ascii="Times New Roman"/>
          <w:b w:val="false"/>
          <w:i w:val="false"/>
          <w:color w:val="000000"/>
          <w:sz w:val="28"/>
        </w:rPr>
        <w:t>
      ересек қойлар-3.</w:t>
      </w:r>
    </w:p>
    <w:p>
      <w:pPr>
        <w:spacing w:after="0"/>
        <w:ind w:left="0"/>
        <w:jc w:val="both"/>
      </w:pP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округке</w:t>
      </w:r>
      <w:r>
        <w:rPr>
          <w:rFonts w:ascii="Times New Roman"/>
          <w:b w:val="false"/>
          <w:i w:val="false"/>
          <w:color w:val="000000"/>
          <w:sz w:val="28"/>
        </w:rPr>
        <w:t xml:space="preserve"> </w:t>
      </w:r>
      <w:r>
        <w:rPr>
          <w:rFonts w:ascii="Times New Roman"/>
          <w:b/>
          <w:i w:val="false"/>
          <w:color w:val="000000"/>
          <w:sz w:val="28"/>
        </w:rPr>
        <w:t>кіретін</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елді</w:t>
      </w:r>
      <w:r>
        <w:rPr>
          <w:rFonts w:ascii="Times New Roman"/>
          <w:b w:val="false"/>
          <w:i w:val="false"/>
          <w:color w:val="000000"/>
          <w:sz w:val="28"/>
        </w:rPr>
        <w:t xml:space="preserve"> </w:t>
      </w:r>
      <w:r>
        <w:rPr>
          <w:rFonts w:ascii="Times New Roman"/>
          <w:b/>
          <w:i w:val="false"/>
          <w:color w:val="000000"/>
          <w:sz w:val="28"/>
        </w:rPr>
        <w:t>мекендер</w:t>
      </w:r>
      <w:r>
        <w:rPr>
          <w:rFonts w:ascii="Times New Roman"/>
          <w:b w:val="false"/>
          <w:i w:val="false"/>
          <w:color w:val="000000"/>
          <w:sz w:val="28"/>
        </w:rPr>
        <w:t xml:space="preserve"> </w:t>
      </w:r>
      <w:r>
        <w:rPr>
          <w:rFonts w:ascii="Times New Roman"/>
          <w:b/>
          <w:i w:val="false"/>
          <w:color w:val="000000"/>
          <w:sz w:val="28"/>
        </w:rPr>
        <w:t>арасында</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жобалық</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(қайта</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онда</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басы</w:t>
      </w:r>
      <w:r>
        <w:rPr>
          <w:rFonts w:ascii="Times New Roman"/>
          <w:b w:val="false"/>
          <w:i w:val="false"/>
          <w:color w:val="000000"/>
          <w:sz w:val="28"/>
        </w:rPr>
        <w:t xml:space="preserve"> </w:t>
      </w:r>
      <w:r>
        <w:rPr>
          <w:rFonts w:ascii="Times New Roman"/>
          <w:b/>
          <w:i w:val="false"/>
          <w:color w:val="000000"/>
          <w:sz w:val="28"/>
        </w:rPr>
        <w:t>үшін</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округтің</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елді</w:t>
      </w:r>
      <w:r>
        <w:rPr>
          <w:rFonts w:ascii="Times New Roman"/>
          <w:b w:val="false"/>
          <w:i w:val="false"/>
          <w:color w:val="000000"/>
          <w:sz w:val="28"/>
        </w:rPr>
        <w:t xml:space="preserve"> </w:t>
      </w:r>
      <w:r>
        <w:rPr>
          <w:rFonts w:ascii="Times New Roman"/>
          <w:b/>
          <w:i w:val="false"/>
          <w:color w:val="000000"/>
          <w:sz w:val="28"/>
        </w:rPr>
        <w:t>мекендері</w:t>
      </w:r>
      <w:r>
        <w:rPr>
          <w:rFonts w:ascii="Times New Roman"/>
          <w:b w:val="false"/>
          <w:i w:val="false"/>
          <w:color w:val="000000"/>
          <w:sz w:val="28"/>
        </w:rPr>
        <w:t xml:space="preserve"> </w:t>
      </w:r>
      <w:r>
        <w:rPr>
          <w:rFonts w:ascii="Times New Roman"/>
          <w:b/>
          <w:i w:val="false"/>
          <w:color w:val="000000"/>
          <w:sz w:val="28"/>
        </w:rPr>
        <w:t>арасында</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(қайта</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r>
        <w:rPr>
          <w:rFonts w:ascii="Times New Roman"/>
          <w:b/>
          <w:i w:val="false"/>
          <w:color w:val="000000"/>
          <w:sz w:val="28"/>
        </w:rPr>
        <w:t>көрсетіледі.</w:t>
      </w:r>
      <w:r>
        <w:rPr>
          <w:rFonts w:ascii="Times New Roman"/>
          <w:b w:val="false"/>
          <w:i w:val="false"/>
          <w:color w:val="000000"/>
          <w:sz w:val="28"/>
        </w:rPr>
        <w:t xml:space="preserve"> .Бестау ауылдық округінің қоғамдық жайылым алаңы жайылымдық жемге деген қажеттілікті қамтамасыз етеді жайылатын мал.</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22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822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822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822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 w:id="19"/>
    <w:p>
      <w:pPr>
        <w:spacing w:after="0"/>
        <w:ind w:left="0"/>
        <w:jc w:val="both"/>
      </w:pPr>
      <w:r>
        <w:rPr>
          <w:rFonts w:ascii="Times New Roman"/>
          <w:b w:val="false"/>
          <w:i w:val="false"/>
          <w:color w:val="000000"/>
          <w:sz w:val="28"/>
        </w:rPr>
        <w:t xml:space="preserve">
      </w:t>
      </w:r>
      <w:r>
        <w:rPr>
          <w:rFonts w:ascii="Times New Roman"/>
          <w:b/>
          <w:i w:val="false"/>
          <w:color w:val="000000"/>
          <w:sz w:val="28"/>
        </w:rPr>
        <w:t>1.</w:t>
      </w:r>
      <w:r>
        <w:rPr>
          <w:rFonts w:ascii="Times New Roman"/>
          <w:b w:val="false"/>
          <w:i w:val="false"/>
          <w:color w:val="000000"/>
          <w:sz w:val="28"/>
        </w:rPr>
        <w:t xml:space="preserve"> </w:t>
      </w:r>
      <w:r>
        <w:rPr>
          <w:rFonts w:ascii="Times New Roman"/>
          <w:b/>
          <w:i w:val="false"/>
          <w:color w:val="000000"/>
          <w:sz w:val="28"/>
        </w:rPr>
        <w:t>Құқық</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құжаттар</w:t>
      </w:r>
      <w:r>
        <w:rPr>
          <w:rFonts w:ascii="Times New Roman"/>
          <w:b w:val="false"/>
          <w:i w:val="false"/>
          <w:color w:val="000000"/>
          <w:sz w:val="28"/>
        </w:rPr>
        <w:t xml:space="preserve"> </w:t>
      </w:r>
      <w:r>
        <w:rPr>
          <w:rFonts w:ascii="Times New Roman"/>
          <w:b/>
          <w:i w:val="false"/>
          <w:color w:val="000000"/>
          <w:sz w:val="28"/>
        </w:rPr>
        <w:t>негізінде</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санаттары,</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учаскелерінің</w:t>
      </w:r>
      <w:r>
        <w:rPr>
          <w:rFonts w:ascii="Times New Roman"/>
          <w:b w:val="false"/>
          <w:i w:val="false"/>
          <w:color w:val="000000"/>
          <w:sz w:val="28"/>
        </w:rPr>
        <w:t xml:space="preserve"> </w:t>
      </w:r>
      <w:r>
        <w:rPr>
          <w:rFonts w:ascii="Times New Roman"/>
          <w:b/>
          <w:i w:val="false"/>
          <w:color w:val="000000"/>
          <w:sz w:val="28"/>
        </w:rPr>
        <w:t>меншік</w:t>
      </w:r>
      <w:r>
        <w:rPr>
          <w:rFonts w:ascii="Times New Roman"/>
          <w:b w:val="false"/>
          <w:i w:val="false"/>
          <w:color w:val="000000"/>
          <w:sz w:val="28"/>
        </w:rPr>
        <w:t xml:space="preserve"> </w:t>
      </w:r>
      <w:r>
        <w:rPr>
          <w:rFonts w:ascii="Times New Roman"/>
          <w:b/>
          <w:i w:val="false"/>
          <w:color w:val="000000"/>
          <w:sz w:val="28"/>
        </w:rPr>
        <w:t>иелері</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пайдаланушылар</w:t>
      </w:r>
      <w:r>
        <w:rPr>
          <w:rFonts w:ascii="Times New Roman"/>
          <w:b w:val="false"/>
          <w:i w:val="false"/>
          <w:color w:val="000000"/>
          <w:sz w:val="28"/>
        </w:rPr>
        <w:t xml:space="preserve"> </w:t>
      </w:r>
      <w:r>
        <w:rPr>
          <w:rFonts w:ascii="Times New Roman"/>
          <w:b/>
          <w:i w:val="false"/>
          <w:color w:val="000000"/>
          <w:sz w:val="28"/>
        </w:rPr>
        <w:t>бөлінісінде</w:t>
      </w:r>
      <w:r>
        <w:rPr>
          <w:rFonts w:ascii="Times New Roman"/>
          <w:b w:val="false"/>
          <w:i w:val="false"/>
          <w:color w:val="000000"/>
          <w:sz w:val="28"/>
        </w:rPr>
        <w:t xml:space="preserve"> </w:t>
      </w:r>
      <w:r>
        <w:rPr>
          <w:rFonts w:ascii="Times New Roman"/>
          <w:b/>
          <w:i w:val="false"/>
          <w:color w:val="000000"/>
          <w:sz w:val="28"/>
        </w:rPr>
        <w:t>Бестау</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округі</w:t>
      </w:r>
      <w:r>
        <w:rPr>
          <w:rFonts w:ascii="Times New Roman"/>
          <w:b w:val="false"/>
          <w:i w:val="false"/>
          <w:color w:val="000000"/>
          <w:sz w:val="28"/>
        </w:rPr>
        <w:t xml:space="preserve"> </w:t>
      </w:r>
      <w:r>
        <w:rPr>
          <w:rFonts w:ascii="Times New Roman"/>
          <w:b/>
          <w:i w:val="false"/>
          <w:color w:val="000000"/>
          <w:sz w:val="28"/>
        </w:rPr>
        <w:t>аумағында</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орналасу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r>
        <w:rPr>
          <w:rFonts w:ascii="Times New Roman"/>
          <w:b/>
          <w:i w:val="false"/>
          <w:color w:val="000000"/>
          <w:sz w:val="28"/>
        </w:rPr>
        <w:t>(картасы)</w:t>
      </w:r>
    </w:p>
    <w:bookmarkEnd w:id="19"/>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22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822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82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82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 w:id="20"/>
    <w:p>
      <w:pPr>
        <w:spacing w:after="0"/>
        <w:ind w:left="0"/>
        <w:jc w:val="both"/>
      </w:pPr>
      <w:r>
        <w:rPr>
          <w:rFonts w:ascii="Times New Roman"/>
          <w:b w:val="false"/>
          <w:i w:val="false"/>
          <w:color w:val="000000"/>
          <w:sz w:val="28"/>
        </w:rPr>
        <w:t xml:space="preserve">
      </w:t>
      </w:r>
      <w:r>
        <w:rPr>
          <w:rFonts w:ascii="Times New Roman"/>
          <w:b/>
          <w:i w:val="false"/>
          <w:color w:val="000000"/>
          <w:sz w:val="28"/>
        </w:rPr>
        <w:t>2.</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ауланың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w:t>
      </w:r>
      <w:r>
        <w:rPr>
          <w:rFonts w:ascii="Times New Roman"/>
          <w:b w:val="false"/>
          <w:i w:val="false"/>
          <w:color w:val="000000"/>
          <w:sz w:val="28"/>
        </w:rPr>
        <w:t xml:space="preserve"> </w:t>
      </w:r>
      <w:r>
        <w:rPr>
          <w:rFonts w:ascii="Times New Roman"/>
          <w:b/>
          <w:i w:val="false"/>
          <w:color w:val="000000"/>
          <w:sz w:val="28"/>
        </w:rPr>
        <w:t>жөніндегі</w:t>
      </w:r>
      <w:r>
        <w:rPr>
          <w:rFonts w:ascii="Times New Roman"/>
          <w:b w:val="false"/>
          <w:i w:val="false"/>
          <w:color w:val="000000"/>
          <w:sz w:val="28"/>
        </w:rPr>
        <w:t xml:space="preserve"> </w:t>
      </w:r>
      <w:r>
        <w:rPr>
          <w:rFonts w:ascii="Times New Roman"/>
          <w:b/>
          <w:i w:val="false"/>
          <w:color w:val="000000"/>
          <w:sz w:val="28"/>
        </w:rPr>
        <w:t>халықтың</w:t>
      </w:r>
      <w:r>
        <w:rPr>
          <w:rFonts w:ascii="Times New Roman"/>
          <w:b w:val="false"/>
          <w:i w:val="false"/>
          <w:color w:val="000000"/>
          <w:sz w:val="28"/>
        </w:rPr>
        <w:t xml:space="preserve"> </w:t>
      </w:r>
      <w:r>
        <w:rPr>
          <w:rFonts w:ascii="Times New Roman"/>
          <w:b/>
          <w:i w:val="false"/>
          <w:color w:val="000000"/>
          <w:sz w:val="28"/>
        </w:rPr>
        <w:t>мұқтажына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оның</w:t>
      </w:r>
      <w:r>
        <w:rPr>
          <w:rFonts w:ascii="Times New Roman"/>
          <w:b w:val="false"/>
          <w:i w:val="false"/>
          <w:color w:val="000000"/>
          <w:sz w:val="28"/>
        </w:rPr>
        <w:t xml:space="preserve"> </w:t>
      </w:r>
      <w:r>
        <w:rPr>
          <w:rFonts w:ascii="Times New Roman"/>
          <w:b/>
          <w:i w:val="false"/>
          <w:color w:val="000000"/>
          <w:sz w:val="28"/>
        </w:rPr>
        <w:t>ішінде</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оның</w:t>
      </w:r>
      <w:r>
        <w:rPr>
          <w:rFonts w:ascii="Times New Roman"/>
          <w:b w:val="false"/>
          <w:i w:val="false"/>
          <w:color w:val="000000"/>
          <w:sz w:val="28"/>
        </w:rPr>
        <w:t xml:space="preserve"> </w:t>
      </w:r>
      <w:r>
        <w:rPr>
          <w:rFonts w:ascii="Times New Roman"/>
          <w:b/>
          <w:i w:val="false"/>
          <w:color w:val="000000"/>
          <w:sz w:val="28"/>
        </w:rPr>
        <w:t>ішінде</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ауланың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w:t>
      </w:r>
      <w:r>
        <w:rPr>
          <w:rFonts w:ascii="Times New Roman"/>
          <w:b w:val="false"/>
          <w:i w:val="false"/>
          <w:color w:val="000000"/>
          <w:sz w:val="28"/>
        </w:rPr>
        <w:t xml:space="preserve"> </w:t>
      </w:r>
      <w:r>
        <w:rPr>
          <w:rFonts w:ascii="Times New Roman"/>
          <w:b/>
          <w:i w:val="false"/>
          <w:color w:val="000000"/>
          <w:sz w:val="28"/>
        </w:rPr>
        <w:t>жөніндегі</w:t>
      </w:r>
      <w:r>
        <w:rPr>
          <w:rFonts w:ascii="Times New Roman"/>
          <w:b w:val="false"/>
          <w:i w:val="false"/>
          <w:color w:val="000000"/>
          <w:sz w:val="28"/>
        </w:rPr>
        <w:t xml:space="preserve"> </w:t>
      </w:r>
      <w:r>
        <w:rPr>
          <w:rFonts w:ascii="Times New Roman"/>
          <w:b/>
          <w:i w:val="false"/>
          <w:color w:val="000000"/>
          <w:sz w:val="28"/>
        </w:rPr>
        <w:t>халықтың</w:t>
      </w:r>
      <w:r>
        <w:rPr>
          <w:rFonts w:ascii="Times New Roman"/>
          <w:b w:val="false"/>
          <w:i w:val="false"/>
          <w:color w:val="000000"/>
          <w:sz w:val="28"/>
        </w:rPr>
        <w:t xml:space="preserve"> </w:t>
      </w:r>
      <w:r>
        <w:rPr>
          <w:rFonts w:ascii="Times New Roman"/>
          <w:b/>
          <w:i w:val="false"/>
          <w:color w:val="000000"/>
          <w:sz w:val="28"/>
        </w:rPr>
        <w:t>мұқтажына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қоғамдық</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шекаралары</w:t>
      </w:r>
      <w:r>
        <w:rPr>
          <w:rFonts w:ascii="Times New Roman"/>
          <w:b w:val="false"/>
          <w:i w:val="false"/>
          <w:color w:val="000000"/>
          <w:sz w:val="28"/>
        </w:rPr>
        <w:t xml:space="preserve"> </w:t>
      </w:r>
      <w:r>
        <w:rPr>
          <w:rFonts w:ascii="Times New Roman"/>
          <w:b/>
          <w:i w:val="false"/>
          <w:color w:val="000000"/>
          <w:sz w:val="28"/>
        </w:rPr>
        <w:t>мен</w:t>
      </w:r>
      <w:r>
        <w:rPr>
          <w:rFonts w:ascii="Times New Roman"/>
          <w:b w:val="false"/>
          <w:i w:val="false"/>
          <w:color w:val="000000"/>
          <w:sz w:val="28"/>
        </w:rPr>
        <w:t xml:space="preserve"> </w:t>
      </w:r>
      <w:r>
        <w:rPr>
          <w:rFonts w:ascii="Times New Roman"/>
          <w:b/>
          <w:i w:val="false"/>
          <w:color w:val="000000"/>
          <w:sz w:val="28"/>
        </w:rPr>
        <w:t>алаңдары</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қоғамдық</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20"/>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22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822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708900" cy="284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708900" cy="284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 w:id="21"/>
    <w:p>
      <w:pPr>
        <w:spacing w:after="0"/>
        <w:ind w:left="0"/>
        <w:jc w:val="both"/>
      </w:pPr>
      <w:r>
        <w:rPr>
          <w:rFonts w:ascii="Times New Roman"/>
          <w:b w:val="false"/>
          <w:i w:val="false"/>
          <w:color w:val="000000"/>
          <w:sz w:val="28"/>
        </w:rPr>
        <w:t xml:space="preserve">
      </w:t>
      </w:r>
      <w:r>
        <w:rPr>
          <w:rFonts w:ascii="Times New Roman"/>
          <w:b/>
          <w:i w:val="false"/>
          <w:color w:val="000000"/>
          <w:sz w:val="28"/>
        </w:rPr>
        <w:t>3.</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геоботаникалық</w:t>
      </w:r>
      <w:r>
        <w:rPr>
          <w:rFonts w:ascii="Times New Roman"/>
          <w:b w:val="false"/>
          <w:i w:val="false"/>
          <w:color w:val="000000"/>
          <w:sz w:val="28"/>
        </w:rPr>
        <w:t xml:space="preserve"> </w:t>
      </w:r>
      <w:r>
        <w:rPr>
          <w:rFonts w:ascii="Times New Roman"/>
          <w:b/>
          <w:i w:val="false"/>
          <w:color w:val="000000"/>
          <w:sz w:val="28"/>
        </w:rPr>
        <w:t>зерттеу</w:t>
      </w:r>
      <w:r>
        <w:rPr>
          <w:rFonts w:ascii="Times New Roman"/>
          <w:b w:val="false"/>
          <w:i w:val="false"/>
          <w:color w:val="000000"/>
          <w:sz w:val="28"/>
        </w:rPr>
        <w:t xml:space="preserve"> </w:t>
      </w:r>
      <w:r>
        <w:rPr>
          <w:rFonts w:ascii="Times New Roman"/>
          <w:b/>
          <w:i w:val="false"/>
          <w:color w:val="000000"/>
          <w:sz w:val="28"/>
        </w:rPr>
        <w:t>негізінде</w:t>
      </w:r>
      <w:r>
        <w:rPr>
          <w:rFonts w:ascii="Times New Roman"/>
          <w:b w:val="false"/>
          <w:i w:val="false"/>
          <w:color w:val="000000"/>
          <w:sz w:val="28"/>
        </w:rPr>
        <w:t xml:space="preserve"> </w:t>
      </w:r>
      <w:r>
        <w:rPr>
          <w:rFonts w:ascii="Times New Roman"/>
          <w:b/>
          <w:i w:val="false"/>
          <w:color w:val="000000"/>
          <w:sz w:val="28"/>
        </w:rPr>
        <w:t>ұсынылатын</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айналымдарының</w:t>
      </w:r>
      <w:r>
        <w:rPr>
          <w:rFonts w:ascii="Times New Roman"/>
          <w:b w:val="false"/>
          <w:i w:val="false"/>
          <w:color w:val="000000"/>
          <w:sz w:val="28"/>
        </w:rPr>
        <w:t xml:space="preserve"> </w:t>
      </w:r>
      <w:r>
        <w:rPr>
          <w:rFonts w:ascii="Times New Roman"/>
          <w:b/>
          <w:i w:val="false"/>
          <w:color w:val="000000"/>
          <w:sz w:val="28"/>
        </w:rPr>
        <w:t>схемалары</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айналымдарының</w:t>
      </w:r>
      <w:r>
        <w:rPr>
          <w:rFonts w:ascii="Times New Roman"/>
          <w:b w:val="false"/>
          <w:i w:val="false"/>
          <w:color w:val="000000"/>
          <w:sz w:val="28"/>
        </w:rPr>
        <w:t xml:space="preserve"> </w:t>
      </w:r>
      <w:r>
        <w:rPr>
          <w:rFonts w:ascii="Times New Roman"/>
          <w:b/>
          <w:i w:val="false"/>
          <w:color w:val="000000"/>
          <w:sz w:val="28"/>
        </w:rPr>
        <w:t>ұсынылатын</w:t>
      </w:r>
      <w:r>
        <w:rPr>
          <w:rFonts w:ascii="Times New Roman"/>
          <w:b w:val="false"/>
          <w:i w:val="false"/>
          <w:color w:val="000000"/>
          <w:sz w:val="28"/>
        </w:rPr>
        <w:t xml:space="preserve"> </w:t>
      </w:r>
      <w:r>
        <w:rPr>
          <w:rFonts w:ascii="Times New Roman"/>
          <w:b/>
          <w:i w:val="false"/>
          <w:color w:val="000000"/>
          <w:sz w:val="28"/>
        </w:rPr>
        <w:t>схемалары</w:t>
      </w:r>
      <w:r>
        <w:rPr>
          <w:rFonts w:ascii="Times New Roman"/>
          <w:b w:val="false"/>
          <w:i w:val="false"/>
          <w:color w:val="000000"/>
          <w:sz w:val="28"/>
        </w:rPr>
        <w:t xml:space="preserve"> </w:t>
      </w:r>
      <w:r>
        <w:rPr>
          <w:rFonts w:ascii="Times New Roman"/>
          <w:b/>
          <w:i w:val="false"/>
          <w:color w:val="000000"/>
          <w:sz w:val="28"/>
        </w:rPr>
        <w:t>көрсетілген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2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қамау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қамау көктем-жаз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қамау көктем-жаз-күз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қамау күз</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период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bl>
    <w:p>
      <w:pPr>
        <w:spacing w:after="0"/>
        <w:ind w:left="0"/>
        <w:jc w:val="both"/>
      </w:pPr>
      <w:r>
        <w:rPr>
          <w:rFonts w:ascii="Times New Roman"/>
          <w:b w:val="false"/>
          <w:i w:val="false"/>
          <w:color w:val="000000"/>
          <w:sz w:val="28"/>
        </w:rPr>
        <w:t>
      ескерту: 1 , 2, 3, 4 жылына қолданылатын қамаудың реті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22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822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572000" cy="113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4572000" cy="113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 w:id="22"/>
    <w:p>
      <w:pPr>
        <w:spacing w:after="0"/>
        <w:ind w:left="0"/>
        <w:jc w:val="both"/>
      </w:pPr>
      <w:r>
        <w:rPr>
          <w:rFonts w:ascii="Times New Roman"/>
          <w:b w:val="false"/>
          <w:i w:val="false"/>
          <w:color w:val="000000"/>
          <w:sz w:val="28"/>
        </w:rPr>
        <w:t xml:space="preserve">
      </w:t>
      </w:r>
      <w:r>
        <w:rPr>
          <w:rFonts w:ascii="Times New Roman"/>
          <w:b/>
          <w:i w:val="false"/>
          <w:color w:val="000000"/>
          <w:sz w:val="28"/>
        </w:rPr>
        <w:t>4.</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айдауға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сервитуттарды,</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айдау</w:t>
      </w:r>
      <w:r>
        <w:rPr>
          <w:rFonts w:ascii="Times New Roman"/>
          <w:b w:val="false"/>
          <w:i w:val="false"/>
          <w:color w:val="000000"/>
          <w:sz w:val="28"/>
        </w:rPr>
        <w:t xml:space="preserve"> </w:t>
      </w:r>
      <w:r>
        <w:rPr>
          <w:rFonts w:ascii="Times New Roman"/>
          <w:b/>
          <w:i w:val="false"/>
          <w:color w:val="000000"/>
          <w:sz w:val="28"/>
        </w:rPr>
        <w:t>трассаларын</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инфрақұрылымның</w:t>
      </w:r>
      <w:r>
        <w:rPr>
          <w:rFonts w:ascii="Times New Roman"/>
          <w:b w:val="false"/>
          <w:i w:val="false"/>
          <w:color w:val="000000"/>
          <w:sz w:val="28"/>
        </w:rPr>
        <w:t xml:space="preserve"> </w:t>
      </w:r>
      <w:r>
        <w:rPr>
          <w:rFonts w:ascii="Times New Roman"/>
          <w:b/>
          <w:i w:val="false"/>
          <w:color w:val="000000"/>
          <w:sz w:val="28"/>
        </w:rPr>
        <w:t>өзге</w:t>
      </w:r>
      <w:r>
        <w:rPr>
          <w:rFonts w:ascii="Times New Roman"/>
          <w:b w:val="false"/>
          <w:i w:val="false"/>
          <w:color w:val="000000"/>
          <w:sz w:val="28"/>
        </w:rPr>
        <w:t xml:space="preserve"> </w:t>
      </w:r>
      <w:r>
        <w:rPr>
          <w:rFonts w:ascii="Times New Roman"/>
          <w:b/>
          <w:i w:val="false"/>
          <w:color w:val="000000"/>
          <w:sz w:val="28"/>
        </w:rPr>
        <w:t>де</w:t>
      </w:r>
      <w:r>
        <w:rPr>
          <w:rFonts w:ascii="Times New Roman"/>
          <w:b w:val="false"/>
          <w:i w:val="false"/>
          <w:color w:val="000000"/>
          <w:sz w:val="28"/>
        </w:rPr>
        <w:t xml:space="preserve"> </w:t>
      </w:r>
      <w:r>
        <w:rPr>
          <w:rFonts w:ascii="Times New Roman"/>
          <w:b/>
          <w:i w:val="false"/>
          <w:color w:val="000000"/>
          <w:sz w:val="28"/>
        </w:rPr>
        <w:t>объектілерін,</w:t>
      </w:r>
      <w:r>
        <w:rPr>
          <w:rFonts w:ascii="Times New Roman"/>
          <w:b w:val="false"/>
          <w:i w:val="false"/>
          <w:color w:val="000000"/>
          <w:sz w:val="28"/>
        </w:rPr>
        <w:t xml:space="preserve"> </w:t>
      </w:r>
      <w:r>
        <w:rPr>
          <w:rFonts w:ascii="Times New Roman"/>
          <w:b/>
          <w:i w:val="false"/>
          <w:color w:val="000000"/>
          <w:sz w:val="28"/>
        </w:rPr>
        <w:t>сондай-ақ</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айдауға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сервитуттар,</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айдау</w:t>
      </w:r>
      <w:r>
        <w:rPr>
          <w:rFonts w:ascii="Times New Roman"/>
          <w:b w:val="false"/>
          <w:i w:val="false"/>
          <w:color w:val="000000"/>
          <w:sz w:val="28"/>
        </w:rPr>
        <w:t xml:space="preserve"> </w:t>
      </w:r>
      <w:r>
        <w:rPr>
          <w:rFonts w:ascii="Times New Roman"/>
          <w:b/>
          <w:i w:val="false"/>
          <w:color w:val="000000"/>
          <w:sz w:val="28"/>
        </w:rPr>
        <w:t>трассалары,</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инфрақұрылым</w:t>
      </w:r>
      <w:r>
        <w:rPr>
          <w:rFonts w:ascii="Times New Roman"/>
          <w:b w:val="false"/>
          <w:i w:val="false"/>
          <w:color w:val="000000"/>
          <w:sz w:val="28"/>
        </w:rPr>
        <w:t xml:space="preserve"> </w:t>
      </w:r>
      <w:r>
        <w:rPr>
          <w:rFonts w:ascii="Times New Roman"/>
          <w:b/>
          <w:i w:val="false"/>
          <w:color w:val="000000"/>
          <w:sz w:val="28"/>
        </w:rPr>
        <w:t>объектілері,</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қорымдарының</w:t>
      </w:r>
      <w:r>
        <w:rPr>
          <w:rFonts w:ascii="Times New Roman"/>
          <w:b w:val="false"/>
          <w:i w:val="false"/>
          <w:color w:val="000000"/>
          <w:sz w:val="28"/>
        </w:rPr>
        <w:t xml:space="preserve"> </w:t>
      </w:r>
      <w:r>
        <w:rPr>
          <w:rFonts w:ascii="Times New Roman"/>
          <w:b/>
          <w:i w:val="false"/>
          <w:color w:val="000000"/>
          <w:sz w:val="28"/>
        </w:rPr>
        <w:t>(биометриялық</w:t>
      </w:r>
      <w:r>
        <w:rPr>
          <w:rFonts w:ascii="Times New Roman"/>
          <w:b w:val="false"/>
          <w:i w:val="false"/>
          <w:color w:val="000000"/>
          <w:sz w:val="28"/>
        </w:rPr>
        <w:t xml:space="preserve"> </w:t>
      </w:r>
      <w:r>
        <w:rPr>
          <w:rFonts w:ascii="Times New Roman"/>
          <w:b/>
          <w:i w:val="false"/>
          <w:color w:val="000000"/>
          <w:sz w:val="28"/>
        </w:rPr>
        <w:t>шұңқырлардың)</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жері</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қорымдарын</w:t>
      </w:r>
      <w:r>
        <w:rPr>
          <w:rFonts w:ascii="Times New Roman"/>
          <w:b w:val="false"/>
          <w:i w:val="false"/>
          <w:color w:val="000000"/>
          <w:sz w:val="28"/>
        </w:rPr>
        <w:t xml:space="preserve"> </w:t>
      </w:r>
      <w:r>
        <w:rPr>
          <w:rFonts w:ascii="Times New Roman"/>
          <w:b/>
          <w:i w:val="false"/>
          <w:color w:val="000000"/>
          <w:sz w:val="28"/>
        </w:rPr>
        <w:t>(биометриялық</w:t>
      </w:r>
      <w:r>
        <w:rPr>
          <w:rFonts w:ascii="Times New Roman"/>
          <w:b w:val="false"/>
          <w:i w:val="false"/>
          <w:color w:val="000000"/>
          <w:sz w:val="28"/>
        </w:rPr>
        <w:t xml:space="preserve"> </w:t>
      </w:r>
      <w:r>
        <w:rPr>
          <w:rFonts w:ascii="Times New Roman"/>
          <w:b/>
          <w:i w:val="false"/>
          <w:color w:val="000000"/>
          <w:sz w:val="28"/>
        </w:rPr>
        <w:t>шұңқырларды)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22"/>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22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822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302000" cy="105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3302000" cy="105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 w:id="23"/>
    <w:p>
      <w:pPr>
        <w:spacing w:after="0"/>
        <w:ind w:left="0"/>
        <w:jc w:val="both"/>
      </w:pPr>
      <w:r>
        <w:rPr>
          <w:rFonts w:ascii="Times New Roman"/>
          <w:b w:val="false"/>
          <w:i w:val="false"/>
          <w:color w:val="000000"/>
          <w:sz w:val="28"/>
        </w:rPr>
        <w:t xml:space="preserve">
      </w:t>
      </w:r>
      <w:r>
        <w:rPr>
          <w:rFonts w:ascii="Times New Roman"/>
          <w:b/>
          <w:i w:val="false"/>
          <w:color w:val="000000"/>
          <w:sz w:val="28"/>
        </w:rPr>
        <w:t>5.</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пайдаланушыларға</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пайдалануға</w:t>
      </w:r>
      <w:r>
        <w:rPr>
          <w:rFonts w:ascii="Times New Roman"/>
          <w:b w:val="false"/>
          <w:i w:val="false"/>
          <w:color w:val="000000"/>
          <w:sz w:val="28"/>
        </w:rPr>
        <w:t xml:space="preserve"> </w:t>
      </w:r>
      <w:r>
        <w:rPr>
          <w:rFonts w:ascii="Times New Roman"/>
          <w:b/>
          <w:i w:val="false"/>
          <w:color w:val="000000"/>
          <w:sz w:val="28"/>
        </w:rPr>
        <w:t>берілуі</w:t>
      </w:r>
      <w:r>
        <w:rPr>
          <w:rFonts w:ascii="Times New Roman"/>
          <w:b w:val="false"/>
          <w:i w:val="false"/>
          <w:color w:val="000000"/>
          <w:sz w:val="28"/>
        </w:rPr>
        <w:t xml:space="preserve"> </w:t>
      </w:r>
      <w:r>
        <w:rPr>
          <w:rFonts w:ascii="Times New Roman"/>
          <w:b/>
          <w:i w:val="false"/>
          <w:color w:val="000000"/>
          <w:sz w:val="28"/>
        </w:rPr>
        <w:t>мүмкін</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23"/>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28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828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25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125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 w:id="24"/>
    <w:p>
      <w:pPr>
        <w:spacing w:after="0"/>
        <w:ind w:left="0"/>
        <w:jc w:val="both"/>
      </w:pPr>
      <w:r>
        <w:rPr>
          <w:rFonts w:ascii="Times New Roman"/>
          <w:b w:val="false"/>
          <w:i w:val="false"/>
          <w:color w:val="000000"/>
          <w:sz w:val="28"/>
        </w:rPr>
        <w:t xml:space="preserve">
      </w:t>
      </w:r>
      <w:r>
        <w:rPr>
          <w:rFonts w:ascii="Times New Roman"/>
          <w:b/>
          <w:i w:val="false"/>
          <w:color w:val="000000"/>
          <w:sz w:val="28"/>
        </w:rPr>
        <w:t>7.</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пайдаланушылардың</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тұтыну</w:t>
      </w:r>
      <w:r>
        <w:rPr>
          <w:rFonts w:ascii="Times New Roman"/>
          <w:b w:val="false"/>
          <w:i w:val="false"/>
          <w:color w:val="000000"/>
          <w:sz w:val="28"/>
        </w:rPr>
        <w:t xml:space="preserve"> </w:t>
      </w:r>
      <w:r>
        <w:rPr>
          <w:rFonts w:ascii="Times New Roman"/>
          <w:b/>
          <w:i w:val="false"/>
          <w:color w:val="000000"/>
          <w:sz w:val="28"/>
        </w:rPr>
        <w:t>нормасына</w:t>
      </w:r>
      <w:r>
        <w:rPr>
          <w:rFonts w:ascii="Times New Roman"/>
          <w:b w:val="false"/>
          <w:i w:val="false"/>
          <w:color w:val="000000"/>
          <w:sz w:val="28"/>
        </w:rPr>
        <w:t xml:space="preserve"> </w:t>
      </w:r>
      <w:r>
        <w:rPr>
          <w:rFonts w:ascii="Times New Roman"/>
          <w:b/>
          <w:i w:val="false"/>
          <w:color w:val="000000"/>
          <w:sz w:val="28"/>
        </w:rPr>
        <w:t>сәйкес</w:t>
      </w:r>
      <w:r>
        <w:rPr>
          <w:rFonts w:ascii="Times New Roman"/>
          <w:b w:val="false"/>
          <w:i w:val="false"/>
          <w:color w:val="000000"/>
          <w:sz w:val="28"/>
        </w:rPr>
        <w:t xml:space="preserve"> </w:t>
      </w:r>
      <w:r>
        <w:rPr>
          <w:rFonts w:ascii="Times New Roman"/>
          <w:b/>
          <w:i w:val="false"/>
          <w:color w:val="000000"/>
          <w:sz w:val="28"/>
        </w:rPr>
        <w:t>жасалған</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көздеріне</w:t>
      </w:r>
      <w:r>
        <w:rPr>
          <w:rFonts w:ascii="Times New Roman"/>
          <w:b w:val="false"/>
          <w:i w:val="false"/>
          <w:color w:val="000000"/>
          <w:sz w:val="28"/>
        </w:rPr>
        <w:t xml:space="preserve"> </w:t>
      </w:r>
      <w:r>
        <w:rPr>
          <w:rFonts w:ascii="Times New Roman"/>
          <w:b/>
          <w:i w:val="false"/>
          <w:color w:val="000000"/>
          <w:sz w:val="28"/>
        </w:rPr>
        <w:t>(көлдерге,</w:t>
      </w:r>
      <w:r>
        <w:rPr>
          <w:rFonts w:ascii="Times New Roman"/>
          <w:b w:val="false"/>
          <w:i w:val="false"/>
          <w:color w:val="000000"/>
          <w:sz w:val="28"/>
        </w:rPr>
        <w:t xml:space="preserve"> </w:t>
      </w:r>
      <w:r>
        <w:rPr>
          <w:rFonts w:ascii="Times New Roman"/>
          <w:b/>
          <w:i w:val="false"/>
          <w:color w:val="000000"/>
          <w:sz w:val="28"/>
        </w:rPr>
        <w:t>өзендерге,</w:t>
      </w:r>
      <w:r>
        <w:rPr>
          <w:rFonts w:ascii="Times New Roman"/>
          <w:b w:val="false"/>
          <w:i w:val="false"/>
          <w:color w:val="000000"/>
          <w:sz w:val="28"/>
        </w:rPr>
        <w:t xml:space="preserve"> </w:t>
      </w:r>
      <w:r>
        <w:rPr>
          <w:rFonts w:ascii="Times New Roman"/>
          <w:b/>
          <w:i w:val="false"/>
          <w:color w:val="000000"/>
          <w:sz w:val="28"/>
        </w:rPr>
        <w:t>тоғандарға,</w:t>
      </w:r>
      <w:r>
        <w:rPr>
          <w:rFonts w:ascii="Times New Roman"/>
          <w:b w:val="false"/>
          <w:i w:val="false"/>
          <w:color w:val="000000"/>
          <w:sz w:val="28"/>
        </w:rPr>
        <w:t xml:space="preserve"> </w:t>
      </w:r>
      <w:r>
        <w:rPr>
          <w:rFonts w:ascii="Times New Roman"/>
          <w:b/>
          <w:i w:val="false"/>
          <w:color w:val="000000"/>
          <w:sz w:val="28"/>
        </w:rPr>
        <w:t>апандарға,</w:t>
      </w:r>
      <w:r>
        <w:rPr>
          <w:rFonts w:ascii="Times New Roman"/>
          <w:b w:val="false"/>
          <w:i w:val="false"/>
          <w:color w:val="000000"/>
          <w:sz w:val="28"/>
        </w:rPr>
        <w:t xml:space="preserve"> </w:t>
      </w:r>
      <w:r>
        <w:rPr>
          <w:rFonts w:ascii="Times New Roman"/>
          <w:b/>
          <w:i w:val="false"/>
          <w:color w:val="000000"/>
          <w:sz w:val="28"/>
        </w:rPr>
        <w:t>суару</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суландыру</w:t>
      </w:r>
      <w:r>
        <w:rPr>
          <w:rFonts w:ascii="Times New Roman"/>
          <w:b w:val="false"/>
          <w:i w:val="false"/>
          <w:color w:val="000000"/>
          <w:sz w:val="28"/>
        </w:rPr>
        <w:t xml:space="preserve"> </w:t>
      </w:r>
      <w:r>
        <w:rPr>
          <w:rFonts w:ascii="Times New Roman"/>
          <w:b/>
          <w:i w:val="false"/>
          <w:color w:val="000000"/>
          <w:sz w:val="28"/>
        </w:rPr>
        <w:t>арналарына,</w:t>
      </w:r>
      <w:r>
        <w:rPr>
          <w:rFonts w:ascii="Times New Roman"/>
          <w:b w:val="false"/>
          <w:i w:val="false"/>
          <w:color w:val="000000"/>
          <w:sz w:val="28"/>
        </w:rPr>
        <w:t xml:space="preserve"> </w:t>
      </w:r>
      <w:r>
        <w:rPr>
          <w:rFonts w:ascii="Times New Roman"/>
          <w:b/>
          <w:i w:val="false"/>
          <w:color w:val="000000"/>
          <w:sz w:val="28"/>
        </w:rPr>
        <w:t>құбырлы</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шахта</w:t>
      </w:r>
      <w:r>
        <w:rPr>
          <w:rFonts w:ascii="Times New Roman"/>
          <w:b w:val="false"/>
          <w:i w:val="false"/>
          <w:color w:val="000000"/>
          <w:sz w:val="28"/>
        </w:rPr>
        <w:t xml:space="preserve"> </w:t>
      </w:r>
      <w:r>
        <w:rPr>
          <w:rFonts w:ascii="Times New Roman"/>
          <w:b/>
          <w:i w:val="false"/>
          <w:color w:val="000000"/>
          <w:sz w:val="28"/>
        </w:rPr>
        <w:t>құдықтарына)</w:t>
      </w:r>
      <w:r>
        <w:rPr>
          <w:rFonts w:ascii="Times New Roman"/>
          <w:b w:val="false"/>
          <w:i w:val="false"/>
          <w:color w:val="000000"/>
          <w:sz w:val="28"/>
        </w:rPr>
        <w:t xml:space="preserve"> </w:t>
      </w:r>
      <w:r>
        <w:rPr>
          <w:rFonts w:ascii="Times New Roman"/>
          <w:b/>
          <w:i w:val="false"/>
          <w:color w:val="000000"/>
          <w:sz w:val="28"/>
        </w:rPr>
        <w:t>қол</w:t>
      </w:r>
      <w:r>
        <w:rPr>
          <w:rFonts w:ascii="Times New Roman"/>
          <w:b w:val="false"/>
          <w:i w:val="false"/>
          <w:color w:val="000000"/>
          <w:sz w:val="28"/>
        </w:rPr>
        <w:t xml:space="preserve"> </w:t>
      </w:r>
      <w:r>
        <w:rPr>
          <w:rFonts w:ascii="Times New Roman"/>
          <w:b/>
          <w:i w:val="false"/>
          <w:color w:val="000000"/>
          <w:sz w:val="28"/>
        </w:rPr>
        <w:t>жеткізу</w:t>
      </w:r>
      <w:r>
        <w:rPr>
          <w:rFonts w:ascii="Times New Roman"/>
          <w:b w:val="false"/>
          <w:i w:val="false"/>
          <w:color w:val="000000"/>
          <w:sz w:val="28"/>
        </w:rPr>
        <w:t xml:space="preserve"> </w:t>
      </w:r>
      <w:r>
        <w:rPr>
          <w:rFonts w:ascii="Times New Roman"/>
          <w:b/>
          <w:i w:val="false"/>
          <w:color w:val="000000"/>
          <w:sz w:val="28"/>
        </w:rPr>
        <w:t>схемасы</w:t>
      </w:r>
    </w:p>
    <w:bookmarkEnd w:id="24"/>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22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822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83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383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 w:id="25"/>
    <w:p>
      <w:pPr>
        <w:spacing w:after="0"/>
        <w:ind w:left="0"/>
        <w:jc w:val="both"/>
      </w:pPr>
      <w:r>
        <w:rPr>
          <w:rFonts w:ascii="Times New Roman"/>
          <w:b w:val="false"/>
          <w:i w:val="false"/>
          <w:color w:val="000000"/>
          <w:sz w:val="28"/>
        </w:rPr>
        <w:t xml:space="preserve">
      </w:t>
      </w:r>
      <w:r>
        <w:rPr>
          <w:rFonts w:ascii="Times New Roman"/>
          <w:b/>
          <w:i w:val="false"/>
          <w:color w:val="000000"/>
          <w:sz w:val="28"/>
        </w:rPr>
        <w:t>8.</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жанында</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шалғайдағы</w:t>
      </w:r>
      <w:r>
        <w:rPr>
          <w:rFonts w:ascii="Times New Roman"/>
          <w:b w:val="false"/>
          <w:i w:val="false"/>
          <w:color w:val="000000"/>
          <w:sz w:val="28"/>
        </w:rPr>
        <w:t xml:space="preserve"> </w:t>
      </w:r>
      <w:r>
        <w:rPr>
          <w:rFonts w:ascii="Times New Roman"/>
          <w:b/>
          <w:i w:val="false"/>
          <w:color w:val="000000"/>
          <w:sz w:val="28"/>
        </w:rPr>
        <w:t>жайылымдарында</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басын</w:t>
      </w:r>
      <w:r>
        <w:rPr>
          <w:rFonts w:ascii="Times New Roman"/>
          <w:b w:val="false"/>
          <w:i w:val="false"/>
          <w:color w:val="000000"/>
          <w:sz w:val="28"/>
        </w:rPr>
        <w:t xml:space="preserve"> </w:t>
      </w:r>
      <w:r>
        <w:rPr>
          <w:rFonts w:ascii="Times New Roman"/>
          <w:b/>
          <w:i w:val="false"/>
          <w:color w:val="000000"/>
          <w:sz w:val="28"/>
        </w:rPr>
        <w:t>орналастыру</w:t>
      </w:r>
      <w:r>
        <w:rPr>
          <w:rFonts w:ascii="Times New Roman"/>
          <w:b w:val="false"/>
          <w:i w:val="false"/>
          <w:color w:val="000000"/>
          <w:sz w:val="28"/>
        </w:rPr>
        <w:t xml:space="preserve"> </w:t>
      </w:r>
      <w:r>
        <w:rPr>
          <w:rFonts w:ascii="Times New Roman"/>
          <w:b/>
          <w:i w:val="false"/>
          <w:color w:val="000000"/>
          <w:sz w:val="28"/>
        </w:rPr>
        <w:t>схемасы</w:t>
      </w:r>
    </w:p>
    <w:bookmarkEnd w:id="25"/>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22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822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39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139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 w:id="26"/>
    <w:p>
      <w:pPr>
        <w:spacing w:after="0"/>
        <w:ind w:left="0"/>
        <w:jc w:val="both"/>
      </w:pPr>
      <w:r>
        <w:rPr>
          <w:rFonts w:ascii="Times New Roman"/>
          <w:b w:val="false"/>
          <w:i w:val="false"/>
          <w:color w:val="000000"/>
          <w:sz w:val="28"/>
        </w:rPr>
        <w:t xml:space="preserve">
      </w:t>
      </w:r>
      <w:r>
        <w:rPr>
          <w:rFonts w:ascii="Times New Roman"/>
          <w:b/>
          <w:i w:val="false"/>
          <w:color w:val="000000"/>
          <w:sz w:val="28"/>
        </w:rPr>
        <w:t>9.</w:t>
      </w:r>
      <w:r>
        <w:rPr>
          <w:rFonts w:ascii="Times New Roman"/>
          <w:b w:val="false"/>
          <w:i w:val="false"/>
          <w:color w:val="000000"/>
          <w:sz w:val="28"/>
        </w:rPr>
        <w:t xml:space="preserve"> </w:t>
      </w:r>
      <w:r>
        <w:rPr>
          <w:rFonts w:ascii="Times New Roman"/>
          <w:b/>
          <w:i w:val="false"/>
          <w:color w:val="000000"/>
          <w:sz w:val="28"/>
        </w:rPr>
        <w:t>Ауылда,</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маңында</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басын</w:t>
      </w:r>
      <w:r>
        <w:rPr>
          <w:rFonts w:ascii="Times New Roman"/>
          <w:b w:val="false"/>
          <w:i w:val="false"/>
          <w:color w:val="000000"/>
          <w:sz w:val="28"/>
        </w:rPr>
        <w:t xml:space="preserve"> </w:t>
      </w:r>
      <w:r>
        <w:rPr>
          <w:rFonts w:ascii="Times New Roman"/>
          <w:b/>
          <w:i w:val="false"/>
          <w:color w:val="000000"/>
          <w:sz w:val="28"/>
        </w:rPr>
        <w:t>шалғайдағы</w:t>
      </w:r>
      <w:r>
        <w:rPr>
          <w:rFonts w:ascii="Times New Roman"/>
          <w:b w:val="false"/>
          <w:i w:val="false"/>
          <w:color w:val="000000"/>
          <w:sz w:val="28"/>
        </w:rPr>
        <w:t xml:space="preserve"> </w:t>
      </w:r>
      <w:r>
        <w:rPr>
          <w:rFonts w:ascii="Times New Roman"/>
          <w:b/>
          <w:i w:val="false"/>
          <w:color w:val="000000"/>
          <w:sz w:val="28"/>
        </w:rPr>
        <w:t>жайылымдарға</w:t>
      </w:r>
      <w:r>
        <w:rPr>
          <w:rFonts w:ascii="Times New Roman"/>
          <w:b w:val="false"/>
          <w:i w:val="false"/>
          <w:color w:val="000000"/>
          <w:sz w:val="28"/>
        </w:rPr>
        <w:t xml:space="preserve"> </w:t>
      </w:r>
      <w:r>
        <w:rPr>
          <w:rFonts w:ascii="Times New Roman"/>
          <w:b/>
          <w:i w:val="false"/>
          <w:color w:val="000000"/>
          <w:sz w:val="28"/>
        </w:rPr>
        <w:t>орналастыру</w:t>
      </w:r>
      <w:r>
        <w:rPr>
          <w:rFonts w:ascii="Times New Roman"/>
          <w:b w:val="false"/>
          <w:i w:val="false"/>
          <w:color w:val="000000"/>
          <w:sz w:val="28"/>
        </w:rPr>
        <w:t xml:space="preserve"> </w:t>
      </w:r>
      <w:r>
        <w:rPr>
          <w:rFonts w:ascii="Times New Roman"/>
          <w:b/>
          <w:i w:val="false"/>
          <w:color w:val="000000"/>
          <w:sz w:val="28"/>
        </w:rPr>
        <w:t>схемасы</w:t>
      </w:r>
    </w:p>
    <w:bookmarkEnd w:id="26"/>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22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822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35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135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Қобда аудандық мәслихатының 2025 жылғы 19 желтоқсан № 419 шешіміне 4 қосымша</w:t>
            </w:r>
          </w:p>
        </w:tc>
      </w:tr>
    </w:tbl>
    <w:p>
      <w:pPr>
        <w:spacing w:after="0"/>
        <w:ind w:left="0"/>
        <w:jc w:val="left"/>
      </w:pPr>
      <w:r>
        <w:rPr>
          <w:rFonts w:ascii="Times New Roman"/>
          <w:b/>
          <w:i w:val="false"/>
          <w:color w:val="000000"/>
        </w:rPr>
        <w:t xml:space="preserve"> Бұлақ ауылдық округінде жайылымдарды басқару және оларды пайдалану жөніндегі 2025-2029 жылдарға арналған жоспар</w:t>
      </w:r>
    </w:p>
    <w:p>
      <w:pPr>
        <w:spacing w:after="0"/>
        <w:ind w:left="0"/>
        <w:jc w:val="both"/>
      </w:pPr>
      <w:r>
        <w:rPr>
          <w:rFonts w:ascii="Times New Roman"/>
          <w:b w:val="false"/>
          <w:i w:val="false"/>
          <w:color w:val="000000"/>
          <w:sz w:val="28"/>
        </w:rPr>
        <w:t xml:space="preserve">
      Осы жайылымдарды басқару және оларды пайдалану жөніндегі жоспар (бұдан әрі-жоспар) "Жайылымдар туралы" Қазақстан Республикасы Заңының </w:t>
      </w:r>
      <w:r>
        <w:rPr>
          <w:rFonts w:ascii="Times New Roman"/>
          <w:b w:val="false"/>
          <w:i w:val="false"/>
          <w:color w:val="000000"/>
          <w:sz w:val="28"/>
        </w:rPr>
        <w:t>6 – бабының</w:t>
      </w:r>
      <w:r>
        <w:rPr>
          <w:rFonts w:ascii="Times New Roman"/>
          <w:b w:val="false"/>
          <w:i w:val="false"/>
          <w:color w:val="000000"/>
          <w:sz w:val="28"/>
        </w:rPr>
        <w:t xml:space="preserve"> 4-1) тармақшасына (бұдан әрі-Заң), "Мемлекеттік статистика туралы" Қазақстан Республикасы Заңының 16-бабы 3-тармағының </w:t>
      </w:r>
      <w:r>
        <w:rPr>
          <w:rFonts w:ascii="Times New Roman"/>
          <w:b w:val="false"/>
          <w:i w:val="false"/>
          <w:color w:val="000000"/>
          <w:sz w:val="28"/>
        </w:rPr>
        <w:t>2) тармақшасына</w:t>
      </w:r>
      <w:r>
        <w:rPr>
          <w:rFonts w:ascii="Times New Roman"/>
          <w:b w:val="false"/>
          <w:i w:val="false"/>
          <w:color w:val="000000"/>
          <w:sz w:val="28"/>
        </w:rPr>
        <w:t xml:space="preserve">, Қазақстан Республикасы Ауылшаруашылығы министрінің 29 шілдедегі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 2024 жылғы №263 "Жайылымдарды басқару және оларды пайдалану жөніндегі үлгілік жоспарды бекіту туралы" (Нормативтік құқықтық актілерді мемлекеттік тіркеу тізілімінде № 34831 болып тіркелген).</w:t>
      </w:r>
    </w:p>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тозуы процестерін болғызбау мақсатында қабылданады.</w:t>
      </w:r>
    </w:p>
    <w:p>
      <w:pPr>
        <w:spacing w:after="0"/>
        <w:ind w:left="0"/>
        <w:jc w:val="both"/>
      </w:pPr>
      <w:r>
        <w:rPr>
          <w:rFonts w:ascii="Times New Roman"/>
          <w:b w:val="false"/>
          <w:i w:val="false"/>
          <w:color w:val="000000"/>
          <w:sz w:val="28"/>
        </w:rPr>
        <w:t>
      Жоспарды әзірлеген кезде мыналар ескеріледі:</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нысан бойынша өңірдің жер балансының және мемлекеттік жер кадастрының ақпараттық жүйесінің деректері.</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нысан бойынша жайылымдарды геоботаникалық зерттеп-қарау мәліметтері.</w:t>
      </w:r>
    </w:p>
    <w:p>
      <w:pPr>
        <w:spacing w:after="0"/>
        <w:ind w:left="0"/>
        <w:jc w:val="both"/>
      </w:pPr>
      <w:r>
        <w:rPr>
          <w:rFonts w:ascii="Times New Roman"/>
          <w:b w:val="false"/>
          <w:i w:val="false"/>
          <w:color w:val="000000"/>
          <w:sz w:val="28"/>
        </w:rPr>
        <w:t xml:space="preserve">
      3) Қазақстан Республикасы Ауыл шаруашылығы министрінің 2020 жылғы 3 ақпандағы № 35 бұйрығымен (Нормативтік құқықтық актілерді мемлекеттік тіркеу тізілімінде № 19987 болып тіркелген) бекітілген </w:t>
      </w:r>
      <w:r>
        <w:rPr>
          <w:rFonts w:ascii="Times New Roman"/>
          <w:b w:val="false"/>
          <w:i w:val="false"/>
          <w:color w:val="000000"/>
          <w:sz w:val="28"/>
        </w:rPr>
        <w:t>Мал қорымдарының (биотермиялық шұңқырлардың) тізілімін жүргізу қағидаларына</w:t>
      </w:r>
      <w:r>
        <w:rPr>
          <w:rFonts w:ascii="Times New Roman"/>
          <w:b w:val="false"/>
          <w:i w:val="false"/>
          <w:color w:val="000000"/>
          <w:sz w:val="28"/>
        </w:rPr>
        <w:t xml:space="preserve"> сәйкес қалыптастырылған мал қорымдары (биометриялық шұңқырлар) туралы мәліметтер;</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нысан бойынша жайылымдық инфрақұрылым объектілері туралы және ауыл шаруашылығы жануарларын айдап өтуге арналған сервитуттар туралы мәліметтер.</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4-қосымшаның</w:t>
      </w:r>
      <w:r>
        <w:rPr>
          <w:rFonts w:ascii="Times New Roman"/>
          <w:b w:val="false"/>
          <w:i w:val="false"/>
          <w:color w:val="000000"/>
          <w:sz w:val="28"/>
        </w:rPr>
        <w:t xml:space="preserve"> 1-кестесіне сәйкес нысан бойынша ауыл шаруашылығы жануарларының иелерін көрсете отырып, оларды сәйкестендіру дерекқорынан алынған ауыл шаруашылығы жануарлары басының саны туралы деректер;</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4-қосымшаның</w:t>
      </w:r>
      <w:r>
        <w:rPr>
          <w:rFonts w:ascii="Times New Roman"/>
          <w:b w:val="false"/>
          <w:i w:val="false"/>
          <w:color w:val="000000"/>
          <w:sz w:val="28"/>
        </w:rPr>
        <w:t xml:space="preserve"> 2-кестесіне сәйкес нысан бойынша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4-қосымшаның</w:t>
      </w:r>
      <w:r>
        <w:rPr>
          <w:rFonts w:ascii="Times New Roman"/>
          <w:b w:val="false"/>
          <w:i w:val="false"/>
          <w:color w:val="000000"/>
          <w:sz w:val="28"/>
        </w:rPr>
        <w:t xml:space="preserve"> 3-кестесіне сәйкес нысан бойынша шалғайдағы жайылымдарда жаю үшін ауыл шаруашылығы жануарлары басының саны туралы мәліметтер.</w:t>
      </w:r>
    </w:p>
    <w:p>
      <w:pPr>
        <w:spacing w:after="0"/>
        <w:ind w:left="0"/>
        <w:jc w:val="both"/>
      </w:pPr>
      <w:r>
        <w:rPr>
          <w:rFonts w:ascii="Times New Roman"/>
          <w:b w:val="false"/>
          <w:i w:val="false"/>
          <w:color w:val="000000"/>
          <w:sz w:val="28"/>
        </w:rPr>
        <w:t>
      8) екпе және аридтік жайылымдарда, орман, су қорлары мен ерекше қорғалатын табиғи аумақтар жерлерінде ауыл шаруашылығы жануарларын жаю ерекшеліктері туралы деректер.</w:t>
      </w:r>
    </w:p>
    <w:p>
      <w:pPr>
        <w:spacing w:after="0"/>
        <w:ind w:left="0"/>
        <w:jc w:val="both"/>
      </w:pPr>
      <w:r>
        <w:rPr>
          <w:rFonts w:ascii="Times New Roman"/>
          <w:b w:val="false"/>
          <w:i w:val="false"/>
          <w:color w:val="000000"/>
          <w:sz w:val="28"/>
        </w:rPr>
        <w:t xml:space="preserve">
      9)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нысан бойынша ұсынылатын жайылым айналымдарының схемалары;</w:t>
      </w:r>
    </w:p>
    <w:p>
      <w:pPr>
        <w:spacing w:after="0"/>
        <w:ind w:left="0"/>
        <w:jc w:val="both"/>
      </w:pPr>
      <w:r>
        <w:rPr>
          <w:rFonts w:ascii="Times New Roman"/>
          <w:b w:val="false"/>
          <w:i w:val="false"/>
          <w:color w:val="000000"/>
          <w:sz w:val="28"/>
        </w:rPr>
        <w:t>
      10) мал шаруашылығы және өсімдік шаруашылығы статистикасы бойынша ресми статистикалық ақпарат.</w:t>
      </w:r>
    </w:p>
    <w:p>
      <w:pPr>
        <w:spacing w:after="0"/>
        <w:ind w:left="0"/>
        <w:jc w:val="both"/>
      </w:pPr>
      <w:r>
        <w:rPr>
          <w:rFonts w:ascii="Times New Roman"/>
          <w:b w:val="false"/>
          <w:i w:val="false"/>
          <w:color w:val="000000"/>
          <w:sz w:val="28"/>
        </w:rPr>
        <w:t>
      Жоспарда мынадай қосымшалар қамтылған:</w:t>
      </w:r>
    </w:p>
    <w:p>
      <w:pPr>
        <w:spacing w:after="0"/>
        <w:ind w:left="0"/>
        <w:jc w:val="both"/>
      </w:pPr>
      <w:r>
        <w:rPr>
          <w:rFonts w:ascii="Times New Roman"/>
          <w:b w:val="false"/>
          <w:i w:val="false"/>
          <w:color w:val="000000"/>
          <w:sz w:val="28"/>
        </w:rPr>
        <w:t xml:space="preserve">
      1) әкімшілік-аумақтық бірлік аумағында жайылымдардың жер санаттары бөлінісінде орналасу </w:t>
      </w:r>
      <w:r>
        <w:rPr>
          <w:rFonts w:ascii="Times New Roman"/>
          <w:b w:val="false"/>
          <w:i w:val="false"/>
          <w:color w:val="000000"/>
          <w:sz w:val="28"/>
        </w:rPr>
        <w:t>схемасы</w:t>
      </w:r>
      <w:r>
        <w:rPr>
          <w:rFonts w:ascii="Times New Roman"/>
          <w:b w:val="false"/>
          <w:i w:val="false"/>
          <w:color w:val="000000"/>
          <w:sz w:val="28"/>
        </w:rPr>
        <w:t xml:space="preserve"> (картасы), онда жайылымдардың шекаралары, алаңдары мен түрлері, оның ішінде шалғайдағы, маусымдық, құрғақ және екпе жайылымдар, жер учаскесіне құқық белгілейтін және сәйкестендіру құжаттарының негізінде олардың меншік иелері немесе жер пайдаланушылар туралы мәліметтер көрсетіледі;</w:t>
      </w:r>
    </w:p>
    <w:p>
      <w:pPr>
        <w:spacing w:after="0"/>
        <w:ind w:left="0"/>
        <w:jc w:val="both"/>
      </w:pPr>
      <w:r>
        <w:rPr>
          <w:rFonts w:ascii="Times New Roman"/>
          <w:b w:val="false"/>
          <w:i w:val="false"/>
          <w:color w:val="000000"/>
          <w:sz w:val="28"/>
        </w:rPr>
        <w:t xml:space="preserve">
      2) жеке ауладағы ауыл шаруашылығы жануарларын жаю бойынша халықтың мұқтаждығына арналған жайылымдар, оның ішінде қоғамдық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 онда жеке ауладағы ауыл шаруашылығы жануарларын жаю бойынша халықтың мұқтаждығына арналған жайылымдардың, оның ішінде қоғамдық жайылымдардың шекаралары мен алаңдары көрсетіледі;</w:t>
      </w:r>
    </w:p>
    <w:p>
      <w:pPr>
        <w:spacing w:after="0"/>
        <w:ind w:left="0"/>
        <w:jc w:val="both"/>
      </w:pPr>
      <w:r>
        <w:rPr>
          <w:rFonts w:ascii="Times New Roman"/>
          <w:b w:val="false"/>
          <w:i w:val="false"/>
          <w:color w:val="000000"/>
          <w:sz w:val="28"/>
        </w:rPr>
        <w:t xml:space="preserve">
      3) ұсынылатын жайылым айналымдарының схемалары көрсетілген </w:t>
      </w:r>
      <w:r>
        <w:rPr>
          <w:rFonts w:ascii="Times New Roman"/>
          <w:b w:val="false"/>
          <w:i w:val="false"/>
          <w:color w:val="000000"/>
          <w:sz w:val="28"/>
        </w:rPr>
        <w:t>схема</w:t>
      </w:r>
      <w:r>
        <w:rPr>
          <w:rFonts w:ascii="Times New Roman"/>
          <w:b w:val="false"/>
          <w:i w:val="false"/>
          <w:color w:val="000000"/>
          <w:sz w:val="28"/>
        </w:rPr>
        <w:t xml:space="preserve"> (карта), онда жайылымдарды геоботаникалық зерттеп-қарау негізінде ұсынылатын жайылым айналымдарының схемалары көрсетіледі;</w:t>
      </w:r>
    </w:p>
    <w:p>
      <w:pPr>
        <w:spacing w:after="0"/>
        <w:ind w:left="0"/>
        <w:jc w:val="both"/>
      </w:pPr>
      <w:r>
        <w:rPr>
          <w:rFonts w:ascii="Times New Roman"/>
          <w:b w:val="false"/>
          <w:i w:val="false"/>
          <w:color w:val="000000"/>
          <w:sz w:val="28"/>
        </w:rPr>
        <w:t xml:space="preserve">
      4) ауыл шаруашылығы жануарларын айдауға арналған сервитуттар, мал айдайтын трассалар және жайылымдық инфрақұрылымның өзге де объектілері, сондай-ақ мал қорымдары (биометриялық шұңқырлар) белгіленетін </w:t>
      </w:r>
      <w:r>
        <w:rPr>
          <w:rFonts w:ascii="Times New Roman"/>
          <w:b w:val="false"/>
          <w:i w:val="false"/>
          <w:color w:val="000000"/>
          <w:sz w:val="28"/>
        </w:rPr>
        <w:t>схема</w:t>
      </w:r>
      <w:r>
        <w:rPr>
          <w:rFonts w:ascii="Times New Roman"/>
          <w:b w:val="false"/>
          <w:i w:val="false"/>
          <w:color w:val="000000"/>
          <w:sz w:val="28"/>
        </w:rPr>
        <w:t xml:space="preserve"> (карта), онда ауыл шаруашылығы жануарларын айдауға арналған сервитуттар, мал айдайтын трассалар, жайылымдық инфрақұрылым объектілері, мал қорымдарының (биометриялық шұңқырлардың) орналасқан жері көрсетіледі;</w:t>
      </w:r>
    </w:p>
    <w:p>
      <w:pPr>
        <w:spacing w:after="0"/>
        <w:ind w:left="0"/>
        <w:jc w:val="both"/>
      </w:pPr>
      <w:r>
        <w:rPr>
          <w:rFonts w:ascii="Times New Roman"/>
          <w:b w:val="false"/>
          <w:i w:val="false"/>
          <w:color w:val="000000"/>
          <w:sz w:val="28"/>
        </w:rPr>
        <w:t xml:space="preserve">
      5) жайылымды пайдаланушыларға жер пайдалануға берілуі мүмкін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w:t>
      </w:r>
    </w:p>
    <w:p>
      <w:pPr>
        <w:spacing w:after="0"/>
        <w:ind w:left="0"/>
        <w:jc w:val="both"/>
      </w:pPr>
      <w:r>
        <w:rPr>
          <w:rFonts w:ascii="Times New Roman"/>
          <w:b w:val="false"/>
          <w:i w:val="false"/>
          <w:color w:val="000000"/>
          <w:sz w:val="28"/>
        </w:rPr>
        <w:t>
      6) халықтың жеке ауласындағы ауыл шаруашылығы жануарларын жаю жөніндегі мұқтаждықтарын қанағаттандыру мақсатында резервке алынуға жататын жайылымдарды белгілейтін схема (карта), онда жеке ауланың ауыл шаруашылығы жануарларын жаю жөніндегі халықтың мұқтаждықтарын қанағаттандыру мақсатында резервке алынуға жататын жайылымдардың шекаралары мен алаңдары көрсетіледі.</w:t>
      </w:r>
    </w:p>
    <w:p>
      <w:pPr>
        <w:spacing w:after="0"/>
        <w:ind w:left="0"/>
        <w:jc w:val="both"/>
      </w:pPr>
      <w:r>
        <w:rPr>
          <w:rFonts w:ascii="Times New Roman"/>
          <w:b w:val="false"/>
          <w:i w:val="false"/>
          <w:color w:val="000000"/>
          <w:sz w:val="28"/>
        </w:rPr>
        <w:t xml:space="preserve">
      7) суды тұтыну нормасына сәйкес жасалған су көздеріне (көлдерге, өзендерге, тоғандарға, қазандарға, суару немесе суландыру каналдарына, құбырлы немесе шахта құдықтарына) қол жеткізу </w:t>
      </w:r>
      <w:r>
        <w:rPr>
          <w:rFonts w:ascii="Times New Roman"/>
          <w:b w:val="false"/>
          <w:i w:val="false"/>
          <w:color w:val="000000"/>
          <w:sz w:val="28"/>
        </w:rPr>
        <w:t>схемасы</w:t>
      </w:r>
      <w:r>
        <w:rPr>
          <w:rFonts w:ascii="Times New Roman"/>
          <w:b w:val="false"/>
          <w:i w:val="false"/>
          <w:color w:val="000000"/>
          <w:sz w:val="28"/>
        </w:rPr>
        <w:t>, онда жануарлардың су көздеріне қарай жүріп-тұру маршруттары көрсетіледі.</w:t>
      </w:r>
    </w:p>
    <w:p>
      <w:pPr>
        <w:spacing w:after="0"/>
        <w:ind w:left="0"/>
        <w:jc w:val="both"/>
      </w:pPr>
      <w:r>
        <w:rPr>
          <w:rFonts w:ascii="Times New Roman"/>
          <w:b w:val="false"/>
          <w:i w:val="false"/>
          <w:color w:val="000000"/>
          <w:sz w:val="28"/>
        </w:rPr>
        <w:t xml:space="preserve">
      8) ауыл шаруашылығы жануарларының басын шалғайдағы жайылымдарға орналастыру </w:t>
      </w:r>
      <w:r>
        <w:rPr>
          <w:rFonts w:ascii="Times New Roman"/>
          <w:b w:val="false"/>
          <w:i w:val="false"/>
          <w:color w:val="000000"/>
          <w:sz w:val="28"/>
        </w:rPr>
        <w:t>схемасы</w:t>
      </w:r>
      <w:r>
        <w:rPr>
          <w:rFonts w:ascii="Times New Roman"/>
          <w:b w:val="false"/>
          <w:i w:val="false"/>
          <w:color w:val="000000"/>
          <w:sz w:val="28"/>
        </w:rPr>
        <w:t>, онда ауыл шаруашылығы жануарларының басын орналастыруға арналған шалғайдағы жайылымдардың шекаралары мен алаңдары көрсетіледі;</w:t>
      </w:r>
    </w:p>
    <w:p>
      <w:pPr>
        <w:spacing w:after="0"/>
        <w:ind w:left="0"/>
        <w:jc w:val="both"/>
      </w:pPr>
      <w:r>
        <w:rPr>
          <w:rFonts w:ascii="Times New Roman"/>
          <w:b w:val="false"/>
          <w:i w:val="false"/>
          <w:color w:val="000000"/>
          <w:sz w:val="28"/>
        </w:rPr>
        <w:t xml:space="preserve">
      9) ауылдық округке кіретін ауылдық елді мекендер арасында жайылымдарды жобалық бөлу (қайта бөлу), онда жайылымдармен қамтамасыз етілмеген жеке және заңды тұлғалардың ауыл шаруашылығы жануарларының басы үшін ауылдық округтің ауылдық елді мекендері арасында жайылымдарды бөлу (қайта бөлу) </w:t>
      </w:r>
      <w:r>
        <w:rPr>
          <w:rFonts w:ascii="Times New Roman"/>
          <w:b w:val="false"/>
          <w:i w:val="false"/>
          <w:color w:val="000000"/>
          <w:sz w:val="28"/>
        </w:rPr>
        <w:t>схемасы</w:t>
      </w:r>
      <w:r>
        <w:rPr>
          <w:rFonts w:ascii="Times New Roman"/>
          <w:b w:val="false"/>
          <w:i w:val="false"/>
          <w:color w:val="000000"/>
          <w:sz w:val="28"/>
        </w:rPr>
        <w:t xml:space="preserve"> көрсетіледі;</w:t>
      </w:r>
    </w:p>
    <w:p>
      <w:pPr>
        <w:spacing w:after="0"/>
        <w:ind w:left="0"/>
        <w:jc w:val="both"/>
      </w:pPr>
      <w:r>
        <w:rPr>
          <w:rFonts w:ascii="Times New Roman"/>
          <w:b w:val="false"/>
          <w:i w:val="false"/>
          <w:color w:val="000000"/>
          <w:sz w:val="28"/>
        </w:rPr>
        <w:t>
      10) тиісті әкімшілік-аумақтық бірлікте жайылымдарды ұтымды пайдалану үшін қажетті талаптар:</w:t>
      </w:r>
    </w:p>
    <w:p>
      <w:pPr>
        <w:spacing w:after="0"/>
        <w:ind w:left="0"/>
        <w:jc w:val="both"/>
      </w:pPr>
      <w:r>
        <w:rPr>
          <w:rFonts w:ascii="Times New Roman"/>
          <w:b w:val="false"/>
          <w:i w:val="false"/>
          <w:color w:val="000000"/>
          <w:sz w:val="28"/>
        </w:rPr>
        <w:t xml:space="preserve">
      "Жайылымдардың жалпы алаңына түсетін жүктеменің шекті рұқсат етілетін нормасын бекіту туралы" Қазақстан Республикасы Ауыл шаруашылығы министрінің 2015 жылғы 14 сәуірдегі № 3-3/332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11064 болып тіркелген) сәйкес жайылымдардың жалпы алаңына түсетін жүктеменің шекті рұқсат етілетін нормасын сақтау;</w:t>
      </w:r>
    </w:p>
    <w:p>
      <w:pPr>
        <w:spacing w:after="0"/>
        <w:ind w:left="0"/>
        <w:jc w:val="both"/>
      </w:pPr>
      <w:r>
        <w:rPr>
          <w:rFonts w:ascii="Times New Roman"/>
          <w:b w:val="false"/>
          <w:i w:val="false"/>
          <w:color w:val="000000"/>
          <w:sz w:val="28"/>
        </w:rPr>
        <w:t>
      жайылым айналымын және суды пайдалану көздерін ескере отырып жайылымдарды пайдалану;</w:t>
      </w:r>
    </w:p>
    <w:p>
      <w:pPr>
        <w:spacing w:after="0"/>
        <w:ind w:left="0"/>
        <w:jc w:val="both"/>
      </w:pPr>
      <w:r>
        <w:rPr>
          <w:rFonts w:ascii="Times New Roman"/>
          <w:b w:val="false"/>
          <w:i w:val="false"/>
          <w:color w:val="000000"/>
          <w:sz w:val="28"/>
        </w:rPr>
        <w:t>
      жайылым алаңдарын жекеленген өріс учаскелеріне бөлу;</w:t>
      </w:r>
    </w:p>
    <w:p>
      <w:pPr>
        <w:spacing w:after="0"/>
        <w:ind w:left="0"/>
        <w:jc w:val="both"/>
      </w:pPr>
      <w:r>
        <w:rPr>
          <w:rFonts w:ascii="Times New Roman"/>
          <w:b w:val="false"/>
          <w:i w:val="false"/>
          <w:color w:val="000000"/>
          <w:sz w:val="28"/>
        </w:rPr>
        <w:t>
      жайылым учаскелерін жыл маусымдары бойынша кеңістікте және уақытпен (маусым, жыл ішінде) кезектестіру;</w:t>
      </w:r>
    </w:p>
    <w:p>
      <w:pPr>
        <w:spacing w:after="0"/>
        <w:ind w:left="0"/>
        <w:jc w:val="both"/>
      </w:pPr>
      <w:r>
        <w:rPr>
          <w:rFonts w:ascii="Times New Roman"/>
          <w:b w:val="false"/>
          <w:i w:val="false"/>
          <w:color w:val="000000"/>
          <w:sz w:val="28"/>
        </w:rPr>
        <w:t>
      жайылым айналымы учаскелерінің бірін жайылымсыз және ауыл шаруашылығы жануарларынсыз жыл сайын қалдыру.</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Бұлақ ауылдық округінде жайылымдарды басқару және оларды пайдалану жөніндегі 2025-2029 жылдарға арналған жоспарға 1 қосымша</w:t>
            </w:r>
          </w:p>
        </w:tc>
      </w:tr>
    </w:tbl>
    <w:p>
      <w:pPr>
        <w:spacing w:after="0"/>
        <w:ind w:left="0"/>
        <w:jc w:val="left"/>
      </w:pPr>
      <w:r>
        <w:rPr>
          <w:rFonts w:ascii="Times New Roman"/>
          <w:b/>
          <w:i w:val="false"/>
          <w:color w:val="000000"/>
        </w:rPr>
        <w:t xml:space="preserve"> Өңірдің жер балансының және мемлекеттік жер кадастрының ақпараттық жүйесінің деректері 1-Бұлақ ауылдық округінің жер санаттары бойынша жайылымдарды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Әкімшілік-аумақтықобъектілержіктеуішінің коды</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Жерліңсанаттары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жерлержиыны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өнеркәсіп, көлікжәнеөзге де ауылшаруашылығы мақсатындағы емес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Ерекше қорғала-тын табиғи аумақтар-дың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босал-қыжер</w:t>
            </w: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121148</w:t>
            </w:r>
          </w:p>
        </w:tc>
      </w:tr>
    </w:tbl>
    <w:p>
      <w:pPr>
        <w:spacing w:after="0"/>
        <w:ind w:left="0"/>
        <w:jc w:val="both"/>
      </w:pPr>
      <w:r>
        <w:rPr>
          <w:rFonts w:ascii="Times New Roman"/>
          <w:b w:val="false"/>
          <w:i w:val="false"/>
          <w:color w:val="000000"/>
          <w:sz w:val="28"/>
        </w:rPr>
        <w:t>
      Бұлақ ауылдық округіне қарасты 2 елді-мекен бар. Бұлақ ауылдық округі аумағының жалпы ауданы 121148 гектар. Санаттар бойынша жерлер: ауыл шаруашылығы мақсатындағы жерлер – 35757 гектар; елді мекендердің жерлері –10507 гектар болып бөлінеді. Ерекше қорғалатын табиғи аумақтардың, орман қорының, су қорының жерлері, қоры жоқ.</w:t>
      </w:r>
    </w:p>
    <w:p>
      <w:pPr>
        <w:spacing w:after="0"/>
        <w:ind w:left="0"/>
        <w:jc w:val="left"/>
      </w:pPr>
      <w:r>
        <w:rPr>
          <w:rFonts w:ascii="Times New Roman"/>
          <w:b/>
          <w:i w:val="false"/>
          <w:color w:val="000000"/>
        </w:rPr>
        <w:t xml:space="preserve"> 2-кесте. Елді мекеннің жайылымдарын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р/с</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елдімекеннің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жалпы алаңы, гектар</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Жайылымалаңы мен түрлері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ауылшаруашылығы жануарларын жаю бойынша халық мұқтажын қанағаттандыруға арналған,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мың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маусымдық,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аридтік,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екпе жайылымдар, гектар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154239100</w:t>
            </w:r>
          </w:p>
          <w:p>
            <w:pPr>
              <w:spacing w:after="20"/>
              <w:ind w:left="20"/>
              <w:jc w:val="both"/>
            </w:pPr>
            <w:r>
              <w:rPr>
                <w:rFonts w:ascii="Times New Roman"/>
                <w:b w:val="false"/>
                <w:i w:val="false"/>
                <w:color w:val="000000"/>
                <w:sz w:val="20"/>
              </w:rPr>
              <w:t>
154239200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Алия</w:t>
            </w:r>
          </w:p>
          <w:p>
            <w:pPr>
              <w:spacing w:after="20"/>
              <w:ind w:left="20"/>
              <w:jc w:val="both"/>
            </w:pPr>
            <w:r>
              <w:rPr>
                <w:rFonts w:ascii="Times New Roman"/>
                <w:b w:val="false"/>
                <w:i w:val="false"/>
                <w:color w:val="000000"/>
                <w:sz w:val="20"/>
              </w:rPr>
              <w:t>
Булак</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18214</w:t>
            </w:r>
          </w:p>
          <w:p>
            <w:pPr>
              <w:spacing w:after="20"/>
              <w:ind w:left="20"/>
              <w:jc w:val="both"/>
            </w:pPr>
            <w:r>
              <w:rPr>
                <w:rFonts w:ascii="Times New Roman"/>
                <w:b w:val="false"/>
                <w:i w:val="false"/>
                <w:color w:val="000000"/>
                <w:sz w:val="20"/>
              </w:rPr>
              <w:t>
17343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18214</w:t>
            </w:r>
          </w:p>
          <w:p>
            <w:pPr>
              <w:spacing w:after="20"/>
              <w:ind w:left="20"/>
              <w:jc w:val="both"/>
            </w:pPr>
            <w:r>
              <w:rPr>
                <w:rFonts w:ascii="Times New Roman"/>
                <w:b w:val="false"/>
                <w:i w:val="false"/>
                <w:color w:val="000000"/>
                <w:sz w:val="20"/>
              </w:rPr>
              <w:t>
17343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18214</w:t>
            </w:r>
          </w:p>
          <w:p>
            <w:pPr>
              <w:spacing w:after="20"/>
              <w:ind w:left="20"/>
              <w:jc w:val="both"/>
            </w:pPr>
            <w:r>
              <w:rPr>
                <w:rFonts w:ascii="Times New Roman"/>
                <w:b w:val="false"/>
                <w:i w:val="false"/>
                <w:color w:val="000000"/>
                <w:sz w:val="20"/>
              </w:rPr>
              <w:t>
17343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Бұлақ ауылдық округінің аумағында шалғайдағы, маусымдық, аридтік және екпе жайылымдар жоқ. Округте 33 шаруақожалығы жұмыс істейді, оларға 66849 гектар жайылым бекітілген.</w:t>
      </w:r>
    </w:p>
    <w:p>
      <w:pPr>
        <w:spacing w:after="0"/>
        <w:ind w:left="0"/>
        <w:jc w:val="left"/>
      </w:pPr>
      <w:r>
        <w:rPr>
          <w:rFonts w:ascii="Times New Roman"/>
          <w:b/>
          <w:i w:val="false"/>
          <w:color w:val="000000"/>
        </w:rPr>
        <w:t xml:space="preserve"> 3-кесте. Жер учаскесіне құқық белгілейтін және сәйкестендіру құжаттары негізінде меншік иелері мен жер пайдаланушылар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Меншік иелерінің, жер пайдаланушылардыңатауы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Бизнес сәйкестендіру нөмірі/жеке сәйкестендіру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кадастрлық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алаңы, мың.гектар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"Илхан" КХ Жадрасинова Асель Утебалиевна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630222400588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"Қаражар" КХ Назаралин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190964006504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1 999,00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"Тама" КХ Ногаев О</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860120300601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КХ С.Шаханов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690902301102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"Данияр"-Аканов Айбек Сандигалиевич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7000110300817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"Абай"-Ксупов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780404301828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8 883,00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"Акжигит"-Акжигитов 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710115301646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"Актан"-Рамазанов 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761102300470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"А.Молдагулова"-Джултубаев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691024301428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"Бибит"-Алекешев 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460604400619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"Жанай"-Оразов 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530710302402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"Жандос"-Сакиев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581001303894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"Әлім"-Маркабаев 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770914303356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"Қанат-2"-Жанаев 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361205300833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2 455,00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"Қодаш"-Байгалиев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620706301818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"Қуаныш"-Искалиев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660912301875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"Лаура"-Жолдасов А/ Матбаева Назгуль</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711013401729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"Максат"-Мухамедярова 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440517400355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9 192,00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"Мырзабек"-Кержанов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871206302316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"Нур-дан"-Утешев Бахитжан Даулетиярович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730802302068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3 236,00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"Нуркасын "-Даулбаев 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500405301122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"Родина"-Коновалов Ксым Базарбаевич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580605301432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"Серик"-Мендигарин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710920300852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"Табанов"-Тулегенова Гулжамига Каирбаевна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601028300576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1 307,00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"Талан"-Искалиев 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700821302511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"Абдуалиев"-Абдуалиев 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1 991,00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"Ақжайлау"-Кубайдуллин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2 757,00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"Медина"-Баков Нурлан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200864005389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13 010,00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"Инжил" Койшыбаев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860610302146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1 365,00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"Кенжемұрат" Койшыбаев 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900921350091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2 166,00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"Нурила" Маденов Адильхан Амангелдиевич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"Желтай" Килибаев Мирамбек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810510301199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Қ.Әбдіразақов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3 262,00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64294</w:t>
            </w:r>
          </w:p>
        </w:tc>
      </w:tr>
    </w:tbl>
    <w:p>
      <w:pPr>
        <w:spacing w:after="0"/>
        <w:ind w:left="0"/>
        <w:jc w:val="both"/>
      </w:pPr>
      <w:r>
        <w:rPr>
          <w:rFonts w:ascii="Times New Roman"/>
          <w:b w:val="false"/>
          <w:i w:val="false"/>
          <w:color w:val="000000"/>
          <w:sz w:val="28"/>
        </w:rPr>
        <w:t xml:space="preserve">
      Ескерту: аббревиатуралардың транскрипциясы: ш/қ–шаруақожалығы; </w:t>
      </w:r>
    </w:p>
    <w:p>
      <w:pPr>
        <w:spacing w:after="0"/>
        <w:ind w:left="0"/>
        <w:jc w:val="both"/>
      </w:pPr>
      <w:r>
        <w:rPr>
          <w:rFonts w:ascii="Times New Roman"/>
          <w:b w:val="false"/>
          <w:i w:val="false"/>
          <w:color w:val="000000"/>
          <w:sz w:val="28"/>
        </w:rPr>
        <w:t>
      Ауылдық округ аумағындағы ауылшаруашылығы жануарларының саны: ірі қара мал-4071; қой мен ешкі–8875 және жылқы-2521 бас.</w:t>
      </w:r>
    </w:p>
    <w:p>
      <w:pPr>
        <w:spacing w:after="0"/>
        <w:ind w:left="0"/>
        <w:jc w:val="both"/>
      </w:pPr>
      <w:r>
        <w:rPr>
          <w:rFonts w:ascii="Times New Roman"/>
          <w:b w:val="false"/>
          <w:i w:val="false"/>
          <w:color w:val="000000"/>
          <w:sz w:val="28"/>
        </w:rPr>
        <w:t>
      Алия ауылында: ірі қара мал – 2366; қой мен ешкі - 5954 және жылқы – 1364 голов.</w:t>
      </w:r>
    </w:p>
    <w:p>
      <w:pPr>
        <w:spacing w:after="0"/>
        <w:ind w:left="0"/>
        <w:jc w:val="both"/>
      </w:pPr>
      <w:r>
        <w:rPr>
          <w:rFonts w:ascii="Times New Roman"/>
          <w:b w:val="false"/>
          <w:i w:val="false"/>
          <w:color w:val="000000"/>
          <w:sz w:val="28"/>
        </w:rPr>
        <w:t>
      Булак ауылында: ірі қара мал – 1705; қой мен ешкі – 2921 және жылқы – 1157 голов.</w:t>
      </w:r>
    </w:p>
    <w:p>
      <w:pPr>
        <w:spacing w:after="0"/>
        <w:ind w:left="0"/>
        <w:jc w:val="both"/>
      </w:pPr>
      <w:r>
        <w:rPr>
          <w:rFonts w:ascii="Times New Roman"/>
          <w:b w:val="false"/>
          <w:i w:val="false"/>
          <w:color w:val="000000"/>
          <w:sz w:val="28"/>
        </w:rPr>
        <w:t>
      Ауылдық округтің жайылымдық жем шөптерінің қоректік коэффициенті 0,28 жем шөп бірлігіне дейін болады. Бұл 100кг жайылымдық жемде табиғиы лғалдылықта 28-ге дейін жем бірлігі бар дегенді білдіреді. Жайылымдық жем шөптің осындай қоректік коэффициентімен тәулігіне: ірі қара мал-32кг; ұсақ мал -6,4кг; жылқы–35,7кг; жайылым кезеңінде 240күн: ірі қара мал -7680кг; ұсақ мал-1536кг; жылқы-8568кг мал азығы қажет. Өнімділігі 1020кг/га және жайылымдық жемнің коректік коэффициенті 0,28жем. Мал жаю жүктемесі: ІҚМ-7,7;ұсақ мал-1,5 және жылқы - бір басына8,4 гектар.</w:t>
      </w:r>
    </w:p>
    <w:p>
      <w:pPr>
        <w:spacing w:after="0"/>
        <w:ind w:left="0"/>
        <w:jc w:val="left"/>
      </w:pPr>
      <w:r>
        <w:rPr>
          <w:rFonts w:ascii="Times New Roman"/>
          <w:b/>
          <w:i w:val="false"/>
          <w:color w:val="000000"/>
        </w:rPr>
        <w:t xml:space="preserve">  4-кесте. Жайылымдарды бөлу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үшін қажетті жайылым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жайылымдардың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 алаңы,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Бұлақ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Алия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Булак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Ауыл шаруашылығы жануарларын жаю үшін 64007 га қажет.</w:t>
      </w:r>
    </w:p>
    <w:p>
      <w:pPr>
        <w:spacing w:after="0"/>
        <w:ind w:left="0"/>
        <w:jc w:val="both"/>
      </w:pPr>
      <w:r>
        <w:rPr>
          <w:rFonts w:ascii="Times New Roman"/>
          <w:b w:val="false"/>
          <w:i w:val="false"/>
          <w:color w:val="000000"/>
          <w:sz w:val="28"/>
        </w:rPr>
        <w:t>
      Іріқарамал–1560; қой мен ешкі-3913 және жылқы–331 бас Қоғамдық жайылымдарда жайылады, ауданы 10507 гектар, алыстағы жайылымдарда 0 Бас жайылады, ауданы 0 мың гектар.</w:t>
      </w:r>
    </w:p>
    <w:p>
      <w:pPr>
        <w:spacing w:after="0"/>
        <w:ind w:left="0"/>
        <w:jc w:val="left"/>
      </w:pPr>
      <w:r>
        <w:rPr>
          <w:rFonts w:ascii="Times New Roman"/>
          <w:b/>
          <w:i w:val="false"/>
          <w:color w:val="000000"/>
        </w:rPr>
        <w:t xml:space="preserve"> 5-кесте. Қажетті қосымша жайылымдар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жерлерден қажет етілетін қосымша жайылымдар, мың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Қосымша берілетін жайылымдар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пайдаланушыларға жер пайдалануға берілуі мүмкін жайылымдар, мың гектар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 мақсатында резервке қойылуға тиіс жайылымдар, мың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7515</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2992</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Бұлақ ауылдық округінде жайылымдарды басқару және оларды пайдалану жөніндегі 2025-2029 жылдарға арналған жоспарға 2 қосымша</w:t>
            </w:r>
          </w:p>
        </w:tc>
      </w:tr>
    </w:tbl>
    <w:p>
      <w:pPr>
        <w:spacing w:after="0"/>
        <w:ind w:left="0"/>
        <w:jc w:val="left"/>
      </w:pPr>
      <w:r>
        <w:rPr>
          <w:rFonts w:ascii="Times New Roman"/>
          <w:b/>
          <w:i w:val="false"/>
          <w:color w:val="000000"/>
        </w:rPr>
        <w:t xml:space="preserve"> Жайылымдарды геоботаникалық зерттеп-қарау мәліметтері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алқаптардың жіктемесі бойынша және түсініксөз бойынша шифрлар, күні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Контурлар мен сипаттамалар нөмірі (жақша ішінде)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 типтерінің (айырмаларының, түрлендірулерінің) жер бедеріне топыраққа байланыстырылған атауы. Басқа жерлер мен алқаптардың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Алқаптүрі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Контур-дағыпайыз-дық қаты-нас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гектар</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Заманауипайдала-нылуы</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14, 12, 172, 144, 52,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Селеулі бетегелі әртүрлі шөптер және жусанды, бұталы өсімдіктері бардала жайылым-дары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Жазық жайылымдар мен шабындықтар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Селеулі –бетегелі – 60%</w:t>
            </w:r>
          </w:p>
          <w:p>
            <w:pPr>
              <w:spacing w:after="20"/>
              <w:ind w:left="20"/>
              <w:jc w:val="both"/>
            </w:pPr>
            <w:r>
              <w:rPr>
                <w:rFonts w:ascii="Times New Roman"/>
                <w:b w:val="false"/>
                <w:i w:val="false"/>
                <w:color w:val="000000"/>
                <w:sz w:val="20"/>
              </w:rPr>
              <w:t>
Әртүр-лішөптер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Жылбойы</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Жалпытүсім-ділік, гекта-рына цен-тнер-ден (зерт-теп-қараужылы)</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жыл ішінде желінетін өсімдіктердің түсімділігі: құрғақ массаның гектарына центнерден, азық бірлігінің гектарына центнерден, қорытылатын протеиннің гектарына килограмм</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маусымдарбойыншажайылымдықазық</w:t>
            </w:r>
          </w:p>
        </w:tc>
      </w:tr>
      <w:tr>
        <w:trPr>
          <w:trHeight w:val="30" w:hRule="atLeast"/>
        </w:trPr>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шабындық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шабылатын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есептелген түсімділік: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азық қорық 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Дақылдық-техникалық жай-күй, дәрілік өсімдіктердің бар-жоғы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Пайдалану бойынша ұсыныстар, малдың түрі. Жақсарту жөнінде ұсынылғаншаралар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p>
            <w:pPr>
              <w:spacing w:after="20"/>
              <w:ind w:left="20"/>
              <w:jc w:val="both"/>
            </w:pPr>
            <w:r>
              <w:rPr>
                <w:rFonts w:ascii="Times New Roman"/>
                <w:b w:val="false"/>
                <w:i w:val="false"/>
                <w:color w:val="000000"/>
                <w:sz w:val="20"/>
              </w:rPr>
              <w:t>
2856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332520</w:t>
            </w:r>
          </w:p>
          <w:p>
            <w:pPr>
              <w:spacing w:after="20"/>
              <w:ind w:left="20"/>
              <w:jc w:val="both"/>
            </w:pPr>
            <w:r>
              <w:rPr>
                <w:rFonts w:ascii="Times New Roman"/>
                <w:b w:val="false"/>
                <w:i w:val="false"/>
                <w:color w:val="000000"/>
                <w:sz w:val="20"/>
              </w:rPr>
              <w:t>
93106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және ірі қара мал және жылқы үшін</w:t>
            </w:r>
          </w:p>
          <w:p>
            <w:pPr>
              <w:spacing w:after="20"/>
              <w:ind w:left="20"/>
              <w:jc w:val="both"/>
            </w:pPr>
            <w:r>
              <w:rPr>
                <w:rFonts w:ascii="Times New Roman"/>
                <w:b w:val="false"/>
                <w:i w:val="false"/>
                <w:color w:val="000000"/>
                <w:sz w:val="20"/>
              </w:rPr>
              <w:t>
учаскелерді ауыстырыпқолдау</w:t>
            </w: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геоботаникалық</w:t>
      </w:r>
      <w:r>
        <w:rPr>
          <w:rFonts w:ascii="Times New Roman"/>
          <w:b w:val="false"/>
          <w:i w:val="false"/>
          <w:color w:val="000000"/>
          <w:sz w:val="28"/>
        </w:rPr>
        <w:t xml:space="preserve"> </w:t>
      </w:r>
      <w:r>
        <w:rPr>
          <w:rFonts w:ascii="Times New Roman"/>
          <w:b/>
          <w:i w:val="false"/>
          <w:color w:val="000000"/>
          <w:sz w:val="28"/>
        </w:rPr>
        <w:t>зерттеу</w:t>
      </w:r>
      <w:r>
        <w:rPr>
          <w:rFonts w:ascii="Times New Roman"/>
          <w:b w:val="false"/>
          <w:i w:val="false"/>
          <w:color w:val="000000"/>
          <w:sz w:val="28"/>
        </w:rPr>
        <w:t xml:space="preserve"> </w:t>
      </w:r>
      <w:r>
        <w:rPr>
          <w:rFonts w:ascii="Times New Roman"/>
          <w:b/>
          <w:i w:val="false"/>
          <w:color w:val="000000"/>
          <w:sz w:val="28"/>
        </w:rPr>
        <w:t>мәліметтері</w:t>
      </w:r>
    </w:p>
    <w:p>
      <w:pPr>
        <w:spacing w:after="0"/>
        <w:ind w:left="0"/>
        <w:jc w:val="both"/>
      </w:pPr>
      <w:r>
        <w:rPr>
          <w:rFonts w:ascii="Times New Roman"/>
          <w:b w:val="false"/>
          <w:i w:val="false"/>
          <w:color w:val="000000"/>
          <w:sz w:val="28"/>
        </w:rPr>
        <w:t>
      Географиялық орналасуы</w:t>
      </w:r>
    </w:p>
    <w:p>
      <w:pPr>
        <w:spacing w:after="0"/>
        <w:ind w:left="0"/>
        <w:jc w:val="both"/>
      </w:pPr>
      <w:r>
        <w:rPr>
          <w:rFonts w:ascii="Times New Roman"/>
          <w:b w:val="false"/>
          <w:i w:val="false"/>
          <w:color w:val="000000"/>
          <w:sz w:val="28"/>
        </w:rPr>
        <w:t>
      Әлия - Қазақстанның Ақтөбе облысы Қобда ауданындағы ауыл. Бұлақ ауылдық округінің әкімшілік орталығы. Қобда ауданы орталығынан солтүстікке қарай 70 шақырым жерде орналасқан.</w:t>
      </w:r>
    </w:p>
    <w:p>
      <w:pPr>
        <w:spacing w:after="0"/>
        <w:ind w:left="0"/>
        <w:jc w:val="both"/>
      </w:pPr>
      <w:r>
        <w:rPr>
          <w:rFonts w:ascii="Times New Roman"/>
          <w:b w:val="false"/>
          <w:i w:val="false"/>
          <w:color w:val="000000"/>
          <w:sz w:val="28"/>
        </w:rPr>
        <w:t>
      Климаты</w:t>
      </w:r>
    </w:p>
    <w:p>
      <w:pPr>
        <w:spacing w:after="0"/>
        <w:ind w:left="0"/>
        <w:jc w:val="both"/>
      </w:pPr>
      <w:r>
        <w:rPr>
          <w:rFonts w:ascii="Times New Roman"/>
          <w:b w:val="false"/>
          <w:i w:val="false"/>
          <w:color w:val="000000"/>
          <w:sz w:val="28"/>
        </w:rPr>
        <w:t>
      Ауылдық округтің климаты құрғақ дала аймағына жатады, қысы ұзақ қатал, қысқа ыстық жазда, қыс пен жаздың температурасының күрт қарама-қайшылықтарымен, жылдық жауын-шашынның аздығымен, құрғақшылықпен сипатталады.</w:t>
      </w:r>
    </w:p>
    <w:p>
      <w:pPr>
        <w:spacing w:after="0"/>
        <w:ind w:left="0"/>
        <w:jc w:val="both"/>
      </w:pPr>
      <w:r>
        <w:rPr>
          <w:rFonts w:ascii="Times New Roman"/>
          <w:b w:val="false"/>
          <w:i w:val="false"/>
          <w:color w:val="000000"/>
          <w:sz w:val="28"/>
        </w:rPr>
        <w:t>
      Топырақ</w:t>
      </w:r>
    </w:p>
    <w:p>
      <w:pPr>
        <w:spacing w:after="0"/>
        <w:ind w:left="0"/>
        <w:jc w:val="both"/>
      </w:pPr>
      <w:r>
        <w:rPr>
          <w:rFonts w:ascii="Times New Roman"/>
          <w:b w:val="false"/>
          <w:i w:val="false"/>
          <w:color w:val="000000"/>
          <w:sz w:val="28"/>
        </w:rPr>
        <w:t xml:space="preserve">
      Топырақ негізінен қоңыр және қызыл қоңыр, гумусы аз. Геоботаникалық зерттеу нәтижесінде жайылымдардың мынадай түрлері анықталды: әр түрлі, селеулі-бетегелі жусанды және бетегелі-жусанды, тобылғы-қараған бұталы өсімдіктер. Шөптерде: жусан, бұйырғын, тас бұйырғын, күйреуік, изен, шөгінді, блюграсс, бетеге, камфоросма, қауырсынды шөп, екпе шөп, ши, тамарикс, шабындық, көкпек, бидай шөптері, вострец, астрагал, тобылғы, қараған, шабындық кездеседі. Ауылдық округ жайылымдарының жалпы проективті жабыны жалпы алаңның 60% құрайды. Қыша, квиноа, адыраспан, ошаған, сафора сияқты шөптердің 3% - отулы және зиянды өсімдіктердің болуы. Бұл жайылымдардың потенциалды өнімділігі табиғи ылғалдылықта 10,5ц/га дейін болды. </w:t>
      </w:r>
    </w:p>
    <w:p>
      <w:pPr>
        <w:spacing w:after="0"/>
        <w:ind w:left="0"/>
        <w:jc w:val="both"/>
      </w:pPr>
      <w:r>
        <w:rPr>
          <w:rFonts w:ascii="Times New Roman"/>
          <w:b w:val="false"/>
          <w:i w:val="false"/>
          <w:color w:val="000000"/>
          <w:sz w:val="28"/>
        </w:rPr>
        <w:t>
      Мал қорымдары (биометриялық шұңқырлар) туралы мәліметтер</w:t>
      </w:r>
    </w:p>
    <w:p>
      <w:pPr>
        <w:spacing w:after="0"/>
        <w:ind w:left="0"/>
        <w:jc w:val="both"/>
      </w:pPr>
      <w:r>
        <w:rPr>
          <w:rFonts w:ascii="Times New Roman"/>
          <w:b w:val="false"/>
          <w:i w:val="false"/>
          <w:color w:val="000000"/>
          <w:sz w:val="28"/>
        </w:rPr>
        <w:t>
      Ауылдық округте бір мал қорымы бар.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Бұлақ ауылдық округінде жайылымдарды басқару және оларды пайдалану жөніндегі 2025-2029 жылдарға арналған жоспарға 3 қосымша</w:t>
            </w:r>
          </w:p>
        </w:tc>
      </w:tr>
    </w:tbl>
    <w:p>
      <w:pPr>
        <w:spacing w:after="0"/>
        <w:ind w:left="0"/>
        <w:jc w:val="left"/>
      </w:pPr>
      <w:r>
        <w:rPr>
          <w:rFonts w:ascii="Times New Roman"/>
          <w:b/>
          <w:i w:val="false"/>
          <w:color w:val="000000"/>
        </w:rPr>
        <w:t xml:space="preserve"> Жайылымдық инфрақұрылым объектілері туралы және ауыл шаруашылығы жануарларын айдап өтуге арналған сервитуттар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инфрақұрылым объектілері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 істеп тұрған жайылымдық инфрақұрылым объектілерінің саны, бірлік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Құрылысты (реконструкцияны) талапететін, бірліктер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Ұзындығы, километр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мыңшаршы метр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Суландыруқұрылысжайлары (ұңғымалар, құбырлыжәнешахталықұдықтар, апандар)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Құрылысжайлар, көпірлер, жолдар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айдайтынжолдар, малдыаялдатуғаарналғаналаңдар мен суаталаңдары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Қойлардытоғытуғаарналғаныдыстар, қораларжәнеқоршалғанжерлер, жайылымдардыңқоршаулары, шарбақтар (оныңішіндеэлектрлішарбақтар), ауылшаруашылығыжануарларын қоршап-бөлшектепжаюғаарналғанқашалар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шаруашылығыжануарларынветеринариялық емдеугеарналғанөткелектер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Электр жәнежылуэнергиясымен қамтамасыз етуге арналғанқұрылысжайлар мен объектілер, жаңартылатынжәнебаламалы энергия көздеріпайдаланылатынобъектілер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Суменжабдықтауобъектілеріжәнетіршілікті қамтамасызетудіңбасқа да түрлері, персоналдыңмаусымдықтұруына арналған құрылысжайларжәнежайылымдарды күтіп-ұстау мен пайдалануүшінқажеттіөзге де мүлік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Бұлақ ауылдық округінде жайылымдарды басқару және оларды пайдалану жөніндегі 2025-2029 жылдарға арналған жоспарға 4 қосымша</w:t>
            </w:r>
          </w:p>
        </w:tc>
      </w:tr>
    </w:tbl>
    <w:p>
      <w:pPr>
        <w:spacing w:after="0"/>
        <w:ind w:left="0"/>
        <w:jc w:val="left"/>
      </w:pPr>
      <w:r>
        <w:rPr>
          <w:rFonts w:ascii="Times New Roman"/>
          <w:b/>
          <w:i w:val="false"/>
          <w:color w:val="000000"/>
        </w:rPr>
        <w:t xml:space="preserve"> 1 –кесте. Ауыл шаруашылығы жануарларының иелерін көрсете отырып, олардың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типі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бизнес сәйкестендірунөмірі/ жекесәйкестендірунөмірі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"Илхан" КХ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630222400588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"Қаражар" КХ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190964006504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"Тама" КХ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860120300601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КХ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690902301102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"Данияр"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7000110300817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780404301828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"Акжигит"-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710115301646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761102300470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Молдагулова"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691024301428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"Бибит"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460604400619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530710302402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"Жандос"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581001303894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"Әлім"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770914303356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"Қанат-2"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361205300833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"Қодаш"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620706301818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"Қуаныш"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660912301875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"Лаура"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711013401729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"Максат"-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440517400355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871206302316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"Нур-дан"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730802302068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"Нуркасын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500405301122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580605301432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710920300852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"Табанов"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601028300576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700821302511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"Абдуалиев"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"Ақжайлау"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"Медина"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200864005389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"Инжел"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860610302146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"Кенжемұрат"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900921350091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"Нурила"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"Желтай"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810510301199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154239200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тұлғалардыңаты, әкесінің аты (бар болса), тегінемесезаңды тұлғалардыңатауы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Жадрасинова Асель Утебалиевна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Назаралин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Ногаев О</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Шаханов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Аканов Айбек Сандигалиевич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Ксупов Куаныш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Акжигитов 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Рамазан Асан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Джултубаев Серик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Алекешев Алтынбек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Оразов Таскинбай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Сакиев Алтынбай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Маркабаев Рустамбек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Жанаев Қашкинбай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Байгалиев Канат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Искалиев Аскар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Жолдасов А/ Матбаева Назгуль</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Мухамедярова Тулиша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Кержанов Алмаз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Утешев Бахитжан Даулетиярович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Даулбаев Талгат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Коновалов Ксым Базарбаевич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Мендигарин Серик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Тулегенова Гулжамига Каирбаевна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Искалиев Ильяс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Абдуалиев Нурбек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Кубайдуллин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Баков Нурлан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Койшыбаев Азамат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Койшыбаев 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Маденов Адильхан Амангелдиевич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Килибаев Мирамбек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 Әбдіразақов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r>
        <w:rPr>
          <w:rFonts w:ascii="Times New Roman"/>
          <w:b/>
          <w:i w:val="false"/>
          <w:color w:val="000000"/>
        </w:rPr>
        <w:t xml:space="preserve"> 2-кесте.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Әкімшілік-аумақтықобъектілердіңжіктеуішібойыншакенттің, ауылдың, ауылдықокругтің коды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Булак</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бұқалар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қойларжәнеешкілер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(еркектоқтылар ,текешіктер)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i w:val="false"/>
          <w:color w:val="000000"/>
        </w:rPr>
        <w:t xml:space="preserve">  3- кесте. Шалғайдағы жайылымдарда жаю үшін ауылшаруашылығы жануарлары басының саны туралымәліметтер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Численность поголовья,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тауарын өндірушілер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Екпе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құрғақ</w:t>
      </w:r>
      <w:r>
        <w:rPr>
          <w:rFonts w:ascii="Times New Roman"/>
          <w:b w:val="false"/>
          <w:i w:val="false"/>
          <w:color w:val="000000"/>
          <w:sz w:val="28"/>
        </w:rPr>
        <w:t xml:space="preserve"> </w:t>
      </w:r>
      <w:r>
        <w:rPr>
          <w:rFonts w:ascii="Times New Roman"/>
          <w:b/>
          <w:i w:val="false"/>
          <w:color w:val="000000"/>
          <w:sz w:val="28"/>
        </w:rPr>
        <w:t>жайылымдарда,</w:t>
      </w:r>
      <w:r>
        <w:rPr>
          <w:rFonts w:ascii="Times New Roman"/>
          <w:b w:val="false"/>
          <w:i w:val="false"/>
          <w:color w:val="000000"/>
          <w:sz w:val="28"/>
        </w:rPr>
        <w:t xml:space="preserve"> </w:t>
      </w:r>
      <w:r>
        <w:rPr>
          <w:rFonts w:ascii="Times New Roman"/>
          <w:b/>
          <w:i w:val="false"/>
          <w:color w:val="000000"/>
          <w:sz w:val="28"/>
        </w:rPr>
        <w:t>орман,</w:t>
      </w:r>
      <w:r>
        <w:rPr>
          <w:rFonts w:ascii="Times New Roman"/>
          <w:b w:val="false"/>
          <w:i w:val="false"/>
          <w:color w:val="000000"/>
          <w:sz w:val="28"/>
        </w:rPr>
        <w:t xml:space="preserve"> </w:t>
      </w:r>
      <w:r>
        <w:rPr>
          <w:rFonts w:ascii="Times New Roman"/>
          <w:b/>
          <w:i w:val="false"/>
          <w:color w:val="000000"/>
          <w:sz w:val="28"/>
        </w:rPr>
        <w:t>суқорлары</w:t>
      </w:r>
      <w:r>
        <w:rPr>
          <w:rFonts w:ascii="Times New Roman"/>
          <w:b w:val="false"/>
          <w:i w:val="false"/>
          <w:color w:val="000000"/>
          <w:sz w:val="28"/>
        </w:rPr>
        <w:t xml:space="preserve"> </w:t>
      </w:r>
      <w:r>
        <w:rPr>
          <w:rFonts w:ascii="Times New Roman"/>
          <w:b/>
          <w:i w:val="false"/>
          <w:color w:val="000000"/>
          <w:sz w:val="28"/>
        </w:rPr>
        <w:t>жерлерінде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ерекше</w:t>
      </w:r>
      <w:r>
        <w:rPr>
          <w:rFonts w:ascii="Times New Roman"/>
          <w:b w:val="false"/>
          <w:i w:val="false"/>
          <w:color w:val="000000"/>
          <w:sz w:val="28"/>
        </w:rPr>
        <w:t xml:space="preserve"> </w:t>
      </w:r>
      <w:r>
        <w:rPr>
          <w:rFonts w:ascii="Times New Roman"/>
          <w:b/>
          <w:i w:val="false"/>
          <w:color w:val="000000"/>
          <w:sz w:val="28"/>
        </w:rPr>
        <w:t>қорғалатын</w:t>
      </w:r>
      <w:r>
        <w:rPr>
          <w:rFonts w:ascii="Times New Roman"/>
          <w:b w:val="false"/>
          <w:i w:val="false"/>
          <w:color w:val="000000"/>
          <w:sz w:val="28"/>
        </w:rPr>
        <w:t xml:space="preserve"> </w:t>
      </w:r>
      <w:r>
        <w:rPr>
          <w:rFonts w:ascii="Times New Roman"/>
          <w:b/>
          <w:i w:val="false"/>
          <w:color w:val="000000"/>
          <w:sz w:val="28"/>
        </w:rPr>
        <w:t>табиғи</w:t>
      </w:r>
      <w:r>
        <w:rPr>
          <w:rFonts w:ascii="Times New Roman"/>
          <w:b w:val="false"/>
          <w:i w:val="false"/>
          <w:color w:val="000000"/>
          <w:sz w:val="28"/>
        </w:rPr>
        <w:t xml:space="preserve"> </w:t>
      </w:r>
      <w:r>
        <w:rPr>
          <w:rFonts w:ascii="Times New Roman"/>
          <w:b/>
          <w:i w:val="false"/>
          <w:color w:val="000000"/>
          <w:sz w:val="28"/>
        </w:rPr>
        <w:t>аумақтарда</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жаюдың</w:t>
      </w:r>
      <w:r>
        <w:rPr>
          <w:rFonts w:ascii="Times New Roman"/>
          <w:b w:val="false"/>
          <w:i w:val="false"/>
          <w:color w:val="000000"/>
          <w:sz w:val="28"/>
        </w:rPr>
        <w:t xml:space="preserve"> </w:t>
      </w:r>
      <w:r>
        <w:rPr>
          <w:rFonts w:ascii="Times New Roman"/>
          <w:b/>
          <w:i w:val="false"/>
          <w:color w:val="000000"/>
          <w:sz w:val="28"/>
        </w:rPr>
        <w:t>ерекшеліктері</w:t>
      </w:r>
      <w:r>
        <w:rPr>
          <w:rFonts w:ascii="Times New Roman"/>
          <w:b w:val="false"/>
          <w:i w:val="false"/>
          <w:color w:val="000000"/>
          <w:sz w:val="28"/>
        </w:rPr>
        <w:t xml:space="preserve"> </w:t>
      </w:r>
      <w:r>
        <w:rPr>
          <w:rFonts w:ascii="Times New Roman"/>
          <w:b/>
          <w:i w:val="false"/>
          <w:color w:val="000000"/>
          <w:sz w:val="28"/>
        </w:rPr>
        <w:t>туралы</w:t>
      </w:r>
      <w:r>
        <w:rPr>
          <w:rFonts w:ascii="Times New Roman"/>
          <w:b w:val="false"/>
          <w:i w:val="false"/>
          <w:color w:val="000000"/>
          <w:sz w:val="28"/>
        </w:rPr>
        <w:t xml:space="preserve"> </w:t>
      </w:r>
      <w:r>
        <w:rPr>
          <w:rFonts w:ascii="Times New Roman"/>
          <w:b/>
          <w:i w:val="false"/>
          <w:color w:val="000000"/>
          <w:sz w:val="28"/>
        </w:rPr>
        <w:t>деректер</w:t>
      </w:r>
    </w:p>
    <w:p>
      <w:pPr>
        <w:spacing w:after="0"/>
        <w:ind w:left="0"/>
        <w:jc w:val="both"/>
      </w:pPr>
      <w:r>
        <w:rPr>
          <w:rFonts w:ascii="Times New Roman"/>
          <w:b w:val="false"/>
          <w:i w:val="false"/>
          <w:color w:val="000000"/>
          <w:sz w:val="28"/>
        </w:rPr>
        <w:t>
      Екпе жайылымдармен аридтік жайылымдарда ауыл шаруашылық жануарларын жаю әртүрлі факторлармен, соның ішінде өсімдік жамылғысының түрімен, қоршаған орта жағдайларымен және басқару әдістерімен ерекшеленеді. Өсімдік жамылғысы адам қалыптастыратын екпе жайылымдарда жайылым көбінесе бақыланатын және қарқынды басқарылатын болады, бұлжемшөптіңөнімділігіменсапасыноңтайландыруғамүмкіндікбереді. Аридтікжайылымдар, керісінше, азөсімдіктерменжәнеқаталжағдайларменсипатталады, бұлтұрақтылықты қамтамасыз ету үшін бейімделгіш жайылымстратегияларын қажететеді.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Бұлақ ауылдық округінде жайылымдарды басқару және оларды пайдалану жөніндегі 2025-2029 жылдарға арналған жоспарға 5 қосымша</w:t>
            </w:r>
          </w:p>
        </w:tc>
      </w:tr>
    </w:tbl>
    <w:p>
      <w:pPr>
        <w:spacing w:after="0"/>
        <w:ind w:left="0"/>
        <w:jc w:val="left"/>
      </w:pPr>
      <w:r>
        <w:rPr>
          <w:rFonts w:ascii="Times New Roman"/>
          <w:b/>
          <w:i w:val="false"/>
          <w:color w:val="000000"/>
        </w:rPr>
        <w:t xml:space="preserve"> Ұсынылатын жайылым айналымдарының схемалары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Учаскелердіңнөмірлері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біріншіжыл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демалатынучаске</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екіншіжыл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үшіншіжыл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төртіншіжыл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көктемгімаусым</w:t>
            </w:r>
          </w:p>
        </w:tc>
      </w:tr>
    </w:tbl>
    <w:p>
      <w:pPr>
        <w:spacing w:after="0"/>
        <w:ind w:left="0"/>
        <w:jc w:val="both"/>
      </w:pPr>
      <w:r>
        <w:rPr>
          <w:rFonts w:ascii="Times New Roman"/>
          <w:b w:val="false"/>
          <w:i w:val="false"/>
          <w:color w:val="000000"/>
          <w:sz w:val="28"/>
        </w:rPr>
        <w:t>
      Ауылдық округтің жайылымдары маусымдық болып табылады. Түрлі кқұрамына байланысты маусымдық жайылымдарда мал жаю жем шөптің қоректенуге жарамдылығы мен және оның өнімділігін сақтау ұзақтығы мен анықталады. Көктемгі жайылымдар фемерлердің қайта өсуі мен қолданылады. Жазда (бидайшөптері, дәнді-шөптер); көктемде (қауырсын шөптері басым шымтезек-жусан, қауырсынды-типті-тар жусан), күзде (жусан-дәндідақылдар) және қыста (жартылай бұта- солянка). Жайылымдарды оларды қорғау шараларын сақтамай пайдалану көбінесе жайылымдардың тозып кетуіне, әртүрлі дәрежедегі деградацияға әкеледі. Сондай-ақ, қажетті (оңтайлы) маусымда шөпті пайдаланбау 40-70% жем бірлігін және 60-80% ақуызды жоғалтуға әкеледі. Осыған байланысты жыл сайын жаңартылатын ресурстың жоғалуын болдырмау үшін әр бір учаске өз мерзімін де пайдаланылуы тиіс.</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алаңдарын</w:t>
      </w:r>
      <w:r>
        <w:rPr>
          <w:rFonts w:ascii="Times New Roman"/>
          <w:b w:val="false"/>
          <w:i w:val="false"/>
          <w:color w:val="000000"/>
          <w:sz w:val="28"/>
        </w:rPr>
        <w:t xml:space="preserve"> </w:t>
      </w:r>
      <w:r>
        <w:rPr>
          <w:rFonts w:ascii="Times New Roman"/>
          <w:b/>
          <w:i w:val="false"/>
          <w:color w:val="000000"/>
          <w:sz w:val="28"/>
        </w:rPr>
        <w:t>жекелеген</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учаскелерге</w:t>
      </w:r>
      <w:r>
        <w:rPr>
          <w:rFonts w:ascii="Times New Roman"/>
          <w:b w:val="false"/>
          <w:i w:val="false"/>
          <w:color w:val="000000"/>
          <w:sz w:val="28"/>
        </w:rPr>
        <w:t xml:space="preserve"> </w:t>
      </w:r>
      <w:r>
        <w:rPr>
          <w:rFonts w:ascii="Times New Roman"/>
          <w:b/>
          <w:i w:val="false"/>
          <w:color w:val="000000"/>
          <w:sz w:val="28"/>
        </w:rPr>
        <w:t>бөлу;</w:t>
      </w:r>
    </w:p>
    <w:p>
      <w:pPr>
        <w:spacing w:after="0"/>
        <w:ind w:left="0"/>
        <w:jc w:val="both"/>
      </w:pPr>
      <w:r>
        <w:rPr>
          <w:rFonts w:ascii="Times New Roman"/>
          <w:b w:val="false"/>
          <w:i w:val="false"/>
          <w:color w:val="000000"/>
          <w:sz w:val="28"/>
        </w:rPr>
        <w:t>
      Әрмаусымның (күндердің) жайылы мұзақтығы белгілі біржылдың шарттарымен анықталады. Жануарларды жаю ау температурасының +10о С тұрақты көрсеткішіне жеткенде басталуы керек. Жайылым биіктіг і15-20 см қар жамылғысымен аяқталады.</w:t>
      </w:r>
    </w:p>
    <w:p>
      <w:pPr>
        <w:spacing w:after="0"/>
        <w:ind w:left="0"/>
        <w:jc w:val="both"/>
      </w:pPr>
      <w:r>
        <w:rPr>
          <w:rFonts w:ascii="Times New Roman"/>
          <w:b w:val="false"/>
          <w:i w:val="false"/>
          <w:color w:val="000000"/>
          <w:sz w:val="28"/>
        </w:rPr>
        <w:t xml:space="preserve">
      Ауылдық округтің </w:t>
      </w:r>
      <w:r>
        <w:rPr>
          <w:rFonts w:ascii="Times New Roman"/>
          <w:b/>
          <w:i w:val="false"/>
          <w:color w:val="000000"/>
          <w:sz w:val="28"/>
        </w:rPr>
        <w:t>көктемгі</w:t>
      </w:r>
      <w:r>
        <w:rPr>
          <w:rFonts w:ascii="Times New Roman"/>
          <w:b w:val="false"/>
          <w:i w:val="false"/>
          <w:color w:val="000000"/>
          <w:sz w:val="28"/>
        </w:rPr>
        <w:t xml:space="preserve"> </w:t>
      </w:r>
      <w:r>
        <w:rPr>
          <w:rFonts w:ascii="Times New Roman"/>
          <w:b/>
          <w:i w:val="false"/>
          <w:color w:val="000000"/>
          <w:sz w:val="28"/>
        </w:rPr>
        <w:t>жайылымдары</w:t>
      </w:r>
      <w:r>
        <w:rPr>
          <w:rFonts w:ascii="Times New Roman"/>
          <w:b w:val="false"/>
          <w:i w:val="false"/>
          <w:color w:val="000000"/>
          <w:sz w:val="28"/>
        </w:rPr>
        <w:t xml:space="preserve"> селеулі-жусан, қауырсын-бетегелі жусантиптері басым. Жайылымның ұзақтығы </w:t>
      </w:r>
      <w:r>
        <w:rPr>
          <w:rFonts w:ascii="Times New Roman"/>
          <w:b/>
          <w:i w:val="false"/>
          <w:color w:val="000000"/>
          <w:sz w:val="28"/>
        </w:rPr>
        <w:t>көктемгі</w:t>
      </w:r>
      <w:r>
        <w:rPr>
          <w:rFonts w:ascii="Times New Roman"/>
          <w:b w:val="false"/>
          <w:i w:val="false"/>
          <w:color w:val="000000"/>
          <w:sz w:val="28"/>
        </w:rPr>
        <w:t xml:space="preserve"> </w:t>
      </w:r>
      <w:r>
        <w:rPr>
          <w:rFonts w:ascii="Times New Roman"/>
          <w:b/>
          <w:i w:val="false"/>
          <w:color w:val="000000"/>
          <w:sz w:val="28"/>
        </w:rPr>
        <w:t>жайылымдарда</w:t>
      </w:r>
      <w:r>
        <w:rPr>
          <w:rFonts w:ascii="Times New Roman"/>
          <w:b w:val="false"/>
          <w:i w:val="false"/>
          <w:color w:val="000000"/>
          <w:sz w:val="28"/>
        </w:rPr>
        <w:t xml:space="preserve"> (сәуір-маусым)–70күндіқұрайды.</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Жазғы</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бидайшөптері, дәнді дақылдар мен шөптердің түрлерімен ұсынылған. Жайылымның ұзақтығы (маусым-қыркүйек)70күн.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Күзгі</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жусан-жарматүрімен ұсынылған. Жайылымның ұзақтығы (қыркүйек-қараша) 70күн.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Қысқы</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бұта-солянка түріменұсынылған. Жайылымның ұзақтығы (қараша-желтоқсан)30күн.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шаруашылығыжануарларыныңорташатәуліктіксутұтынуы:</w:t>
      </w:r>
    </w:p>
    <w:p>
      <w:pPr>
        <w:spacing w:after="0"/>
        <w:ind w:left="0"/>
        <w:jc w:val="both"/>
      </w:pPr>
      <w:r>
        <w:rPr>
          <w:rFonts w:ascii="Times New Roman"/>
          <w:b w:val="false"/>
          <w:i w:val="false"/>
          <w:color w:val="000000"/>
          <w:sz w:val="28"/>
        </w:rPr>
        <w:t xml:space="preserve">
      Жазғыуақытта(1басмалғатәулігінелитр): </w:t>
      </w:r>
    </w:p>
    <w:p>
      <w:pPr>
        <w:spacing w:after="0"/>
        <w:ind w:left="0"/>
        <w:jc w:val="both"/>
      </w:pPr>
      <w:r>
        <w:rPr>
          <w:rFonts w:ascii="Times New Roman"/>
          <w:b w:val="false"/>
          <w:i w:val="false"/>
          <w:color w:val="000000"/>
          <w:sz w:val="28"/>
        </w:rPr>
        <w:t xml:space="preserve">
      сүттісиырлар-55; </w:t>
      </w:r>
    </w:p>
    <w:p>
      <w:pPr>
        <w:spacing w:after="0"/>
        <w:ind w:left="0"/>
        <w:jc w:val="both"/>
      </w:pPr>
      <w:r>
        <w:rPr>
          <w:rFonts w:ascii="Times New Roman"/>
          <w:b w:val="false"/>
          <w:i w:val="false"/>
          <w:color w:val="000000"/>
          <w:sz w:val="28"/>
        </w:rPr>
        <w:t xml:space="preserve">
      қысыр сиырлар-50; </w:t>
      </w:r>
    </w:p>
    <w:p>
      <w:pPr>
        <w:spacing w:after="0"/>
        <w:ind w:left="0"/>
        <w:jc w:val="both"/>
      </w:pPr>
      <w:r>
        <w:rPr>
          <w:rFonts w:ascii="Times New Roman"/>
          <w:b w:val="false"/>
          <w:i w:val="false"/>
          <w:color w:val="000000"/>
          <w:sz w:val="28"/>
        </w:rPr>
        <w:t xml:space="preserve">
      2жасқадейінгінетели-30; </w:t>
      </w:r>
    </w:p>
    <w:p>
      <w:pPr>
        <w:spacing w:after="0"/>
        <w:ind w:left="0"/>
        <w:jc w:val="both"/>
      </w:pPr>
      <w:r>
        <w:rPr>
          <w:rFonts w:ascii="Times New Roman"/>
          <w:b w:val="false"/>
          <w:i w:val="false"/>
          <w:color w:val="000000"/>
          <w:sz w:val="28"/>
        </w:rPr>
        <w:t xml:space="preserve">
      6айғадейінгібұзаулар-20; </w:t>
      </w:r>
    </w:p>
    <w:p>
      <w:pPr>
        <w:spacing w:after="0"/>
        <w:ind w:left="0"/>
        <w:jc w:val="both"/>
      </w:pPr>
      <w:r>
        <w:rPr>
          <w:rFonts w:ascii="Times New Roman"/>
          <w:b w:val="false"/>
          <w:i w:val="false"/>
          <w:color w:val="000000"/>
          <w:sz w:val="28"/>
        </w:rPr>
        <w:t xml:space="preserve">
      жатырдыемізбейтінжұмысшыжылқылар-50; </w:t>
      </w:r>
    </w:p>
    <w:p>
      <w:pPr>
        <w:spacing w:after="0"/>
        <w:ind w:left="0"/>
        <w:jc w:val="both"/>
      </w:pPr>
      <w:r>
        <w:rPr>
          <w:rFonts w:ascii="Times New Roman"/>
          <w:b w:val="false"/>
          <w:i w:val="false"/>
          <w:color w:val="000000"/>
          <w:sz w:val="28"/>
        </w:rPr>
        <w:t xml:space="preserve">
      асыл тұқымды жылқылар, емізетінжатырлар-50; </w:t>
      </w:r>
    </w:p>
    <w:p>
      <w:pPr>
        <w:spacing w:after="0"/>
        <w:ind w:left="0"/>
        <w:jc w:val="both"/>
      </w:pPr>
      <w:r>
        <w:rPr>
          <w:rFonts w:ascii="Times New Roman"/>
          <w:b w:val="false"/>
          <w:i w:val="false"/>
          <w:color w:val="000000"/>
          <w:sz w:val="28"/>
        </w:rPr>
        <w:t xml:space="preserve">
      1,5жасқадейінгіқұлындар-40; </w:t>
      </w:r>
    </w:p>
    <w:p>
      <w:pPr>
        <w:spacing w:after="0"/>
        <w:ind w:left="0"/>
        <w:jc w:val="both"/>
      </w:pPr>
      <w:r>
        <w:rPr>
          <w:rFonts w:ascii="Times New Roman"/>
          <w:b w:val="false"/>
          <w:i w:val="false"/>
          <w:color w:val="000000"/>
          <w:sz w:val="28"/>
        </w:rPr>
        <w:t xml:space="preserve">
      7айғадейінгіқұлындар–10; </w:t>
      </w:r>
    </w:p>
    <w:p>
      <w:pPr>
        <w:spacing w:after="0"/>
        <w:ind w:left="0"/>
        <w:jc w:val="both"/>
      </w:pPr>
      <w:r>
        <w:rPr>
          <w:rFonts w:ascii="Times New Roman"/>
          <w:b w:val="false"/>
          <w:i w:val="false"/>
          <w:color w:val="000000"/>
          <w:sz w:val="28"/>
        </w:rPr>
        <w:t xml:space="preserve">
      ересекқой-8; </w:t>
      </w:r>
    </w:p>
    <w:p>
      <w:pPr>
        <w:spacing w:after="0"/>
        <w:ind w:left="0"/>
        <w:jc w:val="both"/>
      </w:pPr>
      <w:r>
        <w:rPr>
          <w:rFonts w:ascii="Times New Roman"/>
          <w:b w:val="false"/>
          <w:i w:val="false"/>
          <w:color w:val="000000"/>
          <w:sz w:val="28"/>
        </w:rPr>
        <w:t>
      1жасқадейінгіжасқой-3.</w:t>
      </w:r>
    </w:p>
    <w:p>
      <w:pPr>
        <w:spacing w:after="0"/>
        <w:ind w:left="0"/>
        <w:jc w:val="both"/>
      </w:pPr>
      <w:r>
        <w:rPr>
          <w:rFonts w:ascii="Times New Roman"/>
          <w:b w:val="false"/>
          <w:i w:val="false"/>
          <w:color w:val="000000"/>
          <w:sz w:val="28"/>
        </w:rPr>
        <w:t xml:space="preserve">
      Көктемжәнекүзмезгілінде(1басмалғатәулігінелитр): </w:t>
      </w:r>
    </w:p>
    <w:p>
      <w:pPr>
        <w:spacing w:after="0"/>
        <w:ind w:left="0"/>
        <w:jc w:val="both"/>
      </w:pPr>
      <w:r>
        <w:rPr>
          <w:rFonts w:ascii="Times New Roman"/>
          <w:b w:val="false"/>
          <w:i w:val="false"/>
          <w:color w:val="000000"/>
          <w:sz w:val="28"/>
        </w:rPr>
        <w:t xml:space="preserve">
      сүттісиырлар-45; </w:t>
      </w:r>
    </w:p>
    <w:p>
      <w:pPr>
        <w:spacing w:after="0"/>
        <w:ind w:left="0"/>
        <w:jc w:val="both"/>
      </w:pPr>
      <w:r>
        <w:rPr>
          <w:rFonts w:ascii="Times New Roman"/>
          <w:b w:val="false"/>
          <w:i w:val="false"/>
          <w:color w:val="000000"/>
          <w:sz w:val="28"/>
        </w:rPr>
        <w:t xml:space="preserve">
      қысырсиырлар-40; </w:t>
      </w:r>
    </w:p>
    <w:p>
      <w:pPr>
        <w:spacing w:after="0"/>
        <w:ind w:left="0"/>
        <w:jc w:val="both"/>
      </w:pPr>
      <w:r>
        <w:rPr>
          <w:rFonts w:ascii="Times New Roman"/>
          <w:b w:val="false"/>
          <w:i w:val="false"/>
          <w:color w:val="000000"/>
          <w:sz w:val="28"/>
        </w:rPr>
        <w:t xml:space="preserve">
      2жасқадейінгібаспақтар-30; </w:t>
      </w:r>
    </w:p>
    <w:p>
      <w:pPr>
        <w:spacing w:after="0"/>
        <w:ind w:left="0"/>
        <w:jc w:val="both"/>
      </w:pPr>
      <w:r>
        <w:rPr>
          <w:rFonts w:ascii="Times New Roman"/>
          <w:b w:val="false"/>
          <w:i w:val="false"/>
          <w:color w:val="000000"/>
          <w:sz w:val="28"/>
        </w:rPr>
        <w:t xml:space="preserve">
      6айғадейінгібұзаулар-15; </w:t>
      </w:r>
    </w:p>
    <w:p>
      <w:pPr>
        <w:spacing w:after="0"/>
        <w:ind w:left="0"/>
        <w:jc w:val="both"/>
      </w:pPr>
      <w:r>
        <w:rPr>
          <w:rFonts w:ascii="Times New Roman"/>
          <w:b w:val="false"/>
          <w:i w:val="false"/>
          <w:color w:val="000000"/>
          <w:sz w:val="28"/>
        </w:rPr>
        <w:t xml:space="preserve">
      емізбейтінжұмысшыжылқылар-40; </w:t>
      </w:r>
    </w:p>
    <w:p>
      <w:pPr>
        <w:spacing w:after="0"/>
        <w:ind w:left="0"/>
        <w:jc w:val="both"/>
      </w:pPr>
      <w:r>
        <w:rPr>
          <w:rFonts w:ascii="Times New Roman"/>
          <w:b w:val="false"/>
          <w:i w:val="false"/>
          <w:color w:val="000000"/>
          <w:sz w:val="28"/>
        </w:rPr>
        <w:t>
      асылтұқымдыжылқылар,</w:t>
      </w:r>
    </w:p>
    <w:p>
      <w:pPr>
        <w:spacing w:after="0"/>
        <w:ind w:left="0"/>
        <w:jc w:val="both"/>
      </w:pPr>
      <w:r>
        <w:rPr>
          <w:rFonts w:ascii="Times New Roman"/>
          <w:b w:val="false"/>
          <w:i w:val="false"/>
          <w:color w:val="000000"/>
          <w:sz w:val="28"/>
        </w:rPr>
        <w:t xml:space="preserve">
      емізетінжатырлар-40; </w:t>
      </w:r>
    </w:p>
    <w:p>
      <w:pPr>
        <w:spacing w:after="0"/>
        <w:ind w:left="0"/>
        <w:jc w:val="both"/>
      </w:pPr>
      <w:r>
        <w:rPr>
          <w:rFonts w:ascii="Times New Roman"/>
          <w:b w:val="false"/>
          <w:i w:val="false"/>
          <w:color w:val="000000"/>
          <w:sz w:val="28"/>
        </w:rPr>
        <w:t xml:space="preserve">
      1,5жасқадейінгіқұлындар-30; </w:t>
      </w:r>
    </w:p>
    <w:p>
      <w:pPr>
        <w:spacing w:after="0"/>
        <w:ind w:left="0"/>
        <w:jc w:val="both"/>
      </w:pPr>
      <w:r>
        <w:rPr>
          <w:rFonts w:ascii="Times New Roman"/>
          <w:b w:val="false"/>
          <w:i w:val="false"/>
          <w:color w:val="000000"/>
          <w:sz w:val="28"/>
        </w:rPr>
        <w:t xml:space="preserve">
      7айғадейінгіқұлындар-6; </w:t>
      </w:r>
    </w:p>
    <w:p>
      <w:pPr>
        <w:spacing w:after="0"/>
        <w:ind w:left="0"/>
        <w:jc w:val="both"/>
      </w:pPr>
      <w:r>
        <w:rPr>
          <w:rFonts w:ascii="Times New Roman"/>
          <w:b w:val="false"/>
          <w:i w:val="false"/>
          <w:color w:val="000000"/>
          <w:sz w:val="28"/>
        </w:rPr>
        <w:t>
      ересекқойлар-5.</w:t>
      </w:r>
    </w:p>
    <w:p>
      <w:pPr>
        <w:spacing w:after="0"/>
        <w:ind w:left="0"/>
        <w:jc w:val="both"/>
      </w:pPr>
      <w:r>
        <w:rPr>
          <w:rFonts w:ascii="Times New Roman"/>
          <w:b w:val="false"/>
          <w:i w:val="false"/>
          <w:color w:val="000000"/>
          <w:sz w:val="28"/>
        </w:rPr>
        <w:t>
      Қысмезгілінде(1басмалғатәулігінелитр):</w:t>
      </w:r>
    </w:p>
    <w:p>
      <w:pPr>
        <w:spacing w:after="0"/>
        <w:ind w:left="0"/>
        <w:jc w:val="both"/>
      </w:pPr>
      <w:r>
        <w:rPr>
          <w:rFonts w:ascii="Times New Roman"/>
          <w:b w:val="false"/>
          <w:i w:val="false"/>
          <w:color w:val="000000"/>
          <w:sz w:val="28"/>
        </w:rPr>
        <w:t xml:space="preserve">
      сүттісиырлар-35; </w:t>
      </w:r>
    </w:p>
    <w:p>
      <w:pPr>
        <w:spacing w:after="0"/>
        <w:ind w:left="0"/>
        <w:jc w:val="both"/>
      </w:pPr>
      <w:r>
        <w:rPr>
          <w:rFonts w:ascii="Times New Roman"/>
          <w:b w:val="false"/>
          <w:i w:val="false"/>
          <w:color w:val="000000"/>
          <w:sz w:val="28"/>
        </w:rPr>
        <w:t xml:space="preserve">
      қысырсиырлар-30; </w:t>
      </w:r>
    </w:p>
    <w:p>
      <w:pPr>
        <w:spacing w:after="0"/>
        <w:ind w:left="0"/>
        <w:jc w:val="both"/>
      </w:pPr>
      <w:r>
        <w:rPr>
          <w:rFonts w:ascii="Times New Roman"/>
          <w:b w:val="false"/>
          <w:i w:val="false"/>
          <w:color w:val="000000"/>
          <w:sz w:val="28"/>
        </w:rPr>
        <w:t xml:space="preserve">
      2жасқадейінгібаспақтар-25; </w:t>
      </w:r>
    </w:p>
    <w:p>
      <w:pPr>
        <w:spacing w:after="0"/>
        <w:ind w:left="0"/>
        <w:jc w:val="both"/>
      </w:pPr>
      <w:r>
        <w:rPr>
          <w:rFonts w:ascii="Times New Roman"/>
          <w:b w:val="false"/>
          <w:i w:val="false"/>
          <w:color w:val="000000"/>
          <w:sz w:val="28"/>
        </w:rPr>
        <w:t xml:space="preserve">
      6айғадейінгібұзаулар-15; </w:t>
      </w:r>
    </w:p>
    <w:p>
      <w:pPr>
        <w:spacing w:after="0"/>
        <w:ind w:left="0"/>
        <w:jc w:val="both"/>
      </w:pPr>
      <w:r>
        <w:rPr>
          <w:rFonts w:ascii="Times New Roman"/>
          <w:b w:val="false"/>
          <w:i w:val="false"/>
          <w:color w:val="000000"/>
          <w:sz w:val="28"/>
        </w:rPr>
        <w:t xml:space="preserve">
      емізбейтінжұмысшыжылқылар-30; </w:t>
      </w:r>
    </w:p>
    <w:p>
      <w:pPr>
        <w:spacing w:after="0"/>
        <w:ind w:left="0"/>
        <w:jc w:val="both"/>
      </w:pPr>
      <w:r>
        <w:rPr>
          <w:rFonts w:ascii="Times New Roman"/>
          <w:b w:val="false"/>
          <w:i w:val="false"/>
          <w:color w:val="000000"/>
          <w:sz w:val="28"/>
        </w:rPr>
        <w:t xml:space="preserve">
      асылтұқымдыжылқылар,емізетінжатырлар-30; </w:t>
      </w:r>
    </w:p>
    <w:p>
      <w:pPr>
        <w:spacing w:after="0"/>
        <w:ind w:left="0"/>
        <w:jc w:val="both"/>
      </w:pPr>
      <w:r>
        <w:rPr>
          <w:rFonts w:ascii="Times New Roman"/>
          <w:b w:val="false"/>
          <w:i w:val="false"/>
          <w:color w:val="000000"/>
          <w:sz w:val="28"/>
        </w:rPr>
        <w:t xml:space="preserve">
      1,5жасқадейінгіқұлындар–20; </w:t>
      </w:r>
    </w:p>
    <w:p>
      <w:pPr>
        <w:spacing w:after="0"/>
        <w:ind w:left="0"/>
        <w:jc w:val="both"/>
      </w:pPr>
      <w:r>
        <w:rPr>
          <w:rFonts w:ascii="Times New Roman"/>
          <w:b w:val="false"/>
          <w:i w:val="false"/>
          <w:color w:val="000000"/>
          <w:sz w:val="28"/>
        </w:rPr>
        <w:t>
      ересекқойлар-3.</w:t>
      </w:r>
    </w:p>
    <w:p>
      <w:pPr>
        <w:spacing w:after="0"/>
        <w:ind w:left="0"/>
        <w:jc w:val="both"/>
      </w:pP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округке</w:t>
      </w:r>
      <w:r>
        <w:rPr>
          <w:rFonts w:ascii="Times New Roman"/>
          <w:b w:val="false"/>
          <w:i w:val="false"/>
          <w:color w:val="000000"/>
          <w:sz w:val="28"/>
        </w:rPr>
        <w:t xml:space="preserve"> </w:t>
      </w:r>
      <w:r>
        <w:rPr>
          <w:rFonts w:ascii="Times New Roman"/>
          <w:b/>
          <w:i w:val="false"/>
          <w:color w:val="000000"/>
          <w:sz w:val="28"/>
        </w:rPr>
        <w:t>кіретін</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елді</w:t>
      </w:r>
      <w:r>
        <w:rPr>
          <w:rFonts w:ascii="Times New Roman"/>
          <w:b w:val="false"/>
          <w:i w:val="false"/>
          <w:color w:val="000000"/>
          <w:sz w:val="28"/>
        </w:rPr>
        <w:t xml:space="preserve"> </w:t>
      </w:r>
      <w:r>
        <w:rPr>
          <w:rFonts w:ascii="Times New Roman"/>
          <w:b/>
          <w:i w:val="false"/>
          <w:color w:val="000000"/>
          <w:sz w:val="28"/>
        </w:rPr>
        <w:t>мекендер</w:t>
      </w:r>
      <w:r>
        <w:rPr>
          <w:rFonts w:ascii="Times New Roman"/>
          <w:b w:val="false"/>
          <w:i w:val="false"/>
          <w:color w:val="000000"/>
          <w:sz w:val="28"/>
        </w:rPr>
        <w:t xml:space="preserve"> </w:t>
      </w:r>
      <w:r>
        <w:rPr>
          <w:rFonts w:ascii="Times New Roman"/>
          <w:b/>
          <w:i w:val="false"/>
          <w:color w:val="000000"/>
          <w:sz w:val="28"/>
        </w:rPr>
        <w:t>арасында</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жобалық</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(қайтабөлу),</w:t>
      </w:r>
      <w:r>
        <w:rPr>
          <w:rFonts w:ascii="Times New Roman"/>
          <w:b w:val="false"/>
          <w:i w:val="false"/>
          <w:color w:val="000000"/>
          <w:sz w:val="28"/>
        </w:rPr>
        <w:t xml:space="preserve"> </w:t>
      </w:r>
      <w:r>
        <w:rPr>
          <w:rFonts w:ascii="Times New Roman"/>
          <w:b/>
          <w:i w:val="false"/>
          <w:color w:val="000000"/>
          <w:sz w:val="28"/>
        </w:rPr>
        <w:t>онда</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w:t>
      </w:r>
      <w:r>
        <w:rPr>
          <w:rFonts w:ascii="Times New Roman"/>
          <w:b/>
          <w:i w:val="false"/>
          <w:color w:val="000000"/>
          <w:sz w:val="28"/>
        </w:rPr>
        <w:t>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ауылшаруашылығы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басы</w:t>
      </w:r>
      <w:r>
        <w:rPr>
          <w:rFonts w:ascii="Times New Roman"/>
          <w:b w:val="false"/>
          <w:i w:val="false"/>
          <w:color w:val="000000"/>
          <w:sz w:val="28"/>
        </w:rPr>
        <w:t xml:space="preserve"> </w:t>
      </w:r>
      <w:r>
        <w:rPr>
          <w:rFonts w:ascii="Times New Roman"/>
          <w:b/>
          <w:i w:val="false"/>
          <w:color w:val="000000"/>
          <w:sz w:val="28"/>
        </w:rPr>
        <w:t>үшін</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округтің</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елді</w:t>
      </w:r>
      <w:r>
        <w:rPr>
          <w:rFonts w:ascii="Times New Roman"/>
          <w:b w:val="false"/>
          <w:i w:val="false"/>
          <w:color w:val="000000"/>
          <w:sz w:val="28"/>
        </w:rPr>
        <w:t xml:space="preserve"> </w:t>
      </w:r>
      <w:r>
        <w:rPr>
          <w:rFonts w:ascii="Times New Roman"/>
          <w:b/>
          <w:i w:val="false"/>
          <w:color w:val="000000"/>
          <w:sz w:val="28"/>
        </w:rPr>
        <w:t>мекендері</w:t>
      </w:r>
      <w:r>
        <w:rPr>
          <w:rFonts w:ascii="Times New Roman"/>
          <w:b w:val="false"/>
          <w:i w:val="false"/>
          <w:color w:val="000000"/>
          <w:sz w:val="28"/>
        </w:rPr>
        <w:t xml:space="preserve"> </w:t>
      </w:r>
      <w:r>
        <w:rPr>
          <w:rFonts w:ascii="Times New Roman"/>
          <w:b/>
          <w:i w:val="false"/>
          <w:color w:val="000000"/>
          <w:sz w:val="28"/>
        </w:rPr>
        <w:t>арасында</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(қайта</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r>
        <w:rPr>
          <w:rFonts w:ascii="Times New Roman"/>
          <w:b/>
          <w:i w:val="false"/>
          <w:color w:val="000000"/>
          <w:sz w:val="28"/>
        </w:rPr>
        <w:t>көрсетіледі.</w:t>
      </w:r>
      <w:r>
        <w:rPr>
          <w:rFonts w:ascii="Times New Roman"/>
          <w:b w:val="false"/>
          <w:i w:val="false"/>
          <w:color w:val="000000"/>
          <w:sz w:val="28"/>
        </w:rPr>
        <w:t xml:space="preserve"> Бұлақ ауылдық округінің қоғамдық жайылым алаңы жайылымдық жемге деген қажеттілікті қамтамасыз етеді.</w:t>
      </w:r>
    </w:p>
    <w:bookmarkStart w:name="z29" w:id="27"/>
    <w:p>
      <w:pPr>
        <w:spacing w:after="0"/>
        <w:ind w:left="0"/>
        <w:jc w:val="both"/>
      </w:pPr>
      <w:r>
        <w:rPr>
          <w:rFonts w:ascii="Times New Roman"/>
          <w:b w:val="false"/>
          <w:i w:val="false"/>
          <w:color w:val="000000"/>
          <w:sz w:val="28"/>
        </w:rPr>
        <w:t xml:space="preserve">
      </w:t>
      </w:r>
      <w:r>
        <w:rPr>
          <w:rFonts w:ascii="Times New Roman"/>
          <w:b/>
          <w:i w:val="false"/>
          <w:color w:val="000000"/>
          <w:sz w:val="28"/>
        </w:rPr>
        <w:t>1.</w:t>
      </w:r>
      <w:r>
        <w:rPr>
          <w:rFonts w:ascii="Times New Roman"/>
          <w:b w:val="false"/>
          <w:i w:val="false"/>
          <w:color w:val="000000"/>
          <w:sz w:val="28"/>
        </w:rPr>
        <w:t xml:space="preserve"> </w:t>
      </w:r>
      <w:r>
        <w:rPr>
          <w:rFonts w:ascii="Times New Roman"/>
          <w:b/>
          <w:i w:val="false"/>
          <w:color w:val="000000"/>
          <w:sz w:val="28"/>
        </w:rPr>
        <w:t>Құқық</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құжаттар</w:t>
      </w:r>
      <w:r>
        <w:rPr>
          <w:rFonts w:ascii="Times New Roman"/>
          <w:b w:val="false"/>
          <w:i w:val="false"/>
          <w:color w:val="000000"/>
          <w:sz w:val="28"/>
        </w:rPr>
        <w:t xml:space="preserve"> </w:t>
      </w:r>
      <w:r>
        <w:rPr>
          <w:rFonts w:ascii="Times New Roman"/>
          <w:b/>
          <w:i w:val="false"/>
          <w:color w:val="000000"/>
          <w:sz w:val="28"/>
        </w:rPr>
        <w:t>негізінде</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санаттары,</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учаскелерінің</w:t>
      </w:r>
      <w:r>
        <w:rPr>
          <w:rFonts w:ascii="Times New Roman"/>
          <w:b w:val="false"/>
          <w:i w:val="false"/>
          <w:color w:val="000000"/>
          <w:sz w:val="28"/>
        </w:rPr>
        <w:t xml:space="preserve"> </w:t>
      </w:r>
      <w:r>
        <w:rPr>
          <w:rFonts w:ascii="Times New Roman"/>
          <w:b/>
          <w:i w:val="false"/>
          <w:color w:val="000000"/>
          <w:sz w:val="28"/>
        </w:rPr>
        <w:t>меншік</w:t>
      </w:r>
      <w:r>
        <w:rPr>
          <w:rFonts w:ascii="Times New Roman"/>
          <w:b w:val="false"/>
          <w:i w:val="false"/>
          <w:color w:val="000000"/>
          <w:sz w:val="28"/>
        </w:rPr>
        <w:t xml:space="preserve"> </w:t>
      </w:r>
      <w:r>
        <w:rPr>
          <w:rFonts w:ascii="Times New Roman"/>
          <w:b/>
          <w:i w:val="false"/>
          <w:color w:val="000000"/>
          <w:sz w:val="28"/>
        </w:rPr>
        <w:t>иелері</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пайдаланушылар</w:t>
      </w:r>
      <w:r>
        <w:rPr>
          <w:rFonts w:ascii="Times New Roman"/>
          <w:b w:val="false"/>
          <w:i w:val="false"/>
          <w:color w:val="000000"/>
          <w:sz w:val="28"/>
        </w:rPr>
        <w:t xml:space="preserve"> </w:t>
      </w:r>
      <w:r>
        <w:rPr>
          <w:rFonts w:ascii="Times New Roman"/>
          <w:b/>
          <w:i w:val="false"/>
          <w:color w:val="000000"/>
          <w:sz w:val="28"/>
        </w:rPr>
        <w:t>бөлінісінде</w:t>
      </w:r>
      <w:r>
        <w:rPr>
          <w:rFonts w:ascii="Times New Roman"/>
          <w:b w:val="false"/>
          <w:i w:val="false"/>
          <w:color w:val="000000"/>
          <w:sz w:val="28"/>
        </w:rPr>
        <w:t xml:space="preserve"> </w:t>
      </w:r>
      <w:r>
        <w:rPr>
          <w:rFonts w:ascii="Times New Roman"/>
          <w:b/>
          <w:i w:val="false"/>
          <w:color w:val="000000"/>
          <w:sz w:val="28"/>
        </w:rPr>
        <w:t>Бұлақ</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округі</w:t>
      </w:r>
      <w:r>
        <w:rPr>
          <w:rFonts w:ascii="Times New Roman"/>
          <w:b w:val="false"/>
          <w:i w:val="false"/>
          <w:color w:val="000000"/>
          <w:sz w:val="28"/>
        </w:rPr>
        <w:t xml:space="preserve"> </w:t>
      </w:r>
      <w:r>
        <w:rPr>
          <w:rFonts w:ascii="Times New Roman"/>
          <w:b/>
          <w:i w:val="false"/>
          <w:color w:val="000000"/>
          <w:sz w:val="28"/>
        </w:rPr>
        <w:t>аумағында</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орналасу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r>
        <w:rPr>
          <w:rFonts w:ascii="Times New Roman"/>
          <w:b/>
          <w:i w:val="false"/>
          <w:color w:val="000000"/>
          <w:sz w:val="28"/>
        </w:rPr>
        <w:t>(картасы)</w:t>
      </w:r>
    </w:p>
    <w:bookmarkEnd w:id="27"/>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4953000" cy="834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4953000" cy="834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67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167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0" w:id="28"/>
    <w:p>
      <w:pPr>
        <w:spacing w:after="0"/>
        <w:ind w:left="0"/>
        <w:jc w:val="both"/>
      </w:pPr>
      <w:r>
        <w:rPr>
          <w:rFonts w:ascii="Times New Roman"/>
          <w:b w:val="false"/>
          <w:i w:val="false"/>
          <w:color w:val="000000"/>
          <w:sz w:val="28"/>
        </w:rPr>
        <w:t xml:space="preserve">
      </w:t>
      </w:r>
      <w:r>
        <w:rPr>
          <w:rFonts w:ascii="Times New Roman"/>
          <w:b/>
          <w:i w:val="false"/>
          <w:color w:val="000000"/>
          <w:sz w:val="28"/>
        </w:rPr>
        <w:t>2.</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ауланың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w:t>
      </w:r>
      <w:r>
        <w:rPr>
          <w:rFonts w:ascii="Times New Roman"/>
          <w:b w:val="false"/>
          <w:i w:val="false"/>
          <w:color w:val="000000"/>
          <w:sz w:val="28"/>
        </w:rPr>
        <w:t xml:space="preserve"> </w:t>
      </w:r>
      <w:r>
        <w:rPr>
          <w:rFonts w:ascii="Times New Roman"/>
          <w:b/>
          <w:i w:val="false"/>
          <w:color w:val="000000"/>
          <w:sz w:val="28"/>
        </w:rPr>
        <w:t>жөніндегі</w:t>
      </w:r>
      <w:r>
        <w:rPr>
          <w:rFonts w:ascii="Times New Roman"/>
          <w:b w:val="false"/>
          <w:i w:val="false"/>
          <w:color w:val="000000"/>
          <w:sz w:val="28"/>
        </w:rPr>
        <w:t xml:space="preserve"> </w:t>
      </w:r>
      <w:r>
        <w:rPr>
          <w:rFonts w:ascii="Times New Roman"/>
          <w:b/>
          <w:i w:val="false"/>
          <w:color w:val="000000"/>
          <w:sz w:val="28"/>
        </w:rPr>
        <w:t>халықтың</w:t>
      </w:r>
      <w:r>
        <w:rPr>
          <w:rFonts w:ascii="Times New Roman"/>
          <w:b w:val="false"/>
          <w:i w:val="false"/>
          <w:color w:val="000000"/>
          <w:sz w:val="28"/>
        </w:rPr>
        <w:t xml:space="preserve"> </w:t>
      </w:r>
      <w:r>
        <w:rPr>
          <w:rFonts w:ascii="Times New Roman"/>
          <w:b/>
          <w:i w:val="false"/>
          <w:color w:val="000000"/>
          <w:sz w:val="28"/>
        </w:rPr>
        <w:t>мұқтажына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оның</w:t>
      </w:r>
      <w:r>
        <w:rPr>
          <w:rFonts w:ascii="Times New Roman"/>
          <w:b w:val="false"/>
          <w:i w:val="false"/>
          <w:color w:val="000000"/>
          <w:sz w:val="28"/>
        </w:rPr>
        <w:t xml:space="preserve"> </w:t>
      </w:r>
      <w:r>
        <w:rPr>
          <w:rFonts w:ascii="Times New Roman"/>
          <w:b/>
          <w:i w:val="false"/>
          <w:color w:val="000000"/>
          <w:sz w:val="28"/>
        </w:rPr>
        <w:t>ішінде</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оның</w:t>
      </w:r>
      <w:r>
        <w:rPr>
          <w:rFonts w:ascii="Times New Roman"/>
          <w:b w:val="false"/>
          <w:i w:val="false"/>
          <w:color w:val="000000"/>
          <w:sz w:val="28"/>
        </w:rPr>
        <w:t xml:space="preserve"> </w:t>
      </w:r>
      <w:r>
        <w:rPr>
          <w:rFonts w:ascii="Times New Roman"/>
          <w:b/>
          <w:i w:val="false"/>
          <w:color w:val="000000"/>
          <w:sz w:val="28"/>
        </w:rPr>
        <w:t>ішінде</w:t>
      </w:r>
      <w:r>
        <w:rPr>
          <w:rFonts w:ascii="Times New Roman"/>
          <w:b w:val="false"/>
          <w:i w:val="false"/>
          <w:color w:val="000000"/>
          <w:sz w:val="28"/>
        </w:rPr>
        <w:t xml:space="preserve"> </w:t>
      </w:r>
      <w:r>
        <w:rPr>
          <w:rFonts w:ascii="Times New Roman"/>
          <w:b/>
          <w:i w:val="false"/>
          <w:color w:val="000000"/>
          <w:sz w:val="28"/>
        </w:rPr>
        <w:t>жекеауланың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w:t>
      </w:r>
      <w:r>
        <w:rPr>
          <w:rFonts w:ascii="Times New Roman"/>
          <w:b w:val="false"/>
          <w:i w:val="false"/>
          <w:color w:val="000000"/>
          <w:sz w:val="28"/>
        </w:rPr>
        <w:t xml:space="preserve"> </w:t>
      </w:r>
      <w:r>
        <w:rPr>
          <w:rFonts w:ascii="Times New Roman"/>
          <w:b/>
          <w:i w:val="false"/>
          <w:color w:val="000000"/>
          <w:sz w:val="28"/>
        </w:rPr>
        <w:t>жөніндегі</w:t>
      </w:r>
      <w:r>
        <w:rPr>
          <w:rFonts w:ascii="Times New Roman"/>
          <w:b w:val="false"/>
          <w:i w:val="false"/>
          <w:color w:val="000000"/>
          <w:sz w:val="28"/>
        </w:rPr>
        <w:t xml:space="preserve"> </w:t>
      </w:r>
      <w:r>
        <w:rPr>
          <w:rFonts w:ascii="Times New Roman"/>
          <w:b/>
          <w:i w:val="false"/>
          <w:color w:val="000000"/>
          <w:sz w:val="28"/>
        </w:rPr>
        <w:t>халықтың</w:t>
      </w:r>
      <w:r>
        <w:rPr>
          <w:rFonts w:ascii="Times New Roman"/>
          <w:b w:val="false"/>
          <w:i w:val="false"/>
          <w:color w:val="000000"/>
          <w:sz w:val="28"/>
        </w:rPr>
        <w:t xml:space="preserve"> </w:t>
      </w:r>
      <w:r>
        <w:rPr>
          <w:rFonts w:ascii="Times New Roman"/>
          <w:b/>
          <w:i w:val="false"/>
          <w:color w:val="000000"/>
          <w:sz w:val="28"/>
        </w:rPr>
        <w:t>мұқтажына</w:t>
      </w:r>
      <w:r>
        <w:rPr>
          <w:rFonts w:ascii="Times New Roman"/>
          <w:b w:val="false"/>
          <w:i w:val="false"/>
          <w:color w:val="000000"/>
          <w:sz w:val="28"/>
        </w:rPr>
        <w:t xml:space="preserve"> </w:t>
      </w:r>
      <w:r>
        <w:rPr>
          <w:rFonts w:ascii="Times New Roman"/>
          <w:b/>
          <w:i w:val="false"/>
          <w:color w:val="000000"/>
          <w:sz w:val="28"/>
        </w:rPr>
        <w:t>арналғанқоғамдық</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шекаралары</w:t>
      </w:r>
      <w:r>
        <w:rPr>
          <w:rFonts w:ascii="Times New Roman"/>
          <w:b w:val="false"/>
          <w:i w:val="false"/>
          <w:color w:val="000000"/>
          <w:sz w:val="28"/>
        </w:rPr>
        <w:t xml:space="preserve"> </w:t>
      </w:r>
      <w:r>
        <w:rPr>
          <w:rFonts w:ascii="Times New Roman"/>
          <w:b/>
          <w:i w:val="false"/>
          <w:color w:val="000000"/>
          <w:sz w:val="28"/>
        </w:rPr>
        <w:t>мен</w:t>
      </w:r>
      <w:r>
        <w:rPr>
          <w:rFonts w:ascii="Times New Roman"/>
          <w:b w:val="false"/>
          <w:i w:val="false"/>
          <w:color w:val="000000"/>
          <w:sz w:val="28"/>
        </w:rPr>
        <w:t xml:space="preserve"> </w:t>
      </w:r>
      <w:r>
        <w:rPr>
          <w:rFonts w:ascii="Times New Roman"/>
          <w:b/>
          <w:i w:val="false"/>
          <w:color w:val="000000"/>
          <w:sz w:val="28"/>
        </w:rPr>
        <w:t>алаңдары</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қоғамдық</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28"/>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4432300" cy="741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4432300" cy="741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797800" cy="323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797800" cy="323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 w:id="29"/>
    <w:p>
      <w:pPr>
        <w:spacing w:after="0"/>
        <w:ind w:left="0"/>
        <w:jc w:val="both"/>
      </w:pPr>
      <w:r>
        <w:rPr>
          <w:rFonts w:ascii="Times New Roman"/>
          <w:b w:val="false"/>
          <w:i w:val="false"/>
          <w:color w:val="000000"/>
          <w:sz w:val="28"/>
        </w:rPr>
        <w:t xml:space="preserve">
      </w:t>
      </w:r>
      <w:r>
        <w:rPr>
          <w:rFonts w:ascii="Times New Roman"/>
          <w:b/>
          <w:i w:val="false"/>
          <w:color w:val="000000"/>
          <w:sz w:val="28"/>
        </w:rPr>
        <w:t>3.</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геоботаникалық</w:t>
      </w:r>
      <w:r>
        <w:rPr>
          <w:rFonts w:ascii="Times New Roman"/>
          <w:b w:val="false"/>
          <w:i w:val="false"/>
          <w:color w:val="000000"/>
          <w:sz w:val="28"/>
        </w:rPr>
        <w:t xml:space="preserve"> </w:t>
      </w:r>
      <w:r>
        <w:rPr>
          <w:rFonts w:ascii="Times New Roman"/>
          <w:b/>
          <w:i w:val="false"/>
          <w:color w:val="000000"/>
          <w:sz w:val="28"/>
        </w:rPr>
        <w:t>зерттеу</w:t>
      </w:r>
      <w:r>
        <w:rPr>
          <w:rFonts w:ascii="Times New Roman"/>
          <w:b w:val="false"/>
          <w:i w:val="false"/>
          <w:color w:val="000000"/>
          <w:sz w:val="28"/>
        </w:rPr>
        <w:t xml:space="preserve"> </w:t>
      </w:r>
      <w:r>
        <w:rPr>
          <w:rFonts w:ascii="Times New Roman"/>
          <w:b/>
          <w:i w:val="false"/>
          <w:color w:val="000000"/>
          <w:sz w:val="28"/>
        </w:rPr>
        <w:t>негізінде</w:t>
      </w:r>
      <w:r>
        <w:rPr>
          <w:rFonts w:ascii="Times New Roman"/>
          <w:b w:val="false"/>
          <w:i w:val="false"/>
          <w:color w:val="000000"/>
          <w:sz w:val="28"/>
        </w:rPr>
        <w:t xml:space="preserve"> </w:t>
      </w:r>
      <w:r>
        <w:rPr>
          <w:rFonts w:ascii="Times New Roman"/>
          <w:b/>
          <w:i w:val="false"/>
          <w:color w:val="000000"/>
          <w:sz w:val="28"/>
        </w:rPr>
        <w:t>ұсынылатын</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айналымдарының</w:t>
      </w:r>
      <w:r>
        <w:rPr>
          <w:rFonts w:ascii="Times New Roman"/>
          <w:b w:val="false"/>
          <w:i w:val="false"/>
          <w:color w:val="000000"/>
          <w:sz w:val="28"/>
        </w:rPr>
        <w:t xml:space="preserve"> </w:t>
      </w:r>
      <w:r>
        <w:rPr>
          <w:rFonts w:ascii="Times New Roman"/>
          <w:b/>
          <w:i w:val="false"/>
          <w:color w:val="000000"/>
          <w:sz w:val="28"/>
        </w:rPr>
        <w:t>схемалары</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айналымдарының</w:t>
      </w:r>
      <w:r>
        <w:rPr>
          <w:rFonts w:ascii="Times New Roman"/>
          <w:b w:val="false"/>
          <w:i w:val="false"/>
          <w:color w:val="000000"/>
          <w:sz w:val="28"/>
        </w:rPr>
        <w:t xml:space="preserve"> </w:t>
      </w:r>
      <w:r>
        <w:rPr>
          <w:rFonts w:ascii="Times New Roman"/>
          <w:b/>
          <w:i w:val="false"/>
          <w:color w:val="000000"/>
          <w:sz w:val="28"/>
        </w:rPr>
        <w:t>ұсынылатын</w:t>
      </w:r>
      <w:r>
        <w:rPr>
          <w:rFonts w:ascii="Times New Roman"/>
          <w:b w:val="false"/>
          <w:i w:val="false"/>
          <w:color w:val="000000"/>
          <w:sz w:val="28"/>
        </w:rPr>
        <w:t xml:space="preserve"> </w:t>
      </w:r>
      <w:r>
        <w:rPr>
          <w:rFonts w:ascii="Times New Roman"/>
          <w:b/>
          <w:i w:val="false"/>
          <w:color w:val="000000"/>
          <w:sz w:val="28"/>
        </w:rPr>
        <w:t>схемалары</w:t>
      </w:r>
      <w:r>
        <w:rPr>
          <w:rFonts w:ascii="Times New Roman"/>
          <w:b w:val="false"/>
          <w:i w:val="false"/>
          <w:color w:val="000000"/>
          <w:sz w:val="28"/>
        </w:rPr>
        <w:t xml:space="preserve"> </w:t>
      </w:r>
      <w:r>
        <w:rPr>
          <w:rFonts w:ascii="Times New Roman"/>
          <w:b/>
          <w:i w:val="false"/>
          <w:color w:val="000000"/>
          <w:sz w:val="28"/>
        </w:rPr>
        <w:t>көрсетілген</w:t>
      </w:r>
      <w:r>
        <w:rPr>
          <w:rFonts w:ascii="Times New Roman"/>
          <w:b w:val="false"/>
          <w:i w:val="false"/>
          <w:color w:val="000000"/>
          <w:sz w:val="28"/>
        </w:rPr>
        <w:t xml:space="preserve"> </w:t>
      </w:r>
      <w:r>
        <w:rPr>
          <w:rFonts w:ascii="Times New Roman"/>
          <w:b/>
          <w:i w:val="false"/>
          <w:color w:val="000000"/>
          <w:sz w:val="28"/>
        </w:rPr>
        <w:t>Схема(карта)</w:t>
      </w:r>
    </w:p>
    <w:bookmarkEnd w:id="2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қамаукөктем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қамаукөктем-жаз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қамаукөктем-жаз-күз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қамаукүз</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период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bl>
    <w:p>
      <w:pPr>
        <w:spacing w:after="0"/>
        <w:ind w:left="0"/>
        <w:jc w:val="both"/>
      </w:pPr>
      <w:r>
        <w:rPr>
          <w:rFonts w:ascii="Times New Roman"/>
          <w:b w:val="false"/>
          <w:i w:val="false"/>
          <w:color w:val="000000"/>
          <w:sz w:val="28"/>
        </w:rPr>
        <w:t>
      ескерту: 1 , 2, 3, 4 жылына қолданылатын қамаудың реті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4445000" cy="756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4445000" cy="756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660900" cy="138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4660900" cy="138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2" w:id="30"/>
    <w:p>
      <w:pPr>
        <w:spacing w:after="0"/>
        <w:ind w:left="0"/>
        <w:jc w:val="both"/>
      </w:pPr>
      <w:r>
        <w:rPr>
          <w:rFonts w:ascii="Times New Roman"/>
          <w:b w:val="false"/>
          <w:i w:val="false"/>
          <w:color w:val="000000"/>
          <w:sz w:val="28"/>
        </w:rPr>
        <w:t xml:space="preserve">
      </w:t>
      </w:r>
      <w:r>
        <w:rPr>
          <w:rFonts w:ascii="Times New Roman"/>
          <w:b/>
          <w:i w:val="false"/>
          <w:color w:val="000000"/>
          <w:sz w:val="28"/>
        </w:rPr>
        <w:t>4.</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айдауға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сервитуттарды,</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айдау</w:t>
      </w:r>
      <w:r>
        <w:rPr>
          <w:rFonts w:ascii="Times New Roman"/>
          <w:b w:val="false"/>
          <w:i w:val="false"/>
          <w:color w:val="000000"/>
          <w:sz w:val="28"/>
        </w:rPr>
        <w:t xml:space="preserve"> </w:t>
      </w:r>
      <w:r>
        <w:rPr>
          <w:rFonts w:ascii="Times New Roman"/>
          <w:b/>
          <w:i w:val="false"/>
          <w:color w:val="000000"/>
          <w:sz w:val="28"/>
        </w:rPr>
        <w:t>трассаларын</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инфрақұрылымның</w:t>
      </w:r>
      <w:r>
        <w:rPr>
          <w:rFonts w:ascii="Times New Roman"/>
          <w:b w:val="false"/>
          <w:i w:val="false"/>
          <w:color w:val="000000"/>
          <w:sz w:val="28"/>
        </w:rPr>
        <w:t xml:space="preserve"> </w:t>
      </w:r>
      <w:r>
        <w:rPr>
          <w:rFonts w:ascii="Times New Roman"/>
          <w:b/>
          <w:i w:val="false"/>
          <w:color w:val="000000"/>
          <w:sz w:val="28"/>
        </w:rPr>
        <w:t>өзге</w:t>
      </w:r>
      <w:r>
        <w:rPr>
          <w:rFonts w:ascii="Times New Roman"/>
          <w:b w:val="false"/>
          <w:i w:val="false"/>
          <w:color w:val="000000"/>
          <w:sz w:val="28"/>
        </w:rPr>
        <w:t xml:space="preserve"> </w:t>
      </w:r>
      <w:r>
        <w:rPr>
          <w:rFonts w:ascii="Times New Roman"/>
          <w:b/>
          <w:i w:val="false"/>
          <w:color w:val="000000"/>
          <w:sz w:val="28"/>
        </w:rPr>
        <w:t>де</w:t>
      </w:r>
      <w:r>
        <w:rPr>
          <w:rFonts w:ascii="Times New Roman"/>
          <w:b w:val="false"/>
          <w:i w:val="false"/>
          <w:color w:val="000000"/>
          <w:sz w:val="28"/>
        </w:rPr>
        <w:t xml:space="preserve"> </w:t>
      </w:r>
      <w:r>
        <w:rPr>
          <w:rFonts w:ascii="Times New Roman"/>
          <w:b/>
          <w:i w:val="false"/>
          <w:color w:val="000000"/>
          <w:sz w:val="28"/>
        </w:rPr>
        <w:t>объектілерін,</w:t>
      </w:r>
      <w:r>
        <w:rPr>
          <w:rFonts w:ascii="Times New Roman"/>
          <w:b w:val="false"/>
          <w:i w:val="false"/>
          <w:color w:val="000000"/>
          <w:sz w:val="28"/>
        </w:rPr>
        <w:t xml:space="preserve"> </w:t>
      </w:r>
      <w:r>
        <w:rPr>
          <w:rFonts w:ascii="Times New Roman"/>
          <w:b/>
          <w:i w:val="false"/>
          <w:color w:val="000000"/>
          <w:sz w:val="28"/>
        </w:rPr>
        <w:t>сондай-ақ</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жануарларынайдауға</w:t>
      </w:r>
      <w:r>
        <w:rPr>
          <w:rFonts w:ascii="Times New Roman"/>
          <w:b w:val="false"/>
          <w:i w:val="false"/>
          <w:color w:val="000000"/>
          <w:sz w:val="28"/>
        </w:rPr>
        <w:t xml:space="preserve"> </w:t>
      </w:r>
      <w:r>
        <w:rPr>
          <w:rFonts w:ascii="Times New Roman"/>
          <w:b/>
          <w:i w:val="false"/>
          <w:color w:val="000000"/>
          <w:sz w:val="28"/>
        </w:rPr>
        <w:t>арналғансервитуттар,</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айдау</w:t>
      </w:r>
      <w:r>
        <w:rPr>
          <w:rFonts w:ascii="Times New Roman"/>
          <w:b w:val="false"/>
          <w:i w:val="false"/>
          <w:color w:val="000000"/>
          <w:sz w:val="28"/>
        </w:rPr>
        <w:t xml:space="preserve"> </w:t>
      </w:r>
      <w:r>
        <w:rPr>
          <w:rFonts w:ascii="Times New Roman"/>
          <w:b/>
          <w:i w:val="false"/>
          <w:color w:val="000000"/>
          <w:sz w:val="28"/>
        </w:rPr>
        <w:t>трассалары,</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инфрақұрылым</w:t>
      </w:r>
      <w:r>
        <w:rPr>
          <w:rFonts w:ascii="Times New Roman"/>
          <w:b w:val="false"/>
          <w:i w:val="false"/>
          <w:color w:val="000000"/>
          <w:sz w:val="28"/>
        </w:rPr>
        <w:t xml:space="preserve"> </w:t>
      </w:r>
      <w:r>
        <w:rPr>
          <w:rFonts w:ascii="Times New Roman"/>
          <w:b/>
          <w:i w:val="false"/>
          <w:color w:val="000000"/>
          <w:sz w:val="28"/>
        </w:rPr>
        <w:t>объектілері,</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қорымдарының</w:t>
      </w:r>
      <w:r>
        <w:rPr>
          <w:rFonts w:ascii="Times New Roman"/>
          <w:b w:val="false"/>
          <w:i w:val="false"/>
          <w:color w:val="000000"/>
          <w:sz w:val="28"/>
        </w:rPr>
        <w:t xml:space="preserve"> </w:t>
      </w:r>
      <w:r>
        <w:rPr>
          <w:rFonts w:ascii="Times New Roman"/>
          <w:b/>
          <w:i w:val="false"/>
          <w:color w:val="000000"/>
          <w:sz w:val="28"/>
        </w:rPr>
        <w:t>(биометриялықшұңқырлардың)</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жерікөрсетілетін</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қорымдарын</w:t>
      </w:r>
      <w:r>
        <w:rPr>
          <w:rFonts w:ascii="Times New Roman"/>
          <w:b w:val="false"/>
          <w:i w:val="false"/>
          <w:color w:val="000000"/>
          <w:sz w:val="28"/>
        </w:rPr>
        <w:t xml:space="preserve"> </w:t>
      </w:r>
      <w:r>
        <w:rPr>
          <w:rFonts w:ascii="Times New Roman"/>
          <w:b/>
          <w:i w:val="false"/>
          <w:color w:val="000000"/>
          <w:sz w:val="28"/>
        </w:rPr>
        <w:t>(биометриялық</w:t>
      </w:r>
      <w:r>
        <w:rPr>
          <w:rFonts w:ascii="Times New Roman"/>
          <w:b w:val="false"/>
          <w:i w:val="false"/>
          <w:color w:val="000000"/>
          <w:sz w:val="28"/>
        </w:rPr>
        <w:t xml:space="preserve"> </w:t>
      </w:r>
      <w:r>
        <w:rPr>
          <w:rFonts w:ascii="Times New Roman"/>
          <w:b/>
          <w:i w:val="false"/>
          <w:color w:val="000000"/>
          <w:sz w:val="28"/>
        </w:rPr>
        <w:t>шұңқырларды)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Схема(карта)</w:t>
      </w:r>
    </w:p>
    <w:bookmarkEnd w:id="30"/>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4356100" cy="742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4356100" cy="742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2794000" cy="121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2794000" cy="121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 w:id="31"/>
    <w:p>
      <w:pPr>
        <w:spacing w:after="0"/>
        <w:ind w:left="0"/>
        <w:jc w:val="both"/>
      </w:pPr>
      <w:r>
        <w:rPr>
          <w:rFonts w:ascii="Times New Roman"/>
          <w:b w:val="false"/>
          <w:i w:val="false"/>
          <w:color w:val="000000"/>
          <w:sz w:val="28"/>
        </w:rPr>
        <w:t xml:space="preserve">
      </w:t>
      </w:r>
      <w:r>
        <w:rPr>
          <w:rFonts w:ascii="Times New Roman"/>
          <w:b/>
          <w:i w:val="false"/>
          <w:color w:val="000000"/>
          <w:sz w:val="28"/>
        </w:rPr>
        <w:t>5.</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пайдаланушыларға</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пайдалануға</w:t>
      </w:r>
      <w:r>
        <w:rPr>
          <w:rFonts w:ascii="Times New Roman"/>
          <w:b w:val="false"/>
          <w:i w:val="false"/>
          <w:color w:val="000000"/>
          <w:sz w:val="28"/>
        </w:rPr>
        <w:t xml:space="preserve"> </w:t>
      </w:r>
      <w:r>
        <w:rPr>
          <w:rFonts w:ascii="Times New Roman"/>
          <w:b/>
          <w:i w:val="false"/>
          <w:color w:val="000000"/>
          <w:sz w:val="28"/>
        </w:rPr>
        <w:t>берілуі</w:t>
      </w:r>
      <w:r>
        <w:rPr>
          <w:rFonts w:ascii="Times New Roman"/>
          <w:b w:val="false"/>
          <w:i w:val="false"/>
          <w:color w:val="000000"/>
          <w:sz w:val="28"/>
        </w:rPr>
        <w:t xml:space="preserve"> </w:t>
      </w:r>
      <w:r>
        <w:rPr>
          <w:rFonts w:ascii="Times New Roman"/>
          <w:b/>
          <w:i w:val="false"/>
          <w:color w:val="000000"/>
          <w:sz w:val="28"/>
        </w:rPr>
        <w:t>мүмкін</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Схема(карта)</w:t>
      </w:r>
    </w:p>
    <w:bookmarkEnd w:id="31"/>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4330700" cy="745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4330700" cy="745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65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165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 w:id="32"/>
    <w:p>
      <w:pPr>
        <w:spacing w:after="0"/>
        <w:ind w:left="0"/>
        <w:jc w:val="both"/>
      </w:pPr>
      <w:r>
        <w:rPr>
          <w:rFonts w:ascii="Times New Roman"/>
          <w:b w:val="false"/>
          <w:i w:val="false"/>
          <w:color w:val="000000"/>
          <w:sz w:val="28"/>
        </w:rPr>
        <w:t xml:space="preserve">
      </w:t>
      </w:r>
      <w:r>
        <w:rPr>
          <w:rFonts w:ascii="Times New Roman"/>
          <w:b/>
          <w:i w:val="false"/>
          <w:color w:val="000000"/>
          <w:sz w:val="28"/>
        </w:rPr>
        <w:t>7.</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пайдаланушылардың</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тұтыну</w:t>
      </w:r>
      <w:r>
        <w:rPr>
          <w:rFonts w:ascii="Times New Roman"/>
          <w:b w:val="false"/>
          <w:i w:val="false"/>
          <w:color w:val="000000"/>
          <w:sz w:val="28"/>
        </w:rPr>
        <w:t xml:space="preserve"> </w:t>
      </w:r>
      <w:r>
        <w:rPr>
          <w:rFonts w:ascii="Times New Roman"/>
          <w:b/>
          <w:i w:val="false"/>
          <w:color w:val="000000"/>
          <w:sz w:val="28"/>
        </w:rPr>
        <w:t>нормасына</w:t>
      </w:r>
      <w:r>
        <w:rPr>
          <w:rFonts w:ascii="Times New Roman"/>
          <w:b w:val="false"/>
          <w:i w:val="false"/>
          <w:color w:val="000000"/>
          <w:sz w:val="28"/>
        </w:rPr>
        <w:t xml:space="preserve"> </w:t>
      </w:r>
      <w:r>
        <w:rPr>
          <w:rFonts w:ascii="Times New Roman"/>
          <w:b/>
          <w:i w:val="false"/>
          <w:color w:val="000000"/>
          <w:sz w:val="28"/>
        </w:rPr>
        <w:t>сәйкес</w:t>
      </w:r>
      <w:r>
        <w:rPr>
          <w:rFonts w:ascii="Times New Roman"/>
          <w:b w:val="false"/>
          <w:i w:val="false"/>
          <w:color w:val="000000"/>
          <w:sz w:val="28"/>
        </w:rPr>
        <w:t xml:space="preserve"> </w:t>
      </w:r>
      <w:r>
        <w:rPr>
          <w:rFonts w:ascii="Times New Roman"/>
          <w:b/>
          <w:i w:val="false"/>
          <w:color w:val="000000"/>
          <w:sz w:val="28"/>
        </w:rPr>
        <w:t>жасалған</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көздеріне</w:t>
      </w:r>
      <w:r>
        <w:rPr>
          <w:rFonts w:ascii="Times New Roman"/>
          <w:b w:val="false"/>
          <w:i w:val="false"/>
          <w:color w:val="000000"/>
          <w:sz w:val="28"/>
        </w:rPr>
        <w:t xml:space="preserve"> </w:t>
      </w:r>
      <w:r>
        <w:rPr>
          <w:rFonts w:ascii="Times New Roman"/>
          <w:b/>
          <w:i w:val="false"/>
          <w:color w:val="000000"/>
          <w:sz w:val="28"/>
        </w:rPr>
        <w:t>(көлдерге,</w:t>
      </w:r>
      <w:r>
        <w:rPr>
          <w:rFonts w:ascii="Times New Roman"/>
          <w:b w:val="false"/>
          <w:i w:val="false"/>
          <w:color w:val="000000"/>
          <w:sz w:val="28"/>
        </w:rPr>
        <w:t xml:space="preserve"> </w:t>
      </w:r>
      <w:r>
        <w:rPr>
          <w:rFonts w:ascii="Times New Roman"/>
          <w:b/>
          <w:i w:val="false"/>
          <w:color w:val="000000"/>
          <w:sz w:val="28"/>
        </w:rPr>
        <w:t>өзендерге,</w:t>
      </w:r>
      <w:r>
        <w:rPr>
          <w:rFonts w:ascii="Times New Roman"/>
          <w:b w:val="false"/>
          <w:i w:val="false"/>
          <w:color w:val="000000"/>
          <w:sz w:val="28"/>
        </w:rPr>
        <w:t xml:space="preserve"> </w:t>
      </w:r>
      <w:r>
        <w:rPr>
          <w:rFonts w:ascii="Times New Roman"/>
          <w:b/>
          <w:i w:val="false"/>
          <w:color w:val="000000"/>
          <w:sz w:val="28"/>
        </w:rPr>
        <w:t>тоғандарға,</w:t>
      </w:r>
      <w:r>
        <w:rPr>
          <w:rFonts w:ascii="Times New Roman"/>
          <w:b w:val="false"/>
          <w:i w:val="false"/>
          <w:color w:val="000000"/>
          <w:sz w:val="28"/>
        </w:rPr>
        <w:t xml:space="preserve"> </w:t>
      </w:r>
      <w:r>
        <w:rPr>
          <w:rFonts w:ascii="Times New Roman"/>
          <w:b/>
          <w:i w:val="false"/>
          <w:color w:val="000000"/>
          <w:sz w:val="28"/>
        </w:rPr>
        <w:t>апандарға,</w:t>
      </w:r>
      <w:r>
        <w:rPr>
          <w:rFonts w:ascii="Times New Roman"/>
          <w:b w:val="false"/>
          <w:i w:val="false"/>
          <w:color w:val="000000"/>
          <w:sz w:val="28"/>
        </w:rPr>
        <w:t xml:space="preserve"> </w:t>
      </w:r>
      <w:r>
        <w:rPr>
          <w:rFonts w:ascii="Times New Roman"/>
          <w:b/>
          <w:i w:val="false"/>
          <w:color w:val="000000"/>
          <w:sz w:val="28"/>
        </w:rPr>
        <w:t>суару</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суландыру</w:t>
      </w:r>
      <w:r>
        <w:rPr>
          <w:rFonts w:ascii="Times New Roman"/>
          <w:b w:val="false"/>
          <w:i w:val="false"/>
          <w:color w:val="000000"/>
          <w:sz w:val="28"/>
        </w:rPr>
        <w:t xml:space="preserve"> </w:t>
      </w:r>
      <w:r>
        <w:rPr>
          <w:rFonts w:ascii="Times New Roman"/>
          <w:b/>
          <w:i w:val="false"/>
          <w:color w:val="000000"/>
          <w:sz w:val="28"/>
        </w:rPr>
        <w:t>арналарына,</w:t>
      </w:r>
      <w:r>
        <w:rPr>
          <w:rFonts w:ascii="Times New Roman"/>
          <w:b w:val="false"/>
          <w:i w:val="false"/>
          <w:color w:val="000000"/>
          <w:sz w:val="28"/>
        </w:rPr>
        <w:t xml:space="preserve"> </w:t>
      </w:r>
      <w:r>
        <w:rPr>
          <w:rFonts w:ascii="Times New Roman"/>
          <w:b/>
          <w:i w:val="false"/>
          <w:color w:val="000000"/>
          <w:sz w:val="28"/>
        </w:rPr>
        <w:t>құбырлы</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шахта</w:t>
      </w:r>
      <w:r>
        <w:rPr>
          <w:rFonts w:ascii="Times New Roman"/>
          <w:b w:val="false"/>
          <w:i w:val="false"/>
          <w:color w:val="000000"/>
          <w:sz w:val="28"/>
        </w:rPr>
        <w:t xml:space="preserve"> </w:t>
      </w:r>
      <w:r>
        <w:rPr>
          <w:rFonts w:ascii="Times New Roman"/>
          <w:b/>
          <w:i w:val="false"/>
          <w:color w:val="000000"/>
          <w:sz w:val="28"/>
        </w:rPr>
        <w:t>құдықтарына)</w:t>
      </w:r>
      <w:r>
        <w:rPr>
          <w:rFonts w:ascii="Times New Roman"/>
          <w:b w:val="false"/>
          <w:i w:val="false"/>
          <w:color w:val="000000"/>
          <w:sz w:val="28"/>
        </w:rPr>
        <w:t xml:space="preserve"> </w:t>
      </w:r>
      <w:r>
        <w:rPr>
          <w:rFonts w:ascii="Times New Roman"/>
          <w:b/>
          <w:i w:val="false"/>
          <w:color w:val="000000"/>
          <w:sz w:val="28"/>
        </w:rPr>
        <w:t>қол</w:t>
      </w:r>
      <w:r>
        <w:rPr>
          <w:rFonts w:ascii="Times New Roman"/>
          <w:b w:val="false"/>
          <w:i w:val="false"/>
          <w:color w:val="000000"/>
          <w:sz w:val="28"/>
        </w:rPr>
        <w:t xml:space="preserve"> </w:t>
      </w:r>
      <w:r>
        <w:rPr>
          <w:rFonts w:ascii="Times New Roman"/>
          <w:b/>
          <w:i w:val="false"/>
          <w:color w:val="000000"/>
          <w:sz w:val="28"/>
        </w:rPr>
        <w:t>жеткізу</w:t>
      </w:r>
      <w:r>
        <w:rPr>
          <w:rFonts w:ascii="Times New Roman"/>
          <w:b w:val="false"/>
          <w:i w:val="false"/>
          <w:color w:val="000000"/>
          <w:sz w:val="28"/>
        </w:rPr>
        <w:t xml:space="preserve"> </w:t>
      </w:r>
      <w:r>
        <w:rPr>
          <w:rFonts w:ascii="Times New Roman"/>
          <w:b/>
          <w:i w:val="false"/>
          <w:color w:val="000000"/>
          <w:sz w:val="28"/>
        </w:rPr>
        <w:t>схемасы</w:t>
      </w:r>
    </w:p>
    <w:bookmarkEnd w:id="32"/>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4381500" cy="740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4381500" cy="740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83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383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5" w:id="33"/>
    <w:p>
      <w:pPr>
        <w:spacing w:after="0"/>
        <w:ind w:left="0"/>
        <w:jc w:val="both"/>
      </w:pPr>
      <w:r>
        <w:rPr>
          <w:rFonts w:ascii="Times New Roman"/>
          <w:b w:val="false"/>
          <w:i w:val="false"/>
          <w:color w:val="000000"/>
          <w:sz w:val="28"/>
        </w:rPr>
        <w:t xml:space="preserve">
      </w:t>
      </w:r>
      <w:r>
        <w:rPr>
          <w:rFonts w:ascii="Times New Roman"/>
          <w:b/>
          <w:i w:val="false"/>
          <w:color w:val="000000"/>
          <w:sz w:val="28"/>
        </w:rPr>
        <w:t>8.</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жанында</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w:t>
      </w:r>
      <w:r>
        <w:rPr>
          <w:rFonts w:ascii="Times New Roman"/>
          <w:b/>
          <w:i w:val="false"/>
          <w:color w:val="000000"/>
          <w:sz w:val="28"/>
        </w:rPr>
        <w:t>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шалғайдағы</w:t>
      </w:r>
      <w:r>
        <w:rPr>
          <w:rFonts w:ascii="Times New Roman"/>
          <w:b w:val="false"/>
          <w:i w:val="false"/>
          <w:color w:val="000000"/>
          <w:sz w:val="28"/>
        </w:rPr>
        <w:t xml:space="preserve"> </w:t>
      </w:r>
      <w:r>
        <w:rPr>
          <w:rFonts w:ascii="Times New Roman"/>
          <w:b/>
          <w:i w:val="false"/>
          <w:color w:val="000000"/>
          <w:sz w:val="28"/>
        </w:rPr>
        <w:t>жайылымдарында</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басын</w:t>
      </w:r>
      <w:r>
        <w:rPr>
          <w:rFonts w:ascii="Times New Roman"/>
          <w:b w:val="false"/>
          <w:i w:val="false"/>
          <w:color w:val="000000"/>
          <w:sz w:val="28"/>
        </w:rPr>
        <w:t xml:space="preserve"> </w:t>
      </w:r>
      <w:r>
        <w:rPr>
          <w:rFonts w:ascii="Times New Roman"/>
          <w:b/>
          <w:i w:val="false"/>
          <w:color w:val="000000"/>
          <w:sz w:val="28"/>
        </w:rPr>
        <w:t>орналастыру</w:t>
      </w:r>
      <w:r>
        <w:rPr>
          <w:rFonts w:ascii="Times New Roman"/>
          <w:b w:val="false"/>
          <w:i w:val="false"/>
          <w:color w:val="000000"/>
          <w:sz w:val="28"/>
        </w:rPr>
        <w:t xml:space="preserve"> </w:t>
      </w:r>
      <w:r>
        <w:rPr>
          <w:rFonts w:ascii="Times New Roman"/>
          <w:b/>
          <w:i w:val="false"/>
          <w:color w:val="000000"/>
          <w:sz w:val="28"/>
        </w:rPr>
        <w:t>схемасы</w:t>
      </w:r>
    </w:p>
    <w:bookmarkEnd w:id="33"/>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4279900" cy="777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4279900" cy="777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51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151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6" w:id="34"/>
    <w:p>
      <w:pPr>
        <w:spacing w:after="0"/>
        <w:ind w:left="0"/>
        <w:jc w:val="both"/>
      </w:pPr>
      <w:r>
        <w:rPr>
          <w:rFonts w:ascii="Times New Roman"/>
          <w:b w:val="false"/>
          <w:i w:val="false"/>
          <w:color w:val="000000"/>
          <w:sz w:val="28"/>
        </w:rPr>
        <w:t xml:space="preserve">
      </w:t>
      </w:r>
      <w:r>
        <w:rPr>
          <w:rFonts w:ascii="Times New Roman"/>
          <w:b/>
          <w:i w:val="false"/>
          <w:color w:val="000000"/>
          <w:sz w:val="28"/>
        </w:rPr>
        <w:t>9.</w:t>
      </w:r>
      <w:r>
        <w:rPr>
          <w:rFonts w:ascii="Times New Roman"/>
          <w:b w:val="false"/>
          <w:i w:val="false"/>
          <w:color w:val="000000"/>
          <w:sz w:val="28"/>
        </w:rPr>
        <w:t xml:space="preserve"> </w:t>
      </w:r>
      <w:r>
        <w:rPr>
          <w:rFonts w:ascii="Times New Roman"/>
          <w:b/>
          <w:i w:val="false"/>
          <w:color w:val="000000"/>
          <w:sz w:val="28"/>
        </w:rPr>
        <w:t>Ауылда,</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маңындаорналасқан</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басын</w:t>
      </w:r>
      <w:r>
        <w:rPr>
          <w:rFonts w:ascii="Times New Roman"/>
          <w:b w:val="false"/>
          <w:i w:val="false"/>
          <w:color w:val="000000"/>
          <w:sz w:val="28"/>
        </w:rPr>
        <w:t xml:space="preserve"> </w:t>
      </w:r>
      <w:r>
        <w:rPr>
          <w:rFonts w:ascii="Times New Roman"/>
          <w:b/>
          <w:i w:val="false"/>
          <w:color w:val="000000"/>
          <w:sz w:val="28"/>
        </w:rPr>
        <w:t>шалғайдағы</w:t>
      </w:r>
      <w:r>
        <w:rPr>
          <w:rFonts w:ascii="Times New Roman"/>
          <w:b w:val="false"/>
          <w:i w:val="false"/>
          <w:color w:val="000000"/>
          <w:sz w:val="28"/>
        </w:rPr>
        <w:t xml:space="preserve"> </w:t>
      </w:r>
      <w:r>
        <w:rPr>
          <w:rFonts w:ascii="Times New Roman"/>
          <w:b/>
          <w:i w:val="false"/>
          <w:color w:val="000000"/>
          <w:sz w:val="28"/>
        </w:rPr>
        <w:t>жайылымдарға</w:t>
      </w:r>
      <w:r>
        <w:rPr>
          <w:rFonts w:ascii="Times New Roman"/>
          <w:b w:val="false"/>
          <w:i w:val="false"/>
          <w:color w:val="000000"/>
          <w:sz w:val="28"/>
        </w:rPr>
        <w:t xml:space="preserve"> </w:t>
      </w:r>
      <w:r>
        <w:rPr>
          <w:rFonts w:ascii="Times New Roman"/>
          <w:b/>
          <w:i w:val="false"/>
          <w:color w:val="000000"/>
          <w:sz w:val="28"/>
        </w:rPr>
        <w:t>орналастырусхемасы</w:t>
      </w:r>
    </w:p>
    <w:bookmarkEnd w:id="34"/>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4381500" cy="749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4381500" cy="749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38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138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Қобда аудандық мәслихатының 2025 жылғы 19 желтоқсан № 419 шешіміне 5 қосымша</w:t>
            </w:r>
          </w:p>
        </w:tc>
      </w:tr>
    </w:tbl>
    <w:p>
      <w:pPr>
        <w:spacing w:after="0"/>
        <w:ind w:left="0"/>
        <w:jc w:val="left"/>
      </w:pPr>
      <w:r>
        <w:rPr>
          <w:rFonts w:ascii="Times New Roman"/>
          <w:b/>
          <w:i w:val="false"/>
          <w:color w:val="000000"/>
        </w:rPr>
        <w:t xml:space="preserve"> Жарық ауылдық округінде жайылымдарды басқару және оларды пайдалану жөніндегі 2025-2029 жылдарға арналған жоспар</w:t>
      </w:r>
    </w:p>
    <w:p>
      <w:pPr>
        <w:spacing w:after="0"/>
        <w:ind w:left="0"/>
        <w:jc w:val="both"/>
      </w:pPr>
      <w:r>
        <w:rPr>
          <w:rFonts w:ascii="Times New Roman"/>
          <w:b w:val="false"/>
          <w:i w:val="false"/>
          <w:color w:val="000000"/>
          <w:sz w:val="28"/>
        </w:rPr>
        <w:t xml:space="preserve">
      Осы жайылымдарды басқару және оларды пайдалану жөніндегі жоспар (бұдан әрі-жоспар) "Жайылымдар туралы" Қазақстан Республикасы Заңының </w:t>
      </w:r>
      <w:r>
        <w:rPr>
          <w:rFonts w:ascii="Times New Roman"/>
          <w:b w:val="false"/>
          <w:i w:val="false"/>
          <w:color w:val="000000"/>
          <w:sz w:val="28"/>
        </w:rPr>
        <w:t>6 – бабының</w:t>
      </w:r>
      <w:r>
        <w:rPr>
          <w:rFonts w:ascii="Times New Roman"/>
          <w:b w:val="false"/>
          <w:i w:val="false"/>
          <w:color w:val="000000"/>
          <w:sz w:val="28"/>
        </w:rPr>
        <w:t xml:space="preserve"> 4-1) тармақшасына (бұдан әрі-Заң), "Мемлекеттік статистика туралы" Қазақстан Республикасы Заңының 16-бабы 3-тармағының </w:t>
      </w:r>
      <w:r>
        <w:rPr>
          <w:rFonts w:ascii="Times New Roman"/>
          <w:b w:val="false"/>
          <w:i w:val="false"/>
          <w:color w:val="000000"/>
          <w:sz w:val="28"/>
        </w:rPr>
        <w:t>2) тармақшасына</w:t>
      </w:r>
      <w:r>
        <w:rPr>
          <w:rFonts w:ascii="Times New Roman"/>
          <w:b w:val="false"/>
          <w:i w:val="false"/>
          <w:color w:val="000000"/>
          <w:sz w:val="28"/>
        </w:rPr>
        <w:t xml:space="preserve">, Қазақстан Республикасы Ауыл шаруашылығы министрінің 29 шілдедегі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 2024 жылғы № 263 "Жайылымдарды басқару және оларды пайдалану жөніндегі үлгілік жоспарды бекіту туралы" (Нормативтік құқықтық актілерді мемлекеттік тіркеу тізілімінде № 34831 болып тіркелген).</w:t>
      </w:r>
    </w:p>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тозуы процестерін болғызбау мақсатында қабылданады.</w:t>
      </w:r>
    </w:p>
    <w:p>
      <w:pPr>
        <w:spacing w:after="0"/>
        <w:ind w:left="0"/>
        <w:jc w:val="both"/>
      </w:pPr>
      <w:r>
        <w:rPr>
          <w:rFonts w:ascii="Times New Roman"/>
          <w:b w:val="false"/>
          <w:i w:val="false"/>
          <w:color w:val="000000"/>
          <w:sz w:val="28"/>
        </w:rPr>
        <w:t>
      Жоспарды әзірлеген кезде мыналар ескеріледі:</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нысан бойынша өңірдің жер балансының және мемлекеттік жер кадастрының ақпараттық жүйесінің деректері.</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нысан бойынша жайылымдарды геоботаникалық зерттеп-қарау мәліметтері.</w:t>
      </w:r>
    </w:p>
    <w:p>
      <w:pPr>
        <w:spacing w:after="0"/>
        <w:ind w:left="0"/>
        <w:jc w:val="both"/>
      </w:pPr>
      <w:r>
        <w:rPr>
          <w:rFonts w:ascii="Times New Roman"/>
          <w:b w:val="false"/>
          <w:i w:val="false"/>
          <w:color w:val="000000"/>
          <w:sz w:val="28"/>
        </w:rPr>
        <w:t xml:space="preserve">
      3) Қазақстан Республикасы Ауыл шаруашылығы министрінің 2020 жылғы 3 ақпандағы № 35 бұйрығымен (Нормативтік құқықтық актілерді мемлекеттік тіркеу тізілімінде № 19987 болып тіркелген) бекітілген </w:t>
      </w:r>
      <w:r>
        <w:rPr>
          <w:rFonts w:ascii="Times New Roman"/>
          <w:b w:val="false"/>
          <w:i w:val="false"/>
          <w:color w:val="000000"/>
          <w:sz w:val="28"/>
        </w:rPr>
        <w:t>Мал қорымдарының (биотермиялық шұңқырлардың) тізілімін жүргізу қағидаларына</w:t>
      </w:r>
      <w:r>
        <w:rPr>
          <w:rFonts w:ascii="Times New Roman"/>
          <w:b w:val="false"/>
          <w:i w:val="false"/>
          <w:color w:val="000000"/>
          <w:sz w:val="28"/>
        </w:rPr>
        <w:t xml:space="preserve"> сәйкес қалыптастырылған мал қорымдары (биометриялық шұңқырлар) туралы мәліметтер;</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нысан бойынша жайылымдық инфрақұрылым объектілері туралы және ауыл шаруашылығы жануарларын айдап өтуге арналған сервитуттар туралы мәліметтер.</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4-қосымшаның</w:t>
      </w:r>
      <w:r>
        <w:rPr>
          <w:rFonts w:ascii="Times New Roman"/>
          <w:b w:val="false"/>
          <w:i w:val="false"/>
          <w:color w:val="000000"/>
          <w:sz w:val="28"/>
        </w:rPr>
        <w:t xml:space="preserve"> 1-кестесіне сәйкес нысан бойынша ауыл шаруашылығы жануарларының иелерін көрсете отырып, оларды сәйкестендіру дерекқорынан алынған ауыл шаруашылығы жануарлары басының саны туралы деректер;</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4-қосымшаның</w:t>
      </w:r>
      <w:r>
        <w:rPr>
          <w:rFonts w:ascii="Times New Roman"/>
          <w:b w:val="false"/>
          <w:i w:val="false"/>
          <w:color w:val="000000"/>
          <w:sz w:val="28"/>
        </w:rPr>
        <w:t xml:space="preserve"> 2-кестесіне сәйкес нысан бойынша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4-қосымшаның</w:t>
      </w:r>
      <w:r>
        <w:rPr>
          <w:rFonts w:ascii="Times New Roman"/>
          <w:b w:val="false"/>
          <w:i w:val="false"/>
          <w:color w:val="000000"/>
          <w:sz w:val="28"/>
        </w:rPr>
        <w:t xml:space="preserve"> 3-кестесіне сәйкес нысан бойынша шалғайдағы жайылымдарда жаю үшін ауыл шаруашылығы жануарлары басының саны туралы мәліметтер.</w:t>
      </w:r>
    </w:p>
    <w:p>
      <w:pPr>
        <w:spacing w:after="0"/>
        <w:ind w:left="0"/>
        <w:jc w:val="both"/>
      </w:pPr>
      <w:r>
        <w:rPr>
          <w:rFonts w:ascii="Times New Roman"/>
          <w:b w:val="false"/>
          <w:i w:val="false"/>
          <w:color w:val="000000"/>
          <w:sz w:val="28"/>
        </w:rPr>
        <w:t>
      8) екпе және аридтік жайылымдарда, орман, су қорлары мен ерекше қорғалатын табиғи аумақтар жерлерінде ауыл шаруашылығы жануарларын жаю ерекшеліктері туралы деректер.</w:t>
      </w:r>
    </w:p>
    <w:p>
      <w:pPr>
        <w:spacing w:after="0"/>
        <w:ind w:left="0"/>
        <w:jc w:val="both"/>
      </w:pPr>
      <w:r>
        <w:rPr>
          <w:rFonts w:ascii="Times New Roman"/>
          <w:b w:val="false"/>
          <w:i w:val="false"/>
          <w:color w:val="000000"/>
          <w:sz w:val="28"/>
        </w:rPr>
        <w:t xml:space="preserve">
      9)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нысан бойынша ұсынылатын жайылым айналымдарының схемалары;</w:t>
      </w:r>
    </w:p>
    <w:p>
      <w:pPr>
        <w:spacing w:after="0"/>
        <w:ind w:left="0"/>
        <w:jc w:val="both"/>
      </w:pPr>
      <w:r>
        <w:rPr>
          <w:rFonts w:ascii="Times New Roman"/>
          <w:b w:val="false"/>
          <w:i w:val="false"/>
          <w:color w:val="000000"/>
          <w:sz w:val="28"/>
        </w:rPr>
        <w:t>
      10) мал шаруашылығы және өсімдік шаруашылығы статистикасы бойынша ресми статистикалық ақпарат.</w:t>
      </w:r>
    </w:p>
    <w:p>
      <w:pPr>
        <w:spacing w:after="0"/>
        <w:ind w:left="0"/>
        <w:jc w:val="both"/>
      </w:pPr>
      <w:r>
        <w:rPr>
          <w:rFonts w:ascii="Times New Roman"/>
          <w:b w:val="false"/>
          <w:i w:val="false"/>
          <w:color w:val="000000"/>
          <w:sz w:val="28"/>
        </w:rPr>
        <w:t>
      Жоспарда мынадай қосымшалар қамтылған:</w:t>
      </w:r>
    </w:p>
    <w:p>
      <w:pPr>
        <w:spacing w:after="0"/>
        <w:ind w:left="0"/>
        <w:jc w:val="both"/>
      </w:pPr>
      <w:r>
        <w:rPr>
          <w:rFonts w:ascii="Times New Roman"/>
          <w:b w:val="false"/>
          <w:i w:val="false"/>
          <w:color w:val="000000"/>
          <w:sz w:val="28"/>
        </w:rPr>
        <w:t xml:space="preserve">
      1) әкімшілік-аумақтық бірлік аумағында жайылымдардың жер санаттары бөлінісінде орналасу </w:t>
      </w:r>
      <w:r>
        <w:rPr>
          <w:rFonts w:ascii="Times New Roman"/>
          <w:b w:val="false"/>
          <w:i w:val="false"/>
          <w:color w:val="000000"/>
          <w:sz w:val="28"/>
        </w:rPr>
        <w:t>схемасы</w:t>
      </w:r>
      <w:r>
        <w:rPr>
          <w:rFonts w:ascii="Times New Roman"/>
          <w:b w:val="false"/>
          <w:i w:val="false"/>
          <w:color w:val="000000"/>
          <w:sz w:val="28"/>
        </w:rPr>
        <w:t xml:space="preserve"> (картасы), онда жайылымдардың шекаралары, алаңдары мен түрлері, оның ішінде шалғайдағы, маусымдық, құрғақ және екпе жайылымдар, жер учаскесіне құқық белгілейтін және сәйкестендіру құжаттарының негізінде олардың меншік иелері немесе жер пайдаланушылар туралы мәліметтер көрсетіледі;</w:t>
      </w:r>
    </w:p>
    <w:p>
      <w:pPr>
        <w:spacing w:after="0"/>
        <w:ind w:left="0"/>
        <w:jc w:val="both"/>
      </w:pPr>
      <w:r>
        <w:rPr>
          <w:rFonts w:ascii="Times New Roman"/>
          <w:b w:val="false"/>
          <w:i w:val="false"/>
          <w:color w:val="000000"/>
          <w:sz w:val="28"/>
        </w:rPr>
        <w:t xml:space="preserve">
      2) жеке ауладағы ауыл шаруашылығы жануарларын жаю бойынша халықтың мұқтаждығына арналған жайылымдар, оның ішінде қоғамдық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 онда жеке ауладағы ауыл шаруашылығы жануарларын жаю бойынша халықтың мұқтаждығына арналған жайылымдардың, оның ішінде қоғамдық жайылымдардың шекаралары мен алаңдары көрсетіледі;</w:t>
      </w:r>
    </w:p>
    <w:p>
      <w:pPr>
        <w:spacing w:after="0"/>
        <w:ind w:left="0"/>
        <w:jc w:val="both"/>
      </w:pPr>
      <w:r>
        <w:rPr>
          <w:rFonts w:ascii="Times New Roman"/>
          <w:b w:val="false"/>
          <w:i w:val="false"/>
          <w:color w:val="000000"/>
          <w:sz w:val="28"/>
        </w:rPr>
        <w:t xml:space="preserve">
      3) ұсынылатын жайылым айналымдарының схемалары көрсетілген </w:t>
      </w:r>
      <w:r>
        <w:rPr>
          <w:rFonts w:ascii="Times New Roman"/>
          <w:b w:val="false"/>
          <w:i w:val="false"/>
          <w:color w:val="000000"/>
          <w:sz w:val="28"/>
        </w:rPr>
        <w:t>схема</w:t>
      </w:r>
      <w:r>
        <w:rPr>
          <w:rFonts w:ascii="Times New Roman"/>
          <w:b w:val="false"/>
          <w:i w:val="false"/>
          <w:color w:val="000000"/>
          <w:sz w:val="28"/>
        </w:rPr>
        <w:t xml:space="preserve"> (карта), онда жайылымдарды геоботаникалық зерттеп-қарау негізінде ұсынылатын жайылым айналымдарының схемалары көрсетіледі;</w:t>
      </w:r>
    </w:p>
    <w:p>
      <w:pPr>
        <w:spacing w:after="0"/>
        <w:ind w:left="0"/>
        <w:jc w:val="both"/>
      </w:pPr>
      <w:r>
        <w:rPr>
          <w:rFonts w:ascii="Times New Roman"/>
          <w:b w:val="false"/>
          <w:i w:val="false"/>
          <w:color w:val="000000"/>
          <w:sz w:val="28"/>
        </w:rPr>
        <w:t xml:space="preserve">
      4) ауыл шаруашылығы жануарларын айдауға арналған сервитуттар, мал айдайтын трассалар және жайылымдық инфрақұрылымның өзге де объектілері, сондай-ақ мал қорымдары (биометриялық шұңқырлар) белгіленетін </w:t>
      </w:r>
      <w:r>
        <w:rPr>
          <w:rFonts w:ascii="Times New Roman"/>
          <w:b w:val="false"/>
          <w:i w:val="false"/>
          <w:color w:val="000000"/>
          <w:sz w:val="28"/>
        </w:rPr>
        <w:t>схема</w:t>
      </w:r>
      <w:r>
        <w:rPr>
          <w:rFonts w:ascii="Times New Roman"/>
          <w:b w:val="false"/>
          <w:i w:val="false"/>
          <w:color w:val="000000"/>
          <w:sz w:val="28"/>
        </w:rPr>
        <w:t xml:space="preserve"> (карта), онда ауыл шаруашылығы жануарларын айдауға арналған сервитуттар, мал айдайтын трассалар, жайылымдық инфрақұрылым объектілері, мал қорымдарының (биометриялық шұңқырлардың) орналасқан жері көрсетіледі;</w:t>
      </w:r>
    </w:p>
    <w:p>
      <w:pPr>
        <w:spacing w:after="0"/>
        <w:ind w:left="0"/>
        <w:jc w:val="both"/>
      </w:pPr>
      <w:r>
        <w:rPr>
          <w:rFonts w:ascii="Times New Roman"/>
          <w:b w:val="false"/>
          <w:i w:val="false"/>
          <w:color w:val="000000"/>
          <w:sz w:val="28"/>
        </w:rPr>
        <w:t xml:space="preserve">
      5) жайылымды пайдаланушыларға жер пайдалануға берілуі мүмкін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w:t>
      </w:r>
    </w:p>
    <w:p>
      <w:pPr>
        <w:spacing w:after="0"/>
        <w:ind w:left="0"/>
        <w:jc w:val="both"/>
      </w:pPr>
      <w:r>
        <w:rPr>
          <w:rFonts w:ascii="Times New Roman"/>
          <w:b w:val="false"/>
          <w:i w:val="false"/>
          <w:color w:val="000000"/>
          <w:sz w:val="28"/>
        </w:rPr>
        <w:t>
      6) халықтың жеке ауласындағы ауыл шаруашылығы жануарларын жаю жөніндегі мұқтаждықтарын қанағаттандыру мақсатында резервке алынуға жататын жайылымдарды белгілейтін схема (карта), онда жеке ауланың ауыл шаруашылығы жануарларын жаю жөніндегі халықтың мұқтаждықтарын қанағаттандыру мақсатында резервке алынуға жататын жайылымдардың шекаралары мен алаңдары көрсетіледі.</w:t>
      </w:r>
    </w:p>
    <w:p>
      <w:pPr>
        <w:spacing w:after="0"/>
        <w:ind w:left="0"/>
        <w:jc w:val="both"/>
      </w:pPr>
      <w:r>
        <w:rPr>
          <w:rFonts w:ascii="Times New Roman"/>
          <w:b w:val="false"/>
          <w:i w:val="false"/>
          <w:color w:val="000000"/>
          <w:sz w:val="28"/>
        </w:rPr>
        <w:t xml:space="preserve">
      7) суды тұтыну нормасына сәйкес жасалған су көздеріне (көлдерге, өзендерге, тоғандарға, қазандарға, суару немесе суландыру каналдарына, құбырлы немесе шахта құдықтарына) қол жеткізу </w:t>
      </w:r>
      <w:r>
        <w:rPr>
          <w:rFonts w:ascii="Times New Roman"/>
          <w:b w:val="false"/>
          <w:i w:val="false"/>
          <w:color w:val="000000"/>
          <w:sz w:val="28"/>
        </w:rPr>
        <w:t>схемасы</w:t>
      </w:r>
      <w:r>
        <w:rPr>
          <w:rFonts w:ascii="Times New Roman"/>
          <w:b w:val="false"/>
          <w:i w:val="false"/>
          <w:color w:val="000000"/>
          <w:sz w:val="28"/>
        </w:rPr>
        <w:t>, онда жануарлардың су көздеріне қарай жүріп-тұру маршруттары көрсетіледі.</w:t>
      </w:r>
    </w:p>
    <w:p>
      <w:pPr>
        <w:spacing w:after="0"/>
        <w:ind w:left="0"/>
        <w:jc w:val="both"/>
      </w:pPr>
      <w:r>
        <w:rPr>
          <w:rFonts w:ascii="Times New Roman"/>
          <w:b w:val="false"/>
          <w:i w:val="false"/>
          <w:color w:val="000000"/>
          <w:sz w:val="28"/>
        </w:rPr>
        <w:t xml:space="preserve">
      8) ауыл шаруашылығы жануарларының басын шалғайдағы жайылымдарға орналастыру </w:t>
      </w:r>
      <w:r>
        <w:rPr>
          <w:rFonts w:ascii="Times New Roman"/>
          <w:b w:val="false"/>
          <w:i w:val="false"/>
          <w:color w:val="000000"/>
          <w:sz w:val="28"/>
        </w:rPr>
        <w:t>схемасы</w:t>
      </w:r>
      <w:r>
        <w:rPr>
          <w:rFonts w:ascii="Times New Roman"/>
          <w:b w:val="false"/>
          <w:i w:val="false"/>
          <w:color w:val="000000"/>
          <w:sz w:val="28"/>
        </w:rPr>
        <w:t>, онда ауыл шаруашылығы жануарларының басын орналастыруға арналған шалғайдағы жайылымдардың шекаралары мен алаңдары көрсетіледі;</w:t>
      </w:r>
    </w:p>
    <w:p>
      <w:pPr>
        <w:spacing w:after="0"/>
        <w:ind w:left="0"/>
        <w:jc w:val="both"/>
      </w:pPr>
      <w:r>
        <w:rPr>
          <w:rFonts w:ascii="Times New Roman"/>
          <w:b w:val="false"/>
          <w:i w:val="false"/>
          <w:color w:val="000000"/>
          <w:sz w:val="28"/>
        </w:rPr>
        <w:t xml:space="preserve">
      9) ауылдық округке кіретін ауылдық елді мекендер арасында жайылымдарды жобалық бөлу (қайта бөлу), онда жайылымдармен қамтамасыз етілмеген жеке және заңды тұлғалардың ауыл шаруашылығы жануарларының басы үшін ауылдық округтің ауылдық елді мекендері арасында жайылымдарды бөлу (қайта бөлу) </w:t>
      </w:r>
      <w:r>
        <w:rPr>
          <w:rFonts w:ascii="Times New Roman"/>
          <w:b w:val="false"/>
          <w:i w:val="false"/>
          <w:color w:val="000000"/>
          <w:sz w:val="28"/>
        </w:rPr>
        <w:t>схемасы</w:t>
      </w:r>
      <w:r>
        <w:rPr>
          <w:rFonts w:ascii="Times New Roman"/>
          <w:b w:val="false"/>
          <w:i w:val="false"/>
          <w:color w:val="000000"/>
          <w:sz w:val="28"/>
        </w:rPr>
        <w:t xml:space="preserve"> көрсетіледі;</w:t>
      </w:r>
    </w:p>
    <w:p>
      <w:pPr>
        <w:spacing w:after="0"/>
        <w:ind w:left="0"/>
        <w:jc w:val="both"/>
      </w:pPr>
      <w:r>
        <w:rPr>
          <w:rFonts w:ascii="Times New Roman"/>
          <w:b w:val="false"/>
          <w:i w:val="false"/>
          <w:color w:val="000000"/>
          <w:sz w:val="28"/>
        </w:rPr>
        <w:t>
      10) тиісті әкімшілік-аумақтық бірлікте жайылымдарды ұтымды пайдалану үшін қажетті талаптар:</w:t>
      </w:r>
    </w:p>
    <w:p>
      <w:pPr>
        <w:spacing w:after="0"/>
        <w:ind w:left="0"/>
        <w:jc w:val="both"/>
      </w:pPr>
      <w:r>
        <w:rPr>
          <w:rFonts w:ascii="Times New Roman"/>
          <w:b w:val="false"/>
          <w:i w:val="false"/>
          <w:color w:val="000000"/>
          <w:sz w:val="28"/>
        </w:rPr>
        <w:t xml:space="preserve">
      "Жайылымдардың жалпы алаңына түсетін жүктеменің шекті рұқсат етілетін нормасын бекіту туралы" Қазақстан Республикасы Ауыл шаруашылығы министрінің 2015 жылғы 14 сәуірдегі № 3-3/332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11064 болып тіркелген) сәйкес жайылымдардың жалпы алаңына түсетін жүктеменің шекті рұқсат етілетін нормасын сақтау;</w:t>
      </w:r>
    </w:p>
    <w:p>
      <w:pPr>
        <w:spacing w:after="0"/>
        <w:ind w:left="0"/>
        <w:jc w:val="both"/>
      </w:pPr>
      <w:r>
        <w:rPr>
          <w:rFonts w:ascii="Times New Roman"/>
          <w:b w:val="false"/>
          <w:i w:val="false"/>
          <w:color w:val="000000"/>
          <w:sz w:val="28"/>
        </w:rPr>
        <w:t>
      жайылым айналымын және суды пайдалану көздерін ескере отырып жайылымдарды пайдалану;</w:t>
      </w:r>
    </w:p>
    <w:p>
      <w:pPr>
        <w:spacing w:after="0"/>
        <w:ind w:left="0"/>
        <w:jc w:val="both"/>
      </w:pPr>
      <w:r>
        <w:rPr>
          <w:rFonts w:ascii="Times New Roman"/>
          <w:b w:val="false"/>
          <w:i w:val="false"/>
          <w:color w:val="000000"/>
          <w:sz w:val="28"/>
        </w:rPr>
        <w:t>
      жайылым алаңдарын жекеленген өріс учаскелеріне бөлу;</w:t>
      </w:r>
    </w:p>
    <w:p>
      <w:pPr>
        <w:spacing w:after="0"/>
        <w:ind w:left="0"/>
        <w:jc w:val="both"/>
      </w:pPr>
      <w:r>
        <w:rPr>
          <w:rFonts w:ascii="Times New Roman"/>
          <w:b w:val="false"/>
          <w:i w:val="false"/>
          <w:color w:val="000000"/>
          <w:sz w:val="28"/>
        </w:rPr>
        <w:t>
      жайылым учаскелерін жыл маусымдары бойынша кеңістікте және уақытпен (маусым, жыл ішінде) кезектестіру;</w:t>
      </w:r>
    </w:p>
    <w:p>
      <w:pPr>
        <w:spacing w:after="0"/>
        <w:ind w:left="0"/>
        <w:jc w:val="both"/>
      </w:pPr>
      <w:r>
        <w:rPr>
          <w:rFonts w:ascii="Times New Roman"/>
          <w:b w:val="false"/>
          <w:i w:val="false"/>
          <w:color w:val="000000"/>
          <w:sz w:val="28"/>
        </w:rPr>
        <w:t>
      жайылым айналымы учаскелерінің бірін жайылымсыз және ауыл шаруашылығы жануарларынсыз жыл сайын қалдыру.</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Жарық ауылдық округінде жайылымдарды басқару және оларды пайдалану жөніндегі 2025-2029 жылдарға арналған жоспарға 1 қосымша</w:t>
            </w:r>
          </w:p>
        </w:tc>
      </w:tr>
    </w:tbl>
    <w:p>
      <w:pPr>
        <w:spacing w:after="0"/>
        <w:ind w:left="0"/>
        <w:jc w:val="left"/>
      </w:pPr>
      <w:r>
        <w:rPr>
          <w:rFonts w:ascii="Times New Roman"/>
          <w:b/>
          <w:i w:val="false"/>
          <w:color w:val="000000"/>
        </w:rPr>
        <w:t xml:space="preserve"> Өңірдің жер балансының және мемлекеттік жер кадастрының ақпараттық жүйесінің деректері  1-кесте. Талдысай ауылдық округінің жер санаттары бойынша жайылымдарды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Жерлің санаттары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жерлер жиыны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өнеркәсіп, көлік және өзге де ауыл шаруашылығы мақсатындағы емес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ерекше қорғала-тын табиғи аумақтар-дың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w:t>
            </w: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Жарық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84633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Әкімшілік-аумақтық бөлініс бойынша Жарық ауылдық округінде 3 ауылдық елді мекен бар. Жарық ауылдық округі аумағының жалпы ауданы 84633 гектар. Санаттар бойынша жерлер:ауыл шаруашылығы мақсатындағы жерлер – 49672,51 гектар; елді мекендердің жерлері – 11959 гектар болып бөлінеді. Ерекше қорғалатын табиғи аумақтардың, орман қорының, су қорының жерлері, қоры жоқ, ал бос жер қорлары-жоқ .</w:t>
      </w:r>
    </w:p>
    <w:p>
      <w:pPr>
        <w:spacing w:after="0"/>
        <w:ind w:left="0"/>
        <w:jc w:val="left"/>
      </w:pPr>
      <w:r>
        <w:rPr>
          <w:rFonts w:ascii="Times New Roman"/>
          <w:b/>
          <w:i w:val="false"/>
          <w:color w:val="000000"/>
        </w:rPr>
        <w:t xml:space="preserve"> 2-кесте. Елді мекеннің жайылымдарын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р/с</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жалпы алаңы, гектар</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мен түрлері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қанағаттандыруға арналған,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мың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маусымдық,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аридтік,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екпе жайылымдар, гектар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Жарық ауылдық округ</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Талдысай ауылдық округінің аумағында шалғайдағы, маусымдық, аридтік және екпе жайылымдар жоқ. Округте 34 ЖШС пен шаруа қожалығы жұмыс істейді, оларға 49672,51 гектар жайылым бекітілген.</w:t>
      </w:r>
    </w:p>
    <w:p>
      <w:pPr>
        <w:spacing w:after="0"/>
        <w:ind w:left="0"/>
        <w:jc w:val="left"/>
      </w:pPr>
      <w:r>
        <w:rPr>
          <w:rFonts w:ascii="Times New Roman"/>
          <w:b/>
          <w:i w:val="false"/>
          <w:color w:val="000000"/>
        </w:rPr>
        <w:t xml:space="preserve"> 3-кесте. Жер учаскесіне құқық белгілейтін және сәйкестендіру құжаттары негізінде меншік иелері мен жер пайдаланушылар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Меншік иелерінің, жер пайдаланушылардың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Бизнес сәйкестендіру нөмірі/жеке сәйкестендіру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кадастрлық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алаңы, мың гектар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Арыстан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02033036018</w:t>
            </w:r>
          </w:p>
          <w:p>
            <w:pPr>
              <w:spacing w:after="20"/>
              <w:ind w:left="20"/>
              <w:jc w:val="both"/>
            </w:pPr>
            <w:r>
              <w:rPr>
                <w:rFonts w:ascii="Times New Roman"/>
                <w:b w:val="false"/>
                <w:i w:val="false"/>
                <w:color w:val="000000"/>
                <w:sz w:val="20"/>
              </w:rPr>
              <w:t>
02033036012</w:t>
            </w:r>
          </w:p>
          <w:p>
            <w:pPr>
              <w:spacing w:after="20"/>
              <w:ind w:left="20"/>
              <w:jc w:val="both"/>
            </w:pPr>
            <w:r>
              <w:rPr>
                <w:rFonts w:ascii="Times New Roman"/>
                <w:b w:val="false"/>
                <w:i w:val="false"/>
                <w:color w:val="000000"/>
                <w:sz w:val="20"/>
              </w:rPr>
              <w:t>
02033036086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1905,9</w:t>
            </w:r>
          </w:p>
          <w:p>
            <w:pPr>
              <w:spacing w:after="20"/>
              <w:ind w:left="20"/>
              <w:jc w:val="both"/>
            </w:pPr>
            <w:r>
              <w:rPr>
                <w:rFonts w:ascii="Times New Roman"/>
                <w:b w:val="false"/>
                <w:i w:val="false"/>
                <w:color w:val="000000"/>
                <w:sz w:val="20"/>
              </w:rPr>
              <w:t>
181,94</w:t>
            </w:r>
          </w:p>
          <w:p>
            <w:pPr>
              <w:spacing w:after="20"/>
              <w:ind w:left="20"/>
              <w:jc w:val="both"/>
            </w:pPr>
            <w:r>
              <w:rPr>
                <w:rFonts w:ascii="Times New Roman"/>
                <w:b w:val="false"/>
                <w:i w:val="false"/>
                <w:color w:val="000000"/>
                <w:sz w:val="20"/>
              </w:rPr>
              <w:t>
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Майлыбай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02033036098</w:t>
            </w:r>
          </w:p>
          <w:p>
            <w:pPr>
              <w:spacing w:after="20"/>
              <w:ind w:left="20"/>
              <w:jc w:val="both"/>
            </w:pPr>
            <w:r>
              <w:rPr>
                <w:rFonts w:ascii="Times New Roman"/>
                <w:b w:val="false"/>
                <w:i w:val="false"/>
                <w:color w:val="000000"/>
                <w:sz w:val="20"/>
              </w:rPr>
              <w:t>
02033036905</w:t>
            </w:r>
          </w:p>
          <w:p>
            <w:pPr>
              <w:spacing w:after="20"/>
              <w:ind w:left="20"/>
              <w:jc w:val="both"/>
            </w:pPr>
            <w:r>
              <w:rPr>
                <w:rFonts w:ascii="Times New Roman"/>
                <w:b w:val="false"/>
                <w:i w:val="false"/>
                <w:color w:val="000000"/>
                <w:sz w:val="20"/>
              </w:rPr>
              <w:t>
02033036015</w:t>
            </w:r>
          </w:p>
          <w:p>
            <w:pPr>
              <w:spacing w:after="20"/>
              <w:ind w:left="20"/>
              <w:jc w:val="both"/>
            </w:pPr>
            <w:r>
              <w:rPr>
                <w:rFonts w:ascii="Times New Roman"/>
                <w:b w:val="false"/>
                <w:i w:val="false"/>
                <w:color w:val="000000"/>
                <w:sz w:val="20"/>
              </w:rPr>
              <w:t>
02033036051</w:t>
            </w:r>
          </w:p>
          <w:p>
            <w:pPr>
              <w:spacing w:after="20"/>
              <w:ind w:left="20"/>
              <w:jc w:val="both"/>
            </w:pPr>
            <w:r>
              <w:rPr>
                <w:rFonts w:ascii="Times New Roman"/>
                <w:b w:val="false"/>
                <w:i w:val="false"/>
                <w:color w:val="000000"/>
                <w:sz w:val="20"/>
              </w:rPr>
              <w:t>
02033036070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164,8</w:t>
            </w:r>
          </w:p>
          <w:p>
            <w:pPr>
              <w:spacing w:after="20"/>
              <w:ind w:left="20"/>
              <w:jc w:val="both"/>
            </w:pPr>
            <w:r>
              <w:rPr>
                <w:rFonts w:ascii="Times New Roman"/>
                <w:b w:val="false"/>
                <w:i w:val="false"/>
                <w:color w:val="000000"/>
                <w:sz w:val="20"/>
              </w:rPr>
              <w:t>
1,0364</w:t>
            </w:r>
          </w:p>
          <w:p>
            <w:pPr>
              <w:spacing w:after="20"/>
              <w:ind w:left="20"/>
              <w:jc w:val="both"/>
            </w:pPr>
            <w:r>
              <w:rPr>
                <w:rFonts w:ascii="Times New Roman"/>
                <w:b w:val="false"/>
                <w:i w:val="false"/>
                <w:color w:val="000000"/>
                <w:sz w:val="20"/>
              </w:rPr>
              <w:t>
1814,79</w:t>
            </w:r>
          </w:p>
          <w:p>
            <w:pPr>
              <w:spacing w:after="20"/>
              <w:ind w:left="20"/>
              <w:jc w:val="both"/>
            </w:pPr>
            <w:r>
              <w:rPr>
                <w:rFonts w:ascii="Times New Roman"/>
                <w:b w:val="false"/>
                <w:i w:val="false"/>
                <w:color w:val="000000"/>
                <w:sz w:val="20"/>
              </w:rPr>
              <w:t>
450</w:t>
            </w:r>
          </w:p>
          <w:p>
            <w:pPr>
              <w:spacing w:after="20"/>
              <w:ind w:left="20"/>
              <w:jc w:val="both"/>
            </w:pPr>
            <w:r>
              <w:rPr>
                <w:rFonts w:ascii="Times New Roman"/>
                <w:b w:val="false"/>
                <w:i w:val="false"/>
                <w:color w:val="000000"/>
                <w:sz w:val="20"/>
              </w:rPr>
              <w:t>
909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02033036123</w:t>
            </w:r>
          </w:p>
          <w:p>
            <w:pPr>
              <w:spacing w:after="20"/>
              <w:ind w:left="20"/>
              <w:jc w:val="both"/>
            </w:pPr>
            <w:r>
              <w:rPr>
                <w:rFonts w:ascii="Times New Roman"/>
                <w:b w:val="false"/>
                <w:i w:val="false"/>
                <w:color w:val="000000"/>
                <w:sz w:val="20"/>
              </w:rPr>
              <w:t>
02033036038</w:t>
            </w:r>
          </w:p>
          <w:p>
            <w:pPr>
              <w:spacing w:after="20"/>
              <w:ind w:left="20"/>
              <w:jc w:val="both"/>
            </w:pPr>
            <w:r>
              <w:rPr>
                <w:rFonts w:ascii="Times New Roman"/>
                <w:b w:val="false"/>
                <w:i w:val="false"/>
                <w:color w:val="000000"/>
                <w:sz w:val="20"/>
              </w:rPr>
              <w:t>
02033036014</w:t>
            </w:r>
          </w:p>
          <w:p>
            <w:pPr>
              <w:spacing w:after="20"/>
              <w:ind w:left="20"/>
              <w:jc w:val="both"/>
            </w:pPr>
            <w:r>
              <w:rPr>
                <w:rFonts w:ascii="Times New Roman"/>
                <w:b w:val="false"/>
                <w:i w:val="false"/>
                <w:color w:val="000000"/>
                <w:sz w:val="20"/>
              </w:rPr>
              <w:t>
02033036087</w:t>
            </w:r>
          </w:p>
          <w:p>
            <w:pPr>
              <w:spacing w:after="20"/>
              <w:ind w:left="20"/>
              <w:jc w:val="both"/>
            </w:pPr>
            <w:r>
              <w:rPr>
                <w:rFonts w:ascii="Times New Roman"/>
                <w:b w:val="false"/>
                <w:i w:val="false"/>
                <w:color w:val="000000"/>
                <w:sz w:val="20"/>
              </w:rPr>
              <w:t>
02033036037</w:t>
            </w:r>
          </w:p>
          <w:p>
            <w:pPr>
              <w:spacing w:after="20"/>
              <w:ind w:left="20"/>
              <w:jc w:val="both"/>
            </w:pPr>
            <w:r>
              <w:rPr>
                <w:rFonts w:ascii="Times New Roman"/>
                <w:b w:val="false"/>
                <w:i w:val="false"/>
                <w:color w:val="000000"/>
                <w:sz w:val="20"/>
              </w:rPr>
              <w:t>
02033036013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p>
            <w:pPr>
              <w:spacing w:after="20"/>
              <w:ind w:left="20"/>
              <w:jc w:val="both"/>
            </w:pPr>
            <w:r>
              <w:rPr>
                <w:rFonts w:ascii="Times New Roman"/>
                <w:b w:val="false"/>
                <w:i w:val="false"/>
                <w:color w:val="000000"/>
                <w:sz w:val="20"/>
              </w:rPr>
              <w:t>
150</w:t>
            </w:r>
          </w:p>
          <w:p>
            <w:pPr>
              <w:spacing w:after="20"/>
              <w:ind w:left="20"/>
              <w:jc w:val="both"/>
            </w:pPr>
            <w:r>
              <w:rPr>
                <w:rFonts w:ascii="Times New Roman"/>
                <w:b w:val="false"/>
                <w:i w:val="false"/>
                <w:color w:val="000000"/>
                <w:sz w:val="20"/>
              </w:rPr>
              <w:t>
792,75</w:t>
            </w:r>
          </w:p>
          <w:p>
            <w:pPr>
              <w:spacing w:after="20"/>
              <w:ind w:left="20"/>
              <w:jc w:val="both"/>
            </w:pPr>
            <w:r>
              <w:rPr>
                <w:rFonts w:ascii="Times New Roman"/>
                <w:b w:val="false"/>
                <w:i w:val="false"/>
                <w:color w:val="000000"/>
                <w:sz w:val="20"/>
              </w:rPr>
              <w:t>
500</w:t>
            </w:r>
          </w:p>
          <w:p>
            <w:pPr>
              <w:spacing w:after="20"/>
              <w:ind w:left="20"/>
              <w:jc w:val="both"/>
            </w:pPr>
            <w:r>
              <w:rPr>
                <w:rFonts w:ascii="Times New Roman"/>
                <w:b w:val="false"/>
                <w:i w:val="false"/>
                <w:color w:val="000000"/>
                <w:sz w:val="20"/>
              </w:rPr>
              <w:t>
400</w:t>
            </w:r>
          </w:p>
          <w:p>
            <w:pPr>
              <w:spacing w:after="20"/>
              <w:ind w:left="20"/>
              <w:jc w:val="both"/>
            </w:pPr>
            <w:r>
              <w:rPr>
                <w:rFonts w:ascii="Times New Roman"/>
                <w:b w:val="false"/>
                <w:i w:val="false"/>
                <w:color w:val="000000"/>
                <w:sz w:val="20"/>
              </w:rPr>
              <w:t>
200,6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02033036100</w:t>
            </w:r>
          </w:p>
          <w:p>
            <w:pPr>
              <w:spacing w:after="20"/>
              <w:ind w:left="20"/>
              <w:jc w:val="both"/>
            </w:pPr>
            <w:r>
              <w:rPr>
                <w:rFonts w:ascii="Times New Roman"/>
                <w:b w:val="false"/>
                <w:i w:val="false"/>
                <w:color w:val="000000"/>
                <w:sz w:val="20"/>
              </w:rPr>
              <w:t>
02033036034</w:t>
            </w:r>
          </w:p>
          <w:p>
            <w:pPr>
              <w:spacing w:after="20"/>
              <w:ind w:left="20"/>
              <w:jc w:val="both"/>
            </w:pPr>
            <w:r>
              <w:rPr>
                <w:rFonts w:ascii="Times New Roman"/>
                <w:b w:val="false"/>
                <w:i w:val="false"/>
                <w:color w:val="000000"/>
                <w:sz w:val="20"/>
              </w:rPr>
              <w:t>
02033036140</w:t>
            </w:r>
          </w:p>
          <w:p>
            <w:pPr>
              <w:spacing w:after="20"/>
              <w:ind w:left="20"/>
              <w:jc w:val="both"/>
            </w:pPr>
            <w:r>
              <w:rPr>
                <w:rFonts w:ascii="Times New Roman"/>
                <w:b w:val="false"/>
                <w:i w:val="false"/>
                <w:color w:val="000000"/>
                <w:sz w:val="20"/>
              </w:rPr>
              <w:t>
02033036009</w:t>
            </w:r>
          </w:p>
          <w:p>
            <w:pPr>
              <w:spacing w:after="20"/>
              <w:ind w:left="20"/>
              <w:jc w:val="both"/>
            </w:pPr>
            <w:r>
              <w:rPr>
                <w:rFonts w:ascii="Times New Roman"/>
                <w:b w:val="false"/>
                <w:i w:val="false"/>
                <w:color w:val="000000"/>
                <w:sz w:val="20"/>
              </w:rPr>
              <w:t>
02033036151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1280</w:t>
            </w:r>
          </w:p>
          <w:p>
            <w:pPr>
              <w:spacing w:after="20"/>
              <w:ind w:left="20"/>
              <w:jc w:val="both"/>
            </w:pPr>
            <w:r>
              <w:rPr>
                <w:rFonts w:ascii="Times New Roman"/>
                <w:b w:val="false"/>
                <w:i w:val="false"/>
                <w:color w:val="000000"/>
                <w:sz w:val="20"/>
              </w:rPr>
              <w:t>
82,2</w:t>
            </w:r>
          </w:p>
          <w:p>
            <w:pPr>
              <w:spacing w:after="20"/>
              <w:ind w:left="20"/>
              <w:jc w:val="both"/>
            </w:pPr>
            <w:r>
              <w:rPr>
                <w:rFonts w:ascii="Times New Roman"/>
                <w:b w:val="false"/>
                <w:i w:val="false"/>
                <w:color w:val="000000"/>
                <w:sz w:val="20"/>
              </w:rPr>
              <w:t>
240</w:t>
            </w:r>
          </w:p>
          <w:p>
            <w:pPr>
              <w:spacing w:after="20"/>
              <w:ind w:left="20"/>
              <w:jc w:val="both"/>
            </w:pPr>
            <w:r>
              <w:rPr>
                <w:rFonts w:ascii="Times New Roman"/>
                <w:b w:val="false"/>
                <w:i w:val="false"/>
                <w:color w:val="000000"/>
                <w:sz w:val="20"/>
              </w:rPr>
              <w:t>
336</w:t>
            </w:r>
          </w:p>
          <w:p>
            <w:pPr>
              <w:spacing w:after="20"/>
              <w:ind w:left="20"/>
              <w:jc w:val="both"/>
            </w:pPr>
            <w:r>
              <w:rPr>
                <w:rFonts w:ascii="Times New Roman"/>
                <w:b w:val="false"/>
                <w:i w:val="false"/>
                <w:color w:val="000000"/>
                <w:sz w:val="20"/>
              </w:rPr>
              <w:t>
778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Ертемір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02033036129</w:t>
            </w:r>
          </w:p>
          <w:p>
            <w:pPr>
              <w:spacing w:after="20"/>
              <w:ind w:left="20"/>
              <w:jc w:val="both"/>
            </w:pPr>
            <w:r>
              <w:rPr>
                <w:rFonts w:ascii="Times New Roman"/>
                <w:b w:val="false"/>
                <w:i w:val="false"/>
                <w:color w:val="000000"/>
                <w:sz w:val="20"/>
              </w:rPr>
              <w:t>
02033036101</w:t>
            </w:r>
          </w:p>
          <w:p>
            <w:pPr>
              <w:spacing w:after="20"/>
              <w:ind w:left="20"/>
              <w:jc w:val="both"/>
            </w:pPr>
            <w:r>
              <w:rPr>
                <w:rFonts w:ascii="Times New Roman"/>
                <w:b w:val="false"/>
                <w:i w:val="false"/>
                <w:color w:val="000000"/>
                <w:sz w:val="20"/>
              </w:rPr>
              <w:t>
02033036090</w:t>
            </w:r>
          </w:p>
          <w:p>
            <w:pPr>
              <w:spacing w:after="20"/>
              <w:ind w:left="20"/>
              <w:jc w:val="both"/>
            </w:pPr>
            <w:r>
              <w:rPr>
                <w:rFonts w:ascii="Times New Roman"/>
                <w:b w:val="false"/>
                <w:i w:val="false"/>
                <w:color w:val="000000"/>
                <w:sz w:val="20"/>
              </w:rPr>
              <w:t>
02033036045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997,081</w:t>
            </w:r>
          </w:p>
          <w:p>
            <w:pPr>
              <w:spacing w:after="20"/>
              <w:ind w:left="20"/>
              <w:jc w:val="both"/>
            </w:pPr>
            <w:r>
              <w:rPr>
                <w:rFonts w:ascii="Times New Roman"/>
                <w:b w:val="false"/>
                <w:i w:val="false"/>
                <w:color w:val="000000"/>
                <w:sz w:val="20"/>
              </w:rPr>
              <w:t>
500</w:t>
            </w:r>
          </w:p>
          <w:p>
            <w:pPr>
              <w:spacing w:after="20"/>
              <w:ind w:left="20"/>
              <w:jc w:val="both"/>
            </w:pPr>
            <w:r>
              <w:rPr>
                <w:rFonts w:ascii="Times New Roman"/>
                <w:b w:val="false"/>
                <w:i w:val="false"/>
                <w:color w:val="000000"/>
                <w:sz w:val="20"/>
              </w:rPr>
              <w:t>
50</w:t>
            </w:r>
          </w:p>
          <w:p>
            <w:pPr>
              <w:spacing w:after="20"/>
              <w:ind w:left="20"/>
              <w:jc w:val="both"/>
            </w:pPr>
            <w:r>
              <w:rPr>
                <w:rFonts w:ascii="Times New Roman"/>
                <w:b w:val="false"/>
                <w:i w:val="false"/>
                <w:color w:val="000000"/>
                <w:sz w:val="20"/>
              </w:rPr>
              <w:t>
93,9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Данарбек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02033036091</w:t>
            </w:r>
          </w:p>
          <w:p>
            <w:pPr>
              <w:spacing w:after="20"/>
              <w:ind w:left="20"/>
              <w:jc w:val="both"/>
            </w:pPr>
            <w:r>
              <w:rPr>
                <w:rFonts w:ascii="Times New Roman"/>
                <w:b w:val="false"/>
                <w:i w:val="false"/>
                <w:color w:val="000000"/>
                <w:sz w:val="20"/>
              </w:rPr>
              <w:t>
02033036061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p>
            <w:pPr>
              <w:spacing w:after="20"/>
              <w:ind w:left="20"/>
              <w:jc w:val="both"/>
            </w:pPr>
            <w:r>
              <w:rPr>
                <w:rFonts w:ascii="Times New Roman"/>
                <w:b w:val="false"/>
                <w:i w:val="false"/>
                <w:color w:val="000000"/>
                <w:sz w:val="20"/>
              </w:rPr>
              <w:t>
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Нұрту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02033036093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252,95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02033036115</w:t>
            </w:r>
          </w:p>
          <w:p>
            <w:pPr>
              <w:spacing w:after="20"/>
              <w:ind w:left="20"/>
              <w:jc w:val="both"/>
            </w:pPr>
            <w:r>
              <w:rPr>
                <w:rFonts w:ascii="Times New Roman"/>
                <w:b w:val="false"/>
                <w:i w:val="false"/>
                <w:color w:val="000000"/>
                <w:sz w:val="20"/>
              </w:rPr>
              <w:t>
02033036072</w:t>
            </w:r>
          </w:p>
          <w:p>
            <w:pPr>
              <w:spacing w:after="20"/>
              <w:ind w:left="20"/>
              <w:jc w:val="both"/>
            </w:pPr>
            <w:r>
              <w:rPr>
                <w:rFonts w:ascii="Times New Roman"/>
                <w:b w:val="false"/>
                <w:i w:val="false"/>
                <w:color w:val="000000"/>
                <w:sz w:val="20"/>
              </w:rPr>
              <w:t>
02033036060</w:t>
            </w:r>
          </w:p>
          <w:p>
            <w:pPr>
              <w:spacing w:after="20"/>
              <w:ind w:left="20"/>
              <w:jc w:val="both"/>
            </w:pPr>
            <w:r>
              <w:rPr>
                <w:rFonts w:ascii="Times New Roman"/>
                <w:b w:val="false"/>
                <w:i w:val="false"/>
                <w:color w:val="000000"/>
                <w:sz w:val="20"/>
              </w:rPr>
              <w:t>
02033036066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p>
            <w:pPr>
              <w:spacing w:after="20"/>
              <w:ind w:left="20"/>
              <w:jc w:val="both"/>
            </w:pPr>
            <w:r>
              <w:rPr>
                <w:rFonts w:ascii="Times New Roman"/>
                <w:b w:val="false"/>
                <w:i w:val="false"/>
                <w:color w:val="000000"/>
                <w:sz w:val="20"/>
              </w:rPr>
              <w:t>
6000</w:t>
            </w:r>
          </w:p>
          <w:p>
            <w:pPr>
              <w:spacing w:after="20"/>
              <w:ind w:left="20"/>
              <w:jc w:val="both"/>
            </w:pPr>
            <w:r>
              <w:rPr>
                <w:rFonts w:ascii="Times New Roman"/>
                <w:b w:val="false"/>
                <w:i w:val="false"/>
                <w:color w:val="000000"/>
                <w:sz w:val="20"/>
              </w:rPr>
              <w:t>
533</w:t>
            </w:r>
          </w:p>
          <w:p>
            <w:pPr>
              <w:spacing w:after="20"/>
              <w:ind w:left="20"/>
              <w:jc w:val="both"/>
            </w:pPr>
            <w:r>
              <w:rPr>
                <w:rFonts w:ascii="Times New Roman"/>
                <w:b w:val="false"/>
                <w:i w:val="false"/>
                <w:color w:val="000000"/>
                <w:sz w:val="20"/>
              </w:rPr>
              <w:t>
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Акниет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02033036064</w:t>
            </w:r>
          </w:p>
          <w:p>
            <w:pPr>
              <w:spacing w:after="20"/>
              <w:ind w:left="20"/>
              <w:jc w:val="both"/>
            </w:pPr>
            <w:r>
              <w:rPr>
                <w:rFonts w:ascii="Times New Roman"/>
                <w:b w:val="false"/>
                <w:i w:val="false"/>
                <w:color w:val="000000"/>
                <w:sz w:val="20"/>
              </w:rPr>
              <w:t>
02033036083</w:t>
            </w:r>
          </w:p>
          <w:p>
            <w:pPr>
              <w:spacing w:after="20"/>
              <w:ind w:left="20"/>
              <w:jc w:val="both"/>
            </w:pPr>
            <w:r>
              <w:rPr>
                <w:rFonts w:ascii="Times New Roman"/>
                <w:b w:val="false"/>
                <w:i w:val="false"/>
                <w:color w:val="000000"/>
                <w:sz w:val="20"/>
              </w:rPr>
              <w:t>
02033036084</w:t>
            </w:r>
          </w:p>
          <w:p>
            <w:pPr>
              <w:spacing w:after="20"/>
              <w:ind w:left="20"/>
              <w:jc w:val="both"/>
            </w:pPr>
            <w:r>
              <w:rPr>
                <w:rFonts w:ascii="Times New Roman"/>
                <w:b w:val="false"/>
                <w:i w:val="false"/>
                <w:color w:val="000000"/>
                <w:sz w:val="20"/>
              </w:rPr>
              <w:t>
02033036132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p>
            <w:pPr>
              <w:spacing w:after="20"/>
              <w:ind w:left="20"/>
              <w:jc w:val="both"/>
            </w:pPr>
            <w:r>
              <w:rPr>
                <w:rFonts w:ascii="Times New Roman"/>
                <w:b w:val="false"/>
                <w:i w:val="false"/>
                <w:color w:val="000000"/>
                <w:sz w:val="20"/>
              </w:rPr>
              <w:t>
1236</w:t>
            </w:r>
          </w:p>
          <w:p>
            <w:pPr>
              <w:spacing w:after="20"/>
              <w:ind w:left="20"/>
              <w:jc w:val="both"/>
            </w:pPr>
            <w:r>
              <w:rPr>
                <w:rFonts w:ascii="Times New Roman"/>
                <w:b w:val="false"/>
                <w:i w:val="false"/>
                <w:color w:val="000000"/>
                <w:sz w:val="20"/>
              </w:rPr>
              <w:t>
264</w:t>
            </w:r>
          </w:p>
          <w:p>
            <w:pPr>
              <w:spacing w:after="20"/>
              <w:ind w:left="20"/>
              <w:jc w:val="both"/>
            </w:pPr>
            <w:r>
              <w:rPr>
                <w:rFonts w:ascii="Times New Roman"/>
                <w:b w:val="false"/>
                <w:i w:val="false"/>
                <w:color w:val="000000"/>
                <w:sz w:val="20"/>
              </w:rPr>
              <w:t>
170,25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Еркін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02033036059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Саға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02033036069</w:t>
            </w:r>
          </w:p>
          <w:p>
            <w:pPr>
              <w:spacing w:after="20"/>
              <w:ind w:left="20"/>
              <w:jc w:val="both"/>
            </w:pPr>
            <w:r>
              <w:rPr>
                <w:rFonts w:ascii="Times New Roman"/>
                <w:b w:val="false"/>
                <w:i w:val="false"/>
                <w:color w:val="000000"/>
                <w:sz w:val="20"/>
              </w:rPr>
              <w:t>
02033036068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p>
            <w:pPr>
              <w:spacing w:after="20"/>
              <w:ind w:left="20"/>
              <w:jc w:val="both"/>
            </w:pPr>
            <w:r>
              <w:rPr>
                <w:rFonts w:ascii="Times New Roman"/>
                <w:b w:val="false"/>
                <w:i w:val="false"/>
                <w:color w:val="000000"/>
                <w:sz w:val="20"/>
              </w:rPr>
              <w:t>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Басығара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02033036079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Игілік-2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02033036105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1090,59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02033036103</w:t>
            </w:r>
          </w:p>
          <w:p>
            <w:pPr>
              <w:spacing w:after="20"/>
              <w:ind w:left="20"/>
              <w:jc w:val="both"/>
            </w:pPr>
            <w:r>
              <w:rPr>
                <w:rFonts w:ascii="Times New Roman"/>
                <w:b w:val="false"/>
                <w:i w:val="false"/>
                <w:color w:val="000000"/>
                <w:sz w:val="20"/>
              </w:rPr>
              <w:t>
02033036102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p>
            <w:pPr>
              <w:spacing w:after="20"/>
              <w:ind w:left="20"/>
              <w:jc w:val="both"/>
            </w:pPr>
            <w:r>
              <w:rPr>
                <w:rFonts w:ascii="Times New Roman"/>
                <w:b w:val="false"/>
                <w:i w:val="false"/>
                <w:color w:val="000000"/>
                <w:sz w:val="20"/>
              </w:rPr>
              <w:t>
1200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Болашақ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02033036039</w:t>
            </w:r>
          </w:p>
          <w:p>
            <w:pPr>
              <w:spacing w:after="20"/>
              <w:ind w:left="20"/>
              <w:jc w:val="both"/>
            </w:pPr>
            <w:r>
              <w:rPr>
                <w:rFonts w:ascii="Times New Roman"/>
                <w:b w:val="false"/>
                <w:i w:val="false"/>
                <w:color w:val="000000"/>
                <w:sz w:val="20"/>
              </w:rPr>
              <w:t>
02033036025</w:t>
            </w:r>
          </w:p>
          <w:p>
            <w:pPr>
              <w:spacing w:after="20"/>
              <w:ind w:left="20"/>
              <w:jc w:val="both"/>
            </w:pPr>
            <w:r>
              <w:rPr>
                <w:rFonts w:ascii="Times New Roman"/>
                <w:b w:val="false"/>
                <w:i w:val="false"/>
                <w:color w:val="000000"/>
                <w:sz w:val="20"/>
              </w:rPr>
              <w:t>
02033036096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p>
            <w:pPr>
              <w:spacing w:after="20"/>
              <w:ind w:left="20"/>
              <w:jc w:val="both"/>
            </w:pPr>
            <w:r>
              <w:rPr>
                <w:rFonts w:ascii="Times New Roman"/>
                <w:b w:val="false"/>
                <w:i w:val="false"/>
                <w:color w:val="000000"/>
                <w:sz w:val="20"/>
              </w:rPr>
              <w:t>
402,3</w:t>
            </w:r>
          </w:p>
          <w:p>
            <w:pPr>
              <w:spacing w:after="20"/>
              <w:ind w:left="20"/>
              <w:jc w:val="both"/>
            </w:pPr>
            <w:r>
              <w:rPr>
                <w:rFonts w:ascii="Times New Roman"/>
                <w:b w:val="false"/>
                <w:i w:val="false"/>
                <w:color w:val="000000"/>
                <w:sz w:val="20"/>
              </w:rPr>
              <w:t>
1885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Кұттығай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02033036097</w:t>
            </w:r>
          </w:p>
          <w:p>
            <w:pPr>
              <w:spacing w:after="20"/>
              <w:ind w:left="20"/>
              <w:jc w:val="both"/>
            </w:pPr>
            <w:r>
              <w:rPr>
                <w:rFonts w:ascii="Times New Roman"/>
                <w:b w:val="false"/>
                <w:i w:val="false"/>
                <w:color w:val="000000"/>
                <w:sz w:val="20"/>
              </w:rPr>
              <w:t>
02033036071</w:t>
            </w:r>
          </w:p>
          <w:p>
            <w:pPr>
              <w:spacing w:after="20"/>
              <w:ind w:left="20"/>
              <w:jc w:val="both"/>
            </w:pPr>
            <w:r>
              <w:rPr>
                <w:rFonts w:ascii="Times New Roman"/>
                <w:b w:val="false"/>
                <w:i w:val="false"/>
                <w:color w:val="000000"/>
                <w:sz w:val="20"/>
              </w:rPr>
              <w:t>
02033036085</w:t>
            </w:r>
          </w:p>
          <w:p>
            <w:pPr>
              <w:spacing w:after="20"/>
              <w:ind w:left="20"/>
              <w:jc w:val="both"/>
            </w:pPr>
            <w:r>
              <w:rPr>
                <w:rFonts w:ascii="Times New Roman"/>
                <w:b w:val="false"/>
                <w:i w:val="false"/>
                <w:color w:val="000000"/>
                <w:sz w:val="20"/>
              </w:rPr>
              <w:t>
02033036052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p>
            <w:pPr>
              <w:spacing w:after="20"/>
              <w:ind w:left="20"/>
              <w:jc w:val="both"/>
            </w:pPr>
            <w:r>
              <w:rPr>
                <w:rFonts w:ascii="Times New Roman"/>
                <w:b w:val="false"/>
                <w:i w:val="false"/>
                <w:color w:val="000000"/>
                <w:sz w:val="20"/>
              </w:rPr>
              <w:t>
35</w:t>
            </w:r>
          </w:p>
          <w:p>
            <w:pPr>
              <w:spacing w:after="20"/>
              <w:ind w:left="20"/>
              <w:jc w:val="both"/>
            </w:pPr>
            <w:r>
              <w:rPr>
                <w:rFonts w:ascii="Times New Roman"/>
                <w:b w:val="false"/>
                <w:i w:val="false"/>
                <w:color w:val="000000"/>
                <w:sz w:val="20"/>
              </w:rPr>
              <w:t>
30,628</w:t>
            </w:r>
          </w:p>
          <w:p>
            <w:pPr>
              <w:spacing w:after="20"/>
              <w:ind w:left="20"/>
              <w:jc w:val="both"/>
            </w:pPr>
            <w:r>
              <w:rPr>
                <w:rFonts w:ascii="Times New Roman"/>
                <w:b w:val="false"/>
                <w:i w:val="false"/>
                <w:color w:val="000000"/>
                <w:sz w:val="20"/>
              </w:rPr>
              <w:t>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Нұрлыбек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02033036080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Жарык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02033036074</w:t>
            </w:r>
          </w:p>
          <w:p>
            <w:pPr>
              <w:spacing w:after="20"/>
              <w:ind w:left="20"/>
              <w:jc w:val="both"/>
            </w:pPr>
            <w:r>
              <w:rPr>
                <w:rFonts w:ascii="Times New Roman"/>
                <w:b w:val="false"/>
                <w:i w:val="false"/>
                <w:color w:val="000000"/>
                <w:sz w:val="20"/>
              </w:rPr>
              <w:t>
02033036076</w:t>
            </w:r>
          </w:p>
          <w:p>
            <w:pPr>
              <w:spacing w:after="20"/>
              <w:ind w:left="20"/>
              <w:jc w:val="both"/>
            </w:pPr>
            <w:r>
              <w:rPr>
                <w:rFonts w:ascii="Times New Roman"/>
                <w:b w:val="false"/>
                <w:i w:val="false"/>
                <w:color w:val="000000"/>
                <w:sz w:val="20"/>
              </w:rPr>
              <w:t>
02033036075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1068</w:t>
            </w:r>
          </w:p>
          <w:p>
            <w:pPr>
              <w:spacing w:after="20"/>
              <w:ind w:left="20"/>
              <w:jc w:val="both"/>
            </w:pPr>
            <w:r>
              <w:rPr>
                <w:rFonts w:ascii="Times New Roman"/>
                <w:b w:val="false"/>
                <w:i w:val="false"/>
                <w:color w:val="000000"/>
                <w:sz w:val="20"/>
              </w:rPr>
              <w:t>
412</w:t>
            </w:r>
          </w:p>
          <w:p>
            <w:pPr>
              <w:spacing w:after="20"/>
              <w:ind w:left="20"/>
              <w:jc w:val="both"/>
            </w:pPr>
            <w:r>
              <w:rPr>
                <w:rFonts w:ascii="Times New Roman"/>
                <w:b w:val="false"/>
                <w:i w:val="false"/>
                <w:color w:val="000000"/>
                <w:sz w:val="20"/>
              </w:rPr>
              <w:t>
694,5785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02033036041</w:t>
            </w:r>
          </w:p>
          <w:p>
            <w:pPr>
              <w:spacing w:after="20"/>
              <w:ind w:left="20"/>
              <w:jc w:val="both"/>
            </w:pPr>
            <w:r>
              <w:rPr>
                <w:rFonts w:ascii="Times New Roman"/>
                <w:b w:val="false"/>
                <w:i w:val="false"/>
                <w:color w:val="000000"/>
                <w:sz w:val="20"/>
              </w:rPr>
              <w:t>
02033036040</w:t>
            </w:r>
          </w:p>
          <w:p>
            <w:pPr>
              <w:spacing w:after="20"/>
              <w:ind w:left="20"/>
              <w:jc w:val="both"/>
            </w:pPr>
            <w:r>
              <w:rPr>
                <w:rFonts w:ascii="Times New Roman"/>
                <w:b w:val="false"/>
                <w:i w:val="false"/>
                <w:color w:val="000000"/>
                <w:sz w:val="20"/>
              </w:rPr>
              <w:t>
02033036092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1538</w:t>
            </w:r>
          </w:p>
          <w:p>
            <w:pPr>
              <w:spacing w:after="20"/>
              <w:ind w:left="20"/>
              <w:jc w:val="both"/>
            </w:pPr>
            <w:r>
              <w:rPr>
                <w:rFonts w:ascii="Times New Roman"/>
                <w:b w:val="false"/>
                <w:i w:val="false"/>
                <w:color w:val="000000"/>
                <w:sz w:val="20"/>
              </w:rPr>
              <w:t>
402</w:t>
            </w:r>
          </w:p>
          <w:p>
            <w:pPr>
              <w:spacing w:after="20"/>
              <w:ind w:left="20"/>
              <w:jc w:val="both"/>
            </w:pPr>
            <w:r>
              <w:rPr>
                <w:rFonts w:ascii="Times New Roman"/>
                <w:b w:val="false"/>
                <w:i w:val="false"/>
                <w:color w:val="000000"/>
                <w:sz w:val="20"/>
              </w:rPr>
              <w:t>
494,41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Гариполла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Дәрібай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02033036106</w:t>
            </w:r>
          </w:p>
          <w:p>
            <w:pPr>
              <w:spacing w:after="20"/>
              <w:ind w:left="20"/>
              <w:jc w:val="both"/>
            </w:pPr>
            <w:r>
              <w:rPr>
                <w:rFonts w:ascii="Times New Roman"/>
                <w:b w:val="false"/>
                <w:i w:val="false"/>
                <w:color w:val="000000"/>
                <w:sz w:val="20"/>
              </w:rPr>
              <w:t>
02033036127</w:t>
            </w:r>
          </w:p>
          <w:p>
            <w:pPr>
              <w:spacing w:after="20"/>
              <w:ind w:left="20"/>
              <w:jc w:val="both"/>
            </w:pPr>
            <w:r>
              <w:rPr>
                <w:rFonts w:ascii="Times New Roman"/>
                <w:b w:val="false"/>
                <w:i w:val="false"/>
                <w:color w:val="000000"/>
                <w:sz w:val="20"/>
              </w:rPr>
              <w:t>
02033036107</w:t>
            </w:r>
          </w:p>
          <w:p>
            <w:pPr>
              <w:spacing w:after="20"/>
              <w:ind w:left="20"/>
              <w:jc w:val="both"/>
            </w:pPr>
            <w:r>
              <w:rPr>
                <w:rFonts w:ascii="Times New Roman"/>
                <w:b w:val="false"/>
                <w:i w:val="false"/>
                <w:color w:val="000000"/>
                <w:sz w:val="20"/>
              </w:rPr>
              <w:t>
02033036128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86,5181</w:t>
            </w:r>
          </w:p>
          <w:p>
            <w:pPr>
              <w:spacing w:after="20"/>
              <w:ind w:left="20"/>
              <w:jc w:val="both"/>
            </w:pPr>
            <w:r>
              <w:rPr>
                <w:rFonts w:ascii="Times New Roman"/>
                <w:b w:val="false"/>
                <w:i w:val="false"/>
                <w:color w:val="000000"/>
                <w:sz w:val="20"/>
              </w:rPr>
              <w:t>
110</w:t>
            </w:r>
          </w:p>
          <w:p>
            <w:pPr>
              <w:spacing w:after="20"/>
              <w:ind w:left="20"/>
              <w:jc w:val="both"/>
            </w:pPr>
            <w:r>
              <w:rPr>
                <w:rFonts w:ascii="Times New Roman"/>
                <w:b w:val="false"/>
                <w:i w:val="false"/>
                <w:color w:val="000000"/>
                <w:sz w:val="20"/>
              </w:rPr>
              <w:t>
189,2862</w:t>
            </w:r>
          </w:p>
          <w:p>
            <w:pPr>
              <w:spacing w:after="20"/>
              <w:ind w:left="20"/>
              <w:jc w:val="both"/>
            </w:pPr>
            <w:r>
              <w:rPr>
                <w:rFonts w:ascii="Times New Roman"/>
                <w:b w:val="false"/>
                <w:i w:val="false"/>
                <w:color w:val="000000"/>
                <w:sz w:val="20"/>
              </w:rPr>
              <w:t>
1015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02033036117</w:t>
            </w:r>
          </w:p>
          <w:p>
            <w:pPr>
              <w:spacing w:after="20"/>
              <w:ind w:left="20"/>
              <w:jc w:val="both"/>
            </w:pPr>
            <w:r>
              <w:rPr>
                <w:rFonts w:ascii="Times New Roman"/>
                <w:b w:val="false"/>
                <w:i w:val="false"/>
                <w:color w:val="000000"/>
                <w:sz w:val="20"/>
              </w:rPr>
              <w:t>
02033036118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p>
            <w:pPr>
              <w:spacing w:after="20"/>
              <w:ind w:left="20"/>
              <w:jc w:val="both"/>
            </w:pPr>
            <w:r>
              <w:rPr>
                <w:rFonts w:ascii="Times New Roman"/>
                <w:b w:val="false"/>
                <w:i w:val="false"/>
                <w:color w:val="000000"/>
                <w:sz w:val="20"/>
              </w:rPr>
              <w:t>
170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Арман орак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02033036119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Кенес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02033036065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Жақсылық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02033036114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Жұлдыз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02033036116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02033036134</w:t>
            </w:r>
          </w:p>
          <w:p>
            <w:pPr>
              <w:spacing w:after="20"/>
              <w:ind w:left="20"/>
              <w:jc w:val="both"/>
            </w:pPr>
            <w:r>
              <w:rPr>
                <w:rFonts w:ascii="Times New Roman"/>
                <w:b w:val="false"/>
                <w:i w:val="false"/>
                <w:color w:val="000000"/>
                <w:sz w:val="20"/>
              </w:rPr>
              <w:t>
02033036099</w:t>
            </w:r>
          </w:p>
          <w:p>
            <w:pPr>
              <w:spacing w:after="20"/>
              <w:ind w:left="20"/>
              <w:jc w:val="both"/>
            </w:pPr>
            <w:r>
              <w:rPr>
                <w:rFonts w:ascii="Times New Roman"/>
                <w:b w:val="false"/>
                <w:i w:val="false"/>
                <w:color w:val="000000"/>
                <w:sz w:val="20"/>
              </w:rPr>
              <w:t>
02033036133</w:t>
            </w:r>
          </w:p>
          <w:p>
            <w:pPr>
              <w:spacing w:after="20"/>
              <w:ind w:left="20"/>
              <w:jc w:val="both"/>
            </w:pPr>
            <w:r>
              <w:rPr>
                <w:rFonts w:ascii="Times New Roman"/>
                <w:b w:val="false"/>
                <w:i w:val="false"/>
                <w:color w:val="000000"/>
                <w:sz w:val="20"/>
              </w:rPr>
              <w:t>
02033036142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p>
            <w:pPr>
              <w:spacing w:after="20"/>
              <w:ind w:left="20"/>
              <w:jc w:val="both"/>
            </w:pPr>
            <w:r>
              <w:rPr>
                <w:rFonts w:ascii="Times New Roman"/>
                <w:b w:val="false"/>
                <w:i w:val="false"/>
                <w:color w:val="000000"/>
                <w:sz w:val="20"/>
              </w:rPr>
              <w:t>
600</w:t>
            </w:r>
          </w:p>
          <w:p>
            <w:pPr>
              <w:spacing w:after="20"/>
              <w:ind w:left="20"/>
              <w:jc w:val="both"/>
            </w:pPr>
            <w:r>
              <w:rPr>
                <w:rFonts w:ascii="Times New Roman"/>
                <w:b w:val="false"/>
                <w:i w:val="false"/>
                <w:color w:val="000000"/>
                <w:sz w:val="20"/>
              </w:rPr>
              <w:t>
456</w:t>
            </w:r>
          </w:p>
          <w:p>
            <w:pPr>
              <w:spacing w:after="20"/>
              <w:ind w:left="20"/>
              <w:jc w:val="both"/>
            </w:pPr>
            <w:r>
              <w:rPr>
                <w:rFonts w:ascii="Times New Roman"/>
                <w:b w:val="false"/>
                <w:i w:val="false"/>
                <w:color w:val="000000"/>
                <w:sz w:val="20"/>
              </w:rPr>
              <w:t>
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Табын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02033036159</w:t>
            </w:r>
          </w:p>
          <w:p>
            <w:pPr>
              <w:spacing w:after="20"/>
              <w:ind w:left="20"/>
              <w:jc w:val="both"/>
            </w:pPr>
            <w:r>
              <w:rPr>
                <w:rFonts w:ascii="Times New Roman"/>
                <w:b w:val="false"/>
                <w:i w:val="false"/>
                <w:color w:val="000000"/>
                <w:sz w:val="20"/>
              </w:rPr>
              <w:t>
02033036144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644</w:t>
            </w:r>
          </w:p>
          <w:p>
            <w:pPr>
              <w:spacing w:after="20"/>
              <w:ind w:left="20"/>
              <w:jc w:val="both"/>
            </w:pPr>
            <w:r>
              <w:rPr>
                <w:rFonts w:ascii="Times New Roman"/>
                <w:b w:val="false"/>
                <w:i w:val="false"/>
                <w:color w:val="000000"/>
                <w:sz w:val="20"/>
              </w:rPr>
              <w:t>
575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02033036089</w:t>
            </w:r>
          </w:p>
          <w:p>
            <w:pPr>
              <w:spacing w:after="20"/>
              <w:ind w:left="20"/>
              <w:jc w:val="both"/>
            </w:pPr>
            <w:r>
              <w:rPr>
                <w:rFonts w:ascii="Times New Roman"/>
                <w:b w:val="false"/>
                <w:i w:val="false"/>
                <w:color w:val="000000"/>
                <w:sz w:val="20"/>
              </w:rPr>
              <w:t>
02033036088</w:t>
            </w:r>
          </w:p>
          <w:p>
            <w:pPr>
              <w:spacing w:after="20"/>
              <w:ind w:left="20"/>
              <w:jc w:val="both"/>
            </w:pPr>
            <w:r>
              <w:rPr>
                <w:rFonts w:ascii="Times New Roman"/>
                <w:b w:val="false"/>
                <w:i w:val="false"/>
                <w:color w:val="000000"/>
                <w:sz w:val="20"/>
              </w:rPr>
              <w:t>
02033036158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Мах-Иса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02033036124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Асқан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02033036131</w:t>
            </w:r>
          </w:p>
          <w:p>
            <w:pPr>
              <w:spacing w:after="20"/>
              <w:ind w:left="20"/>
              <w:jc w:val="both"/>
            </w:pPr>
            <w:r>
              <w:rPr>
                <w:rFonts w:ascii="Times New Roman"/>
                <w:b w:val="false"/>
                <w:i w:val="false"/>
                <w:color w:val="000000"/>
                <w:sz w:val="20"/>
              </w:rPr>
              <w:t>
02033036130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p>
            <w:pPr>
              <w:spacing w:after="20"/>
              <w:ind w:left="20"/>
              <w:jc w:val="both"/>
            </w:pPr>
            <w:r>
              <w:rPr>
                <w:rFonts w:ascii="Times New Roman"/>
                <w:b w:val="false"/>
                <w:i w:val="false"/>
                <w:color w:val="000000"/>
                <w:sz w:val="20"/>
              </w:rPr>
              <w:t>
390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Ескерту: аббревиатуралардың транскрипциясы: ш / қ – шаруа қожалығы; ЖШС-жауапкершілігі шектеулі серіктертік</w:t>
      </w:r>
    </w:p>
    <w:p>
      <w:pPr>
        <w:spacing w:after="0"/>
        <w:ind w:left="0"/>
        <w:jc w:val="both"/>
      </w:pPr>
      <w:r>
        <w:rPr>
          <w:rFonts w:ascii="Times New Roman"/>
          <w:b w:val="false"/>
          <w:i w:val="false"/>
          <w:color w:val="000000"/>
          <w:sz w:val="28"/>
        </w:rPr>
        <w:t>
      Ауылдық округ аумағындағы ауыл шаруашылығы жануарларының саны: ірі қара мал-3038; қой мен ешкі – 18470 және жылқы-1041 бас.</w:t>
      </w:r>
    </w:p>
    <w:p>
      <w:pPr>
        <w:spacing w:after="0"/>
        <w:ind w:left="0"/>
        <w:jc w:val="both"/>
      </w:pPr>
      <w:r>
        <w:rPr>
          <w:rFonts w:ascii="Times New Roman"/>
          <w:b w:val="false"/>
          <w:i w:val="false"/>
          <w:color w:val="000000"/>
          <w:sz w:val="28"/>
        </w:rPr>
        <w:t>
      Жарық ауылдық округте: ірі қара мал – 1044 қой мен ешкі – 3201 жылқы-90 бас.</w:t>
      </w:r>
    </w:p>
    <w:p>
      <w:pPr>
        <w:spacing w:after="0"/>
        <w:ind w:left="0"/>
        <w:jc w:val="both"/>
      </w:pPr>
      <w:r>
        <w:rPr>
          <w:rFonts w:ascii="Times New Roman"/>
          <w:b w:val="false"/>
          <w:i w:val="false"/>
          <w:color w:val="000000"/>
          <w:sz w:val="28"/>
        </w:rPr>
        <w:t>
      Ауылдық округтің жайылымдық жемшөптерінің қоректік коэффициенті 0,28 жем шөп бірлігіне дейін болады. Бұл 100 кг жайылымдық жемде табиғи ылғалдылықта 28-ге дейін жем бірлігі бар дегенді білдіреді. Жайылымдық жемшөптің осындай қоректік коэффициентімен тәулігіне: ірі қара мал -32 кг; ұсақ мал -5,7 кг; жылқы – 35,7 кг; жайылым кезеңінде 240 күн: ірі қара мал -7680 кг; ұсақ мал -1368 кг; жылқы-8568 кг мал азығы қажет. Өнімділігі 1020 кг/га және жайылымдық жемнің коректік коэффициенті 0,28 жем. Мал жаю жүктемесі: ІҚМ-7,5; ұсақ мал-1,3 және жылқы-бір басына 8,4 гектар.</w:t>
      </w:r>
    </w:p>
    <w:p>
      <w:pPr>
        <w:spacing w:after="0"/>
        <w:ind w:left="0"/>
        <w:jc w:val="left"/>
      </w:pPr>
      <w:r>
        <w:rPr>
          <w:rFonts w:ascii="Times New Roman"/>
          <w:b/>
          <w:i w:val="false"/>
          <w:color w:val="000000"/>
        </w:rPr>
        <w:t xml:space="preserve">  4-кесте. Жайылымдарды бөлу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үшін қажетті жайылым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жайылымдардың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 алаңы,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Жарық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Жарық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88450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Ауыл шаруашылығы жануарларын жаю үшін 11541 га қажет.</w:t>
      </w:r>
    </w:p>
    <w:p>
      <w:pPr>
        <w:spacing w:after="0"/>
        <w:ind w:left="0"/>
        <w:jc w:val="both"/>
      </w:pPr>
      <w:r>
        <w:rPr>
          <w:rFonts w:ascii="Times New Roman"/>
          <w:b w:val="false"/>
          <w:i w:val="false"/>
          <w:color w:val="000000"/>
          <w:sz w:val="28"/>
        </w:rPr>
        <w:t xml:space="preserve">
      Ірі қара мал – 3568; қой мен ешкі - 8845 және жылқы – 1420 бас Қоғамдық жайылымдарда жайылады, ауданы 10666 гектар, алыстағы жайылымдарда 0 Бас жайылады, ауданы 0 мың гектар. </w:t>
      </w:r>
    </w:p>
    <w:p>
      <w:pPr>
        <w:spacing w:after="0"/>
        <w:ind w:left="0"/>
        <w:jc w:val="both"/>
      </w:pPr>
      <w:r>
        <w:rPr>
          <w:rFonts w:ascii="Times New Roman"/>
          <w:b w:val="false"/>
          <w:i w:val="false"/>
          <w:color w:val="000000"/>
          <w:sz w:val="28"/>
        </w:rPr>
        <w:t>
      Жарық ауылдық округінің қоғамдық жайылым алаңы жайылатын малға жайылымдық жемге деген қажеттілікті қамтамасыз етеді. Алайда, Жарық елді мекенінде жайылымдардың тапшылығы 8327 га құрады, осыған байланысты жайылымдық аумақтарды елді мекендер арасында қайта бөлуді қарастыру қажет.</w:t>
      </w:r>
    </w:p>
    <w:p>
      <w:pPr>
        <w:spacing w:after="0"/>
        <w:ind w:left="0"/>
        <w:jc w:val="left"/>
      </w:pPr>
      <w:r>
        <w:rPr>
          <w:rFonts w:ascii="Times New Roman"/>
          <w:b/>
          <w:i w:val="false"/>
          <w:color w:val="000000"/>
        </w:rPr>
        <w:t xml:space="preserve"> 5-кесте. Қажетті қосымша жайылымдар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жерлерден қажет етілетін қосымша жайылымдар, мың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Қосымша берілетін жайылымдар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пайдаланушыларға жер пайдалануға берілуі мүмкін жайылымдар, мың гектар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 мақсатында резервке қойылуға тиіс жайылымдар, мың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6769</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Жарық ауылдық округінде жайылымдарды басқару және оларды пайдалану жөніндегі 2025-2029 жылдарға арналған жоспарға 2 қосымша</w:t>
            </w:r>
          </w:p>
        </w:tc>
      </w:tr>
    </w:tbl>
    <w:p>
      <w:pPr>
        <w:spacing w:after="0"/>
        <w:ind w:left="0"/>
        <w:jc w:val="left"/>
      </w:pPr>
      <w:r>
        <w:rPr>
          <w:rFonts w:ascii="Times New Roman"/>
          <w:b/>
          <w:i w:val="false"/>
          <w:color w:val="000000"/>
        </w:rPr>
        <w:t xml:space="preserve"> Жайылымдарды геоботаникалық зерттеп-қарау мәліметтері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алқаптардың жіктемесі бойынша және түсініксөз бойынша шифрлар, күні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Контурлар мен сипаттамалар нөмірі (жақша ішінде)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 типтерінің (айырмала-рының, түрленді-рулерінің) жер бедеріне топыраққа байланы-стырылған атауы. Басқа жерлер мен алқаптардың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Алқап түрі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Контурдағы пайыздық қатынас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гектар</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Заманауи пайдала-нылуы</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Жарық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Селеулі бетегелі әртүрлі шөптер және жусанды, бұталы өсімдіктері бар дала жайылым-дары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Жазық жайы-лым-дар мен ша-бын-дық-тар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Селеулі бете-гелі – 60%</w:t>
            </w:r>
          </w:p>
          <w:p>
            <w:pPr>
              <w:spacing w:after="20"/>
              <w:ind w:left="20"/>
              <w:jc w:val="both"/>
            </w:pPr>
            <w:r>
              <w:rPr>
                <w:rFonts w:ascii="Times New Roman"/>
                <w:b w:val="false"/>
                <w:i w:val="false"/>
                <w:color w:val="000000"/>
                <w:sz w:val="20"/>
              </w:rPr>
              <w:t>
Әртүрлі шөптер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 бойы </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түсімділік, гектарына центнерден (зерттеп-қарау жылы)</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жыл ішінде желінетін өсімдіктердің түсімділігі: құрғақ массаның гектарына центнерден, азық бірлігінің гектарына центнерден, қорытылатын протеиннің гектарына килограмм</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маусымдар бойынша жайылымдық азық</w:t>
            </w:r>
          </w:p>
        </w:tc>
      </w:tr>
      <w:tr>
        <w:trPr>
          <w:trHeight w:val="30" w:hRule="atLeast"/>
        </w:trPr>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шабындық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шабылатын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есептелген түсімділік: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азық қоры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Дақылдық-техникалық жай-күй, дәрілік өсімдіктердің бар-жоғы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Пайдалану бойынша ұсыныстар, малдың түрі. Жақсарту жөнінде ұсынылған шаралар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p>
            <w:pPr>
              <w:spacing w:after="20"/>
              <w:ind w:left="20"/>
              <w:jc w:val="both"/>
            </w:pPr>
            <w:r>
              <w:rPr>
                <w:rFonts w:ascii="Times New Roman"/>
                <w:b w:val="false"/>
                <w:i w:val="false"/>
                <w:color w:val="000000"/>
                <w:sz w:val="20"/>
              </w:rPr>
              <w:t>
2324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278050</w:t>
            </w:r>
          </w:p>
          <w:p>
            <w:pPr>
              <w:spacing w:after="20"/>
              <w:ind w:left="20"/>
              <w:jc w:val="both"/>
            </w:pPr>
            <w:r>
              <w:rPr>
                <w:rFonts w:ascii="Times New Roman"/>
                <w:b w:val="false"/>
                <w:i w:val="false"/>
                <w:color w:val="000000"/>
                <w:sz w:val="20"/>
              </w:rPr>
              <w:t>
77854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және ірі қара мал және жылқы үшін</w:t>
            </w:r>
          </w:p>
          <w:p>
            <w:pPr>
              <w:spacing w:after="20"/>
              <w:ind w:left="20"/>
              <w:jc w:val="both"/>
            </w:pPr>
            <w:r>
              <w:rPr>
                <w:rFonts w:ascii="Times New Roman"/>
                <w:b w:val="false"/>
                <w:i w:val="false"/>
                <w:color w:val="000000"/>
                <w:sz w:val="20"/>
              </w:rPr>
              <w:t>
учаскелерді ауыстырып қолдау</w:t>
            </w: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геоботаникалық</w:t>
      </w:r>
      <w:r>
        <w:rPr>
          <w:rFonts w:ascii="Times New Roman"/>
          <w:b w:val="false"/>
          <w:i w:val="false"/>
          <w:color w:val="000000"/>
          <w:sz w:val="28"/>
        </w:rPr>
        <w:t xml:space="preserve"> </w:t>
      </w:r>
      <w:r>
        <w:rPr>
          <w:rFonts w:ascii="Times New Roman"/>
          <w:b/>
          <w:i w:val="false"/>
          <w:color w:val="000000"/>
          <w:sz w:val="28"/>
        </w:rPr>
        <w:t>зерттеу</w:t>
      </w:r>
      <w:r>
        <w:rPr>
          <w:rFonts w:ascii="Times New Roman"/>
          <w:b w:val="false"/>
          <w:i w:val="false"/>
          <w:color w:val="000000"/>
          <w:sz w:val="28"/>
        </w:rPr>
        <w:t xml:space="preserve"> </w:t>
      </w:r>
      <w:r>
        <w:rPr>
          <w:rFonts w:ascii="Times New Roman"/>
          <w:b/>
          <w:i w:val="false"/>
          <w:color w:val="000000"/>
          <w:sz w:val="28"/>
        </w:rPr>
        <w:t>мәліметтері</w:t>
      </w:r>
      <w:r>
        <w:rPr>
          <w:rFonts w:ascii="Times New Roman"/>
          <w:b w:val="false"/>
          <w:i w:val="false"/>
          <w:color w:val="000000"/>
          <w:sz w:val="28"/>
        </w:rPr>
        <w:t xml:space="preserve"> </w:t>
      </w:r>
    </w:p>
    <w:p>
      <w:pPr>
        <w:spacing w:after="0"/>
        <w:ind w:left="0"/>
        <w:jc w:val="both"/>
      </w:pPr>
      <w:r>
        <w:rPr>
          <w:rFonts w:ascii="Times New Roman"/>
          <w:b w:val="false"/>
          <w:i w:val="false"/>
          <w:color w:val="000000"/>
          <w:sz w:val="28"/>
        </w:rPr>
        <w:t>
      Географиялық орналасуы</w:t>
      </w:r>
    </w:p>
    <w:p>
      <w:pPr>
        <w:spacing w:after="0"/>
        <w:ind w:left="0"/>
        <w:jc w:val="both"/>
      </w:pPr>
      <w:r>
        <w:rPr>
          <w:rFonts w:ascii="Times New Roman"/>
          <w:b w:val="false"/>
          <w:i w:val="false"/>
          <w:color w:val="000000"/>
          <w:sz w:val="28"/>
        </w:rPr>
        <w:t>
      Талдысай ауылы - Қазақстанның Ақтөбе облысы Қобда ауданындағы ауыл. Жарық ауылдық округінің әкімшілік орталығы. Қобда ауданының орталығынан 171 шақырым, жерде орналасқан.</w:t>
      </w:r>
    </w:p>
    <w:p>
      <w:pPr>
        <w:spacing w:after="0"/>
        <w:ind w:left="0"/>
        <w:jc w:val="both"/>
      </w:pPr>
      <w:r>
        <w:rPr>
          <w:rFonts w:ascii="Times New Roman"/>
          <w:b w:val="false"/>
          <w:i w:val="false"/>
          <w:color w:val="000000"/>
          <w:sz w:val="28"/>
        </w:rPr>
        <w:t>
      Климаты</w:t>
      </w:r>
    </w:p>
    <w:p>
      <w:pPr>
        <w:spacing w:after="0"/>
        <w:ind w:left="0"/>
        <w:jc w:val="both"/>
      </w:pPr>
      <w:r>
        <w:rPr>
          <w:rFonts w:ascii="Times New Roman"/>
          <w:b w:val="false"/>
          <w:i w:val="false"/>
          <w:color w:val="000000"/>
          <w:sz w:val="28"/>
        </w:rPr>
        <w:t>
      Ауылдық округтің климаты құрғақ дала аймағына жатады, қысы ұзақ қатал, қысқа ыстық жазда, қыс пен жаздың температурасының күрт қарама-қайшылықтарымен, жылдық жауын-шашынның аздығымен, құрғақшылықпен сипатталады.</w:t>
      </w:r>
    </w:p>
    <w:p>
      <w:pPr>
        <w:spacing w:after="0"/>
        <w:ind w:left="0"/>
        <w:jc w:val="both"/>
      </w:pPr>
      <w:r>
        <w:rPr>
          <w:rFonts w:ascii="Times New Roman"/>
          <w:b w:val="false"/>
          <w:i w:val="false"/>
          <w:color w:val="000000"/>
          <w:sz w:val="28"/>
        </w:rPr>
        <w:t>
      Топырақ</w:t>
      </w:r>
    </w:p>
    <w:p>
      <w:pPr>
        <w:spacing w:after="0"/>
        <w:ind w:left="0"/>
        <w:jc w:val="both"/>
      </w:pPr>
      <w:r>
        <w:rPr>
          <w:rFonts w:ascii="Times New Roman"/>
          <w:b w:val="false"/>
          <w:i w:val="false"/>
          <w:color w:val="000000"/>
          <w:sz w:val="28"/>
        </w:rPr>
        <w:t>
      Топырақ негізінен қоңыр және қызыл қоңыр, гумусы аз. Геоботаникалық зерттеу нәтижесінде жайылымдардың мынадай түрлері анықталды: әртүрлі, селеулі-бетегелі жусанды және бетегелі-жусанды, тобылғы-қараған бұталы өсімдіктер. Шөптерде: жусан, бұйырғын, тасбұйырғын, күйреуік, изен, шөгінді, блюграсс, бетеге, камфоросма, қауырсынды шөп, екпе шөп, ши, тамарикс, шабындық, көкпек, бидай шөптері, вострец, астрагал, тобылғы, қараған, шабындық кездеседі. Ауылдық округ жайылымдарының жалпы проективті жабыны жалпы алаңның 60% құрайды. Қыша, квиноа, адыраспан, ошаған, сафора сияқты шөптердің 3% - от улы және зиянды өсімдіктердің болуы. Бұл жайылымдардың потенциалды өнімділігі табиғи ылғалдылықта 10,5 ц/га дейін болды.</w:t>
      </w:r>
    </w:p>
    <w:p>
      <w:pPr>
        <w:spacing w:after="0"/>
        <w:ind w:left="0"/>
        <w:jc w:val="both"/>
      </w:pPr>
      <w:r>
        <w:rPr>
          <w:rFonts w:ascii="Times New Roman"/>
          <w:b w:val="false"/>
          <w:i w:val="false"/>
          <w:color w:val="000000"/>
          <w:sz w:val="28"/>
        </w:rPr>
        <w:t>
      Мал қорымдары (биометриялық шұңқырлар) туралы мәліметтер</w:t>
      </w:r>
    </w:p>
    <w:p>
      <w:pPr>
        <w:spacing w:after="0"/>
        <w:ind w:left="0"/>
        <w:jc w:val="both"/>
      </w:pPr>
      <w:r>
        <w:rPr>
          <w:rFonts w:ascii="Times New Roman"/>
          <w:b w:val="false"/>
          <w:i w:val="false"/>
          <w:color w:val="000000"/>
          <w:sz w:val="28"/>
        </w:rPr>
        <w:t>
      Ауылдық округте бір мал қорымы бар.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Жарық ауылдық округінде жайылымдарды басқару және оларды пайдалану жөніндегі 2025-2029 жылдарға арналған жоспарға 3 қосымша</w:t>
            </w:r>
          </w:p>
        </w:tc>
      </w:tr>
    </w:tbl>
    <w:p>
      <w:pPr>
        <w:spacing w:after="0"/>
        <w:ind w:left="0"/>
        <w:jc w:val="left"/>
      </w:pPr>
      <w:r>
        <w:rPr>
          <w:rFonts w:ascii="Times New Roman"/>
          <w:b/>
          <w:i w:val="false"/>
          <w:color w:val="000000"/>
        </w:rPr>
        <w:t xml:space="preserve"> Жайылымдық инфрақұрылым объектілері туралы және ауыл шаруашылығы жануарларын айдап өтуге арналған сервитуттар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инфрақұрылым объектілері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 істеп тұрған жайылымдық инфрақұрылым объектілерінің саны, бірлік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Құрылысты (реконструкцияны) талап ететін, бірліктер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Ұзындығы, километр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шаршы метр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Суландыру құрылысжайлары (ұңғымалар, құбырлы және шахталы құдықтар, апандар)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Құрылысжайлар, көпірлер, жолдар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айдайтын жолдар, малды аялдатуға арналған алаңдар мен суат алаңдары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Қойларды тоғытуға арналған ыдыстар, қоралар және қоршалған жерлер, жайылымдардың қоршаулары, шарбақтар (оның ішінде электрлі шарбақтар), ауыл шаруашылығы жануарларын қоршап-бөлшектеп жаюға арналған қашалар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жануарларын ветеринариялық емдеуге арналған өткелектер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Электр және жылу энергиясымен қамтамасыз етуге арналған құрылысжайлар мен объектілер, жаңартылатын және баламалы энергия көздері пайдаланылатын объектілер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Сумен жабдықтау объектілері және тіршілікті қамтамасыз етудің басқа да түрлері, персоналдың маусымдық тұруына арналған құрылысжайлар және жайылымдарды күтіп-ұстау мен пайдалану үшін қажетті өзге де мүлік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Жарық ауылдық округінде жайылымдарды басқару және оларды пайдалану жөніндегі 2025-2029 жылдарға арналған жоспарға 4 қосымша</w:t>
            </w:r>
          </w:p>
        </w:tc>
      </w:tr>
    </w:tbl>
    <w:p>
      <w:pPr>
        <w:spacing w:after="0"/>
        <w:ind w:left="0"/>
        <w:jc w:val="left"/>
      </w:pPr>
      <w:r>
        <w:rPr>
          <w:rFonts w:ascii="Times New Roman"/>
          <w:b/>
          <w:i w:val="false"/>
          <w:color w:val="000000"/>
        </w:rPr>
        <w:t xml:space="preserve"> 1 –кесте. Ауыл шаруашылығы жануарларының иелерін көрсете отырып, олардың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типі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бизнес сәйкестендіру нөмірі/ жеке сәйкестендіру нөмірі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тұлғалардың аты, әкесінің аты (бар болса), тегі немесе заңды тұлғалардың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Арыстан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Майлыбай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Ертемір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Данарбек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Нұрту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Акниет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Еркін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Саға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Басығара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Игілік-2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Болашақ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Кұттығай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Нұрлыбек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Жарык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Гариполла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Дәрібай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Арман орак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Кенес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Жақсылық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Жұлдыз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Табын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Мах-Иса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Асқан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i w:val="false"/>
          <w:color w:val="000000"/>
        </w:rPr>
        <w:t xml:space="preserve"> 2-кесте.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Жылқылар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Түйелер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 және ешкілер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 тоқтылар , текешіктер)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Жарық ауылдық округі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left"/>
      </w:pPr>
      <w:r>
        <w:rPr>
          <w:rFonts w:ascii="Times New Roman"/>
          <w:b/>
          <w:i w:val="false"/>
          <w:color w:val="000000"/>
        </w:rPr>
        <w:t xml:space="preserve">  3- кесте. Шалғайдағы жайылымдарда жаю үшін ауыл шаруашылығы жануарлары басының саны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Численность поголовья,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Жылқылар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Түйелер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Екпе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құрғақ</w:t>
      </w:r>
      <w:r>
        <w:rPr>
          <w:rFonts w:ascii="Times New Roman"/>
          <w:b w:val="false"/>
          <w:i w:val="false"/>
          <w:color w:val="000000"/>
          <w:sz w:val="28"/>
        </w:rPr>
        <w:t xml:space="preserve"> </w:t>
      </w:r>
      <w:r>
        <w:rPr>
          <w:rFonts w:ascii="Times New Roman"/>
          <w:b/>
          <w:i w:val="false"/>
          <w:color w:val="000000"/>
          <w:sz w:val="28"/>
        </w:rPr>
        <w:t>жайылымдарда,</w:t>
      </w:r>
      <w:r>
        <w:rPr>
          <w:rFonts w:ascii="Times New Roman"/>
          <w:b w:val="false"/>
          <w:i w:val="false"/>
          <w:color w:val="000000"/>
          <w:sz w:val="28"/>
        </w:rPr>
        <w:t xml:space="preserve"> </w:t>
      </w:r>
      <w:r>
        <w:rPr>
          <w:rFonts w:ascii="Times New Roman"/>
          <w:b/>
          <w:i w:val="false"/>
          <w:color w:val="000000"/>
          <w:sz w:val="28"/>
        </w:rPr>
        <w:t>орман,</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қорлары</w:t>
      </w:r>
      <w:r>
        <w:rPr>
          <w:rFonts w:ascii="Times New Roman"/>
          <w:b w:val="false"/>
          <w:i w:val="false"/>
          <w:color w:val="000000"/>
          <w:sz w:val="28"/>
        </w:rPr>
        <w:t xml:space="preserve"> </w:t>
      </w:r>
      <w:r>
        <w:rPr>
          <w:rFonts w:ascii="Times New Roman"/>
          <w:b/>
          <w:i w:val="false"/>
          <w:color w:val="000000"/>
          <w:sz w:val="28"/>
        </w:rPr>
        <w:t>жерлерінде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ерекше</w:t>
      </w:r>
      <w:r>
        <w:rPr>
          <w:rFonts w:ascii="Times New Roman"/>
          <w:b w:val="false"/>
          <w:i w:val="false"/>
          <w:color w:val="000000"/>
          <w:sz w:val="28"/>
        </w:rPr>
        <w:t xml:space="preserve"> </w:t>
      </w:r>
      <w:r>
        <w:rPr>
          <w:rFonts w:ascii="Times New Roman"/>
          <w:b/>
          <w:i w:val="false"/>
          <w:color w:val="000000"/>
          <w:sz w:val="28"/>
        </w:rPr>
        <w:t>қорғалатын</w:t>
      </w:r>
      <w:r>
        <w:rPr>
          <w:rFonts w:ascii="Times New Roman"/>
          <w:b w:val="false"/>
          <w:i w:val="false"/>
          <w:color w:val="000000"/>
          <w:sz w:val="28"/>
        </w:rPr>
        <w:t xml:space="preserve"> </w:t>
      </w:r>
      <w:r>
        <w:rPr>
          <w:rFonts w:ascii="Times New Roman"/>
          <w:b/>
          <w:i w:val="false"/>
          <w:color w:val="000000"/>
          <w:sz w:val="28"/>
        </w:rPr>
        <w:t>табиғи</w:t>
      </w:r>
      <w:r>
        <w:rPr>
          <w:rFonts w:ascii="Times New Roman"/>
          <w:b w:val="false"/>
          <w:i w:val="false"/>
          <w:color w:val="000000"/>
          <w:sz w:val="28"/>
        </w:rPr>
        <w:t xml:space="preserve"> </w:t>
      </w:r>
      <w:r>
        <w:rPr>
          <w:rFonts w:ascii="Times New Roman"/>
          <w:b/>
          <w:i w:val="false"/>
          <w:color w:val="000000"/>
          <w:sz w:val="28"/>
        </w:rPr>
        <w:t>аумақтарда</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жаюдың</w:t>
      </w:r>
      <w:r>
        <w:rPr>
          <w:rFonts w:ascii="Times New Roman"/>
          <w:b w:val="false"/>
          <w:i w:val="false"/>
          <w:color w:val="000000"/>
          <w:sz w:val="28"/>
        </w:rPr>
        <w:t xml:space="preserve"> </w:t>
      </w:r>
      <w:r>
        <w:rPr>
          <w:rFonts w:ascii="Times New Roman"/>
          <w:b/>
          <w:i w:val="false"/>
          <w:color w:val="000000"/>
          <w:sz w:val="28"/>
        </w:rPr>
        <w:t>ерекшеліктері</w:t>
      </w:r>
      <w:r>
        <w:rPr>
          <w:rFonts w:ascii="Times New Roman"/>
          <w:b w:val="false"/>
          <w:i w:val="false"/>
          <w:color w:val="000000"/>
          <w:sz w:val="28"/>
        </w:rPr>
        <w:t xml:space="preserve"> </w:t>
      </w:r>
      <w:r>
        <w:rPr>
          <w:rFonts w:ascii="Times New Roman"/>
          <w:b/>
          <w:i w:val="false"/>
          <w:color w:val="000000"/>
          <w:sz w:val="28"/>
        </w:rPr>
        <w:t>туралы</w:t>
      </w:r>
      <w:r>
        <w:rPr>
          <w:rFonts w:ascii="Times New Roman"/>
          <w:b w:val="false"/>
          <w:i w:val="false"/>
          <w:color w:val="000000"/>
          <w:sz w:val="28"/>
        </w:rPr>
        <w:t xml:space="preserve"> </w:t>
      </w:r>
      <w:r>
        <w:rPr>
          <w:rFonts w:ascii="Times New Roman"/>
          <w:b/>
          <w:i w:val="false"/>
          <w:color w:val="000000"/>
          <w:sz w:val="28"/>
        </w:rPr>
        <w:t>деректер</w:t>
      </w:r>
    </w:p>
    <w:p>
      <w:pPr>
        <w:spacing w:after="0"/>
        <w:ind w:left="0"/>
        <w:jc w:val="both"/>
      </w:pPr>
      <w:r>
        <w:rPr>
          <w:rFonts w:ascii="Times New Roman"/>
          <w:b w:val="false"/>
          <w:i w:val="false"/>
          <w:color w:val="000000"/>
          <w:sz w:val="28"/>
        </w:rPr>
        <w:t>
      Екпе жайылымдар мен аридтік жайылымдарда ауылшаруашылық жануарларын жаю әртүрлі факторлармен, соның ішінде өсімдік жамылғысының түрімен, қоршаған орта жағдайларымен және басқару әдістерімен ерекшеленеді. Өсімдік жамылғысы адам қалыптастыратын екпе жайылымдарда жайылым көбінесе бақыланатын және қарқынды басқарылатын болады, бұл жемшөптің өнімділігі мен сапасын оңтайландыруға мүмкіндік береді. Аридтік жайылымдар, керісінше, аз өсімдіктермен және қатал жағдайлармен сипатталады, бұл тұрақтылықты қамтамасыз ету үшін бейімделгіш жайылым стратегияларын қажет етеді.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Жарық ауылдық округінде жайылымдарды басқару және оларды пайдалану жөніндегі 2025-2029 жылдарға арналған жоспарға 5 қосымша</w:t>
            </w:r>
          </w:p>
        </w:tc>
      </w:tr>
    </w:tbl>
    <w:p>
      <w:pPr>
        <w:spacing w:after="0"/>
        <w:ind w:left="0"/>
        <w:jc w:val="left"/>
      </w:pPr>
      <w:r>
        <w:rPr>
          <w:rFonts w:ascii="Times New Roman"/>
          <w:b/>
          <w:i w:val="false"/>
          <w:color w:val="000000"/>
        </w:rPr>
        <w:t xml:space="preserve"> Ұсынылатын жайылым айналымдарының схемалары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Учаскелердің нөмірлері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төртінші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r>
    </w:tbl>
    <w:p>
      <w:pPr>
        <w:spacing w:after="0"/>
        <w:ind w:left="0"/>
        <w:jc w:val="both"/>
      </w:pPr>
      <w:r>
        <w:rPr>
          <w:rFonts w:ascii="Times New Roman"/>
          <w:b w:val="false"/>
          <w:i w:val="false"/>
          <w:color w:val="000000"/>
          <w:sz w:val="28"/>
        </w:rPr>
        <w:t>
      Ауылдық округтің жайылымдары маусымдық болып табылады. Түрлік құрамына байланысты маусымдық жайылымдарда мал жаю жемшөптің қоректенуге жарамдылығымен және оның өнімділігін сақтау ұзақтығымен анықталады. Көктемгі жайылымдар эфемерлердің қайта өсуімен қолданылады. Жазда (бидай шөптері, дәнді-шөптер); көктемде (қауырсын шөптері басым шымтезек-жусан, қауырсынды-типті-тар жусан), күзде (жусан-дәнді дақылдар) және қыста (жартылай бұта - солянка). Жайылымдарды оларды қорғау шараларын сақтамай пайдалану көбінесе жайылымдардың тозып кетуіне, әртүрлі дәрежедегі деградацияға әкеледі. Сондай-ақ, қажетті (оңтайлы) маусымда шөпті пайдаланбау 40-70% жем бірлігін және 60-80% ақуызды жоғалтуға әкеледі. Осыған байланысты жыл сайын жаңартылатын ресурстың жоғалуын болдырмау үшін әрбір учаске өз мерзімінде пайдаланылуы тиіс.</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алаңдарын</w:t>
      </w:r>
      <w:r>
        <w:rPr>
          <w:rFonts w:ascii="Times New Roman"/>
          <w:b w:val="false"/>
          <w:i w:val="false"/>
          <w:color w:val="000000"/>
          <w:sz w:val="28"/>
        </w:rPr>
        <w:t xml:space="preserve"> </w:t>
      </w:r>
      <w:r>
        <w:rPr>
          <w:rFonts w:ascii="Times New Roman"/>
          <w:b/>
          <w:i w:val="false"/>
          <w:color w:val="000000"/>
          <w:sz w:val="28"/>
        </w:rPr>
        <w:t>жекелеген</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учаскелерге</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p>
    <w:p>
      <w:pPr>
        <w:spacing w:after="0"/>
        <w:ind w:left="0"/>
        <w:jc w:val="both"/>
      </w:pPr>
      <w:r>
        <w:rPr>
          <w:rFonts w:ascii="Times New Roman"/>
          <w:b w:val="false"/>
          <w:i w:val="false"/>
          <w:color w:val="000000"/>
          <w:sz w:val="28"/>
        </w:rPr>
        <w:t>
      Әр маусымның (күндердің) жайылым ұзақтығы белгілі бір жылдың шарттарымен анықталады.Жануарларды жаю ауа температурасының +10оС тұрақты көрсеткішіне жеткенде басталуы керек. Жайылым биіктігі 15-20 см қар жамылғысымен аяқталады.</w:t>
      </w:r>
    </w:p>
    <w:p>
      <w:pPr>
        <w:spacing w:after="0"/>
        <w:ind w:left="0"/>
        <w:jc w:val="both"/>
      </w:pPr>
      <w:r>
        <w:rPr>
          <w:rFonts w:ascii="Times New Roman"/>
          <w:b w:val="false"/>
          <w:i w:val="false"/>
          <w:color w:val="000000"/>
          <w:sz w:val="28"/>
        </w:rPr>
        <w:t xml:space="preserve">
      Ауылдық округтің </w:t>
      </w:r>
      <w:r>
        <w:rPr>
          <w:rFonts w:ascii="Times New Roman"/>
          <w:b/>
          <w:i w:val="false"/>
          <w:color w:val="000000"/>
          <w:sz w:val="28"/>
        </w:rPr>
        <w:t>көктемгі</w:t>
      </w:r>
      <w:r>
        <w:rPr>
          <w:rFonts w:ascii="Times New Roman"/>
          <w:b w:val="false"/>
          <w:i w:val="false"/>
          <w:color w:val="000000"/>
          <w:sz w:val="28"/>
        </w:rPr>
        <w:t xml:space="preserve"> </w:t>
      </w:r>
      <w:r>
        <w:rPr>
          <w:rFonts w:ascii="Times New Roman"/>
          <w:b/>
          <w:i w:val="false"/>
          <w:color w:val="000000"/>
          <w:sz w:val="28"/>
        </w:rPr>
        <w:t>жайылымдары</w:t>
      </w:r>
      <w:r>
        <w:rPr>
          <w:rFonts w:ascii="Times New Roman"/>
          <w:b w:val="false"/>
          <w:i w:val="false"/>
          <w:color w:val="000000"/>
          <w:sz w:val="28"/>
        </w:rPr>
        <w:t xml:space="preserve"> селеулі-жусан, қауырсын-бетегелі жусан типтері басым. Жайылымның ұзақтығы көктемгі жайылымдарда (сәуір-маусым) – 70 күнді құрайды.</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Жазғы</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бидай шөптері, дәнді дақылдар мен шөптердің түрлерімен ұсынылған. Жайылымның ұзақтығы (маусым-қыркүйек) 70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Күзгі</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жусан-жарма түрімен ұсынылған. Жайылымның ұзақтығы (қыркүйек-қараша) 70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Қысқы</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бұта-солянка түрімен ұсынылған.Жайылымның ұзақтығы (қараша-желтоқсан) 30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орташа</w:t>
      </w:r>
      <w:r>
        <w:rPr>
          <w:rFonts w:ascii="Times New Roman"/>
          <w:b w:val="false"/>
          <w:i w:val="false"/>
          <w:color w:val="000000"/>
          <w:sz w:val="28"/>
        </w:rPr>
        <w:t xml:space="preserve"> </w:t>
      </w:r>
      <w:r>
        <w:rPr>
          <w:rFonts w:ascii="Times New Roman"/>
          <w:b/>
          <w:i w:val="false"/>
          <w:color w:val="000000"/>
          <w:sz w:val="28"/>
        </w:rPr>
        <w:t>тәуліктік</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тұтынуы:</w:t>
      </w:r>
      <w:r>
        <w:rPr>
          <w:rFonts w:ascii="Times New Roman"/>
          <w:b w:val="false"/>
          <w:i w:val="false"/>
          <w:color w:val="000000"/>
          <w:sz w:val="28"/>
        </w:rPr>
        <w:t xml:space="preserve"> </w:t>
      </w:r>
    </w:p>
    <w:p>
      <w:pPr>
        <w:spacing w:after="0"/>
        <w:ind w:left="0"/>
        <w:jc w:val="both"/>
      </w:pPr>
      <w:r>
        <w:rPr>
          <w:rFonts w:ascii="Times New Roman"/>
          <w:b w:val="false"/>
          <w:i w:val="false"/>
          <w:color w:val="000000"/>
          <w:sz w:val="28"/>
        </w:rPr>
        <w:t>
      Жазғы уақытта (1 бас малға тәулігіне литр):</w:t>
      </w:r>
    </w:p>
    <w:p>
      <w:pPr>
        <w:spacing w:after="0"/>
        <w:ind w:left="0"/>
        <w:jc w:val="both"/>
      </w:pPr>
      <w:r>
        <w:rPr>
          <w:rFonts w:ascii="Times New Roman"/>
          <w:b w:val="false"/>
          <w:i w:val="false"/>
          <w:color w:val="000000"/>
          <w:sz w:val="28"/>
        </w:rPr>
        <w:t>
      сүтті сиырлар-55;</w:t>
      </w:r>
    </w:p>
    <w:p>
      <w:pPr>
        <w:spacing w:after="0"/>
        <w:ind w:left="0"/>
        <w:jc w:val="both"/>
      </w:pPr>
      <w:r>
        <w:rPr>
          <w:rFonts w:ascii="Times New Roman"/>
          <w:b w:val="false"/>
          <w:i w:val="false"/>
          <w:color w:val="000000"/>
          <w:sz w:val="28"/>
        </w:rPr>
        <w:t>
      қысыр сиырлар-50;</w:t>
      </w:r>
    </w:p>
    <w:p>
      <w:pPr>
        <w:spacing w:after="0"/>
        <w:ind w:left="0"/>
        <w:jc w:val="both"/>
      </w:pPr>
      <w:r>
        <w:rPr>
          <w:rFonts w:ascii="Times New Roman"/>
          <w:b w:val="false"/>
          <w:i w:val="false"/>
          <w:color w:val="000000"/>
          <w:sz w:val="28"/>
        </w:rPr>
        <w:t>
      2 жасқа дейінгі нетели-30;</w:t>
      </w:r>
    </w:p>
    <w:p>
      <w:pPr>
        <w:spacing w:after="0"/>
        <w:ind w:left="0"/>
        <w:jc w:val="both"/>
      </w:pPr>
      <w:r>
        <w:rPr>
          <w:rFonts w:ascii="Times New Roman"/>
          <w:b w:val="false"/>
          <w:i w:val="false"/>
          <w:color w:val="000000"/>
          <w:sz w:val="28"/>
        </w:rPr>
        <w:t>
      6 айға дейінгі бұзаулар-20;</w:t>
      </w:r>
    </w:p>
    <w:p>
      <w:pPr>
        <w:spacing w:after="0"/>
        <w:ind w:left="0"/>
        <w:jc w:val="both"/>
      </w:pPr>
      <w:r>
        <w:rPr>
          <w:rFonts w:ascii="Times New Roman"/>
          <w:b w:val="false"/>
          <w:i w:val="false"/>
          <w:color w:val="000000"/>
          <w:sz w:val="28"/>
        </w:rPr>
        <w:t>
      жатырды емізбейтін жұмысшы жылқылар-50;</w:t>
      </w:r>
    </w:p>
    <w:p>
      <w:pPr>
        <w:spacing w:after="0"/>
        <w:ind w:left="0"/>
        <w:jc w:val="both"/>
      </w:pPr>
      <w:r>
        <w:rPr>
          <w:rFonts w:ascii="Times New Roman"/>
          <w:b w:val="false"/>
          <w:i w:val="false"/>
          <w:color w:val="000000"/>
          <w:sz w:val="28"/>
        </w:rPr>
        <w:t>
      асыл тұқымды жылқылар, емізетін жатырлар-50;</w:t>
      </w:r>
    </w:p>
    <w:p>
      <w:pPr>
        <w:spacing w:after="0"/>
        <w:ind w:left="0"/>
        <w:jc w:val="both"/>
      </w:pPr>
      <w:r>
        <w:rPr>
          <w:rFonts w:ascii="Times New Roman"/>
          <w:b w:val="false"/>
          <w:i w:val="false"/>
          <w:color w:val="000000"/>
          <w:sz w:val="28"/>
        </w:rPr>
        <w:t>
      1,5 жасқа дейінгі құлындар-40;</w:t>
      </w:r>
    </w:p>
    <w:p>
      <w:pPr>
        <w:spacing w:after="0"/>
        <w:ind w:left="0"/>
        <w:jc w:val="both"/>
      </w:pPr>
      <w:r>
        <w:rPr>
          <w:rFonts w:ascii="Times New Roman"/>
          <w:b w:val="false"/>
          <w:i w:val="false"/>
          <w:color w:val="000000"/>
          <w:sz w:val="28"/>
        </w:rPr>
        <w:t>
      7 айға дейінгі құлындар – 10;</w:t>
      </w:r>
    </w:p>
    <w:p>
      <w:pPr>
        <w:spacing w:after="0"/>
        <w:ind w:left="0"/>
        <w:jc w:val="both"/>
      </w:pPr>
      <w:r>
        <w:rPr>
          <w:rFonts w:ascii="Times New Roman"/>
          <w:b w:val="false"/>
          <w:i w:val="false"/>
          <w:color w:val="000000"/>
          <w:sz w:val="28"/>
        </w:rPr>
        <w:t>
      ересек қой-8;</w:t>
      </w:r>
    </w:p>
    <w:p>
      <w:pPr>
        <w:spacing w:after="0"/>
        <w:ind w:left="0"/>
        <w:jc w:val="both"/>
      </w:pPr>
      <w:r>
        <w:rPr>
          <w:rFonts w:ascii="Times New Roman"/>
          <w:b w:val="false"/>
          <w:i w:val="false"/>
          <w:color w:val="000000"/>
          <w:sz w:val="28"/>
        </w:rPr>
        <w:t>
      1 жасқа дейінгі жас қой-3.</w:t>
      </w:r>
    </w:p>
    <w:p>
      <w:pPr>
        <w:spacing w:after="0"/>
        <w:ind w:left="0"/>
        <w:jc w:val="both"/>
      </w:pPr>
      <w:r>
        <w:rPr>
          <w:rFonts w:ascii="Times New Roman"/>
          <w:b w:val="false"/>
          <w:i w:val="false"/>
          <w:color w:val="000000"/>
          <w:sz w:val="28"/>
        </w:rPr>
        <w:t>
      Көктем және күз мезгілінде (1 бас малға тәулігіне литр):</w:t>
      </w:r>
    </w:p>
    <w:p>
      <w:pPr>
        <w:spacing w:after="0"/>
        <w:ind w:left="0"/>
        <w:jc w:val="both"/>
      </w:pPr>
      <w:r>
        <w:rPr>
          <w:rFonts w:ascii="Times New Roman"/>
          <w:b w:val="false"/>
          <w:i w:val="false"/>
          <w:color w:val="000000"/>
          <w:sz w:val="28"/>
        </w:rPr>
        <w:t>
      сүтті сиырлар-45;</w:t>
      </w:r>
    </w:p>
    <w:p>
      <w:pPr>
        <w:spacing w:after="0"/>
        <w:ind w:left="0"/>
        <w:jc w:val="both"/>
      </w:pPr>
      <w:r>
        <w:rPr>
          <w:rFonts w:ascii="Times New Roman"/>
          <w:b w:val="false"/>
          <w:i w:val="false"/>
          <w:color w:val="000000"/>
          <w:sz w:val="28"/>
        </w:rPr>
        <w:t>
      қысыр сиырлар-40;</w:t>
      </w:r>
    </w:p>
    <w:p>
      <w:pPr>
        <w:spacing w:after="0"/>
        <w:ind w:left="0"/>
        <w:jc w:val="both"/>
      </w:pPr>
      <w:r>
        <w:rPr>
          <w:rFonts w:ascii="Times New Roman"/>
          <w:b w:val="false"/>
          <w:i w:val="false"/>
          <w:color w:val="000000"/>
          <w:sz w:val="28"/>
        </w:rPr>
        <w:t>
      2 жасқа дейінгі баспақтар-30;</w:t>
      </w:r>
    </w:p>
    <w:p>
      <w:pPr>
        <w:spacing w:after="0"/>
        <w:ind w:left="0"/>
        <w:jc w:val="both"/>
      </w:pPr>
      <w:r>
        <w:rPr>
          <w:rFonts w:ascii="Times New Roman"/>
          <w:b w:val="false"/>
          <w:i w:val="false"/>
          <w:color w:val="000000"/>
          <w:sz w:val="28"/>
        </w:rPr>
        <w:t>
      6 айға дейінгі бұзаулар-15;</w:t>
      </w:r>
    </w:p>
    <w:p>
      <w:pPr>
        <w:spacing w:after="0"/>
        <w:ind w:left="0"/>
        <w:jc w:val="both"/>
      </w:pPr>
      <w:r>
        <w:rPr>
          <w:rFonts w:ascii="Times New Roman"/>
          <w:b w:val="false"/>
          <w:i w:val="false"/>
          <w:color w:val="000000"/>
          <w:sz w:val="28"/>
        </w:rPr>
        <w:t>
      емізбейтін жұмысшы жылқылар-40;</w:t>
      </w:r>
    </w:p>
    <w:p>
      <w:pPr>
        <w:spacing w:after="0"/>
        <w:ind w:left="0"/>
        <w:jc w:val="both"/>
      </w:pPr>
      <w:r>
        <w:rPr>
          <w:rFonts w:ascii="Times New Roman"/>
          <w:b w:val="false"/>
          <w:i w:val="false"/>
          <w:color w:val="000000"/>
          <w:sz w:val="28"/>
        </w:rPr>
        <w:t>
      асыл тұқымды жылқылар,</w:t>
      </w:r>
    </w:p>
    <w:p>
      <w:pPr>
        <w:spacing w:after="0"/>
        <w:ind w:left="0"/>
        <w:jc w:val="both"/>
      </w:pPr>
      <w:r>
        <w:rPr>
          <w:rFonts w:ascii="Times New Roman"/>
          <w:b w:val="false"/>
          <w:i w:val="false"/>
          <w:color w:val="000000"/>
          <w:sz w:val="28"/>
        </w:rPr>
        <w:t>
      емізетін жатырлар-40;</w:t>
      </w:r>
    </w:p>
    <w:p>
      <w:pPr>
        <w:spacing w:after="0"/>
        <w:ind w:left="0"/>
        <w:jc w:val="both"/>
      </w:pPr>
      <w:r>
        <w:rPr>
          <w:rFonts w:ascii="Times New Roman"/>
          <w:b w:val="false"/>
          <w:i w:val="false"/>
          <w:color w:val="000000"/>
          <w:sz w:val="28"/>
        </w:rPr>
        <w:t>
      1,5 жасқа дейінгі құлындар-30;</w:t>
      </w:r>
    </w:p>
    <w:p>
      <w:pPr>
        <w:spacing w:after="0"/>
        <w:ind w:left="0"/>
        <w:jc w:val="both"/>
      </w:pPr>
      <w:r>
        <w:rPr>
          <w:rFonts w:ascii="Times New Roman"/>
          <w:b w:val="false"/>
          <w:i w:val="false"/>
          <w:color w:val="000000"/>
          <w:sz w:val="28"/>
        </w:rPr>
        <w:t>
      7 айға дейінгі құлындар-6;</w:t>
      </w:r>
    </w:p>
    <w:p>
      <w:pPr>
        <w:spacing w:after="0"/>
        <w:ind w:left="0"/>
        <w:jc w:val="both"/>
      </w:pPr>
      <w:r>
        <w:rPr>
          <w:rFonts w:ascii="Times New Roman"/>
          <w:b w:val="false"/>
          <w:i w:val="false"/>
          <w:color w:val="000000"/>
          <w:sz w:val="28"/>
        </w:rPr>
        <w:t>
      ересек қойлар-5.</w:t>
      </w:r>
    </w:p>
    <w:p>
      <w:pPr>
        <w:spacing w:after="0"/>
        <w:ind w:left="0"/>
        <w:jc w:val="both"/>
      </w:pPr>
      <w:r>
        <w:rPr>
          <w:rFonts w:ascii="Times New Roman"/>
          <w:b w:val="false"/>
          <w:i w:val="false"/>
          <w:color w:val="000000"/>
          <w:sz w:val="28"/>
        </w:rPr>
        <w:t>
      Қыс мезгілінде (1 бас малға тәулігіне литр):</w:t>
      </w:r>
    </w:p>
    <w:p>
      <w:pPr>
        <w:spacing w:after="0"/>
        <w:ind w:left="0"/>
        <w:jc w:val="both"/>
      </w:pPr>
      <w:r>
        <w:rPr>
          <w:rFonts w:ascii="Times New Roman"/>
          <w:b w:val="false"/>
          <w:i w:val="false"/>
          <w:color w:val="000000"/>
          <w:sz w:val="28"/>
        </w:rPr>
        <w:t>
      сүтті сиырлар-35;</w:t>
      </w:r>
    </w:p>
    <w:p>
      <w:pPr>
        <w:spacing w:after="0"/>
        <w:ind w:left="0"/>
        <w:jc w:val="both"/>
      </w:pPr>
      <w:r>
        <w:rPr>
          <w:rFonts w:ascii="Times New Roman"/>
          <w:b w:val="false"/>
          <w:i w:val="false"/>
          <w:color w:val="000000"/>
          <w:sz w:val="28"/>
        </w:rPr>
        <w:t>
      қысыр сиырлар-30;</w:t>
      </w:r>
    </w:p>
    <w:p>
      <w:pPr>
        <w:spacing w:after="0"/>
        <w:ind w:left="0"/>
        <w:jc w:val="both"/>
      </w:pPr>
      <w:r>
        <w:rPr>
          <w:rFonts w:ascii="Times New Roman"/>
          <w:b w:val="false"/>
          <w:i w:val="false"/>
          <w:color w:val="000000"/>
          <w:sz w:val="28"/>
        </w:rPr>
        <w:t>
      2 жасқа дейінгі баспақтар-25;</w:t>
      </w:r>
    </w:p>
    <w:p>
      <w:pPr>
        <w:spacing w:after="0"/>
        <w:ind w:left="0"/>
        <w:jc w:val="both"/>
      </w:pPr>
      <w:r>
        <w:rPr>
          <w:rFonts w:ascii="Times New Roman"/>
          <w:b w:val="false"/>
          <w:i w:val="false"/>
          <w:color w:val="000000"/>
          <w:sz w:val="28"/>
        </w:rPr>
        <w:t>
      6 айға дейінгі бұзаулар-15;</w:t>
      </w:r>
    </w:p>
    <w:p>
      <w:pPr>
        <w:spacing w:after="0"/>
        <w:ind w:left="0"/>
        <w:jc w:val="both"/>
      </w:pPr>
      <w:r>
        <w:rPr>
          <w:rFonts w:ascii="Times New Roman"/>
          <w:b w:val="false"/>
          <w:i w:val="false"/>
          <w:color w:val="000000"/>
          <w:sz w:val="28"/>
        </w:rPr>
        <w:t>
      емізбейтін жұмысшы жылқылар-30;</w:t>
      </w:r>
    </w:p>
    <w:p>
      <w:pPr>
        <w:spacing w:after="0"/>
        <w:ind w:left="0"/>
        <w:jc w:val="both"/>
      </w:pPr>
      <w:r>
        <w:rPr>
          <w:rFonts w:ascii="Times New Roman"/>
          <w:b w:val="false"/>
          <w:i w:val="false"/>
          <w:color w:val="000000"/>
          <w:sz w:val="28"/>
        </w:rPr>
        <w:t>
      асыл тұқымды жылқылар, емізетін жатырлар-30;</w:t>
      </w:r>
    </w:p>
    <w:p>
      <w:pPr>
        <w:spacing w:after="0"/>
        <w:ind w:left="0"/>
        <w:jc w:val="both"/>
      </w:pPr>
      <w:r>
        <w:rPr>
          <w:rFonts w:ascii="Times New Roman"/>
          <w:b w:val="false"/>
          <w:i w:val="false"/>
          <w:color w:val="000000"/>
          <w:sz w:val="28"/>
        </w:rPr>
        <w:t>
      1,5 жасқа дейінгі құлындар – 20;</w:t>
      </w:r>
    </w:p>
    <w:p>
      <w:pPr>
        <w:spacing w:after="0"/>
        <w:ind w:left="0"/>
        <w:jc w:val="both"/>
      </w:pPr>
      <w:r>
        <w:rPr>
          <w:rFonts w:ascii="Times New Roman"/>
          <w:b w:val="false"/>
          <w:i w:val="false"/>
          <w:color w:val="000000"/>
          <w:sz w:val="28"/>
        </w:rPr>
        <w:t>
      ересек қойлар-3.</w:t>
      </w:r>
    </w:p>
    <w:p>
      <w:pPr>
        <w:spacing w:after="0"/>
        <w:ind w:left="0"/>
        <w:jc w:val="both"/>
      </w:pP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округке</w:t>
      </w:r>
      <w:r>
        <w:rPr>
          <w:rFonts w:ascii="Times New Roman"/>
          <w:b w:val="false"/>
          <w:i w:val="false"/>
          <w:color w:val="000000"/>
          <w:sz w:val="28"/>
        </w:rPr>
        <w:t xml:space="preserve"> </w:t>
      </w:r>
      <w:r>
        <w:rPr>
          <w:rFonts w:ascii="Times New Roman"/>
          <w:b/>
          <w:i w:val="false"/>
          <w:color w:val="000000"/>
          <w:sz w:val="28"/>
        </w:rPr>
        <w:t>кіретін</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елді</w:t>
      </w:r>
      <w:r>
        <w:rPr>
          <w:rFonts w:ascii="Times New Roman"/>
          <w:b w:val="false"/>
          <w:i w:val="false"/>
          <w:color w:val="000000"/>
          <w:sz w:val="28"/>
        </w:rPr>
        <w:t xml:space="preserve"> </w:t>
      </w:r>
      <w:r>
        <w:rPr>
          <w:rFonts w:ascii="Times New Roman"/>
          <w:b/>
          <w:i w:val="false"/>
          <w:color w:val="000000"/>
          <w:sz w:val="28"/>
        </w:rPr>
        <w:t>мекендер</w:t>
      </w:r>
      <w:r>
        <w:rPr>
          <w:rFonts w:ascii="Times New Roman"/>
          <w:b w:val="false"/>
          <w:i w:val="false"/>
          <w:color w:val="000000"/>
          <w:sz w:val="28"/>
        </w:rPr>
        <w:t xml:space="preserve"> </w:t>
      </w:r>
      <w:r>
        <w:rPr>
          <w:rFonts w:ascii="Times New Roman"/>
          <w:b/>
          <w:i w:val="false"/>
          <w:color w:val="000000"/>
          <w:sz w:val="28"/>
        </w:rPr>
        <w:t>арасында</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жобалық</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(қайта</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онда</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басы</w:t>
      </w:r>
      <w:r>
        <w:rPr>
          <w:rFonts w:ascii="Times New Roman"/>
          <w:b w:val="false"/>
          <w:i w:val="false"/>
          <w:color w:val="000000"/>
          <w:sz w:val="28"/>
        </w:rPr>
        <w:t xml:space="preserve"> </w:t>
      </w:r>
      <w:r>
        <w:rPr>
          <w:rFonts w:ascii="Times New Roman"/>
          <w:b/>
          <w:i w:val="false"/>
          <w:color w:val="000000"/>
          <w:sz w:val="28"/>
        </w:rPr>
        <w:t>үшін</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округтің</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елді</w:t>
      </w:r>
      <w:r>
        <w:rPr>
          <w:rFonts w:ascii="Times New Roman"/>
          <w:b w:val="false"/>
          <w:i w:val="false"/>
          <w:color w:val="000000"/>
          <w:sz w:val="28"/>
        </w:rPr>
        <w:t xml:space="preserve"> </w:t>
      </w:r>
      <w:r>
        <w:rPr>
          <w:rFonts w:ascii="Times New Roman"/>
          <w:b/>
          <w:i w:val="false"/>
          <w:color w:val="000000"/>
          <w:sz w:val="28"/>
        </w:rPr>
        <w:t>мекендері</w:t>
      </w:r>
      <w:r>
        <w:rPr>
          <w:rFonts w:ascii="Times New Roman"/>
          <w:b w:val="false"/>
          <w:i w:val="false"/>
          <w:color w:val="000000"/>
          <w:sz w:val="28"/>
        </w:rPr>
        <w:t xml:space="preserve"> </w:t>
      </w:r>
      <w:r>
        <w:rPr>
          <w:rFonts w:ascii="Times New Roman"/>
          <w:b/>
          <w:i w:val="false"/>
          <w:color w:val="000000"/>
          <w:sz w:val="28"/>
        </w:rPr>
        <w:t>арасында</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(қайта</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r>
        <w:rPr>
          <w:rFonts w:ascii="Times New Roman"/>
          <w:b/>
          <w:i w:val="false"/>
          <w:color w:val="000000"/>
          <w:sz w:val="28"/>
        </w:rPr>
        <w:t>көрсетіледі</w:t>
      </w:r>
      <w:r>
        <w:rPr>
          <w:rFonts w:ascii="Times New Roman"/>
          <w:b w:val="false"/>
          <w:i w:val="false"/>
          <w:color w:val="000000"/>
          <w:sz w:val="28"/>
        </w:rPr>
        <w:t>. Талдысай ауылдық округінің қоғамдық жайылым алаңы жайылымдық жемге деген қажеттілікті қамтамасыз етеді жайылатын мал. Алайда, Талдысай елді мекенінде жайылымдардың тапшылығы 6769 га құрады, осыған байланысты жайылымдық аумақтарды елді мекендер арасында қайта бөлуді қарастыру қажет.</w:t>
      </w:r>
    </w:p>
    <w:bookmarkStart w:name="z37" w:id="35"/>
    <w:p>
      <w:pPr>
        <w:spacing w:after="0"/>
        <w:ind w:left="0"/>
        <w:jc w:val="both"/>
      </w:pPr>
      <w:r>
        <w:rPr>
          <w:rFonts w:ascii="Times New Roman"/>
          <w:b w:val="false"/>
          <w:i w:val="false"/>
          <w:color w:val="000000"/>
          <w:sz w:val="28"/>
        </w:rPr>
        <w:t xml:space="preserve">
      </w:t>
      </w:r>
      <w:r>
        <w:rPr>
          <w:rFonts w:ascii="Times New Roman"/>
          <w:b/>
          <w:i w:val="false"/>
          <w:color w:val="000000"/>
          <w:sz w:val="28"/>
        </w:rPr>
        <w:t>1.</w:t>
      </w:r>
      <w:r>
        <w:rPr>
          <w:rFonts w:ascii="Times New Roman"/>
          <w:b w:val="false"/>
          <w:i w:val="false"/>
          <w:color w:val="000000"/>
          <w:sz w:val="28"/>
        </w:rPr>
        <w:t xml:space="preserve"> </w:t>
      </w:r>
      <w:r>
        <w:rPr>
          <w:rFonts w:ascii="Times New Roman"/>
          <w:b/>
          <w:i w:val="false"/>
          <w:color w:val="000000"/>
          <w:sz w:val="28"/>
        </w:rPr>
        <w:t>Құқық</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құжаттар</w:t>
      </w:r>
      <w:r>
        <w:rPr>
          <w:rFonts w:ascii="Times New Roman"/>
          <w:b w:val="false"/>
          <w:i w:val="false"/>
          <w:color w:val="000000"/>
          <w:sz w:val="28"/>
        </w:rPr>
        <w:t xml:space="preserve"> </w:t>
      </w:r>
      <w:r>
        <w:rPr>
          <w:rFonts w:ascii="Times New Roman"/>
          <w:b/>
          <w:i w:val="false"/>
          <w:color w:val="000000"/>
          <w:sz w:val="28"/>
        </w:rPr>
        <w:t>негізінде</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санаттары,</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учаскелерінің</w:t>
      </w:r>
      <w:r>
        <w:rPr>
          <w:rFonts w:ascii="Times New Roman"/>
          <w:b w:val="false"/>
          <w:i w:val="false"/>
          <w:color w:val="000000"/>
          <w:sz w:val="28"/>
        </w:rPr>
        <w:t xml:space="preserve"> </w:t>
      </w:r>
      <w:r>
        <w:rPr>
          <w:rFonts w:ascii="Times New Roman"/>
          <w:b/>
          <w:i w:val="false"/>
          <w:color w:val="000000"/>
          <w:sz w:val="28"/>
        </w:rPr>
        <w:t>меншік</w:t>
      </w:r>
      <w:r>
        <w:rPr>
          <w:rFonts w:ascii="Times New Roman"/>
          <w:b w:val="false"/>
          <w:i w:val="false"/>
          <w:color w:val="000000"/>
          <w:sz w:val="28"/>
        </w:rPr>
        <w:t xml:space="preserve"> </w:t>
      </w:r>
      <w:r>
        <w:rPr>
          <w:rFonts w:ascii="Times New Roman"/>
          <w:b/>
          <w:i w:val="false"/>
          <w:color w:val="000000"/>
          <w:sz w:val="28"/>
        </w:rPr>
        <w:t>иелері</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пайдаланушылар</w:t>
      </w:r>
      <w:r>
        <w:rPr>
          <w:rFonts w:ascii="Times New Roman"/>
          <w:b w:val="false"/>
          <w:i w:val="false"/>
          <w:color w:val="000000"/>
          <w:sz w:val="28"/>
        </w:rPr>
        <w:t xml:space="preserve"> </w:t>
      </w:r>
      <w:r>
        <w:rPr>
          <w:rFonts w:ascii="Times New Roman"/>
          <w:b/>
          <w:i w:val="false"/>
          <w:color w:val="000000"/>
          <w:sz w:val="28"/>
        </w:rPr>
        <w:t>бөлінісінде</w:t>
      </w:r>
      <w:r>
        <w:rPr>
          <w:rFonts w:ascii="Times New Roman"/>
          <w:b w:val="false"/>
          <w:i w:val="false"/>
          <w:color w:val="000000"/>
          <w:sz w:val="28"/>
        </w:rPr>
        <w:t xml:space="preserve"> </w:t>
      </w:r>
      <w:r>
        <w:rPr>
          <w:rFonts w:ascii="Times New Roman"/>
          <w:b/>
          <w:i w:val="false"/>
          <w:color w:val="000000"/>
          <w:sz w:val="28"/>
        </w:rPr>
        <w:t>Жарық</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округі</w:t>
      </w:r>
      <w:r>
        <w:rPr>
          <w:rFonts w:ascii="Times New Roman"/>
          <w:b w:val="false"/>
          <w:i w:val="false"/>
          <w:color w:val="000000"/>
          <w:sz w:val="28"/>
        </w:rPr>
        <w:t xml:space="preserve"> </w:t>
      </w:r>
      <w:r>
        <w:rPr>
          <w:rFonts w:ascii="Times New Roman"/>
          <w:b/>
          <w:i w:val="false"/>
          <w:color w:val="000000"/>
          <w:sz w:val="28"/>
        </w:rPr>
        <w:t>аумағында</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орналасу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r>
        <w:rPr>
          <w:rFonts w:ascii="Times New Roman"/>
          <w:b/>
          <w:i w:val="false"/>
          <w:color w:val="000000"/>
          <w:sz w:val="28"/>
        </w:rPr>
        <w:t>(картасы)</w:t>
      </w:r>
    </w:p>
    <w:bookmarkEnd w:id="35"/>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13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1113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75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175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8" w:id="36"/>
    <w:p>
      <w:pPr>
        <w:spacing w:after="0"/>
        <w:ind w:left="0"/>
        <w:jc w:val="both"/>
      </w:pPr>
      <w:r>
        <w:rPr>
          <w:rFonts w:ascii="Times New Roman"/>
          <w:b w:val="false"/>
          <w:i w:val="false"/>
          <w:color w:val="000000"/>
          <w:sz w:val="28"/>
        </w:rPr>
        <w:t xml:space="preserve">
      </w:t>
      </w:r>
      <w:r>
        <w:rPr>
          <w:rFonts w:ascii="Times New Roman"/>
          <w:b/>
          <w:i w:val="false"/>
          <w:color w:val="000000"/>
          <w:sz w:val="28"/>
        </w:rPr>
        <w:t>2.</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ауланың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w:t>
      </w:r>
      <w:r>
        <w:rPr>
          <w:rFonts w:ascii="Times New Roman"/>
          <w:b w:val="false"/>
          <w:i w:val="false"/>
          <w:color w:val="000000"/>
          <w:sz w:val="28"/>
        </w:rPr>
        <w:t xml:space="preserve"> </w:t>
      </w:r>
      <w:r>
        <w:rPr>
          <w:rFonts w:ascii="Times New Roman"/>
          <w:b/>
          <w:i w:val="false"/>
          <w:color w:val="000000"/>
          <w:sz w:val="28"/>
        </w:rPr>
        <w:t>жөніндегі</w:t>
      </w:r>
      <w:r>
        <w:rPr>
          <w:rFonts w:ascii="Times New Roman"/>
          <w:b w:val="false"/>
          <w:i w:val="false"/>
          <w:color w:val="000000"/>
          <w:sz w:val="28"/>
        </w:rPr>
        <w:t xml:space="preserve"> </w:t>
      </w:r>
      <w:r>
        <w:rPr>
          <w:rFonts w:ascii="Times New Roman"/>
          <w:b/>
          <w:i w:val="false"/>
          <w:color w:val="000000"/>
          <w:sz w:val="28"/>
        </w:rPr>
        <w:t>халықтың</w:t>
      </w:r>
      <w:r>
        <w:rPr>
          <w:rFonts w:ascii="Times New Roman"/>
          <w:b w:val="false"/>
          <w:i w:val="false"/>
          <w:color w:val="000000"/>
          <w:sz w:val="28"/>
        </w:rPr>
        <w:t xml:space="preserve"> </w:t>
      </w:r>
      <w:r>
        <w:rPr>
          <w:rFonts w:ascii="Times New Roman"/>
          <w:b/>
          <w:i w:val="false"/>
          <w:color w:val="000000"/>
          <w:sz w:val="28"/>
        </w:rPr>
        <w:t>мұқтажына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оның</w:t>
      </w:r>
      <w:r>
        <w:rPr>
          <w:rFonts w:ascii="Times New Roman"/>
          <w:b w:val="false"/>
          <w:i w:val="false"/>
          <w:color w:val="000000"/>
          <w:sz w:val="28"/>
        </w:rPr>
        <w:t xml:space="preserve"> </w:t>
      </w:r>
      <w:r>
        <w:rPr>
          <w:rFonts w:ascii="Times New Roman"/>
          <w:b/>
          <w:i w:val="false"/>
          <w:color w:val="000000"/>
          <w:sz w:val="28"/>
        </w:rPr>
        <w:t>ішінде</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оның</w:t>
      </w:r>
      <w:r>
        <w:rPr>
          <w:rFonts w:ascii="Times New Roman"/>
          <w:b w:val="false"/>
          <w:i w:val="false"/>
          <w:color w:val="000000"/>
          <w:sz w:val="28"/>
        </w:rPr>
        <w:t xml:space="preserve"> </w:t>
      </w:r>
      <w:r>
        <w:rPr>
          <w:rFonts w:ascii="Times New Roman"/>
          <w:b/>
          <w:i w:val="false"/>
          <w:color w:val="000000"/>
          <w:sz w:val="28"/>
        </w:rPr>
        <w:t>ішінде</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ауланың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w:t>
      </w:r>
      <w:r>
        <w:rPr>
          <w:rFonts w:ascii="Times New Roman"/>
          <w:b w:val="false"/>
          <w:i w:val="false"/>
          <w:color w:val="000000"/>
          <w:sz w:val="28"/>
        </w:rPr>
        <w:t xml:space="preserve"> </w:t>
      </w:r>
      <w:r>
        <w:rPr>
          <w:rFonts w:ascii="Times New Roman"/>
          <w:b/>
          <w:i w:val="false"/>
          <w:color w:val="000000"/>
          <w:sz w:val="28"/>
        </w:rPr>
        <w:t>жөніндегі</w:t>
      </w:r>
      <w:r>
        <w:rPr>
          <w:rFonts w:ascii="Times New Roman"/>
          <w:b w:val="false"/>
          <w:i w:val="false"/>
          <w:color w:val="000000"/>
          <w:sz w:val="28"/>
        </w:rPr>
        <w:t xml:space="preserve"> </w:t>
      </w:r>
      <w:r>
        <w:rPr>
          <w:rFonts w:ascii="Times New Roman"/>
          <w:b/>
          <w:i w:val="false"/>
          <w:color w:val="000000"/>
          <w:sz w:val="28"/>
        </w:rPr>
        <w:t>халықтың</w:t>
      </w:r>
      <w:r>
        <w:rPr>
          <w:rFonts w:ascii="Times New Roman"/>
          <w:b w:val="false"/>
          <w:i w:val="false"/>
          <w:color w:val="000000"/>
          <w:sz w:val="28"/>
        </w:rPr>
        <w:t xml:space="preserve"> </w:t>
      </w:r>
      <w:r>
        <w:rPr>
          <w:rFonts w:ascii="Times New Roman"/>
          <w:b/>
          <w:i w:val="false"/>
          <w:color w:val="000000"/>
          <w:sz w:val="28"/>
        </w:rPr>
        <w:t>мұқтажына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қоғамдық</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шекаралары</w:t>
      </w:r>
      <w:r>
        <w:rPr>
          <w:rFonts w:ascii="Times New Roman"/>
          <w:b w:val="false"/>
          <w:i w:val="false"/>
          <w:color w:val="000000"/>
          <w:sz w:val="28"/>
        </w:rPr>
        <w:t xml:space="preserve"> </w:t>
      </w:r>
      <w:r>
        <w:rPr>
          <w:rFonts w:ascii="Times New Roman"/>
          <w:b/>
          <w:i w:val="false"/>
          <w:color w:val="000000"/>
          <w:sz w:val="28"/>
        </w:rPr>
        <w:t>мен</w:t>
      </w:r>
      <w:r>
        <w:rPr>
          <w:rFonts w:ascii="Times New Roman"/>
          <w:b w:val="false"/>
          <w:i w:val="false"/>
          <w:color w:val="000000"/>
          <w:sz w:val="28"/>
        </w:rPr>
        <w:t xml:space="preserve"> </w:t>
      </w:r>
      <w:r>
        <w:rPr>
          <w:rFonts w:ascii="Times New Roman"/>
          <w:b/>
          <w:i w:val="false"/>
          <w:color w:val="000000"/>
          <w:sz w:val="28"/>
        </w:rPr>
        <w:t>алаңдары</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қоғамдық</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36"/>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13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1113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772400" cy="306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772400" cy="306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9" w:id="37"/>
    <w:p>
      <w:pPr>
        <w:spacing w:after="0"/>
        <w:ind w:left="0"/>
        <w:jc w:val="both"/>
      </w:pPr>
      <w:r>
        <w:rPr>
          <w:rFonts w:ascii="Times New Roman"/>
          <w:b w:val="false"/>
          <w:i w:val="false"/>
          <w:color w:val="000000"/>
          <w:sz w:val="28"/>
        </w:rPr>
        <w:t xml:space="preserve">
      </w:t>
      </w:r>
      <w:r>
        <w:rPr>
          <w:rFonts w:ascii="Times New Roman"/>
          <w:b/>
          <w:i w:val="false"/>
          <w:color w:val="000000"/>
          <w:sz w:val="28"/>
        </w:rPr>
        <w:t>3.</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геоботаникалық</w:t>
      </w:r>
      <w:r>
        <w:rPr>
          <w:rFonts w:ascii="Times New Roman"/>
          <w:b w:val="false"/>
          <w:i w:val="false"/>
          <w:color w:val="000000"/>
          <w:sz w:val="28"/>
        </w:rPr>
        <w:t xml:space="preserve"> </w:t>
      </w:r>
      <w:r>
        <w:rPr>
          <w:rFonts w:ascii="Times New Roman"/>
          <w:b/>
          <w:i w:val="false"/>
          <w:color w:val="000000"/>
          <w:sz w:val="28"/>
        </w:rPr>
        <w:t>зерттеу</w:t>
      </w:r>
      <w:r>
        <w:rPr>
          <w:rFonts w:ascii="Times New Roman"/>
          <w:b w:val="false"/>
          <w:i w:val="false"/>
          <w:color w:val="000000"/>
          <w:sz w:val="28"/>
        </w:rPr>
        <w:t xml:space="preserve"> </w:t>
      </w:r>
      <w:r>
        <w:rPr>
          <w:rFonts w:ascii="Times New Roman"/>
          <w:b/>
          <w:i w:val="false"/>
          <w:color w:val="000000"/>
          <w:sz w:val="28"/>
        </w:rPr>
        <w:t>негізінде</w:t>
      </w:r>
      <w:r>
        <w:rPr>
          <w:rFonts w:ascii="Times New Roman"/>
          <w:b w:val="false"/>
          <w:i w:val="false"/>
          <w:color w:val="000000"/>
          <w:sz w:val="28"/>
        </w:rPr>
        <w:t xml:space="preserve"> </w:t>
      </w:r>
      <w:r>
        <w:rPr>
          <w:rFonts w:ascii="Times New Roman"/>
          <w:b/>
          <w:i w:val="false"/>
          <w:color w:val="000000"/>
          <w:sz w:val="28"/>
        </w:rPr>
        <w:t>ұсынылатын</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айналымдарының</w:t>
      </w:r>
      <w:r>
        <w:rPr>
          <w:rFonts w:ascii="Times New Roman"/>
          <w:b w:val="false"/>
          <w:i w:val="false"/>
          <w:color w:val="000000"/>
          <w:sz w:val="28"/>
        </w:rPr>
        <w:t xml:space="preserve"> </w:t>
      </w:r>
      <w:r>
        <w:rPr>
          <w:rFonts w:ascii="Times New Roman"/>
          <w:b/>
          <w:i w:val="false"/>
          <w:color w:val="000000"/>
          <w:sz w:val="28"/>
        </w:rPr>
        <w:t>схемалары</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айналымдарының</w:t>
      </w:r>
      <w:r>
        <w:rPr>
          <w:rFonts w:ascii="Times New Roman"/>
          <w:b w:val="false"/>
          <w:i w:val="false"/>
          <w:color w:val="000000"/>
          <w:sz w:val="28"/>
        </w:rPr>
        <w:t xml:space="preserve"> </w:t>
      </w:r>
      <w:r>
        <w:rPr>
          <w:rFonts w:ascii="Times New Roman"/>
          <w:b/>
          <w:i w:val="false"/>
          <w:color w:val="000000"/>
          <w:sz w:val="28"/>
        </w:rPr>
        <w:t>ұсынылатын</w:t>
      </w:r>
      <w:r>
        <w:rPr>
          <w:rFonts w:ascii="Times New Roman"/>
          <w:b w:val="false"/>
          <w:i w:val="false"/>
          <w:color w:val="000000"/>
          <w:sz w:val="28"/>
        </w:rPr>
        <w:t xml:space="preserve"> </w:t>
      </w:r>
      <w:r>
        <w:rPr>
          <w:rFonts w:ascii="Times New Roman"/>
          <w:b/>
          <w:i w:val="false"/>
          <w:color w:val="000000"/>
          <w:sz w:val="28"/>
        </w:rPr>
        <w:t>схемалары</w:t>
      </w:r>
      <w:r>
        <w:rPr>
          <w:rFonts w:ascii="Times New Roman"/>
          <w:b w:val="false"/>
          <w:i w:val="false"/>
          <w:color w:val="000000"/>
          <w:sz w:val="28"/>
        </w:rPr>
        <w:t xml:space="preserve"> </w:t>
      </w:r>
      <w:r>
        <w:rPr>
          <w:rFonts w:ascii="Times New Roman"/>
          <w:b/>
          <w:i w:val="false"/>
          <w:color w:val="000000"/>
          <w:sz w:val="28"/>
        </w:rPr>
        <w:t>көрсетілген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3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қамау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қамау көктем-жаз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қамау көктем-жаз-күз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қамау күз</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период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bl>
    <w:p>
      <w:pPr>
        <w:spacing w:after="0"/>
        <w:ind w:left="0"/>
        <w:jc w:val="both"/>
      </w:pPr>
      <w:r>
        <w:rPr>
          <w:rFonts w:ascii="Times New Roman"/>
          <w:b w:val="false"/>
          <w:i w:val="false"/>
          <w:color w:val="000000"/>
          <w:sz w:val="28"/>
        </w:rPr>
        <w:t>
      ескерту: 1 , 2, 3, 4 жылына қолданылатын қамаудың реті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13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1113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8735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38735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 w:id="38"/>
    <w:p>
      <w:pPr>
        <w:spacing w:after="0"/>
        <w:ind w:left="0"/>
        <w:jc w:val="both"/>
      </w:pPr>
      <w:r>
        <w:rPr>
          <w:rFonts w:ascii="Times New Roman"/>
          <w:b w:val="false"/>
          <w:i w:val="false"/>
          <w:color w:val="000000"/>
          <w:sz w:val="28"/>
        </w:rPr>
        <w:t xml:space="preserve">
      </w:t>
      </w:r>
      <w:r>
        <w:rPr>
          <w:rFonts w:ascii="Times New Roman"/>
          <w:b/>
          <w:i w:val="false"/>
          <w:color w:val="000000"/>
          <w:sz w:val="28"/>
        </w:rPr>
        <w:t>4.</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айдауға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сервитуттарды,</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айдау</w:t>
      </w:r>
      <w:r>
        <w:rPr>
          <w:rFonts w:ascii="Times New Roman"/>
          <w:b w:val="false"/>
          <w:i w:val="false"/>
          <w:color w:val="000000"/>
          <w:sz w:val="28"/>
        </w:rPr>
        <w:t xml:space="preserve"> </w:t>
      </w:r>
      <w:r>
        <w:rPr>
          <w:rFonts w:ascii="Times New Roman"/>
          <w:b/>
          <w:i w:val="false"/>
          <w:color w:val="000000"/>
          <w:sz w:val="28"/>
        </w:rPr>
        <w:t>трассаларын</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инфрақұрылымның</w:t>
      </w:r>
      <w:r>
        <w:rPr>
          <w:rFonts w:ascii="Times New Roman"/>
          <w:b w:val="false"/>
          <w:i w:val="false"/>
          <w:color w:val="000000"/>
          <w:sz w:val="28"/>
        </w:rPr>
        <w:t xml:space="preserve"> </w:t>
      </w:r>
      <w:r>
        <w:rPr>
          <w:rFonts w:ascii="Times New Roman"/>
          <w:b/>
          <w:i w:val="false"/>
          <w:color w:val="000000"/>
          <w:sz w:val="28"/>
        </w:rPr>
        <w:t>өзге</w:t>
      </w:r>
      <w:r>
        <w:rPr>
          <w:rFonts w:ascii="Times New Roman"/>
          <w:b w:val="false"/>
          <w:i w:val="false"/>
          <w:color w:val="000000"/>
          <w:sz w:val="28"/>
        </w:rPr>
        <w:t xml:space="preserve"> </w:t>
      </w:r>
      <w:r>
        <w:rPr>
          <w:rFonts w:ascii="Times New Roman"/>
          <w:b/>
          <w:i w:val="false"/>
          <w:color w:val="000000"/>
          <w:sz w:val="28"/>
        </w:rPr>
        <w:t>де</w:t>
      </w:r>
      <w:r>
        <w:rPr>
          <w:rFonts w:ascii="Times New Roman"/>
          <w:b w:val="false"/>
          <w:i w:val="false"/>
          <w:color w:val="000000"/>
          <w:sz w:val="28"/>
        </w:rPr>
        <w:t xml:space="preserve"> </w:t>
      </w:r>
      <w:r>
        <w:rPr>
          <w:rFonts w:ascii="Times New Roman"/>
          <w:b/>
          <w:i w:val="false"/>
          <w:color w:val="000000"/>
          <w:sz w:val="28"/>
        </w:rPr>
        <w:t>объектілерін,</w:t>
      </w:r>
      <w:r>
        <w:rPr>
          <w:rFonts w:ascii="Times New Roman"/>
          <w:b w:val="false"/>
          <w:i w:val="false"/>
          <w:color w:val="000000"/>
          <w:sz w:val="28"/>
        </w:rPr>
        <w:t xml:space="preserve"> </w:t>
      </w:r>
      <w:r>
        <w:rPr>
          <w:rFonts w:ascii="Times New Roman"/>
          <w:b/>
          <w:i w:val="false"/>
          <w:color w:val="000000"/>
          <w:sz w:val="28"/>
        </w:rPr>
        <w:t>сондай-ақ</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айдауға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сервитуттар,</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айдау</w:t>
      </w:r>
      <w:r>
        <w:rPr>
          <w:rFonts w:ascii="Times New Roman"/>
          <w:b w:val="false"/>
          <w:i w:val="false"/>
          <w:color w:val="000000"/>
          <w:sz w:val="28"/>
        </w:rPr>
        <w:t xml:space="preserve"> </w:t>
      </w:r>
      <w:r>
        <w:rPr>
          <w:rFonts w:ascii="Times New Roman"/>
          <w:b/>
          <w:i w:val="false"/>
          <w:color w:val="000000"/>
          <w:sz w:val="28"/>
        </w:rPr>
        <w:t>трассалары,</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инфрақұрылым</w:t>
      </w:r>
      <w:r>
        <w:rPr>
          <w:rFonts w:ascii="Times New Roman"/>
          <w:b w:val="false"/>
          <w:i w:val="false"/>
          <w:color w:val="000000"/>
          <w:sz w:val="28"/>
        </w:rPr>
        <w:t xml:space="preserve"> </w:t>
      </w:r>
      <w:r>
        <w:rPr>
          <w:rFonts w:ascii="Times New Roman"/>
          <w:b/>
          <w:i w:val="false"/>
          <w:color w:val="000000"/>
          <w:sz w:val="28"/>
        </w:rPr>
        <w:t>объектілері,</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қорымдарының</w:t>
      </w:r>
      <w:r>
        <w:rPr>
          <w:rFonts w:ascii="Times New Roman"/>
          <w:b w:val="false"/>
          <w:i w:val="false"/>
          <w:color w:val="000000"/>
          <w:sz w:val="28"/>
        </w:rPr>
        <w:t xml:space="preserve"> </w:t>
      </w:r>
      <w:r>
        <w:rPr>
          <w:rFonts w:ascii="Times New Roman"/>
          <w:b/>
          <w:i w:val="false"/>
          <w:color w:val="000000"/>
          <w:sz w:val="28"/>
        </w:rPr>
        <w:t>(биометриялық</w:t>
      </w:r>
      <w:r>
        <w:rPr>
          <w:rFonts w:ascii="Times New Roman"/>
          <w:b w:val="false"/>
          <w:i w:val="false"/>
          <w:color w:val="000000"/>
          <w:sz w:val="28"/>
        </w:rPr>
        <w:t xml:space="preserve"> </w:t>
      </w:r>
      <w:r>
        <w:rPr>
          <w:rFonts w:ascii="Times New Roman"/>
          <w:b/>
          <w:i w:val="false"/>
          <w:color w:val="000000"/>
          <w:sz w:val="28"/>
        </w:rPr>
        <w:t>шұңқырлардың)</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жері</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қорымдарын</w:t>
      </w:r>
      <w:r>
        <w:rPr>
          <w:rFonts w:ascii="Times New Roman"/>
          <w:b w:val="false"/>
          <w:i w:val="false"/>
          <w:color w:val="000000"/>
          <w:sz w:val="28"/>
        </w:rPr>
        <w:t xml:space="preserve"> </w:t>
      </w:r>
      <w:r>
        <w:rPr>
          <w:rFonts w:ascii="Times New Roman"/>
          <w:b/>
          <w:i w:val="false"/>
          <w:color w:val="000000"/>
          <w:sz w:val="28"/>
        </w:rPr>
        <w:t>(биометриялық</w:t>
      </w:r>
      <w:r>
        <w:rPr>
          <w:rFonts w:ascii="Times New Roman"/>
          <w:b w:val="false"/>
          <w:i w:val="false"/>
          <w:color w:val="000000"/>
          <w:sz w:val="28"/>
        </w:rPr>
        <w:t xml:space="preserve"> </w:t>
      </w:r>
      <w:r>
        <w:rPr>
          <w:rFonts w:ascii="Times New Roman"/>
          <w:b/>
          <w:i w:val="false"/>
          <w:color w:val="000000"/>
          <w:sz w:val="28"/>
        </w:rPr>
        <w:t>шұңқырларды)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38"/>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13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1113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2679700" cy="144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2679700" cy="144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1" w:id="39"/>
    <w:p>
      <w:pPr>
        <w:spacing w:after="0"/>
        <w:ind w:left="0"/>
        <w:jc w:val="both"/>
      </w:pPr>
      <w:r>
        <w:rPr>
          <w:rFonts w:ascii="Times New Roman"/>
          <w:b w:val="false"/>
          <w:i w:val="false"/>
          <w:color w:val="000000"/>
          <w:sz w:val="28"/>
        </w:rPr>
        <w:t xml:space="preserve">
      </w:t>
      </w:r>
      <w:r>
        <w:rPr>
          <w:rFonts w:ascii="Times New Roman"/>
          <w:b/>
          <w:i w:val="false"/>
          <w:color w:val="000000"/>
          <w:sz w:val="28"/>
        </w:rPr>
        <w:t>5.</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пайдаланушыларға</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пайдалануға</w:t>
      </w:r>
      <w:r>
        <w:rPr>
          <w:rFonts w:ascii="Times New Roman"/>
          <w:b w:val="false"/>
          <w:i w:val="false"/>
          <w:color w:val="000000"/>
          <w:sz w:val="28"/>
        </w:rPr>
        <w:t xml:space="preserve"> </w:t>
      </w:r>
      <w:r>
        <w:rPr>
          <w:rFonts w:ascii="Times New Roman"/>
          <w:b/>
          <w:i w:val="false"/>
          <w:color w:val="000000"/>
          <w:sz w:val="28"/>
        </w:rPr>
        <w:t>берілуі</w:t>
      </w:r>
      <w:r>
        <w:rPr>
          <w:rFonts w:ascii="Times New Roman"/>
          <w:b w:val="false"/>
          <w:i w:val="false"/>
          <w:color w:val="000000"/>
          <w:sz w:val="28"/>
        </w:rPr>
        <w:t xml:space="preserve"> </w:t>
      </w:r>
      <w:r>
        <w:rPr>
          <w:rFonts w:ascii="Times New Roman"/>
          <w:b/>
          <w:i w:val="false"/>
          <w:color w:val="000000"/>
          <w:sz w:val="28"/>
        </w:rPr>
        <w:t>мүмкін</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39"/>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13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1113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66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166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 w:id="40"/>
    <w:p>
      <w:pPr>
        <w:spacing w:after="0"/>
        <w:ind w:left="0"/>
        <w:jc w:val="both"/>
      </w:pPr>
      <w:r>
        <w:rPr>
          <w:rFonts w:ascii="Times New Roman"/>
          <w:b w:val="false"/>
          <w:i w:val="false"/>
          <w:color w:val="000000"/>
          <w:sz w:val="28"/>
        </w:rPr>
        <w:t xml:space="preserve">
      </w:t>
      </w:r>
      <w:r>
        <w:rPr>
          <w:rFonts w:ascii="Times New Roman"/>
          <w:b/>
          <w:i w:val="false"/>
          <w:color w:val="000000"/>
          <w:sz w:val="28"/>
        </w:rPr>
        <w:t>7.</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пайдаланушылардың</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тұтыну</w:t>
      </w:r>
      <w:r>
        <w:rPr>
          <w:rFonts w:ascii="Times New Roman"/>
          <w:b w:val="false"/>
          <w:i w:val="false"/>
          <w:color w:val="000000"/>
          <w:sz w:val="28"/>
        </w:rPr>
        <w:t xml:space="preserve"> </w:t>
      </w:r>
      <w:r>
        <w:rPr>
          <w:rFonts w:ascii="Times New Roman"/>
          <w:b/>
          <w:i w:val="false"/>
          <w:color w:val="000000"/>
          <w:sz w:val="28"/>
        </w:rPr>
        <w:t>нормасына</w:t>
      </w:r>
      <w:r>
        <w:rPr>
          <w:rFonts w:ascii="Times New Roman"/>
          <w:b w:val="false"/>
          <w:i w:val="false"/>
          <w:color w:val="000000"/>
          <w:sz w:val="28"/>
        </w:rPr>
        <w:t xml:space="preserve"> </w:t>
      </w:r>
      <w:r>
        <w:rPr>
          <w:rFonts w:ascii="Times New Roman"/>
          <w:b/>
          <w:i w:val="false"/>
          <w:color w:val="000000"/>
          <w:sz w:val="28"/>
        </w:rPr>
        <w:t>сәйкес</w:t>
      </w:r>
      <w:r>
        <w:rPr>
          <w:rFonts w:ascii="Times New Roman"/>
          <w:b w:val="false"/>
          <w:i w:val="false"/>
          <w:color w:val="000000"/>
          <w:sz w:val="28"/>
        </w:rPr>
        <w:t xml:space="preserve"> </w:t>
      </w:r>
      <w:r>
        <w:rPr>
          <w:rFonts w:ascii="Times New Roman"/>
          <w:b/>
          <w:i w:val="false"/>
          <w:color w:val="000000"/>
          <w:sz w:val="28"/>
        </w:rPr>
        <w:t>жасалған</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көздеріне</w:t>
      </w:r>
      <w:r>
        <w:rPr>
          <w:rFonts w:ascii="Times New Roman"/>
          <w:b w:val="false"/>
          <w:i w:val="false"/>
          <w:color w:val="000000"/>
          <w:sz w:val="28"/>
        </w:rPr>
        <w:t xml:space="preserve"> </w:t>
      </w:r>
      <w:r>
        <w:rPr>
          <w:rFonts w:ascii="Times New Roman"/>
          <w:b/>
          <w:i w:val="false"/>
          <w:color w:val="000000"/>
          <w:sz w:val="28"/>
        </w:rPr>
        <w:t>(көлдерге,</w:t>
      </w:r>
      <w:r>
        <w:rPr>
          <w:rFonts w:ascii="Times New Roman"/>
          <w:b w:val="false"/>
          <w:i w:val="false"/>
          <w:color w:val="000000"/>
          <w:sz w:val="28"/>
        </w:rPr>
        <w:t xml:space="preserve"> </w:t>
      </w:r>
      <w:r>
        <w:rPr>
          <w:rFonts w:ascii="Times New Roman"/>
          <w:b/>
          <w:i w:val="false"/>
          <w:color w:val="000000"/>
          <w:sz w:val="28"/>
        </w:rPr>
        <w:t>өзендерге,</w:t>
      </w:r>
      <w:r>
        <w:rPr>
          <w:rFonts w:ascii="Times New Roman"/>
          <w:b w:val="false"/>
          <w:i w:val="false"/>
          <w:color w:val="000000"/>
          <w:sz w:val="28"/>
        </w:rPr>
        <w:t xml:space="preserve"> </w:t>
      </w:r>
      <w:r>
        <w:rPr>
          <w:rFonts w:ascii="Times New Roman"/>
          <w:b/>
          <w:i w:val="false"/>
          <w:color w:val="000000"/>
          <w:sz w:val="28"/>
        </w:rPr>
        <w:t>тоғандарға,</w:t>
      </w:r>
      <w:r>
        <w:rPr>
          <w:rFonts w:ascii="Times New Roman"/>
          <w:b w:val="false"/>
          <w:i w:val="false"/>
          <w:color w:val="000000"/>
          <w:sz w:val="28"/>
        </w:rPr>
        <w:t xml:space="preserve"> </w:t>
      </w:r>
      <w:r>
        <w:rPr>
          <w:rFonts w:ascii="Times New Roman"/>
          <w:b/>
          <w:i w:val="false"/>
          <w:color w:val="000000"/>
          <w:sz w:val="28"/>
        </w:rPr>
        <w:t>апандарға,</w:t>
      </w:r>
      <w:r>
        <w:rPr>
          <w:rFonts w:ascii="Times New Roman"/>
          <w:b w:val="false"/>
          <w:i w:val="false"/>
          <w:color w:val="000000"/>
          <w:sz w:val="28"/>
        </w:rPr>
        <w:t xml:space="preserve"> </w:t>
      </w:r>
      <w:r>
        <w:rPr>
          <w:rFonts w:ascii="Times New Roman"/>
          <w:b/>
          <w:i w:val="false"/>
          <w:color w:val="000000"/>
          <w:sz w:val="28"/>
        </w:rPr>
        <w:t>суару</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суландыру</w:t>
      </w:r>
      <w:r>
        <w:rPr>
          <w:rFonts w:ascii="Times New Roman"/>
          <w:b w:val="false"/>
          <w:i w:val="false"/>
          <w:color w:val="000000"/>
          <w:sz w:val="28"/>
        </w:rPr>
        <w:t xml:space="preserve"> </w:t>
      </w:r>
      <w:r>
        <w:rPr>
          <w:rFonts w:ascii="Times New Roman"/>
          <w:b/>
          <w:i w:val="false"/>
          <w:color w:val="000000"/>
          <w:sz w:val="28"/>
        </w:rPr>
        <w:t>арналарына,</w:t>
      </w:r>
      <w:r>
        <w:rPr>
          <w:rFonts w:ascii="Times New Roman"/>
          <w:b w:val="false"/>
          <w:i w:val="false"/>
          <w:color w:val="000000"/>
          <w:sz w:val="28"/>
        </w:rPr>
        <w:t xml:space="preserve"> </w:t>
      </w:r>
      <w:r>
        <w:rPr>
          <w:rFonts w:ascii="Times New Roman"/>
          <w:b/>
          <w:i w:val="false"/>
          <w:color w:val="000000"/>
          <w:sz w:val="28"/>
        </w:rPr>
        <w:t>құбырлы</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шахта</w:t>
      </w:r>
      <w:r>
        <w:rPr>
          <w:rFonts w:ascii="Times New Roman"/>
          <w:b w:val="false"/>
          <w:i w:val="false"/>
          <w:color w:val="000000"/>
          <w:sz w:val="28"/>
        </w:rPr>
        <w:t xml:space="preserve"> </w:t>
      </w:r>
      <w:r>
        <w:rPr>
          <w:rFonts w:ascii="Times New Roman"/>
          <w:b/>
          <w:i w:val="false"/>
          <w:color w:val="000000"/>
          <w:sz w:val="28"/>
        </w:rPr>
        <w:t>құдықтарына)</w:t>
      </w:r>
      <w:r>
        <w:rPr>
          <w:rFonts w:ascii="Times New Roman"/>
          <w:b w:val="false"/>
          <w:i w:val="false"/>
          <w:color w:val="000000"/>
          <w:sz w:val="28"/>
        </w:rPr>
        <w:t xml:space="preserve"> </w:t>
      </w:r>
      <w:r>
        <w:rPr>
          <w:rFonts w:ascii="Times New Roman"/>
          <w:b/>
          <w:i w:val="false"/>
          <w:color w:val="000000"/>
          <w:sz w:val="28"/>
        </w:rPr>
        <w:t>қол</w:t>
      </w:r>
      <w:r>
        <w:rPr>
          <w:rFonts w:ascii="Times New Roman"/>
          <w:b w:val="false"/>
          <w:i w:val="false"/>
          <w:color w:val="000000"/>
          <w:sz w:val="28"/>
        </w:rPr>
        <w:t xml:space="preserve"> </w:t>
      </w:r>
      <w:r>
        <w:rPr>
          <w:rFonts w:ascii="Times New Roman"/>
          <w:b/>
          <w:i w:val="false"/>
          <w:color w:val="000000"/>
          <w:sz w:val="28"/>
        </w:rPr>
        <w:t>жеткізу</w:t>
      </w:r>
      <w:r>
        <w:rPr>
          <w:rFonts w:ascii="Times New Roman"/>
          <w:b w:val="false"/>
          <w:i w:val="false"/>
          <w:color w:val="000000"/>
          <w:sz w:val="28"/>
        </w:rPr>
        <w:t xml:space="preserve"> </w:t>
      </w:r>
      <w:r>
        <w:rPr>
          <w:rFonts w:ascii="Times New Roman"/>
          <w:b/>
          <w:i w:val="false"/>
          <w:color w:val="000000"/>
          <w:sz w:val="28"/>
        </w:rPr>
        <w:t>схемасы</w:t>
      </w:r>
    </w:p>
    <w:bookmarkEnd w:id="40"/>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13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1113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77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377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3" w:id="41"/>
    <w:p>
      <w:pPr>
        <w:spacing w:after="0"/>
        <w:ind w:left="0"/>
        <w:jc w:val="both"/>
      </w:pPr>
      <w:r>
        <w:rPr>
          <w:rFonts w:ascii="Times New Roman"/>
          <w:b w:val="false"/>
          <w:i w:val="false"/>
          <w:color w:val="000000"/>
          <w:sz w:val="28"/>
        </w:rPr>
        <w:t xml:space="preserve">
      </w:t>
      </w:r>
      <w:r>
        <w:rPr>
          <w:rFonts w:ascii="Times New Roman"/>
          <w:b/>
          <w:i w:val="false"/>
          <w:color w:val="000000"/>
          <w:sz w:val="28"/>
        </w:rPr>
        <w:t>8.</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жанында</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шалғайдағы</w:t>
      </w:r>
      <w:r>
        <w:rPr>
          <w:rFonts w:ascii="Times New Roman"/>
          <w:b w:val="false"/>
          <w:i w:val="false"/>
          <w:color w:val="000000"/>
          <w:sz w:val="28"/>
        </w:rPr>
        <w:t xml:space="preserve"> </w:t>
      </w:r>
      <w:r>
        <w:rPr>
          <w:rFonts w:ascii="Times New Roman"/>
          <w:b/>
          <w:i w:val="false"/>
          <w:color w:val="000000"/>
          <w:sz w:val="28"/>
        </w:rPr>
        <w:t>жайылымдарында</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басын</w:t>
      </w:r>
      <w:r>
        <w:rPr>
          <w:rFonts w:ascii="Times New Roman"/>
          <w:b w:val="false"/>
          <w:i w:val="false"/>
          <w:color w:val="000000"/>
          <w:sz w:val="28"/>
        </w:rPr>
        <w:t xml:space="preserve"> </w:t>
      </w:r>
      <w:r>
        <w:rPr>
          <w:rFonts w:ascii="Times New Roman"/>
          <w:b/>
          <w:i w:val="false"/>
          <w:color w:val="000000"/>
          <w:sz w:val="28"/>
        </w:rPr>
        <w:t>орналастыру</w:t>
      </w:r>
      <w:r>
        <w:rPr>
          <w:rFonts w:ascii="Times New Roman"/>
          <w:b w:val="false"/>
          <w:i w:val="false"/>
          <w:color w:val="000000"/>
          <w:sz w:val="28"/>
        </w:rPr>
        <w:t xml:space="preserve"> </w:t>
      </w:r>
      <w:r>
        <w:rPr>
          <w:rFonts w:ascii="Times New Roman"/>
          <w:b/>
          <w:i w:val="false"/>
          <w:color w:val="000000"/>
          <w:sz w:val="28"/>
        </w:rPr>
        <w:t>схемасы</w:t>
      </w:r>
    </w:p>
    <w:bookmarkEnd w:id="41"/>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13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1113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25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125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4" w:id="42"/>
    <w:p>
      <w:pPr>
        <w:spacing w:after="0"/>
        <w:ind w:left="0"/>
        <w:jc w:val="both"/>
      </w:pPr>
      <w:r>
        <w:rPr>
          <w:rFonts w:ascii="Times New Roman"/>
          <w:b w:val="false"/>
          <w:i w:val="false"/>
          <w:color w:val="000000"/>
          <w:sz w:val="28"/>
        </w:rPr>
        <w:t xml:space="preserve">
      </w:t>
      </w:r>
      <w:r>
        <w:rPr>
          <w:rFonts w:ascii="Times New Roman"/>
          <w:b/>
          <w:i w:val="false"/>
          <w:color w:val="000000"/>
          <w:sz w:val="28"/>
        </w:rPr>
        <w:t>9.</w:t>
      </w:r>
      <w:r>
        <w:rPr>
          <w:rFonts w:ascii="Times New Roman"/>
          <w:b w:val="false"/>
          <w:i w:val="false"/>
          <w:color w:val="000000"/>
          <w:sz w:val="28"/>
        </w:rPr>
        <w:t xml:space="preserve"> </w:t>
      </w:r>
      <w:r>
        <w:rPr>
          <w:rFonts w:ascii="Times New Roman"/>
          <w:b/>
          <w:i w:val="false"/>
          <w:color w:val="000000"/>
          <w:sz w:val="28"/>
        </w:rPr>
        <w:t>Ауылда,</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маңында</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басын</w:t>
      </w:r>
      <w:r>
        <w:rPr>
          <w:rFonts w:ascii="Times New Roman"/>
          <w:b w:val="false"/>
          <w:i w:val="false"/>
          <w:color w:val="000000"/>
          <w:sz w:val="28"/>
        </w:rPr>
        <w:t xml:space="preserve"> </w:t>
      </w:r>
      <w:r>
        <w:rPr>
          <w:rFonts w:ascii="Times New Roman"/>
          <w:b/>
          <w:i w:val="false"/>
          <w:color w:val="000000"/>
          <w:sz w:val="28"/>
        </w:rPr>
        <w:t>шалғайдағы</w:t>
      </w:r>
      <w:r>
        <w:rPr>
          <w:rFonts w:ascii="Times New Roman"/>
          <w:b w:val="false"/>
          <w:i w:val="false"/>
          <w:color w:val="000000"/>
          <w:sz w:val="28"/>
        </w:rPr>
        <w:t xml:space="preserve"> </w:t>
      </w:r>
      <w:r>
        <w:rPr>
          <w:rFonts w:ascii="Times New Roman"/>
          <w:b/>
          <w:i w:val="false"/>
          <w:color w:val="000000"/>
          <w:sz w:val="28"/>
        </w:rPr>
        <w:t>жайылымдарға</w:t>
      </w:r>
      <w:r>
        <w:rPr>
          <w:rFonts w:ascii="Times New Roman"/>
          <w:b w:val="false"/>
          <w:i w:val="false"/>
          <w:color w:val="000000"/>
          <w:sz w:val="28"/>
        </w:rPr>
        <w:t xml:space="preserve"> </w:t>
      </w:r>
      <w:r>
        <w:rPr>
          <w:rFonts w:ascii="Times New Roman"/>
          <w:b/>
          <w:i w:val="false"/>
          <w:color w:val="000000"/>
          <w:sz w:val="28"/>
        </w:rPr>
        <w:t>орналастыру</w:t>
      </w:r>
      <w:r>
        <w:rPr>
          <w:rFonts w:ascii="Times New Roman"/>
          <w:b w:val="false"/>
          <w:i w:val="false"/>
          <w:color w:val="000000"/>
          <w:sz w:val="28"/>
        </w:rPr>
        <w:t xml:space="preserve"> </w:t>
      </w:r>
      <w:r>
        <w:rPr>
          <w:rFonts w:ascii="Times New Roman"/>
          <w:b/>
          <w:i w:val="false"/>
          <w:color w:val="000000"/>
          <w:sz w:val="28"/>
        </w:rPr>
        <w:t>схемасы</w:t>
      </w:r>
    </w:p>
    <w:bookmarkEnd w:id="42"/>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13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1113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53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153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Қобда аудандық мәслихатының 2025 жылғы 19 желтоқсан № 419 шешіміне 6 қосымша</w:t>
            </w:r>
          </w:p>
        </w:tc>
      </w:tr>
    </w:tbl>
    <w:p>
      <w:pPr>
        <w:spacing w:after="0"/>
        <w:ind w:left="0"/>
        <w:jc w:val="left"/>
      </w:pPr>
      <w:r>
        <w:rPr>
          <w:rFonts w:ascii="Times New Roman"/>
          <w:b/>
          <w:i w:val="false"/>
          <w:color w:val="000000"/>
        </w:rPr>
        <w:t xml:space="preserve"> Жарсай ауылдық округінде жайылымдарды басқару және оларды пайдалану жөніндегі 2025-2029 жылдарға арналған жоспар</w:t>
      </w:r>
    </w:p>
    <w:p>
      <w:pPr>
        <w:spacing w:after="0"/>
        <w:ind w:left="0"/>
        <w:jc w:val="both"/>
      </w:pPr>
      <w:r>
        <w:rPr>
          <w:rFonts w:ascii="Times New Roman"/>
          <w:b w:val="false"/>
          <w:i w:val="false"/>
          <w:color w:val="000000"/>
          <w:sz w:val="28"/>
        </w:rPr>
        <w:t xml:space="preserve">
      Осы жайылымдарды басқару және оларды пайдалану жөніндегі жоспар (бұдан әрі-жоспар) "Жайылымдар туралы" Қазақстан Республикасы Заңының </w:t>
      </w:r>
      <w:r>
        <w:rPr>
          <w:rFonts w:ascii="Times New Roman"/>
          <w:b w:val="false"/>
          <w:i w:val="false"/>
          <w:color w:val="000000"/>
          <w:sz w:val="28"/>
        </w:rPr>
        <w:t>6 – бабының</w:t>
      </w:r>
      <w:r>
        <w:rPr>
          <w:rFonts w:ascii="Times New Roman"/>
          <w:b w:val="false"/>
          <w:i w:val="false"/>
          <w:color w:val="000000"/>
          <w:sz w:val="28"/>
        </w:rPr>
        <w:t xml:space="preserve"> 4-1) тармақшасына (бұдан әрі-Заң), "Мемлекеттік статистика туралы" Қазақстан Республикасы Заңының 16-бабы 3-тармағының </w:t>
      </w:r>
      <w:r>
        <w:rPr>
          <w:rFonts w:ascii="Times New Roman"/>
          <w:b w:val="false"/>
          <w:i w:val="false"/>
          <w:color w:val="000000"/>
          <w:sz w:val="28"/>
        </w:rPr>
        <w:t>2) тармақшасына</w:t>
      </w:r>
      <w:r>
        <w:rPr>
          <w:rFonts w:ascii="Times New Roman"/>
          <w:b w:val="false"/>
          <w:i w:val="false"/>
          <w:color w:val="000000"/>
          <w:sz w:val="28"/>
        </w:rPr>
        <w:t xml:space="preserve">, Қазақстан Республикасы Ауыл шаруашылығы министрінің 29 шілдедегі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 2024 жылғы № 263 "Жайылымдарды басқару және оларды пайдалану жөніндегі үлгілік жоспарды бекіту туралы" (Нормативтік құқықтық актілерді мемлекеттік тіркеу тізілімінде № 34831 болып тіркелген).</w:t>
      </w:r>
    </w:p>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тозуы процестерін болғызбау мақсатында қабылданады.</w:t>
      </w:r>
    </w:p>
    <w:p>
      <w:pPr>
        <w:spacing w:after="0"/>
        <w:ind w:left="0"/>
        <w:jc w:val="both"/>
      </w:pPr>
      <w:r>
        <w:rPr>
          <w:rFonts w:ascii="Times New Roman"/>
          <w:b w:val="false"/>
          <w:i w:val="false"/>
          <w:color w:val="000000"/>
          <w:sz w:val="28"/>
        </w:rPr>
        <w:t>
      Жоспарды әзірлеген кезде мыналар ескеріледі:</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нысан бойынша өңірдің жер балансының және мемлекеттік жер кадастрының ақпараттық жүйесінің деректері.</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нысан бойынша жайылымдарды геоботаникалық зерттеп-қарау мәліметтері.</w:t>
      </w:r>
    </w:p>
    <w:p>
      <w:pPr>
        <w:spacing w:after="0"/>
        <w:ind w:left="0"/>
        <w:jc w:val="both"/>
      </w:pPr>
      <w:r>
        <w:rPr>
          <w:rFonts w:ascii="Times New Roman"/>
          <w:b w:val="false"/>
          <w:i w:val="false"/>
          <w:color w:val="000000"/>
          <w:sz w:val="28"/>
        </w:rPr>
        <w:t xml:space="preserve">
      3) Қазақстан Республикасы Ауыл шаруашылығы министрінің 2020 жылғы 3 ақпандағы № 35 бұйрығымен (Нормативтік құқықтық актілерді мемлекеттік тіркеу тізілімінде № 19987 болып тіркелген) бекітілген </w:t>
      </w:r>
      <w:r>
        <w:rPr>
          <w:rFonts w:ascii="Times New Roman"/>
          <w:b w:val="false"/>
          <w:i w:val="false"/>
          <w:color w:val="000000"/>
          <w:sz w:val="28"/>
        </w:rPr>
        <w:t>Мал қорымдарының (биотермиялық шұңқырлардың) тізілімін жүргізу қағидаларына</w:t>
      </w:r>
      <w:r>
        <w:rPr>
          <w:rFonts w:ascii="Times New Roman"/>
          <w:b w:val="false"/>
          <w:i w:val="false"/>
          <w:color w:val="000000"/>
          <w:sz w:val="28"/>
        </w:rPr>
        <w:t xml:space="preserve"> сәйкес қалыптастырылған мал қорымдары (биометриялық шұңқырлар) туралы мәліметтер;</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нысан бойынша жайылымдық инфрақұрылым объектілері туралы және ауыл шаруашылығы жануарларын айдап өтуге арналған сервитуттар туралы мәліметтер.</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4-қосымшаның</w:t>
      </w:r>
      <w:r>
        <w:rPr>
          <w:rFonts w:ascii="Times New Roman"/>
          <w:b w:val="false"/>
          <w:i w:val="false"/>
          <w:color w:val="000000"/>
          <w:sz w:val="28"/>
        </w:rPr>
        <w:t xml:space="preserve"> 1-кестесіне сәйкес нысан бойынша ауыл шаруашылығы жануарларының иелерін көрсете отырып, оларды сәйкестендіру дерекқорынан алынған ауыл шаруашылығы жануарлары басының саны туралы деректер;</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4-қосымшаның</w:t>
      </w:r>
      <w:r>
        <w:rPr>
          <w:rFonts w:ascii="Times New Roman"/>
          <w:b w:val="false"/>
          <w:i w:val="false"/>
          <w:color w:val="000000"/>
          <w:sz w:val="28"/>
        </w:rPr>
        <w:t xml:space="preserve"> 2-кестесіне сәйкес нысан бойынша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4-қосымшаның</w:t>
      </w:r>
      <w:r>
        <w:rPr>
          <w:rFonts w:ascii="Times New Roman"/>
          <w:b w:val="false"/>
          <w:i w:val="false"/>
          <w:color w:val="000000"/>
          <w:sz w:val="28"/>
        </w:rPr>
        <w:t xml:space="preserve"> 3-кестесіне сәйкес нысан бойынша шалғайдағы жайылымдарда жаю үшін ауыл шаруашылығы жануарлары басының саны туралы мәліметтер.</w:t>
      </w:r>
    </w:p>
    <w:p>
      <w:pPr>
        <w:spacing w:after="0"/>
        <w:ind w:left="0"/>
        <w:jc w:val="both"/>
      </w:pPr>
      <w:r>
        <w:rPr>
          <w:rFonts w:ascii="Times New Roman"/>
          <w:b w:val="false"/>
          <w:i w:val="false"/>
          <w:color w:val="000000"/>
          <w:sz w:val="28"/>
        </w:rPr>
        <w:t>
      8) екпе және аридтік жайылымдарда, орман, су қорлары мен ерекше қорғалатын табиғи аумақтар жерлерінде ауыл шаруашылығы жануарларын жаю ерекшеліктері туралы деректер.</w:t>
      </w:r>
    </w:p>
    <w:p>
      <w:pPr>
        <w:spacing w:after="0"/>
        <w:ind w:left="0"/>
        <w:jc w:val="both"/>
      </w:pPr>
      <w:r>
        <w:rPr>
          <w:rFonts w:ascii="Times New Roman"/>
          <w:b w:val="false"/>
          <w:i w:val="false"/>
          <w:color w:val="000000"/>
          <w:sz w:val="28"/>
        </w:rPr>
        <w:t xml:space="preserve">
      9)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нысан бойынша ұсынылатын жайылым айналымдарының схемалары;</w:t>
      </w:r>
    </w:p>
    <w:p>
      <w:pPr>
        <w:spacing w:after="0"/>
        <w:ind w:left="0"/>
        <w:jc w:val="both"/>
      </w:pPr>
      <w:r>
        <w:rPr>
          <w:rFonts w:ascii="Times New Roman"/>
          <w:b w:val="false"/>
          <w:i w:val="false"/>
          <w:color w:val="000000"/>
          <w:sz w:val="28"/>
        </w:rPr>
        <w:t>
      10) мал шаруашылығы және өсімдік шаруашылығы статистикасы бойынша ресми статистикалық ақпарат.</w:t>
      </w:r>
    </w:p>
    <w:p>
      <w:pPr>
        <w:spacing w:after="0"/>
        <w:ind w:left="0"/>
        <w:jc w:val="both"/>
      </w:pPr>
      <w:r>
        <w:rPr>
          <w:rFonts w:ascii="Times New Roman"/>
          <w:b w:val="false"/>
          <w:i w:val="false"/>
          <w:color w:val="000000"/>
          <w:sz w:val="28"/>
        </w:rPr>
        <w:t>
      Жоспарда мынадай қосымшалар қамтылған:</w:t>
      </w:r>
    </w:p>
    <w:p>
      <w:pPr>
        <w:spacing w:after="0"/>
        <w:ind w:left="0"/>
        <w:jc w:val="both"/>
      </w:pPr>
      <w:r>
        <w:rPr>
          <w:rFonts w:ascii="Times New Roman"/>
          <w:b w:val="false"/>
          <w:i w:val="false"/>
          <w:color w:val="000000"/>
          <w:sz w:val="28"/>
        </w:rPr>
        <w:t xml:space="preserve">
      1) әкімшілік-аумақтық бірлік аумағында жайылымдардың жер санаттары бөлінісінде орналасу </w:t>
      </w:r>
      <w:r>
        <w:rPr>
          <w:rFonts w:ascii="Times New Roman"/>
          <w:b w:val="false"/>
          <w:i w:val="false"/>
          <w:color w:val="000000"/>
          <w:sz w:val="28"/>
        </w:rPr>
        <w:t>схемасы</w:t>
      </w:r>
      <w:r>
        <w:rPr>
          <w:rFonts w:ascii="Times New Roman"/>
          <w:b w:val="false"/>
          <w:i w:val="false"/>
          <w:color w:val="000000"/>
          <w:sz w:val="28"/>
        </w:rPr>
        <w:t xml:space="preserve"> (картасы), онда жайылымдардың шекаралары, алаңдары мен түрлері, оның ішінде шалғайдағы, маусымдық, құрғақ және екпе жайылымдар, жер учаскесіне құқық белгілейтін және сәйкестендіру құжаттарының негізінде олардың меншік иелері немесе жер пайдаланушылар туралы мәліметтер көрсетіледі;</w:t>
      </w:r>
    </w:p>
    <w:p>
      <w:pPr>
        <w:spacing w:after="0"/>
        <w:ind w:left="0"/>
        <w:jc w:val="both"/>
      </w:pPr>
      <w:r>
        <w:rPr>
          <w:rFonts w:ascii="Times New Roman"/>
          <w:b w:val="false"/>
          <w:i w:val="false"/>
          <w:color w:val="000000"/>
          <w:sz w:val="28"/>
        </w:rPr>
        <w:t xml:space="preserve">
      2) жеке ауладағы ауыл шаруашылығы жануарларын жаю бойынша халықтың мұқтаждығына арналған жайылымдар, оның ішінде қоғамдық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 онда жеке ауладағы ауыл шаруашылығы жануарларын жаю бойынша халықтың мұқтаждығына арналған жайылымдардың, оның ішінде қоғамдық жайылымдардың шекаралары мен алаңдары көрсетіледі;</w:t>
      </w:r>
    </w:p>
    <w:p>
      <w:pPr>
        <w:spacing w:after="0"/>
        <w:ind w:left="0"/>
        <w:jc w:val="both"/>
      </w:pPr>
      <w:r>
        <w:rPr>
          <w:rFonts w:ascii="Times New Roman"/>
          <w:b w:val="false"/>
          <w:i w:val="false"/>
          <w:color w:val="000000"/>
          <w:sz w:val="28"/>
        </w:rPr>
        <w:t xml:space="preserve">
      3) ұсынылатын жайылым айналымдарының схемалары көрсетілген </w:t>
      </w:r>
      <w:r>
        <w:rPr>
          <w:rFonts w:ascii="Times New Roman"/>
          <w:b w:val="false"/>
          <w:i w:val="false"/>
          <w:color w:val="000000"/>
          <w:sz w:val="28"/>
        </w:rPr>
        <w:t>схема</w:t>
      </w:r>
      <w:r>
        <w:rPr>
          <w:rFonts w:ascii="Times New Roman"/>
          <w:b w:val="false"/>
          <w:i w:val="false"/>
          <w:color w:val="000000"/>
          <w:sz w:val="28"/>
        </w:rPr>
        <w:t xml:space="preserve"> (карта), онда жайылымдарды геоботаникалық зерттеп-қарау негізінде ұсынылатын жайылым айналымдарының схемалары көрсетіледі;</w:t>
      </w:r>
    </w:p>
    <w:p>
      <w:pPr>
        <w:spacing w:after="0"/>
        <w:ind w:left="0"/>
        <w:jc w:val="both"/>
      </w:pPr>
      <w:r>
        <w:rPr>
          <w:rFonts w:ascii="Times New Roman"/>
          <w:b w:val="false"/>
          <w:i w:val="false"/>
          <w:color w:val="000000"/>
          <w:sz w:val="28"/>
        </w:rPr>
        <w:t xml:space="preserve">
      4) ауыл шаруашылығы жануарларын айдауға арналған сервитуттар, мал айдайтын трассалар және жайылымдық инфрақұрылымның өзге де объектілері, сондай-ақ мал қорымдары (биометриялық шұңқырлар) белгіленетін </w:t>
      </w:r>
      <w:r>
        <w:rPr>
          <w:rFonts w:ascii="Times New Roman"/>
          <w:b w:val="false"/>
          <w:i w:val="false"/>
          <w:color w:val="000000"/>
          <w:sz w:val="28"/>
        </w:rPr>
        <w:t>схема</w:t>
      </w:r>
      <w:r>
        <w:rPr>
          <w:rFonts w:ascii="Times New Roman"/>
          <w:b w:val="false"/>
          <w:i w:val="false"/>
          <w:color w:val="000000"/>
          <w:sz w:val="28"/>
        </w:rPr>
        <w:t xml:space="preserve"> (карта), онда ауыл шаруашылығы жануарларын айдауға арналған сервитуттар, мал айдайтын трассалар, жайылымдық инфрақұрылым объектілері, мал қорымдарының (биометриялық шұңқырлардың) орналасқан жері көрсетіледі;</w:t>
      </w:r>
    </w:p>
    <w:p>
      <w:pPr>
        <w:spacing w:after="0"/>
        <w:ind w:left="0"/>
        <w:jc w:val="both"/>
      </w:pPr>
      <w:r>
        <w:rPr>
          <w:rFonts w:ascii="Times New Roman"/>
          <w:b w:val="false"/>
          <w:i w:val="false"/>
          <w:color w:val="000000"/>
          <w:sz w:val="28"/>
        </w:rPr>
        <w:t xml:space="preserve">
      5) жайылымды пайдаланушыларға жер пайдалануға берілуі мүмкін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w:t>
      </w:r>
    </w:p>
    <w:p>
      <w:pPr>
        <w:spacing w:after="0"/>
        <w:ind w:left="0"/>
        <w:jc w:val="both"/>
      </w:pPr>
      <w:r>
        <w:rPr>
          <w:rFonts w:ascii="Times New Roman"/>
          <w:b w:val="false"/>
          <w:i w:val="false"/>
          <w:color w:val="000000"/>
          <w:sz w:val="28"/>
        </w:rPr>
        <w:t>
      6) халықтың жеке ауласындағы ауыл шаруашылығы жануарларын жаю жөніндегі мұқтаждықтарын қанағаттандыру мақсатында резервке алынуға жататын жайылымдарды белгілейтін схема (карта), онда жеке ауланың ауыл шаруашылығы жануарларын жаю жөніндегі халықтың мұқтаждықтарын қанағаттандыру мақсатында резервке алынуға жататын жайылымдардың шекаралары мен алаңдары көрсетіледі.</w:t>
      </w:r>
    </w:p>
    <w:p>
      <w:pPr>
        <w:spacing w:after="0"/>
        <w:ind w:left="0"/>
        <w:jc w:val="both"/>
      </w:pPr>
      <w:r>
        <w:rPr>
          <w:rFonts w:ascii="Times New Roman"/>
          <w:b w:val="false"/>
          <w:i w:val="false"/>
          <w:color w:val="000000"/>
          <w:sz w:val="28"/>
        </w:rPr>
        <w:t xml:space="preserve">
      7) суды тұтыну нормасына сәйкес жасалған су көздеріне (көлдерге, өзендерге, тоғандарға, қазандарға, суару немесе суландыру каналдарына, құбырлы немесе шахта құдықтарына) қол жеткізу </w:t>
      </w:r>
      <w:r>
        <w:rPr>
          <w:rFonts w:ascii="Times New Roman"/>
          <w:b w:val="false"/>
          <w:i w:val="false"/>
          <w:color w:val="000000"/>
          <w:sz w:val="28"/>
        </w:rPr>
        <w:t>схемасы</w:t>
      </w:r>
      <w:r>
        <w:rPr>
          <w:rFonts w:ascii="Times New Roman"/>
          <w:b w:val="false"/>
          <w:i w:val="false"/>
          <w:color w:val="000000"/>
          <w:sz w:val="28"/>
        </w:rPr>
        <w:t>, онда жануарлардың су көздеріне қарай жүріп-тұру маршруттары көрсетіледі.</w:t>
      </w:r>
    </w:p>
    <w:p>
      <w:pPr>
        <w:spacing w:after="0"/>
        <w:ind w:left="0"/>
        <w:jc w:val="both"/>
      </w:pPr>
      <w:r>
        <w:rPr>
          <w:rFonts w:ascii="Times New Roman"/>
          <w:b w:val="false"/>
          <w:i w:val="false"/>
          <w:color w:val="000000"/>
          <w:sz w:val="28"/>
        </w:rPr>
        <w:t xml:space="preserve">
      8) ауыл шаруашылығы жануарларының басын шалғайдағы жайылымдарға орналастыру </w:t>
      </w:r>
      <w:r>
        <w:rPr>
          <w:rFonts w:ascii="Times New Roman"/>
          <w:b w:val="false"/>
          <w:i w:val="false"/>
          <w:color w:val="000000"/>
          <w:sz w:val="28"/>
        </w:rPr>
        <w:t>схемасы</w:t>
      </w:r>
      <w:r>
        <w:rPr>
          <w:rFonts w:ascii="Times New Roman"/>
          <w:b w:val="false"/>
          <w:i w:val="false"/>
          <w:color w:val="000000"/>
          <w:sz w:val="28"/>
        </w:rPr>
        <w:t>, онда ауыл шаруашылығы жануарларының басын орналастыруға арналған шалғайдағы жайылымдардың шекаралары мен алаңдары көрсетіледі;</w:t>
      </w:r>
    </w:p>
    <w:p>
      <w:pPr>
        <w:spacing w:after="0"/>
        <w:ind w:left="0"/>
        <w:jc w:val="both"/>
      </w:pPr>
      <w:r>
        <w:rPr>
          <w:rFonts w:ascii="Times New Roman"/>
          <w:b w:val="false"/>
          <w:i w:val="false"/>
          <w:color w:val="000000"/>
          <w:sz w:val="28"/>
        </w:rPr>
        <w:t xml:space="preserve">
      9) ауылдық округке кіретін ауылдық елді мекендер арасында жайылымдарды жобалық бөлу (қайта бөлу), онда жайылымдармен қамтамасыз етілмеген жеке және заңды тұлғалардың ауыл шаруашылығы жануарларының басы үшін ауылдық округтің ауылдық елді мекендері арасында жайылымдарды бөлу (қайта бөлу) </w:t>
      </w:r>
      <w:r>
        <w:rPr>
          <w:rFonts w:ascii="Times New Roman"/>
          <w:b w:val="false"/>
          <w:i w:val="false"/>
          <w:color w:val="000000"/>
          <w:sz w:val="28"/>
        </w:rPr>
        <w:t>схемасы</w:t>
      </w:r>
      <w:r>
        <w:rPr>
          <w:rFonts w:ascii="Times New Roman"/>
          <w:b w:val="false"/>
          <w:i w:val="false"/>
          <w:color w:val="000000"/>
          <w:sz w:val="28"/>
        </w:rPr>
        <w:t xml:space="preserve"> көрсетіледі;</w:t>
      </w:r>
    </w:p>
    <w:p>
      <w:pPr>
        <w:spacing w:after="0"/>
        <w:ind w:left="0"/>
        <w:jc w:val="both"/>
      </w:pPr>
      <w:r>
        <w:rPr>
          <w:rFonts w:ascii="Times New Roman"/>
          <w:b w:val="false"/>
          <w:i w:val="false"/>
          <w:color w:val="000000"/>
          <w:sz w:val="28"/>
        </w:rPr>
        <w:t>
      10) тиісті әкімшілік-аумақтық бірлікте жайылымдарды ұтымды пайдалану үшін қажетті талаптар:</w:t>
      </w:r>
    </w:p>
    <w:p>
      <w:pPr>
        <w:spacing w:after="0"/>
        <w:ind w:left="0"/>
        <w:jc w:val="both"/>
      </w:pPr>
      <w:r>
        <w:rPr>
          <w:rFonts w:ascii="Times New Roman"/>
          <w:b w:val="false"/>
          <w:i w:val="false"/>
          <w:color w:val="000000"/>
          <w:sz w:val="28"/>
        </w:rPr>
        <w:t xml:space="preserve">
      "Жайылымдардың жалпы алаңына түсетін жүктеменің шекті рұқсат етілетін нормасын бекіту туралы" Қазақстан Республикасы Ауыл шаруашылығы министрінің 2015 жылғы 14 сәуірдегі № 3-3/332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11064 болып тіркелген) сәйкес жайылымдардың жалпы алаңына түсетін жүктеменің шекті рұқсат етілетін нормасын сақтау;</w:t>
      </w:r>
    </w:p>
    <w:p>
      <w:pPr>
        <w:spacing w:after="0"/>
        <w:ind w:left="0"/>
        <w:jc w:val="both"/>
      </w:pPr>
      <w:r>
        <w:rPr>
          <w:rFonts w:ascii="Times New Roman"/>
          <w:b w:val="false"/>
          <w:i w:val="false"/>
          <w:color w:val="000000"/>
          <w:sz w:val="28"/>
        </w:rPr>
        <w:t>
      жайылым айналымын және суды пайдалану көздерін ескере отырып жайылымдарды пайдалану;</w:t>
      </w:r>
    </w:p>
    <w:p>
      <w:pPr>
        <w:spacing w:after="0"/>
        <w:ind w:left="0"/>
        <w:jc w:val="both"/>
      </w:pPr>
      <w:r>
        <w:rPr>
          <w:rFonts w:ascii="Times New Roman"/>
          <w:b w:val="false"/>
          <w:i w:val="false"/>
          <w:color w:val="000000"/>
          <w:sz w:val="28"/>
        </w:rPr>
        <w:t>
      жайылым алаңдарын жекеленген өріс учаскелеріне бөлу;</w:t>
      </w:r>
    </w:p>
    <w:p>
      <w:pPr>
        <w:spacing w:after="0"/>
        <w:ind w:left="0"/>
        <w:jc w:val="both"/>
      </w:pPr>
      <w:r>
        <w:rPr>
          <w:rFonts w:ascii="Times New Roman"/>
          <w:b w:val="false"/>
          <w:i w:val="false"/>
          <w:color w:val="000000"/>
          <w:sz w:val="28"/>
        </w:rPr>
        <w:t>
      жайылым учаскелерін жыл маусымдары бойынша кеңістікте және уақытпен (маусым, жыл ішінде) кезектестіру;</w:t>
      </w:r>
    </w:p>
    <w:p>
      <w:pPr>
        <w:spacing w:after="0"/>
        <w:ind w:left="0"/>
        <w:jc w:val="both"/>
      </w:pPr>
      <w:r>
        <w:rPr>
          <w:rFonts w:ascii="Times New Roman"/>
          <w:b w:val="false"/>
          <w:i w:val="false"/>
          <w:color w:val="000000"/>
          <w:sz w:val="28"/>
        </w:rPr>
        <w:t>
      жайылым айналымы учаскелерінің бірін жайылымсыз және ауыл шаруашылығы жануарларынсыз жыл сайын қалдыру.</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Жарсай ауылдық округінде жайылымдарды басқару және оларды пайдалану жөніндегі 2025-2029 жылдарға арналған жоспарға 1 қосымша</w:t>
            </w:r>
          </w:p>
        </w:tc>
      </w:tr>
    </w:tbl>
    <w:p>
      <w:pPr>
        <w:spacing w:after="0"/>
        <w:ind w:left="0"/>
        <w:jc w:val="left"/>
      </w:pPr>
      <w:r>
        <w:rPr>
          <w:rFonts w:ascii="Times New Roman"/>
          <w:b/>
          <w:i w:val="false"/>
          <w:color w:val="000000"/>
        </w:rPr>
        <w:t xml:space="preserve"> Өңірдің жер балансының және мемлекеттік жер кадастрының ақпараттық жүйесінің деректері  1-кесте. Жарсай ауылдық округінің жер санаттары бойынша жайылымдарды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Жерлің санаттары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жерлер жиыны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өнеркәсіп, көлік және өзге де ауыл шаруашылығы мақсатындағы емес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ерекше қорғала-тын табиғи аумақтар-дың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w:t>
            </w: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154247000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41182</w:t>
            </w:r>
          </w:p>
        </w:tc>
      </w:tr>
    </w:tbl>
    <w:p>
      <w:pPr>
        <w:spacing w:after="0"/>
        <w:ind w:left="0"/>
        <w:jc w:val="both"/>
      </w:pPr>
      <w:r>
        <w:rPr>
          <w:rFonts w:ascii="Times New Roman"/>
          <w:b w:val="false"/>
          <w:i w:val="false"/>
          <w:color w:val="000000"/>
          <w:sz w:val="28"/>
        </w:rPr>
        <w:t>
      Әкімшілік-аумақтық бөлініс бойынша Жарсай ауылдық округінде 3 ауылды елді мекен бар. Жарсай ауылдық округі аумағының жалпы ауыл бойынша 32611 гектар. Санаттар бойынша жерлер: ауыл шаруашылығы мақсатындағы жерлер - 32499 гектар; елді мекендердің жерлері – 8683 гектар болып бөлінеді. Ерекше қорғалатын табиғи аумақтардың, орман қорының, су қорының жерлері, қоры жоқ.</w:t>
      </w:r>
    </w:p>
    <w:p>
      <w:pPr>
        <w:spacing w:after="0"/>
        <w:ind w:left="0"/>
        <w:jc w:val="left"/>
      </w:pPr>
      <w:r>
        <w:rPr>
          <w:rFonts w:ascii="Times New Roman"/>
          <w:b/>
          <w:i w:val="false"/>
          <w:color w:val="000000"/>
        </w:rPr>
        <w:t xml:space="preserve"> 2-кесте. Елді мекеннің жайылымдарын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р/с</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жалпы алаңы, гектар</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мен түрлері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қанағаттандыруға арналған,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мың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маусымдық,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аридтік,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екпе жайылымдар, гектар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Жарсай ауылдық округ</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154247100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Жарсай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Жарсай ауылдық округ</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154247200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Аксай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Жарсай ауылдық округ</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154247300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Қарағанды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Жарсай ауылдық округінің аумағында шалғайдағы, маусымдық, қуаң және екпе жайылымдар жоқ. Округте 21 шаруа қожалығы жұмыс істейді, оларға 30069 гектар жайылым бекітілген.</w:t>
      </w:r>
    </w:p>
    <w:p>
      <w:pPr>
        <w:spacing w:after="0"/>
        <w:ind w:left="0"/>
        <w:jc w:val="left"/>
      </w:pPr>
      <w:r>
        <w:rPr>
          <w:rFonts w:ascii="Times New Roman"/>
          <w:b/>
          <w:i w:val="false"/>
          <w:color w:val="000000"/>
        </w:rPr>
        <w:t xml:space="preserve"> 3-кесте. Жер телімдеріне құқық белгілейтін және сәйкестендіру құжаттары негізінде меншік иелері мен жер пайдаланушылар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Меншік иелерінің, жер пайдаланушылардың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Бизнес сәйкестендіру нөмірі/жеке сәйкестендіру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кадастрлық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алаңы, мың гектар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"Жібек-Жолы"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02-033-014-076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"Найман"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"Айдын"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"Айтуған" ш/к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"Алтын-Дала" ш/к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Ар" ш/к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Асем ш/к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"Бесбулак" ш/к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Даму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Дениз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"Караганда" ш/к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Сая</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"Сырым" ш/к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"Торпак" ш/к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935,6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"Куаныш" ш/к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"Али-Амир" ш/к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"Шымбай" ш/к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116,691</w:t>
            </w:r>
          </w:p>
        </w:tc>
      </w:tr>
    </w:tbl>
    <w:p>
      <w:pPr>
        <w:spacing w:after="0"/>
        <w:ind w:left="0"/>
        <w:jc w:val="both"/>
      </w:pPr>
      <w:r>
        <w:rPr>
          <w:rFonts w:ascii="Times New Roman"/>
          <w:b w:val="false"/>
          <w:i w:val="false"/>
          <w:color w:val="000000"/>
          <w:sz w:val="28"/>
        </w:rPr>
        <w:t xml:space="preserve">
      Ескерту: аббревиатуралардың транскрипциясы: ш / қ – шаруа қожалығы; </w:t>
      </w:r>
    </w:p>
    <w:p>
      <w:pPr>
        <w:spacing w:after="0"/>
        <w:ind w:left="0"/>
        <w:jc w:val="both"/>
      </w:pPr>
      <w:r>
        <w:rPr>
          <w:rFonts w:ascii="Times New Roman"/>
          <w:b w:val="false"/>
          <w:i w:val="false"/>
          <w:color w:val="000000"/>
          <w:sz w:val="28"/>
        </w:rPr>
        <w:t>
      Ауылдық округ аумағындағы ауыл шаруашылығы жануарларының саны: ірі қара мал -2668; қой мен ешкі – 12942 және жылқы -1071 бас.</w:t>
      </w:r>
    </w:p>
    <w:p>
      <w:pPr>
        <w:spacing w:after="0"/>
        <w:ind w:left="0"/>
        <w:jc w:val="both"/>
      </w:pPr>
      <w:r>
        <w:rPr>
          <w:rFonts w:ascii="Times New Roman"/>
          <w:b w:val="false"/>
          <w:i w:val="false"/>
          <w:color w:val="000000"/>
          <w:sz w:val="28"/>
        </w:rPr>
        <w:t>
      Ауылдық округтің жайылымдық жемшөптерінің қоректік коэффициенті 0,28 жем шөп бірлігіне дейін болады. Бұл 100 кг жайылымдық жемде табиғи ылғалдылықта 28-ге дейін жем бірлігі бар дегенді білдіреді. Жайылымдық жемшөптің осындай қоректік коэффициентімен тәулігіне: ірі қара мал -32 кг; ұсақ мал -5,7 кг; жылқы – 35,7 кг; жайылым кезеңінде 240 күн: ірі қара мал -7680 кг; ұсақ мал -1368 кг; жылқы-8568 кг мал азығы қажет. Өнімділігі 1020 кг/га және жайылымдық жемнің коректік коэффициенті 0,28 жем. Мал жаю жүктемесі: ІҚМ-7,5; ұсақ мал-1,3 және жылқы-бір басына 8,4 гектар.</w:t>
      </w:r>
    </w:p>
    <w:p>
      <w:pPr>
        <w:spacing w:after="0"/>
        <w:ind w:left="0"/>
        <w:jc w:val="left"/>
      </w:pPr>
      <w:r>
        <w:rPr>
          <w:rFonts w:ascii="Times New Roman"/>
          <w:b/>
          <w:i w:val="false"/>
          <w:color w:val="000000"/>
        </w:rPr>
        <w:t xml:space="preserve">  4-кесте. Жайылымдарды бөлу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п/п</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үшін қажетті жайылым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жайылымдардың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 алаңы,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254247000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xml:space="preserve">
      Ауыл шаруашылығы жануарларын жаю үшін 28059 га қажет. </w:t>
      </w:r>
    </w:p>
    <w:p>
      <w:pPr>
        <w:spacing w:after="0"/>
        <w:ind w:left="0"/>
        <w:jc w:val="both"/>
      </w:pPr>
      <w:r>
        <w:rPr>
          <w:rFonts w:ascii="Times New Roman"/>
          <w:b w:val="false"/>
          <w:i w:val="false"/>
          <w:color w:val="000000"/>
          <w:sz w:val="28"/>
        </w:rPr>
        <w:t xml:space="preserve">
      Ірі қара мал – 1390; қой мен ешкі - 2593 және жылқы – 1698 бас Қоғамдық жайылымдарда жайылады, ауданы 10222 гектар, алыстағы жайылымдарда 0 Бас жайылады, ауданы 0 мың гектар. </w:t>
      </w:r>
    </w:p>
    <w:p>
      <w:pPr>
        <w:spacing w:after="0"/>
        <w:ind w:left="0"/>
        <w:jc w:val="both"/>
      </w:pPr>
      <w:r>
        <w:rPr>
          <w:rFonts w:ascii="Times New Roman"/>
          <w:b w:val="false"/>
          <w:i w:val="false"/>
          <w:color w:val="000000"/>
          <w:sz w:val="28"/>
        </w:rPr>
        <w:t xml:space="preserve">
      Жарсай ауылдық округінің қоғамдық жайылым алаңы жайылатын малға жайылымдық жемге деген қажеттілікті қамтамасыз етеді. Алайда, Жарсай елді мекенінде жайылымдардың тапшылығы 17837га құрады, осыған байланысты жайылымдық аумақтарды елді мекендер арасында қайта бөлуді қарастыру қажет. </w:t>
      </w:r>
    </w:p>
    <w:p>
      <w:pPr>
        <w:spacing w:after="0"/>
        <w:ind w:left="0"/>
        <w:jc w:val="left"/>
      </w:pPr>
      <w:r>
        <w:rPr>
          <w:rFonts w:ascii="Times New Roman"/>
          <w:b/>
          <w:i w:val="false"/>
          <w:color w:val="000000"/>
        </w:rPr>
        <w:t xml:space="preserve"> 5-кесте. Қажетті қосымша жайылымдар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жерлерден қажет етілетін қосымша жайылымдар, мың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Қосымша берілетін жайылымдар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пайдаланушыларға жер пайдалануға берілуі мүмкін жайылымдар, мың гектар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 мақсатында резервке қойылуға тиіс жайылымдар, мың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17837</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Жарсай ауылдық округінде жайылымдарды басқару және оларды пайдалану жөніндегі 2025-2029 жылдарға арналған жоспарға 2 қосымша</w:t>
            </w:r>
          </w:p>
        </w:tc>
      </w:tr>
    </w:tbl>
    <w:p>
      <w:pPr>
        <w:spacing w:after="0"/>
        <w:ind w:left="0"/>
        <w:jc w:val="left"/>
      </w:pPr>
      <w:r>
        <w:rPr>
          <w:rFonts w:ascii="Times New Roman"/>
          <w:b/>
          <w:i w:val="false"/>
          <w:color w:val="000000"/>
        </w:rPr>
        <w:t xml:space="preserve"> Жайылымдарды геоботаникалық зерттеп-қарау мәліметтері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алқаптардың жіктемесі бойынша және түсініксөз бойынша шифрлар, күні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Контурлар мен сипаттамалар нөмірі (жақша ішінде)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 типтерінің (айырмала-рының, түрленді-рулерінің) жер бедеріне топыраққа байланы-стырылған атауы. Басқа жерлер мен алқаптардың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Алқап түрі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Контурдағы пайыздық қатынас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гектар</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Заманауи пайдаланылуы</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Жарсай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14, 12, 172, 144, 52,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Селеулі бетегелі әртүрлі шөптер және жусанды, бұталы өсімдіктері бар дала жайылымдары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Жазық жайылым-дар мен ша-бын-дық-тар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Селеулі бет-гелі – 60%</w:t>
            </w:r>
          </w:p>
          <w:p>
            <w:pPr>
              <w:spacing w:after="20"/>
              <w:ind w:left="20"/>
              <w:jc w:val="both"/>
            </w:pPr>
            <w:r>
              <w:rPr>
                <w:rFonts w:ascii="Times New Roman"/>
                <w:b w:val="false"/>
                <w:i w:val="false"/>
                <w:color w:val="000000"/>
                <w:sz w:val="20"/>
              </w:rPr>
              <w:t>
Әртүрлі шөптер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 бойы </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түсімділік, гектарына центнерден (зерттеп-қарау жылы)</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жыл ішінде желінетін өсімдіктердің түсімділігі: құрғақ массаның гектарына центнерден, азық бірлігінің гектарына центнерден, қорытылатын протеиннің гектарына килограмм</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маусымдар бойынша жайылымдық азық</w:t>
            </w:r>
          </w:p>
        </w:tc>
      </w:tr>
      <w:tr>
        <w:trPr>
          <w:trHeight w:val="30" w:hRule="atLeast"/>
        </w:trPr>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шабындық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шабылатын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есептелген түсімділік: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азық қоры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Дақылдық-техникалық жай-күй, дәрілік өсімдіктердің бар-жоғы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Пайдалану бойынша ұсыныстар, малдың түрі. Жақсарту жөнінде ұсынылған шаралар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p>
            <w:pPr>
              <w:spacing w:after="20"/>
              <w:ind w:left="20"/>
              <w:jc w:val="both"/>
            </w:pPr>
            <w:r>
              <w:rPr>
                <w:rFonts w:ascii="Times New Roman"/>
                <w:b w:val="false"/>
                <w:i w:val="false"/>
                <w:color w:val="000000"/>
                <w:sz w:val="20"/>
              </w:rPr>
              <w:t>
2856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341700</w:t>
            </w:r>
          </w:p>
          <w:p>
            <w:pPr>
              <w:spacing w:after="20"/>
              <w:ind w:left="20"/>
              <w:jc w:val="both"/>
            </w:pPr>
            <w:r>
              <w:rPr>
                <w:rFonts w:ascii="Times New Roman"/>
                <w:b w:val="false"/>
                <w:i w:val="false"/>
                <w:color w:val="000000"/>
                <w:sz w:val="20"/>
              </w:rPr>
              <w:t>
95676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және ірі қара мал және жылқы үшін</w:t>
            </w:r>
          </w:p>
          <w:p>
            <w:pPr>
              <w:spacing w:after="20"/>
              <w:ind w:left="20"/>
              <w:jc w:val="both"/>
            </w:pPr>
            <w:r>
              <w:rPr>
                <w:rFonts w:ascii="Times New Roman"/>
                <w:b w:val="false"/>
                <w:i w:val="false"/>
                <w:color w:val="000000"/>
                <w:sz w:val="20"/>
              </w:rPr>
              <w:t>
учаскелерді ауыстырып қолдау</w:t>
            </w: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геоботаникалық</w:t>
      </w:r>
      <w:r>
        <w:rPr>
          <w:rFonts w:ascii="Times New Roman"/>
          <w:b w:val="false"/>
          <w:i w:val="false"/>
          <w:color w:val="000000"/>
          <w:sz w:val="28"/>
        </w:rPr>
        <w:t xml:space="preserve"> </w:t>
      </w:r>
      <w:r>
        <w:rPr>
          <w:rFonts w:ascii="Times New Roman"/>
          <w:b/>
          <w:i w:val="false"/>
          <w:color w:val="000000"/>
          <w:sz w:val="28"/>
        </w:rPr>
        <w:t>зерттеу</w:t>
      </w:r>
      <w:r>
        <w:rPr>
          <w:rFonts w:ascii="Times New Roman"/>
          <w:b w:val="false"/>
          <w:i w:val="false"/>
          <w:color w:val="000000"/>
          <w:sz w:val="28"/>
        </w:rPr>
        <w:t xml:space="preserve"> </w:t>
      </w:r>
      <w:r>
        <w:rPr>
          <w:rFonts w:ascii="Times New Roman"/>
          <w:b/>
          <w:i w:val="false"/>
          <w:color w:val="000000"/>
          <w:sz w:val="28"/>
        </w:rPr>
        <w:t>мәліметтері</w:t>
      </w:r>
    </w:p>
    <w:p>
      <w:pPr>
        <w:spacing w:after="0"/>
        <w:ind w:left="0"/>
        <w:jc w:val="both"/>
      </w:pPr>
      <w:r>
        <w:rPr>
          <w:rFonts w:ascii="Times New Roman"/>
          <w:b w:val="false"/>
          <w:i w:val="false"/>
          <w:color w:val="000000"/>
          <w:sz w:val="28"/>
        </w:rPr>
        <w:t xml:space="preserve">
      Географиялық орналасуы </w:t>
      </w:r>
    </w:p>
    <w:p>
      <w:pPr>
        <w:spacing w:after="0"/>
        <w:ind w:left="0"/>
        <w:jc w:val="both"/>
      </w:pPr>
      <w:r>
        <w:rPr>
          <w:rFonts w:ascii="Times New Roman"/>
          <w:b w:val="false"/>
          <w:i w:val="false"/>
          <w:color w:val="000000"/>
          <w:sz w:val="28"/>
        </w:rPr>
        <w:t>
      Жарсай (қаз. ) - Қазақстанның Ақтөбе облысы Қобда ауданындағы ауыл. Жарсай ауылдық округінің әкімшілік орталығы. Қобда ауданынан орталығынан солтүстік – шығысқа қарай 30 шақырым жерде орналасқан.</w:t>
      </w:r>
    </w:p>
    <w:p>
      <w:pPr>
        <w:spacing w:after="0"/>
        <w:ind w:left="0"/>
        <w:jc w:val="both"/>
      </w:pPr>
      <w:r>
        <w:rPr>
          <w:rFonts w:ascii="Times New Roman"/>
          <w:b w:val="false"/>
          <w:i w:val="false"/>
          <w:color w:val="000000"/>
          <w:sz w:val="28"/>
        </w:rPr>
        <w:t xml:space="preserve">
      Климаты </w:t>
      </w:r>
    </w:p>
    <w:p>
      <w:pPr>
        <w:spacing w:after="0"/>
        <w:ind w:left="0"/>
        <w:jc w:val="both"/>
      </w:pPr>
      <w:r>
        <w:rPr>
          <w:rFonts w:ascii="Times New Roman"/>
          <w:b w:val="false"/>
          <w:i w:val="false"/>
          <w:color w:val="000000"/>
          <w:sz w:val="28"/>
        </w:rPr>
        <w:t>
      Ауылдық округтің климаты құрғақ дала аймағына жатады, қысы ұзақ қатал, ыстық жазда, қыс пен жаздың температурасының күрт қарама-қайшылықтарымен, жылдық жауын-шашынның аздығымен, құрғақшылықпен сипатталады.</w:t>
      </w:r>
    </w:p>
    <w:p>
      <w:pPr>
        <w:spacing w:after="0"/>
        <w:ind w:left="0"/>
        <w:jc w:val="both"/>
      </w:pPr>
      <w:r>
        <w:rPr>
          <w:rFonts w:ascii="Times New Roman"/>
          <w:b w:val="false"/>
          <w:i w:val="false"/>
          <w:color w:val="000000"/>
          <w:sz w:val="28"/>
        </w:rPr>
        <w:t xml:space="preserve">
      Топырақ </w:t>
      </w:r>
    </w:p>
    <w:p>
      <w:pPr>
        <w:spacing w:after="0"/>
        <w:ind w:left="0"/>
        <w:jc w:val="both"/>
      </w:pPr>
      <w:r>
        <w:rPr>
          <w:rFonts w:ascii="Times New Roman"/>
          <w:b w:val="false"/>
          <w:i w:val="false"/>
          <w:color w:val="000000"/>
          <w:sz w:val="28"/>
        </w:rPr>
        <w:t>
      Топырағы негізінен қоңыр және құмайтты, қей жерлерде тұзды. Геоботаникалық зерттеу нәтижесінде жайылымдардың мынадай түрлері анықталды: әртүрлі, селеулі-бетегелі жусанды және бетегелі-жусанды, тобылғы-қараған бұталы өсімдіктер. Шөптерде: жусан, бетеге, изен, шөгінді, блюграсс, бетеге, камфоросма, қауырсынды шөп, екпе шөп, ши, тамарикс, шабындық, көкпек, бидай шөптері, вострец, астрагал, тобылғы, қараған, шабындық кездеседі. Ауылдық округ жайылымдарының жалпы проективті жабыны жалпы алаңның 60% құрайды. Қыша, квиноа, адыраспан, ошаған, сафора сияқты шөптердің 3% - от улы және зиянды өсімдіктердің болуы. Бұл жайылымдардың потенциалды өнімділігі табиғи ылғалдылықта 10,5 ц/га дейін болды.</w:t>
      </w:r>
    </w:p>
    <w:p>
      <w:pPr>
        <w:spacing w:after="0"/>
        <w:ind w:left="0"/>
        <w:jc w:val="both"/>
      </w:pPr>
      <w:r>
        <w:rPr>
          <w:rFonts w:ascii="Times New Roman"/>
          <w:b w:val="false"/>
          <w:i w:val="false"/>
          <w:color w:val="000000"/>
          <w:sz w:val="28"/>
        </w:rPr>
        <w:t xml:space="preserve">
      Мал қорымдары (биометриялық шұңқырлар) туралы мәліметтер </w:t>
      </w:r>
    </w:p>
    <w:p>
      <w:pPr>
        <w:spacing w:after="0"/>
        <w:ind w:left="0"/>
        <w:jc w:val="both"/>
      </w:pPr>
      <w:r>
        <w:rPr>
          <w:rFonts w:ascii="Times New Roman"/>
          <w:b w:val="false"/>
          <w:i w:val="false"/>
          <w:color w:val="000000"/>
          <w:sz w:val="28"/>
        </w:rPr>
        <w:t>
      Ауылдық округте бір мал қорымы бар.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Жарсай ауылдық округінде жайылымдарды басқару және оларды пайдалану жөніндегі 2025-2029 жылдарға арналған жоспарға 3 қосымша</w:t>
            </w:r>
          </w:p>
        </w:tc>
      </w:tr>
    </w:tbl>
    <w:p>
      <w:pPr>
        <w:spacing w:after="0"/>
        <w:ind w:left="0"/>
        <w:jc w:val="left"/>
      </w:pPr>
      <w:r>
        <w:rPr>
          <w:rFonts w:ascii="Times New Roman"/>
          <w:b/>
          <w:i w:val="false"/>
          <w:color w:val="000000"/>
        </w:rPr>
        <w:t xml:space="preserve"> Жайылымдық инфрақұрылым объектілері туралы және ауыл шаруашылығы жануарларын айдап өтуге арналған сервитуттар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инфрақұрылым объектілері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 істеп тұрған жайылымдық инфрақұрылым объектілерінің саны, бірлік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Құрылысты (реконструкцияны) талап ететін, бірліктер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Ұзындығы, километр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шаршы метр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Суландыру құрылысжайлары (ұңғымалар, құбырлы және шахталы құдықтар, апандар)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Құрылысжайлар, көпірлер, жолдар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айдайтын жолдар, малды аялдатуға арналған алаңдар мен суат алаңдары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Қойларды тоғытуға арналған ыдыстар, қоралар және қоршалған жерлер, жайылымдардың қоршаулары, шарбақтар (оның ішінде электрлі шарбақтар), ауыл шаруашылығы жануарларын қоршап-бөлшектеп жаюға арналған қашалар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жануарларын ветеринариялық емдеуге арналған өткелектер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Электр және жылу энергиясымен қамтамасыз етуге арналған құрылысжайлар мен объектілер, жаңартылатын және баламалы энергия көздері пайдаланылатын объектілер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Сумен жабдықтау объектілері және тіршілікті қамтамасыз етудің басқа да түрлері, персоналдың маусымдық тұруына арналған құрылысжайлар және жайылымдарды күтіп-ұстау мен пайдалану үшін қажетті өзге де мүлік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Жарсай ауылдық округінде жайылымдарды басқару және оларды пайдалану жөніндегі 2025-2029 жылдарға арналған жоспарға 4 қосымша</w:t>
            </w:r>
          </w:p>
        </w:tc>
      </w:tr>
    </w:tbl>
    <w:p>
      <w:pPr>
        <w:spacing w:after="0"/>
        <w:ind w:left="0"/>
        <w:jc w:val="left"/>
      </w:pPr>
      <w:r>
        <w:rPr>
          <w:rFonts w:ascii="Times New Roman"/>
          <w:b/>
          <w:i w:val="false"/>
          <w:color w:val="000000"/>
        </w:rPr>
        <w:t xml:space="preserve"> 1 –кесте. Ауыл шаруашылығы жануарларының иелерін көрсете отырып, олардың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типі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бизнес сәйкестендіру нөмірі/ жеке сәйкестендіру нөмірі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154255100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Жарсай ауылдық окургі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Жібек- Жолы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751112400102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Жарсай ауылдық окургі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Найман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600915303133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Жарсай ауылдық окургі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790408301534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Жарсай ауылдық окургі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айдын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710409300636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Жарсай ауылдық окургі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Айтуған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800530301007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Жарсай ауылдық окургі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Алтын-Дала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800713302248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Жарсай ауылдық окургі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Жарсай ауылдық окургі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Асем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861203302615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Жарсай ауылдық окургі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Бесбулак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770425402726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Жарсай ауылдық окургі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Даму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700125401962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Жарсай ауылдық окургі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Дениз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641224301696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Жарсай ауылдық окургі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Досай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720101303797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Жарсай ауылдық окургі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Караганда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750105301430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Жарсай ауылдық окургі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Сая</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870422302724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Жарсай ауылдық окургі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Сырым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Жарсай ауылдық окургі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Торпак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тұлғалардың аты, әкесінің аты (бар болса), тегі немесе заңды тұлғалардың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Уксумбаев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Токтагул 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Масабаев Саки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Қызылбалин Қайрат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Казбеков 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Алитурлиев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Байганин Нурлыбек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Туребав 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Шинибеков 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Елеуов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Гасанова 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Аргумбаев 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Миралиев 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Байгельдинов 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Байдильдин 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i w:val="false"/>
          <w:color w:val="000000"/>
        </w:rPr>
        <w:t xml:space="preserve"> 2-кесте.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Жылқылар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Түйелер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 және ешкілер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 тоқтылар , текешіктер)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left"/>
      </w:pPr>
      <w:r>
        <w:rPr>
          <w:rFonts w:ascii="Times New Roman"/>
          <w:b/>
          <w:i w:val="false"/>
          <w:color w:val="000000"/>
        </w:rPr>
        <w:t xml:space="preserve">  3- кесте. Шалғайдағы жайылымдарда жаю үшін ауыл шаруашылығы жануарлары басының саны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Численность поголовья,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Жылқылар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Түйелер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Екпе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құрғақ</w:t>
      </w:r>
      <w:r>
        <w:rPr>
          <w:rFonts w:ascii="Times New Roman"/>
          <w:b w:val="false"/>
          <w:i w:val="false"/>
          <w:color w:val="000000"/>
          <w:sz w:val="28"/>
        </w:rPr>
        <w:t xml:space="preserve"> </w:t>
      </w:r>
      <w:r>
        <w:rPr>
          <w:rFonts w:ascii="Times New Roman"/>
          <w:b/>
          <w:i w:val="false"/>
          <w:color w:val="000000"/>
          <w:sz w:val="28"/>
        </w:rPr>
        <w:t>жайылымдарда,</w:t>
      </w:r>
      <w:r>
        <w:rPr>
          <w:rFonts w:ascii="Times New Roman"/>
          <w:b w:val="false"/>
          <w:i w:val="false"/>
          <w:color w:val="000000"/>
          <w:sz w:val="28"/>
        </w:rPr>
        <w:t xml:space="preserve"> </w:t>
      </w:r>
      <w:r>
        <w:rPr>
          <w:rFonts w:ascii="Times New Roman"/>
          <w:b/>
          <w:i w:val="false"/>
          <w:color w:val="000000"/>
          <w:sz w:val="28"/>
        </w:rPr>
        <w:t>орман,</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қорлары</w:t>
      </w:r>
      <w:r>
        <w:rPr>
          <w:rFonts w:ascii="Times New Roman"/>
          <w:b w:val="false"/>
          <w:i w:val="false"/>
          <w:color w:val="000000"/>
          <w:sz w:val="28"/>
        </w:rPr>
        <w:t xml:space="preserve"> </w:t>
      </w:r>
      <w:r>
        <w:rPr>
          <w:rFonts w:ascii="Times New Roman"/>
          <w:b/>
          <w:i w:val="false"/>
          <w:color w:val="000000"/>
          <w:sz w:val="28"/>
        </w:rPr>
        <w:t>жерлерінде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ерекше</w:t>
      </w:r>
      <w:r>
        <w:rPr>
          <w:rFonts w:ascii="Times New Roman"/>
          <w:b w:val="false"/>
          <w:i w:val="false"/>
          <w:color w:val="000000"/>
          <w:sz w:val="28"/>
        </w:rPr>
        <w:t xml:space="preserve"> </w:t>
      </w:r>
      <w:r>
        <w:rPr>
          <w:rFonts w:ascii="Times New Roman"/>
          <w:b/>
          <w:i w:val="false"/>
          <w:color w:val="000000"/>
          <w:sz w:val="28"/>
        </w:rPr>
        <w:t>қорғалатын</w:t>
      </w:r>
      <w:r>
        <w:rPr>
          <w:rFonts w:ascii="Times New Roman"/>
          <w:b w:val="false"/>
          <w:i w:val="false"/>
          <w:color w:val="000000"/>
          <w:sz w:val="28"/>
        </w:rPr>
        <w:t xml:space="preserve"> </w:t>
      </w:r>
      <w:r>
        <w:rPr>
          <w:rFonts w:ascii="Times New Roman"/>
          <w:b/>
          <w:i w:val="false"/>
          <w:color w:val="000000"/>
          <w:sz w:val="28"/>
        </w:rPr>
        <w:t>табиғи</w:t>
      </w:r>
      <w:r>
        <w:rPr>
          <w:rFonts w:ascii="Times New Roman"/>
          <w:b w:val="false"/>
          <w:i w:val="false"/>
          <w:color w:val="000000"/>
          <w:sz w:val="28"/>
        </w:rPr>
        <w:t xml:space="preserve"> </w:t>
      </w:r>
      <w:r>
        <w:rPr>
          <w:rFonts w:ascii="Times New Roman"/>
          <w:b/>
          <w:i w:val="false"/>
          <w:color w:val="000000"/>
          <w:sz w:val="28"/>
        </w:rPr>
        <w:t>аумақтарда</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жаюдың</w:t>
      </w:r>
      <w:r>
        <w:rPr>
          <w:rFonts w:ascii="Times New Roman"/>
          <w:b w:val="false"/>
          <w:i w:val="false"/>
          <w:color w:val="000000"/>
          <w:sz w:val="28"/>
        </w:rPr>
        <w:t xml:space="preserve"> </w:t>
      </w:r>
      <w:r>
        <w:rPr>
          <w:rFonts w:ascii="Times New Roman"/>
          <w:b/>
          <w:i w:val="false"/>
          <w:color w:val="000000"/>
          <w:sz w:val="28"/>
        </w:rPr>
        <w:t>ерекшеліктері</w:t>
      </w:r>
      <w:r>
        <w:rPr>
          <w:rFonts w:ascii="Times New Roman"/>
          <w:b w:val="false"/>
          <w:i w:val="false"/>
          <w:color w:val="000000"/>
          <w:sz w:val="28"/>
        </w:rPr>
        <w:t xml:space="preserve"> </w:t>
      </w:r>
      <w:r>
        <w:rPr>
          <w:rFonts w:ascii="Times New Roman"/>
          <w:b/>
          <w:i w:val="false"/>
          <w:color w:val="000000"/>
          <w:sz w:val="28"/>
        </w:rPr>
        <w:t>туралы</w:t>
      </w:r>
      <w:r>
        <w:rPr>
          <w:rFonts w:ascii="Times New Roman"/>
          <w:b w:val="false"/>
          <w:i w:val="false"/>
          <w:color w:val="000000"/>
          <w:sz w:val="28"/>
        </w:rPr>
        <w:t xml:space="preserve"> </w:t>
      </w:r>
      <w:r>
        <w:rPr>
          <w:rFonts w:ascii="Times New Roman"/>
          <w:b/>
          <w:i w:val="false"/>
          <w:color w:val="000000"/>
          <w:sz w:val="28"/>
        </w:rPr>
        <w:t>деректер</w:t>
      </w:r>
    </w:p>
    <w:p>
      <w:pPr>
        <w:spacing w:after="0"/>
        <w:ind w:left="0"/>
        <w:jc w:val="both"/>
      </w:pPr>
      <w:r>
        <w:rPr>
          <w:rFonts w:ascii="Times New Roman"/>
          <w:b w:val="false"/>
          <w:i w:val="false"/>
          <w:color w:val="000000"/>
          <w:sz w:val="28"/>
        </w:rPr>
        <w:t>
      Екпе жайылымдар мен аридтік жайылымдарда ауылшаруашылық жануарларын жаю әртүрлі факторлармен, соның ішінде өсімдік жамылғысының түрімен, қоршаған орта жағдайларымен және басқару әдістерімен ерекшеленеді. Өсімдік жамылғысы адам қалыптастыратын екпе жайылымдарда жайылым көбінесе бақыланатын және қарқынды басқарылатын болады, бұл жемшөптің өнімділігі мен сапасын оңтайландыруға мүмкіндік береді. Аридтік жайылымдар, керісінше, аз өсімдіктермен және қатал жағдайлармен сипатталады, бұл тұрақтылықты қамтамасыз ету үшін бейімделгіш жайылым стратегияларын қажет етеді.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Жарсай ауылдық округінде жайылымдарды басқару және оларды пайдалану жөніндегі 2025-2029 жылдарға арналған жоспарға 5 қосымша</w:t>
            </w:r>
          </w:p>
        </w:tc>
      </w:tr>
    </w:tbl>
    <w:p>
      <w:pPr>
        <w:spacing w:after="0"/>
        <w:ind w:left="0"/>
        <w:jc w:val="left"/>
      </w:pPr>
      <w:r>
        <w:rPr>
          <w:rFonts w:ascii="Times New Roman"/>
          <w:b/>
          <w:i w:val="false"/>
          <w:color w:val="000000"/>
        </w:rPr>
        <w:t xml:space="preserve"> Ұсынылатын жайылым айналымдарының схемалары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Учаскелердің нөмірлері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төртінші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r>
    </w:tbl>
    <w:p>
      <w:pPr>
        <w:spacing w:after="0"/>
        <w:ind w:left="0"/>
        <w:jc w:val="both"/>
      </w:pPr>
      <w:r>
        <w:rPr>
          <w:rFonts w:ascii="Times New Roman"/>
          <w:b w:val="false"/>
          <w:i w:val="false"/>
          <w:color w:val="000000"/>
          <w:sz w:val="28"/>
        </w:rPr>
        <w:t>
      Ауылдық округтің жайылымдары маусымдық болып табылады. Түрлік құрамына байланысты маусымдық жайылымдарда мал жаю жемшөптің қоректенуге жарамдылығымен және оның өнімділігін сақтау ұзақтығымен анықталады. Көктемгі жайылымдар эфемерлердің қайта өсуімен қолданылады. Жазда (бидай шөптері, дәнді-шөптер); көктемде (қауырсын шөптері басым шымтезек-жусан, қауырсынды-типті-тар жусан), күзде (жусан-дәнді дақылдар) және қыста (жартылай бұта - солянка). Жайылымдарды оларды қорғау шараларын сақтамай пайдалану көбінесе жайылымдардың тозып кетуіне, әртүрлі дәрежедегі деградацияға әкеледі. Сондай-ақ, қажетті (оңтайлы) маусымда шөпті пайдаланбау 40-70% жем бірлігін және 60-80% ақуызды жоғалтуға әкеледі. Осыған байланысты жыл сайын жаңартылатын ресурстың жоғалуын болдырмау үшін әрбір учаске өз мерзімінде пайдаланылуы тиіс.</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алаңдарын</w:t>
      </w:r>
      <w:r>
        <w:rPr>
          <w:rFonts w:ascii="Times New Roman"/>
          <w:b w:val="false"/>
          <w:i w:val="false"/>
          <w:color w:val="000000"/>
          <w:sz w:val="28"/>
        </w:rPr>
        <w:t xml:space="preserve"> </w:t>
      </w:r>
      <w:r>
        <w:rPr>
          <w:rFonts w:ascii="Times New Roman"/>
          <w:b/>
          <w:i w:val="false"/>
          <w:color w:val="000000"/>
          <w:sz w:val="28"/>
        </w:rPr>
        <w:t>жекелеген</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учаскелерге</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p>
    <w:p>
      <w:pPr>
        <w:spacing w:after="0"/>
        <w:ind w:left="0"/>
        <w:jc w:val="both"/>
      </w:pPr>
      <w:r>
        <w:rPr>
          <w:rFonts w:ascii="Times New Roman"/>
          <w:b w:val="false"/>
          <w:i w:val="false"/>
          <w:color w:val="000000"/>
          <w:sz w:val="28"/>
        </w:rPr>
        <w:t>
      Әр маусымның (күндердің) жайылым ұзақтығы белгілі бір жылдың шарттарымен анықталады.Жануарларды жаю ауа температурасының +10 оС тұрақты көрсеткішіне жеткенде басталуы керек. Жайылым биіктігі 15-20 см қар жамылғысымен аяқталады.</w:t>
      </w:r>
    </w:p>
    <w:p>
      <w:pPr>
        <w:spacing w:after="0"/>
        <w:ind w:left="0"/>
        <w:jc w:val="both"/>
      </w:pPr>
      <w:r>
        <w:rPr>
          <w:rFonts w:ascii="Times New Roman"/>
          <w:b w:val="false"/>
          <w:i w:val="false"/>
          <w:color w:val="000000"/>
          <w:sz w:val="28"/>
        </w:rPr>
        <w:t xml:space="preserve">
      Ауылдық округтің </w:t>
      </w:r>
      <w:r>
        <w:rPr>
          <w:rFonts w:ascii="Times New Roman"/>
          <w:b/>
          <w:i w:val="false"/>
          <w:color w:val="000000"/>
          <w:sz w:val="28"/>
        </w:rPr>
        <w:t>көктемгі</w:t>
      </w:r>
      <w:r>
        <w:rPr>
          <w:rFonts w:ascii="Times New Roman"/>
          <w:b w:val="false"/>
          <w:i w:val="false"/>
          <w:color w:val="000000"/>
          <w:sz w:val="28"/>
        </w:rPr>
        <w:t xml:space="preserve"> </w:t>
      </w:r>
      <w:r>
        <w:rPr>
          <w:rFonts w:ascii="Times New Roman"/>
          <w:b/>
          <w:i w:val="false"/>
          <w:color w:val="000000"/>
          <w:sz w:val="28"/>
        </w:rPr>
        <w:t>жайылымдары</w:t>
      </w:r>
      <w:r>
        <w:rPr>
          <w:rFonts w:ascii="Times New Roman"/>
          <w:b w:val="false"/>
          <w:i w:val="false"/>
          <w:color w:val="000000"/>
          <w:sz w:val="28"/>
        </w:rPr>
        <w:t xml:space="preserve"> селеулі-жусан, қауырсын-бетегелі жусан типтері басым. Жайылымның ұзақтығы көктемгі жайылымдарда (сәуір-маусым) – 70 күнді құрайды.</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Жазғы</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бидай шөптері, дәнді дақылдар мен шөптердің түрлерімен ұсынылған. Жайылымның ұзақтығы (маусым-қыркүйек) 70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Күзгі</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жусан-жарма түрімен ұсынылған. Жайылымның ұзақтығы (қыркүйек-қараша) 70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Қысқы</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бұта-солянка түрімен ұсынылған. Жайылымның ұзақтығы (қараша-желтоқсан) 30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орташа</w:t>
      </w:r>
      <w:r>
        <w:rPr>
          <w:rFonts w:ascii="Times New Roman"/>
          <w:b w:val="false"/>
          <w:i w:val="false"/>
          <w:color w:val="000000"/>
          <w:sz w:val="28"/>
        </w:rPr>
        <w:t xml:space="preserve"> </w:t>
      </w:r>
      <w:r>
        <w:rPr>
          <w:rFonts w:ascii="Times New Roman"/>
          <w:b/>
          <w:i w:val="false"/>
          <w:color w:val="000000"/>
          <w:sz w:val="28"/>
        </w:rPr>
        <w:t>тәуліктік</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тұтынуы:</w:t>
      </w:r>
      <w:r>
        <w:rPr>
          <w:rFonts w:ascii="Times New Roman"/>
          <w:b w:val="false"/>
          <w:i w:val="false"/>
          <w:color w:val="000000"/>
          <w:sz w:val="28"/>
        </w:rPr>
        <w:t xml:space="preserve"> </w:t>
      </w:r>
    </w:p>
    <w:p>
      <w:pPr>
        <w:spacing w:after="0"/>
        <w:ind w:left="0"/>
        <w:jc w:val="both"/>
      </w:pPr>
      <w:r>
        <w:rPr>
          <w:rFonts w:ascii="Times New Roman"/>
          <w:b w:val="false"/>
          <w:i w:val="false"/>
          <w:color w:val="000000"/>
          <w:sz w:val="28"/>
        </w:rPr>
        <w:t>
      Жазғы уақытта (1 бас малға тәулігіне литр):</w:t>
      </w:r>
    </w:p>
    <w:p>
      <w:pPr>
        <w:spacing w:after="0"/>
        <w:ind w:left="0"/>
        <w:jc w:val="both"/>
      </w:pPr>
      <w:r>
        <w:rPr>
          <w:rFonts w:ascii="Times New Roman"/>
          <w:b w:val="false"/>
          <w:i w:val="false"/>
          <w:color w:val="000000"/>
          <w:sz w:val="28"/>
        </w:rPr>
        <w:t>
      сүтті сиырлар-55;</w:t>
      </w:r>
    </w:p>
    <w:p>
      <w:pPr>
        <w:spacing w:after="0"/>
        <w:ind w:left="0"/>
        <w:jc w:val="both"/>
      </w:pPr>
      <w:r>
        <w:rPr>
          <w:rFonts w:ascii="Times New Roman"/>
          <w:b w:val="false"/>
          <w:i w:val="false"/>
          <w:color w:val="000000"/>
          <w:sz w:val="28"/>
        </w:rPr>
        <w:t>
      қысыр сиырлар-50;</w:t>
      </w:r>
    </w:p>
    <w:p>
      <w:pPr>
        <w:spacing w:after="0"/>
        <w:ind w:left="0"/>
        <w:jc w:val="both"/>
      </w:pPr>
      <w:r>
        <w:rPr>
          <w:rFonts w:ascii="Times New Roman"/>
          <w:b w:val="false"/>
          <w:i w:val="false"/>
          <w:color w:val="000000"/>
          <w:sz w:val="28"/>
        </w:rPr>
        <w:t>
      2 жасқа дейінгі нетели-30;</w:t>
      </w:r>
    </w:p>
    <w:p>
      <w:pPr>
        <w:spacing w:after="0"/>
        <w:ind w:left="0"/>
        <w:jc w:val="both"/>
      </w:pPr>
      <w:r>
        <w:rPr>
          <w:rFonts w:ascii="Times New Roman"/>
          <w:b w:val="false"/>
          <w:i w:val="false"/>
          <w:color w:val="000000"/>
          <w:sz w:val="28"/>
        </w:rPr>
        <w:t>
      6 айға дейінгі бұзаулар-20;</w:t>
      </w:r>
    </w:p>
    <w:p>
      <w:pPr>
        <w:spacing w:after="0"/>
        <w:ind w:left="0"/>
        <w:jc w:val="both"/>
      </w:pPr>
      <w:r>
        <w:rPr>
          <w:rFonts w:ascii="Times New Roman"/>
          <w:b w:val="false"/>
          <w:i w:val="false"/>
          <w:color w:val="000000"/>
          <w:sz w:val="28"/>
        </w:rPr>
        <w:t>
      жатырды емізбейтін жұмысшы жылқылар-50;</w:t>
      </w:r>
    </w:p>
    <w:p>
      <w:pPr>
        <w:spacing w:after="0"/>
        <w:ind w:left="0"/>
        <w:jc w:val="both"/>
      </w:pPr>
      <w:r>
        <w:rPr>
          <w:rFonts w:ascii="Times New Roman"/>
          <w:b w:val="false"/>
          <w:i w:val="false"/>
          <w:color w:val="000000"/>
          <w:sz w:val="28"/>
        </w:rPr>
        <w:t>
      асыл тұқымды жылқылар, емізетін жатырлар-50;</w:t>
      </w:r>
    </w:p>
    <w:p>
      <w:pPr>
        <w:spacing w:after="0"/>
        <w:ind w:left="0"/>
        <w:jc w:val="both"/>
      </w:pPr>
      <w:r>
        <w:rPr>
          <w:rFonts w:ascii="Times New Roman"/>
          <w:b w:val="false"/>
          <w:i w:val="false"/>
          <w:color w:val="000000"/>
          <w:sz w:val="28"/>
        </w:rPr>
        <w:t>
      1,5 жасқа дейінгі құлындар-40;</w:t>
      </w:r>
    </w:p>
    <w:p>
      <w:pPr>
        <w:spacing w:after="0"/>
        <w:ind w:left="0"/>
        <w:jc w:val="both"/>
      </w:pPr>
      <w:r>
        <w:rPr>
          <w:rFonts w:ascii="Times New Roman"/>
          <w:b w:val="false"/>
          <w:i w:val="false"/>
          <w:color w:val="000000"/>
          <w:sz w:val="28"/>
        </w:rPr>
        <w:t>
      7 айға дейінгі құлындар – 10;</w:t>
      </w:r>
    </w:p>
    <w:p>
      <w:pPr>
        <w:spacing w:after="0"/>
        <w:ind w:left="0"/>
        <w:jc w:val="both"/>
      </w:pPr>
      <w:r>
        <w:rPr>
          <w:rFonts w:ascii="Times New Roman"/>
          <w:b w:val="false"/>
          <w:i w:val="false"/>
          <w:color w:val="000000"/>
          <w:sz w:val="28"/>
        </w:rPr>
        <w:t>
      ересек қой-8;</w:t>
      </w:r>
    </w:p>
    <w:p>
      <w:pPr>
        <w:spacing w:after="0"/>
        <w:ind w:left="0"/>
        <w:jc w:val="both"/>
      </w:pPr>
      <w:r>
        <w:rPr>
          <w:rFonts w:ascii="Times New Roman"/>
          <w:b w:val="false"/>
          <w:i w:val="false"/>
          <w:color w:val="000000"/>
          <w:sz w:val="28"/>
        </w:rPr>
        <w:t>
      1 жасқа дейінгі жас қой-3.</w:t>
      </w:r>
    </w:p>
    <w:p>
      <w:pPr>
        <w:spacing w:after="0"/>
        <w:ind w:left="0"/>
        <w:jc w:val="both"/>
      </w:pPr>
      <w:r>
        <w:rPr>
          <w:rFonts w:ascii="Times New Roman"/>
          <w:b w:val="false"/>
          <w:i w:val="false"/>
          <w:color w:val="000000"/>
          <w:sz w:val="28"/>
        </w:rPr>
        <w:t>
      Көктем және күз мезгілінде (1 бас малға тәулігіне литр):</w:t>
      </w:r>
    </w:p>
    <w:p>
      <w:pPr>
        <w:spacing w:after="0"/>
        <w:ind w:left="0"/>
        <w:jc w:val="both"/>
      </w:pPr>
      <w:r>
        <w:rPr>
          <w:rFonts w:ascii="Times New Roman"/>
          <w:b w:val="false"/>
          <w:i w:val="false"/>
          <w:color w:val="000000"/>
          <w:sz w:val="28"/>
        </w:rPr>
        <w:t>
      сүтті сиырлар-45;</w:t>
      </w:r>
    </w:p>
    <w:p>
      <w:pPr>
        <w:spacing w:after="0"/>
        <w:ind w:left="0"/>
        <w:jc w:val="both"/>
      </w:pPr>
      <w:r>
        <w:rPr>
          <w:rFonts w:ascii="Times New Roman"/>
          <w:b w:val="false"/>
          <w:i w:val="false"/>
          <w:color w:val="000000"/>
          <w:sz w:val="28"/>
        </w:rPr>
        <w:t>
      қысыр сиырлар-40;</w:t>
      </w:r>
    </w:p>
    <w:p>
      <w:pPr>
        <w:spacing w:after="0"/>
        <w:ind w:left="0"/>
        <w:jc w:val="both"/>
      </w:pPr>
      <w:r>
        <w:rPr>
          <w:rFonts w:ascii="Times New Roman"/>
          <w:b w:val="false"/>
          <w:i w:val="false"/>
          <w:color w:val="000000"/>
          <w:sz w:val="28"/>
        </w:rPr>
        <w:t>
      2 жасқа дейінгі баспақтар-30;</w:t>
      </w:r>
    </w:p>
    <w:p>
      <w:pPr>
        <w:spacing w:after="0"/>
        <w:ind w:left="0"/>
        <w:jc w:val="both"/>
      </w:pPr>
      <w:r>
        <w:rPr>
          <w:rFonts w:ascii="Times New Roman"/>
          <w:b w:val="false"/>
          <w:i w:val="false"/>
          <w:color w:val="000000"/>
          <w:sz w:val="28"/>
        </w:rPr>
        <w:t>
      6 айға дейінгі бұзаулар-15;</w:t>
      </w:r>
    </w:p>
    <w:p>
      <w:pPr>
        <w:spacing w:after="0"/>
        <w:ind w:left="0"/>
        <w:jc w:val="both"/>
      </w:pPr>
      <w:r>
        <w:rPr>
          <w:rFonts w:ascii="Times New Roman"/>
          <w:b w:val="false"/>
          <w:i w:val="false"/>
          <w:color w:val="000000"/>
          <w:sz w:val="28"/>
        </w:rPr>
        <w:t>
      емізбейтін жұмысшы жылқылар-40;</w:t>
      </w:r>
    </w:p>
    <w:p>
      <w:pPr>
        <w:spacing w:after="0"/>
        <w:ind w:left="0"/>
        <w:jc w:val="both"/>
      </w:pPr>
      <w:r>
        <w:rPr>
          <w:rFonts w:ascii="Times New Roman"/>
          <w:b w:val="false"/>
          <w:i w:val="false"/>
          <w:color w:val="000000"/>
          <w:sz w:val="28"/>
        </w:rPr>
        <w:t>
      асыл тұқымды жылқылар,</w:t>
      </w:r>
    </w:p>
    <w:p>
      <w:pPr>
        <w:spacing w:after="0"/>
        <w:ind w:left="0"/>
        <w:jc w:val="both"/>
      </w:pPr>
      <w:r>
        <w:rPr>
          <w:rFonts w:ascii="Times New Roman"/>
          <w:b w:val="false"/>
          <w:i w:val="false"/>
          <w:color w:val="000000"/>
          <w:sz w:val="28"/>
        </w:rPr>
        <w:t>
      емізетін жатырлар-40;</w:t>
      </w:r>
    </w:p>
    <w:p>
      <w:pPr>
        <w:spacing w:after="0"/>
        <w:ind w:left="0"/>
        <w:jc w:val="both"/>
      </w:pPr>
      <w:r>
        <w:rPr>
          <w:rFonts w:ascii="Times New Roman"/>
          <w:b w:val="false"/>
          <w:i w:val="false"/>
          <w:color w:val="000000"/>
          <w:sz w:val="28"/>
        </w:rPr>
        <w:t>
      1,5 жасқа дейінгі құлындар-30;</w:t>
      </w:r>
    </w:p>
    <w:p>
      <w:pPr>
        <w:spacing w:after="0"/>
        <w:ind w:left="0"/>
        <w:jc w:val="both"/>
      </w:pPr>
      <w:r>
        <w:rPr>
          <w:rFonts w:ascii="Times New Roman"/>
          <w:b w:val="false"/>
          <w:i w:val="false"/>
          <w:color w:val="000000"/>
          <w:sz w:val="28"/>
        </w:rPr>
        <w:t>
      7 айға дейінгі құлындар-6;</w:t>
      </w:r>
    </w:p>
    <w:p>
      <w:pPr>
        <w:spacing w:after="0"/>
        <w:ind w:left="0"/>
        <w:jc w:val="both"/>
      </w:pPr>
      <w:r>
        <w:rPr>
          <w:rFonts w:ascii="Times New Roman"/>
          <w:b w:val="false"/>
          <w:i w:val="false"/>
          <w:color w:val="000000"/>
          <w:sz w:val="28"/>
        </w:rPr>
        <w:t>
      ересек қойлар-5.</w:t>
      </w:r>
    </w:p>
    <w:p>
      <w:pPr>
        <w:spacing w:after="0"/>
        <w:ind w:left="0"/>
        <w:jc w:val="both"/>
      </w:pPr>
      <w:r>
        <w:rPr>
          <w:rFonts w:ascii="Times New Roman"/>
          <w:b w:val="false"/>
          <w:i w:val="false"/>
          <w:color w:val="000000"/>
          <w:sz w:val="28"/>
        </w:rPr>
        <w:t>
      Қыс мезгілінде (1 бас малға тәулігіне литр):</w:t>
      </w:r>
    </w:p>
    <w:p>
      <w:pPr>
        <w:spacing w:after="0"/>
        <w:ind w:left="0"/>
        <w:jc w:val="both"/>
      </w:pPr>
      <w:r>
        <w:rPr>
          <w:rFonts w:ascii="Times New Roman"/>
          <w:b w:val="false"/>
          <w:i w:val="false"/>
          <w:color w:val="000000"/>
          <w:sz w:val="28"/>
        </w:rPr>
        <w:t>
      сүтті сиырлар-35;</w:t>
      </w:r>
    </w:p>
    <w:p>
      <w:pPr>
        <w:spacing w:after="0"/>
        <w:ind w:left="0"/>
        <w:jc w:val="both"/>
      </w:pPr>
      <w:r>
        <w:rPr>
          <w:rFonts w:ascii="Times New Roman"/>
          <w:b w:val="false"/>
          <w:i w:val="false"/>
          <w:color w:val="000000"/>
          <w:sz w:val="28"/>
        </w:rPr>
        <w:t>
      қысыр сиырлар-30;</w:t>
      </w:r>
    </w:p>
    <w:p>
      <w:pPr>
        <w:spacing w:after="0"/>
        <w:ind w:left="0"/>
        <w:jc w:val="both"/>
      </w:pPr>
      <w:r>
        <w:rPr>
          <w:rFonts w:ascii="Times New Roman"/>
          <w:b w:val="false"/>
          <w:i w:val="false"/>
          <w:color w:val="000000"/>
          <w:sz w:val="28"/>
        </w:rPr>
        <w:t>
      2 жасқа дейінгі баспақтар-25;</w:t>
      </w:r>
    </w:p>
    <w:p>
      <w:pPr>
        <w:spacing w:after="0"/>
        <w:ind w:left="0"/>
        <w:jc w:val="both"/>
      </w:pPr>
      <w:r>
        <w:rPr>
          <w:rFonts w:ascii="Times New Roman"/>
          <w:b w:val="false"/>
          <w:i w:val="false"/>
          <w:color w:val="000000"/>
          <w:sz w:val="28"/>
        </w:rPr>
        <w:t>
      6 айға дейінгі бұзаулар-15;</w:t>
      </w:r>
    </w:p>
    <w:p>
      <w:pPr>
        <w:spacing w:after="0"/>
        <w:ind w:left="0"/>
        <w:jc w:val="both"/>
      </w:pPr>
      <w:r>
        <w:rPr>
          <w:rFonts w:ascii="Times New Roman"/>
          <w:b w:val="false"/>
          <w:i w:val="false"/>
          <w:color w:val="000000"/>
          <w:sz w:val="28"/>
        </w:rPr>
        <w:t>
      емізбейтін жұмысшы жылқылар-30;</w:t>
      </w:r>
    </w:p>
    <w:p>
      <w:pPr>
        <w:spacing w:after="0"/>
        <w:ind w:left="0"/>
        <w:jc w:val="both"/>
      </w:pPr>
      <w:r>
        <w:rPr>
          <w:rFonts w:ascii="Times New Roman"/>
          <w:b w:val="false"/>
          <w:i w:val="false"/>
          <w:color w:val="000000"/>
          <w:sz w:val="28"/>
        </w:rPr>
        <w:t>
      асыл тұқымды жылқылар, емізетін жатырлар-30;</w:t>
      </w:r>
    </w:p>
    <w:p>
      <w:pPr>
        <w:spacing w:after="0"/>
        <w:ind w:left="0"/>
        <w:jc w:val="both"/>
      </w:pPr>
      <w:r>
        <w:rPr>
          <w:rFonts w:ascii="Times New Roman"/>
          <w:b w:val="false"/>
          <w:i w:val="false"/>
          <w:color w:val="000000"/>
          <w:sz w:val="28"/>
        </w:rPr>
        <w:t>
      1,5 жасқа дейінгі құлындар – 20;</w:t>
      </w:r>
    </w:p>
    <w:p>
      <w:pPr>
        <w:spacing w:after="0"/>
        <w:ind w:left="0"/>
        <w:jc w:val="both"/>
      </w:pPr>
      <w:r>
        <w:rPr>
          <w:rFonts w:ascii="Times New Roman"/>
          <w:b w:val="false"/>
          <w:i w:val="false"/>
          <w:color w:val="000000"/>
          <w:sz w:val="28"/>
        </w:rPr>
        <w:t>
      ересек қойлар-3.</w:t>
      </w:r>
    </w:p>
    <w:p>
      <w:pPr>
        <w:spacing w:after="0"/>
        <w:ind w:left="0"/>
        <w:jc w:val="both"/>
      </w:pP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округке</w:t>
      </w:r>
      <w:r>
        <w:rPr>
          <w:rFonts w:ascii="Times New Roman"/>
          <w:b w:val="false"/>
          <w:i w:val="false"/>
          <w:color w:val="000000"/>
          <w:sz w:val="28"/>
        </w:rPr>
        <w:t xml:space="preserve"> </w:t>
      </w:r>
      <w:r>
        <w:rPr>
          <w:rFonts w:ascii="Times New Roman"/>
          <w:b/>
          <w:i w:val="false"/>
          <w:color w:val="000000"/>
          <w:sz w:val="28"/>
        </w:rPr>
        <w:t>кіретін</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елді</w:t>
      </w:r>
      <w:r>
        <w:rPr>
          <w:rFonts w:ascii="Times New Roman"/>
          <w:b w:val="false"/>
          <w:i w:val="false"/>
          <w:color w:val="000000"/>
          <w:sz w:val="28"/>
        </w:rPr>
        <w:t xml:space="preserve"> </w:t>
      </w:r>
      <w:r>
        <w:rPr>
          <w:rFonts w:ascii="Times New Roman"/>
          <w:b/>
          <w:i w:val="false"/>
          <w:color w:val="000000"/>
          <w:sz w:val="28"/>
        </w:rPr>
        <w:t>мекендер</w:t>
      </w:r>
      <w:r>
        <w:rPr>
          <w:rFonts w:ascii="Times New Roman"/>
          <w:b w:val="false"/>
          <w:i w:val="false"/>
          <w:color w:val="000000"/>
          <w:sz w:val="28"/>
        </w:rPr>
        <w:t xml:space="preserve"> </w:t>
      </w:r>
      <w:r>
        <w:rPr>
          <w:rFonts w:ascii="Times New Roman"/>
          <w:b/>
          <w:i w:val="false"/>
          <w:color w:val="000000"/>
          <w:sz w:val="28"/>
        </w:rPr>
        <w:t>арасында</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жобалық</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(қайта</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онда</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басы</w:t>
      </w:r>
      <w:r>
        <w:rPr>
          <w:rFonts w:ascii="Times New Roman"/>
          <w:b w:val="false"/>
          <w:i w:val="false"/>
          <w:color w:val="000000"/>
          <w:sz w:val="28"/>
        </w:rPr>
        <w:t xml:space="preserve"> </w:t>
      </w:r>
      <w:r>
        <w:rPr>
          <w:rFonts w:ascii="Times New Roman"/>
          <w:b/>
          <w:i w:val="false"/>
          <w:color w:val="000000"/>
          <w:sz w:val="28"/>
        </w:rPr>
        <w:t>үшін</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округтің</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елді</w:t>
      </w:r>
      <w:r>
        <w:rPr>
          <w:rFonts w:ascii="Times New Roman"/>
          <w:b w:val="false"/>
          <w:i w:val="false"/>
          <w:color w:val="000000"/>
          <w:sz w:val="28"/>
        </w:rPr>
        <w:t xml:space="preserve"> </w:t>
      </w:r>
      <w:r>
        <w:rPr>
          <w:rFonts w:ascii="Times New Roman"/>
          <w:b/>
          <w:i w:val="false"/>
          <w:color w:val="000000"/>
          <w:sz w:val="28"/>
        </w:rPr>
        <w:t>мекендері</w:t>
      </w:r>
      <w:r>
        <w:rPr>
          <w:rFonts w:ascii="Times New Roman"/>
          <w:b w:val="false"/>
          <w:i w:val="false"/>
          <w:color w:val="000000"/>
          <w:sz w:val="28"/>
        </w:rPr>
        <w:t xml:space="preserve"> </w:t>
      </w:r>
      <w:r>
        <w:rPr>
          <w:rFonts w:ascii="Times New Roman"/>
          <w:b/>
          <w:i w:val="false"/>
          <w:color w:val="000000"/>
          <w:sz w:val="28"/>
        </w:rPr>
        <w:t>арасында</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(қайта</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r>
        <w:rPr>
          <w:rFonts w:ascii="Times New Roman"/>
          <w:b/>
          <w:i w:val="false"/>
          <w:color w:val="000000"/>
          <w:sz w:val="28"/>
        </w:rPr>
        <w:t>көрсетіледі.</w:t>
      </w:r>
      <w:r>
        <w:rPr>
          <w:rFonts w:ascii="Times New Roman"/>
          <w:b w:val="false"/>
          <w:i w:val="false"/>
          <w:color w:val="000000"/>
          <w:sz w:val="28"/>
        </w:rPr>
        <w:t xml:space="preserve"> Жарсай ауылдық округінің қоғамдық жайылым алаңы жайылымдық жемге деген қажеттілікті қамтамасыз етеді жайылатын мал. Алайда, Жарсай елді мекенінде жайылымдардың тапшылығы 17837 га құрады, осыған байланысты жайылымдық аумақтарды елді мекендер арасында қайта бөлуді немесе мезгілдік пайдалануға, қарастыру қажет.</w:t>
      </w:r>
    </w:p>
    <w:bookmarkStart w:name="z45" w:id="43"/>
    <w:p>
      <w:pPr>
        <w:spacing w:after="0"/>
        <w:ind w:left="0"/>
        <w:jc w:val="both"/>
      </w:pPr>
      <w:r>
        <w:rPr>
          <w:rFonts w:ascii="Times New Roman"/>
          <w:b w:val="false"/>
          <w:i w:val="false"/>
          <w:color w:val="000000"/>
          <w:sz w:val="28"/>
        </w:rPr>
        <w:t xml:space="preserve">
      </w:t>
      </w:r>
      <w:r>
        <w:rPr>
          <w:rFonts w:ascii="Times New Roman"/>
          <w:b/>
          <w:i w:val="false"/>
          <w:color w:val="000000"/>
          <w:sz w:val="28"/>
        </w:rPr>
        <w:t>1.</w:t>
      </w:r>
      <w:r>
        <w:rPr>
          <w:rFonts w:ascii="Times New Roman"/>
          <w:b w:val="false"/>
          <w:i w:val="false"/>
          <w:color w:val="000000"/>
          <w:sz w:val="28"/>
        </w:rPr>
        <w:t xml:space="preserve"> </w:t>
      </w:r>
      <w:r>
        <w:rPr>
          <w:rFonts w:ascii="Times New Roman"/>
          <w:b/>
          <w:i w:val="false"/>
          <w:color w:val="000000"/>
          <w:sz w:val="28"/>
        </w:rPr>
        <w:t>Құқық</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құжаттар</w:t>
      </w:r>
      <w:r>
        <w:rPr>
          <w:rFonts w:ascii="Times New Roman"/>
          <w:b w:val="false"/>
          <w:i w:val="false"/>
          <w:color w:val="000000"/>
          <w:sz w:val="28"/>
        </w:rPr>
        <w:t xml:space="preserve"> </w:t>
      </w:r>
      <w:r>
        <w:rPr>
          <w:rFonts w:ascii="Times New Roman"/>
          <w:b/>
          <w:i w:val="false"/>
          <w:color w:val="000000"/>
          <w:sz w:val="28"/>
        </w:rPr>
        <w:t>негізінде</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санаттары,</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учаскелерінің</w:t>
      </w:r>
      <w:r>
        <w:rPr>
          <w:rFonts w:ascii="Times New Roman"/>
          <w:b w:val="false"/>
          <w:i w:val="false"/>
          <w:color w:val="000000"/>
          <w:sz w:val="28"/>
        </w:rPr>
        <w:t xml:space="preserve"> </w:t>
      </w:r>
      <w:r>
        <w:rPr>
          <w:rFonts w:ascii="Times New Roman"/>
          <w:b/>
          <w:i w:val="false"/>
          <w:color w:val="000000"/>
          <w:sz w:val="28"/>
        </w:rPr>
        <w:t>меншік</w:t>
      </w:r>
      <w:r>
        <w:rPr>
          <w:rFonts w:ascii="Times New Roman"/>
          <w:b w:val="false"/>
          <w:i w:val="false"/>
          <w:color w:val="000000"/>
          <w:sz w:val="28"/>
        </w:rPr>
        <w:t xml:space="preserve"> </w:t>
      </w:r>
      <w:r>
        <w:rPr>
          <w:rFonts w:ascii="Times New Roman"/>
          <w:b/>
          <w:i w:val="false"/>
          <w:color w:val="000000"/>
          <w:sz w:val="28"/>
        </w:rPr>
        <w:t>иелері</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пайдаланушылар</w:t>
      </w:r>
      <w:r>
        <w:rPr>
          <w:rFonts w:ascii="Times New Roman"/>
          <w:b w:val="false"/>
          <w:i w:val="false"/>
          <w:color w:val="000000"/>
          <w:sz w:val="28"/>
        </w:rPr>
        <w:t xml:space="preserve"> </w:t>
      </w:r>
      <w:r>
        <w:rPr>
          <w:rFonts w:ascii="Times New Roman"/>
          <w:b/>
          <w:i w:val="false"/>
          <w:color w:val="000000"/>
          <w:sz w:val="28"/>
        </w:rPr>
        <w:t>бөлінісінде</w:t>
      </w:r>
      <w:r>
        <w:rPr>
          <w:rFonts w:ascii="Times New Roman"/>
          <w:b w:val="false"/>
          <w:i w:val="false"/>
          <w:color w:val="000000"/>
          <w:sz w:val="28"/>
        </w:rPr>
        <w:t xml:space="preserve"> </w:t>
      </w:r>
      <w:r>
        <w:rPr>
          <w:rFonts w:ascii="Times New Roman"/>
          <w:b/>
          <w:i w:val="false"/>
          <w:color w:val="000000"/>
          <w:sz w:val="28"/>
        </w:rPr>
        <w:t>Жарсай</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округі</w:t>
      </w:r>
      <w:r>
        <w:rPr>
          <w:rFonts w:ascii="Times New Roman"/>
          <w:b w:val="false"/>
          <w:i w:val="false"/>
          <w:color w:val="000000"/>
          <w:sz w:val="28"/>
        </w:rPr>
        <w:t xml:space="preserve"> </w:t>
      </w:r>
      <w:r>
        <w:rPr>
          <w:rFonts w:ascii="Times New Roman"/>
          <w:b/>
          <w:i w:val="false"/>
          <w:color w:val="000000"/>
          <w:sz w:val="28"/>
        </w:rPr>
        <w:t>аумағында</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орналасу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r>
        <w:rPr>
          <w:rFonts w:ascii="Times New Roman"/>
          <w:b/>
          <w:i w:val="false"/>
          <w:color w:val="000000"/>
          <w:sz w:val="28"/>
        </w:rPr>
        <w:t>(картасы)</w:t>
      </w:r>
    </w:p>
    <w:bookmarkEnd w:id="43"/>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73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1073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63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163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6" w:id="44"/>
    <w:p>
      <w:pPr>
        <w:spacing w:after="0"/>
        <w:ind w:left="0"/>
        <w:jc w:val="both"/>
      </w:pPr>
      <w:r>
        <w:rPr>
          <w:rFonts w:ascii="Times New Roman"/>
          <w:b w:val="false"/>
          <w:i w:val="false"/>
          <w:color w:val="000000"/>
          <w:sz w:val="28"/>
        </w:rPr>
        <w:t xml:space="preserve">
      </w:t>
      </w:r>
      <w:r>
        <w:rPr>
          <w:rFonts w:ascii="Times New Roman"/>
          <w:b/>
          <w:i w:val="false"/>
          <w:color w:val="000000"/>
          <w:sz w:val="28"/>
        </w:rPr>
        <w:t>2.</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ауланың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w:t>
      </w:r>
      <w:r>
        <w:rPr>
          <w:rFonts w:ascii="Times New Roman"/>
          <w:b w:val="false"/>
          <w:i w:val="false"/>
          <w:color w:val="000000"/>
          <w:sz w:val="28"/>
        </w:rPr>
        <w:t xml:space="preserve"> </w:t>
      </w:r>
      <w:r>
        <w:rPr>
          <w:rFonts w:ascii="Times New Roman"/>
          <w:b/>
          <w:i w:val="false"/>
          <w:color w:val="000000"/>
          <w:sz w:val="28"/>
        </w:rPr>
        <w:t>жөніндегі</w:t>
      </w:r>
      <w:r>
        <w:rPr>
          <w:rFonts w:ascii="Times New Roman"/>
          <w:b w:val="false"/>
          <w:i w:val="false"/>
          <w:color w:val="000000"/>
          <w:sz w:val="28"/>
        </w:rPr>
        <w:t xml:space="preserve"> </w:t>
      </w:r>
      <w:r>
        <w:rPr>
          <w:rFonts w:ascii="Times New Roman"/>
          <w:b/>
          <w:i w:val="false"/>
          <w:color w:val="000000"/>
          <w:sz w:val="28"/>
        </w:rPr>
        <w:t>халықтың</w:t>
      </w:r>
      <w:r>
        <w:rPr>
          <w:rFonts w:ascii="Times New Roman"/>
          <w:b w:val="false"/>
          <w:i w:val="false"/>
          <w:color w:val="000000"/>
          <w:sz w:val="28"/>
        </w:rPr>
        <w:t xml:space="preserve"> </w:t>
      </w:r>
      <w:r>
        <w:rPr>
          <w:rFonts w:ascii="Times New Roman"/>
          <w:b/>
          <w:i w:val="false"/>
          <w:color w:val="000000"/>
          <w:sz w:val="28"/>
        </w:rPr>
        <w:t>мұқтажына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оның</w:t>
      </w:r>
      <w:r>
        <w:rPr>
          <w:rFonts w:ascii="Times New Roman"/>
          <w:b w:val="false"/>
          <w:i w:val="false"/>
          <w:color w:val="000000"/>
          <w:sz w:val="28"/>
        </w:rPr>
        <w:t xml:space="preserve"> </w:t>
      </w:r>
      <w:r>
        <w:rPr>
          <w:rFonts w:ascii="Times New Roman"/>
          <w:b/>
          <w:i w:val="false"/>
          <w:color w:val="000000"/>
          <w:sz w:val="28"/>
        </w:rPr>
        <w:t>ішінде</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оның</w:t>
      </w:r>
      <w:r>
        <w:rPr>
          <w:rFonts w:ascii="Times New Roman"/>
          <w:b w:val="false"/>
          <w:i w:val="false"/>
          <w:color w:val="000000"/>
          <w:sz w:val="28"/>
        </w:rPr>
        <w:t xml:space="preserve"> </w:t>
      </w:r>
      <w:r>
        <w:rPr>
          <w:rFonts w:ascii="Times New Roman"/>
          <w:b/>
          <w:i w:val="false"/>
          <w:color w:val="000000"/>
          <w:sz w:val="28"/>
        </w:rPr>
        <w:t>ішінде</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ауланың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w:t>
      </w:r>
      <w:r>
        <w:rPr>
          <w:rFonts w:ascii="Times New Roman"/>
          <w:b w:val="false"/>
          <w:i w:val="false"/>
          <w:color w:val="000000"/>
          <w:sz w:val="28"/>
        </w:rPr>
        <w:t xml:space="preserve"> </w:t>
      </w:r>
      <w:r>
        <w:rPr>
          <w:rFonts w:ascii="Times New Roman"/>
          <w:b/>
          <w:i w:val="false"/>
          <w:color w:val="000000"/>
          <w:sz w:val="28"/>
        </w:rPr>
        <w:t>жөніндегі</w:t>
      </w:r>
      <w:r>
        <w:rPr>
          <w:rFonts w:ascii="Times New Roman"/>
          <w:b w:val="false"/>
          <w:i w:val="false"/>
          <w:color w:val="000000"/>
          <w:sz w:val="28"/>
        </w:rPr>
        <w:t xml:space="preserve"> </w:t>
      </w:r>
      <w:r>
        <w:rPr>
          <w:rFonts w:ascii="Times New Roman"/>
          <w:b/>
          <w:i w:val="false"/>
          <w:color w:val="000000"/>
          <w:sz w:val="28"/>
        </w:rPr>
        <w:t>халықтың</w:t>
      </w:r>
      <w:r>
        <w:rPr>
          <w:rFonts w:ascii="Times New Roman"/>
          <w:b w:val="false"/>
          <w:i w:val="false"/>
          <w:color w:val="000000"/>
          <w:sz w:val="28"/>
        </w:rPr>
        <w:t xml:space="preserve"> </w:t>
      </w:r>
      <w:r>
        <w:rPr>
          <w:rFonts w:ascii="Times New Roman"/>
          <w:b/>
          <w:i w:val="false"/>
          <w:color w:val="000000"/>
          <w:sz w:val="28"/>
        </w:rPr>
        <w:t>мұқтажына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қоғамдық</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шекаралары</w:t>
      </w:r>
      <w:r>
        <w:rPr>
          <w:rFonts w:ascii="Times New Roman"/>
          <w:b w:val="false"/>
          <w:i w:val="false"/>
          <w:color w:val="000000"/>
          <w:sz w:val="28"/>
        </w:rPr>
        <w:t xml:space="preserve"> </w:t>
      </w:r>
      <w:r>
        <w:rPr>
          <w:rFonts w:ascii="Times New Roman"/>
          <w:b/>
          <w:i w:val="false"/>
          <w:color w:val="000000"/>
          <w:sz w:val="28"/>
        </w:rPr>
        <w:t>мен</w:t>
      </w:r>
      <w:r>
        <w:rPr>
          <w:rFonts w:ascii="Times New Roman"/>
          <w:b w:val="false"/>
          <w:i w:val="false"/>
          <w:color w:val="000000"/>
          <w:sz w:val="28"/>
        </w:rPr>
        <w:t xml:space="preserve"> </w:t>
      </w:r>
      <w:r>
        <w:rPr>
          <w:rFonts w:ascii="Times New Roman"/>
          <w:b/>
          <w:i w:val="false"/>
          <w:color w:val="000000"/>
          <w:sz w:val="28"/>
        </w:rPr>
        <w:t>алаңдары</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қоғамдық</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44"/>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73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1073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772400" cy="302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772400" cy="302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7" w:id="45"/>
    <w:p>
      <w:pPr>
        <w:spacing w:after="0"/>
        <w:ind w:left="0"/>
        <w:jc w:val="both"/>
      </w:pPr>
      <w:r>
        <w:rPr>
          <w:rFonts w:ascii="Times New Roman"/>
          <w:b w:val="false"/>
          <w:i w:val="false"/>
          <w:color w:val="000000"/>
          <w:sz w:val="28"/>
        </w:rPr>
        <w:t xml:space="preserve">
      </w:t>
      </w:r>
      <w:r>
        <w:rPr>
          <w:rFonts w:ascii="Times New Roman"/>
          <w:b/>
          <w:i w:val="false"/>
          <w:color w:val="000000"/>
          <w:sz w:val="28"/>
        </w:rPr>
        <w:t>3.</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геоботаникалық</w:t>
      </w:r>
      <w:r>
        <w:rPr>
          <w:rFonts w:ascii="Times New Roman"/>
          <w:b w:val="false"/>
          <w:i w:val="false"/>
          <w:color w:val="000000"/>
          <w:sz w:val="28"/>
        </w:rPr>
        <w:t xml:space="preserve"> </w:t>
      </w:r>
      <w:r>
        <w:rPr>
          <w:rFonts w:ascii="Times New Roman"/>
          <w:b/>
          <w:i w:val="false"/>
          <w:color w:val="000000"/>
          <w:sz w:val="28"/>
        </w:rPr>
        <w:t>зерттеу</w:t>
      </w:r>
      <w:r>
        <w:rPr>
          <w:rFonts w:ascii="Times New Roman"/>
          <w:b w:val="false"/>
          <w:i w:val="false"/>
          <w:color w:val="000000"/>
          <w:sz w:val="28"/>
        </w:rPr>
        <w:t xml:space="preserve"> </w:t>
      </w:r>
      <w:r>
        <w:rPr>
          <w:rFonts w:ascii="Times New Roman"/>
          <w:b/>
          <w:i w:val="false"/>
          <w:color w:val="000000"/>
          <w:sz w:val="28"/>
        </w:rPr>
        <w:t>негізінде</w:t>
      </w:r>
      <w:r>
        <w:rPr>
          <w:rFonts w:ascii="Times New Roman"/>
          <w:b w:val="false"/>
          <w:i w:val="false"/>
          <w:color w:val="000000"/>
          <w:sz w:val="28"/>
        </w:rPr>
        <w:t xml:space="preserve"> </w:t>
      </w:r>
      <w:r>
        <w:rPr>
          <w:rFonts w:ascii="Times New Roman"/>
          <w:b/>
          <w:i w:val="false"/>
          <w:color w:val="000000"/>
          <w:sz w:val="28"/>
        </w:rPr>
        <w:t>ұсынылатын</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айналымдарының</w:t>
      </w:r>
      <w:r>
        <w:rPr>
          <w:rFonts w:ascii="Times New Roman"/>
          <w:b w:val="false"/>
          <w:i w:val="false"/>
          <w:color w:val="000000"/>
          <w:sz w:val="28"/>
        </w:rPr>
        <w:t xml:space="preserve"> </w:t>
      </w:r>
      <w:r>
        <w:rPr>
          <w:rFonts w:ascii="Times New Roman"/>
          <w:b/>
          <w:i w:val="false"/>
          <w:color w:val="000000"/>
          <w:sz w:val="28"/>
        </w:rPr>
        <w:t>схемалары</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айналымдарының</w:t>
      </w:r>
      <w:r>
        <w:rPr>
          <w:rFonts w:ascii="Times New Roman"/>
          <w:b w:val="false"/>
          <w:i w:val="false"/>
          <w:color w:val="000000"/>
          <w:sz w:val="28"/>
        </w:rPr>
        <w:t xml:space="preserve"> </w:t>
      </w:r>
      <w:r>
        <w:rPr>
          <w:rFonts w:ascii="Times New Roman"/>
          <w:b/>
          <w:i w:val="false"/>
          <w:color w:val="000000"/>
          <w:sz w:val="28"/>
        </w:rPr>
        <w:t>ұсынылатын</w:t>
      </w:r>
      <w:r>
        <w:rPr>
          <w:rFonts w:ascii="Times New Roman"/>
          <w:b w:val="false"/>
          <w:i w:val="false"/>
          <w:color w:val="000000"/>
          <w:sz w:val="28"/>
        </w:rPr>
        <w:t xml:space="preserve"> </w:t>
      </w:r>
      <w:r>
        <w:rPr>
          <w:rFonts w:ascii="Times New Roman"/>
          <w:b/>
          <w:i w:val="false"/>
          <w:color w:val="000000"/>
          <w:sz w:val="28"/>
        </w:rPr>
        <w:t>схемалары</w:t>
      </w:r>
      <w:r>
        <w:rPr>
          <w:rFonts w:ascii="Times New Roman"/>
          <w:b w:val="false"/>
          <w:i w:val="false"/>
          <w:color w:val="000000"/>
          <w:sz w:val="28"/>
        </w:rPr>
        <w:t xml:space="preserve"> </w:t>
      </w:r>
      <w:r>
        <w:rPr>
          <w:rFonts w:ascii="Times New Roman"/>
          <w:b/>
          <w:i w:val="false"/>
          <w:color w:val="000000"/>
          <w:sz w:val="28"/>
        </w:rPr>
        <w:t>көрсетілген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4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қамау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қамау көктем-жаз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қамау көктем-жаз-күз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қамау күз</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период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bl>
    <w:p>
      <w:pPr>
        <w:spacing w:after="0"/>
        <w:ind w:left="0"/>
        <w:jc w:val="both"/>
      </w:pPr>
      <w:r>
        <w:rPr>
          <w:rFonts w:ascii="Times New Roman"/>
          <w:b w:val="false"/>
          <w:i w:val="false"/>
          <w:color w:val="000000"/>
          <w:sz w:val="28"/>
        </w:rPr>
        <w:t>
      ескерту: 1 , 2, 3, 4 жылына қолданылатын қамаудың реті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73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1073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445000" cy="120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4445000" cy="120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 w:id="46"/>
    <w:p>
      <w:pPr>
        <w:spacing w:after="0"/>
        <w:ind w:left="0"/>
        <w:jc w:val="both"/>
      </w:pPr>
      <w:r>
        <w:rPr>
          <w:rFonts w:ascii="Times New Roman"/>
          <w:b w:val="false"/>
          <w:i w:val="false"/>
          <w:color w:val="000000"/>
          <w:sz w:val="28"/>
        </w:rPr>
        <w:t xml:space="preserve">
      </w:t>
      </w:r>
      <w:r>
        <w:rPr>
          <w:rFonts w:ascii="Times New Roman"/>
          <w:b/>
          <w:i w:val="false"/>
          <w:color w:val="000000"/>
          <w:sz w:val="28"/>
        </w:rPr>
        <w:t>4.</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айдауға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сервитуттарды,</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айдау</w:t>
      </w:r>
      <w:r>
        <w:rPr>
          <w:rFonts w:ascii="Times New Roman"/>
          <w:b w:val="false"/>
          <w:i w:val="false"/>
          <w:color w:val="000000"/>
          <w:sz w:val="28"/>
        </w:rPr>
        <w:t xml:space="preserve"> </w:t>
      </w:r>
      <w:r>
        <w:rPr>
          <w:rFonts w:ascii="Times New Roman"/>
          <w:b/>
          <w:i w:val="false"/>
          <w:color w:val="000000"/>
          <w:sz w:val="28"/>
        </w:rPr>
        <w:t>трассаларын</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инфрақұрылымның</w:t>
      </w:r>
      <w:r>
        <w:rPr>
          <w:rFonts w:ascii="Times New Roman"/>
          <w:b w:val="false"/>
          <w:i w:val="false"/>
          <w:color w:val="000000"/>
          <w:sz w:val="28"/>
        </w:rPr>
        <w:t xml:space="preserve"> </w:t>
      </w:r>
      <w:r>
        <w:rPr>
          <w:rFonts w:ascii="Times New Roman"/>
          <w:b/>
          <w:i w:val="false"/>
          <w:color w:val="000000"/>
          <w:sz w:val="28"/>
        </w:rPr>
        <w:t>өзге</w:t>
      </w:r>
      <w:r>
        <w:rPr>
          <w:rFonts w:ascii="Times New Roman"/>
          <w:b w:val="false"/>
          <w:i w:val="false"/>
          <w:color w:val="000000"/>
          <w:sz w:val="28"/>
        </w:rPr>
        <w:t xml:space="preserve"> </w:t>
      </w:r>
      <w:r>
        <w:rPr>
          <w:rFonts w:ascii="Times New Roman"/>
          <w:b/>
          <w:i w:val="false"/>
          <w:color w:val="000000"/>
          <w:sz w:val="28"/>
        </w:rPr>
        <w:t>де</w:t>
      </w:r>
      <w:r>
        <w:rPr>
          <w:rFonts w:ascii="Times New Roman"/>
          <w:b w:val="false"/>
          <w:i w:val="false"/>
          <w:color w:val="000000"/>
          <w:sz w:val="28"/>
        </w:rPr>
        <w:t xml:space="preserve"> </w:t>
      </w:r>
      <w:r>
        <w:rPr>
          <w:rFonts w:ascii="Times New Roman"/>
          <w:b/>
          <w:i w:val="false"/>
          <w:color w:val="000000"/>
          <w:sz w:val="28"/>
        </w:rPr>
        <w:t>объектілерін,</w:t>
      </w:r>
      <w:r>
        <w:rPr>
          <w:rFonts w:ascii="Times New Roman"/>
          <w:b w:val="false"/>
          <w:i w:val="false"/>
          <w:color w:val="000000"/>
          <w:sz w:val="28"/>
        </w:rPr>
        <w:t xml:space="preserve"> </w:t>
      </w:r>
      <w:r>
        <w:rPr>
          <w:rFonts w:ascii="Times New Roman"/>
          <w:b/>
          <w:i w:val="false"/>
          <w:color w:val="000000"/>
          <w:sz w:val="28"/>
        </w:rPr>
        <w:t>сондай-ақ</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айдауға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сервитуттар,</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айдау</w:t>
      </w:r>
      <w:r>
        <w:rPr>
          <w:rFonts w:ascii="Times New Roman"/>
          <w:b w:val="false"/>
          <w:i w:val="false"/>
          <w:color w:val="000000"/>
          <w:sz w:val="28"/>
        </w:rPr>
        <w:t xml:space="preserve"> </w:t>
      </w:r>
      <w:r>
        <w:rPr>
          <w:rFonts w:ascii="Times New Roman"/>
          <w:b/>
          <w:i w:val="false"/>
          <w:color w:val="000000"/>
          <w:sz w:val="28"/>
        </w:rPr>
        <w:t>трассалары,</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инфрақұрылым</w:t>
      </w:r>
      <w:r>
        <w:rPr>
          <w:rFonts w:ascii="Times New Roman"/>
          <w:b w:val="false"/>
          <w:i w:val="false"/>
          <w:color w:val="000000"/>
          <w:sz w:val="28"/>
        </w:rPr>
        <w:t xml:space="preserve"> </w:t>
      </w:r>
      <w:r>
        <w:rPr>
          <w:rFonts w:ascii="Times New Roman"/>
          <w:b/>
          <w:i w:val="false"/>
          <w:color w:val="000000"/>
          <w:sz w:val="28"/>
        </w:rPr>
        <w:t>объектілері,</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қорымдарының</w:t>
      </w:r>
      <w:r>
        <w:rPr>
          <w:rFonts w:ascii="Times New Roman"/>
          <w:b w:val="false"/>
          <w:i w:val="false"/>
          <w:color w:val="000000"/>
          <w:sz w:val="28"/>
        </w:rPr>
        <w:t xml:space="preserve"> </w:t>
      </w:r>
      <w:r>
        <w:rPr>
          <w:rFonts w:ascii="Times New Roman"/>
          <w:b/>
          <w:i w:val="false"/>
          <w:color w:val="000000"/>
          <w:sz w:val="28"/>
        </w:rPr>
        <w:t>(биометриялық</w:t>
      </w:r>
      <w:r>
        <w:rPr>
          <w:rFonts w:ascii="Times New Roman"/>
          <w:b w:val="false"/>
          <w:i w:val="false"/>
          <w:color w:val="000000"/>
          <w:sz w:val="28"/>
        </w:rPr>
        <w:t xml:space="preserve"> </w:t>
      </w:r>
      <w:r>
        <w:rPr>
          <w:rFonts w:ascii="Times New Roman"/>
          <w:b/>
          <w:i w:val="false"/>
          <w:color w:val="000000"/>
          <w:sz w:val="28"/>
        </w:rPr>
        <w:t>шұңқырлардың)</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жері</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қорымдарын</w:t>
      </w:r>
      <w:r>
        <w:rPr>
          <w:rFonts w:ascii="Times New Roman"/>
          <w:b w:val="false"/>
          <w:i w:val="false"/>
          <w:color w:val="000000"/>
          <w:sz w:val="28"/>
        </w:rPr>
        <w:t xml:space="preserve"> </w:t>
      </w:r>
      <w:r>
        <w:rPr>
          <w:rFonts w:ascii="Times New Roman"/>
          <w:b/>
          <w:i w:val="false"/>
          <w:color w:val="000000"/>
          <w:sz w:val="28"/>
        </w:rPr>
        <w:t>(биометриялық</w:t>
      </w:r>
      <w:r>
        <w:rPr>
          <w:rFonts w:ascii="Times New Roman"/>
          <w:b w:val="false"/>
          <w:i w:val="false"/>
          <w:color w:val="000000"/>
          <w:sz w:val="28"/>
        </w:rPr>
        <w:t xml:space="preserve"> </w:t>
      </w:r>
      <w:r>
        <w:rPr>
          <w:rFonts w:ascii="Times New Roman"/>
          <w:b/>
          <w:i w:val="false"/>
          <w:color w:val="000000"/>
          <w:sz w:val="28"/>
        </w:rPr>
        <w:t>шұңқырларды)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46"/>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73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1073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2806700" cy="138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2806700" cy="138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9" w:id="47"/>
    <w:p>
      <w:pPr>
        <w:spacing w:after="0"/>
        <w:ind w:left="0"/>
        <w:jc w:val="both"/>
      </w:pPr>
      <w:r>
        <w:rPr>
          <w:rFonts w:ascii="Times New Roman"/>
          <w:b w:val="false"/>
          <w:i w:val="false"/>
          <w:color w:val="000000"/>
          <w:sz w:val="28"/>
        </w:rPr>
        <w:t xml:space="preserve">
      </w:t>
      </w:r>
      <w:r>
        <w:rPr>
          <w:rFonts w:ascii="Times New Roman"/>
          <w:b/>
          <w:i w:val="false"/>
          <w:color w:val="000000"/>
          <w:sz w:val="28"/>
        </w:rPr>
        <w:t>5.</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пайдаланушыларға</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пайдалануға</w:t>
      </w:r>
      <w:r>
        <w:rPr>
          <w:rFonts w:ascii="Times New Roman"/>
          <w:b w:val="false"/>
          <w:i w:val="false"/>
          <w:color w:val="000000"/>
          <w:sz w:val="28"/>
        </w:rPr>
        <w:t xml:space="preserve"> </w:t>
      </w:r>
      <w:r>
        <w:rPr>
          <w:rFonts w:ascii="Times New Roman"/>
          <w:b/>
          <w:i w:val="false"/>
          <w:color w:val="000000"/>
          <w:sz w:val="28"/>
        </w:rPr>
        <w:t>берілуі</w:t>
      </w:r>
      <w:r>
        <w:rPr>
          <w:rFonts w:ascii="Times New Roman"/>
          <w:b w:val="false"/>
          <w:i w:val="false"/>
          <w:color w:val="000000"/>
          <w:sz w:val="28"/>
        </w:rPr>
        <w:t xml:space="preserve"> </w:t>
      </w:r>
      <w:r>
        <w:rPr>
          <w:rFonts w:ascii="Times New Roman"/>
          <w:b/>
          <w:i w:val="false"/>
          <w:color w:val="000000"/>
          <w:sz w:val="28"/>
        </w:rPr>
        <w:t>мүмкін</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47"/>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73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1073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86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186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0" w:id="48"/>
    <w:p>
      <w:pPr>
        <w:spacing w:after="0"/>
        <w:ind w:left="0"/>
        <w:jc w:val="both"/>
      </w:pPr>
      <w:r>
        <w:rPr>
          <w:rFonts w:ascii="Times New Roman"/>
          <w:b w:val="false"/>
          <w:i w:val="false"/>
          <w:color w:val="000000"/>
          <w:sz w:val="28"/>
        </w:rPr>
        <w:t xml:space="preserve">
      </w:t>
      </w:r>
      <w:r>
        <w:rPr>
          <w:rFonts w:ascii="Times New Roman"/>
          <w:b/>
          <w:i w:val="false"/>
          <w:color w:val="000000"/>
          <w:sz w:val="28"/>
        </w:rPr>
        <w:t>7.</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пайдаланушылардың</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тұтыну</w:t>
      </w:r>
      <w:r>
        <w:rPr>
          <w:rFonts w:ascii="Times New Roman"/>
          <w:b w:val="false"/>
          <w:i w:val="false"/>
          <w:color w:val="000000"/>
          <w:sz w:val="28"/>
        </w:rPr>
        <w:t xml:space="preserve"> </w:t>
      </w:r>
      <w:r>
        <w:rPr>
          <w:rFonts w:ascii="Times New Roman"/>
          <w:b/>
          <w:i w:val="false"/>
          <w:color w:val="000000"/>
          <w:sz w:val="28"/>
        </w:rPr>
        <w:t>нормасына</w:t>
      </w:r>
      <w:r>
        <w:rPr>
          <w:rFonts w:ascii="Times New Roman"/>
          <w:b w:val="false"/>
          <w:i w:val="false"/>
          <w:color w:val="000000"/>
          <w:sz w:val="28"/>
        </w:rPr>
        <w:t xml:space="preserve"> </w:t>
      </w:r>
      <w:r>
        <w:rPr>
          <w:rFonts w:ascii="Times New Roman"/>
          <w:b/>
          <w:i w:val="false"/>
          <w:color w:val="000000"/>
          <w:sz w:val="28"/>
        </w:rPr>
        <w:t>сәйкес</w:t>
      </w:r>
      <w:r>
        <w:rPr>
          <w:rFonts w:ascii="Times New Roman"/>
          <w:b w:val="false"/>
          <w:i w:val="false"/>
          <w:color w:val="000000"/>
          <w:sz w:val="28"/>
        </w:rPr>
        <w:t xml:space="preserve"> </w:t>
      </w:r>
      <w:r>
        <w:rPr>
          <w:rFonts w:ascii="Times New Roman"/>
          <w:b/>
          <w:i w:val="false"/>
          <w:color w:val="000000"/>
          <w:sz w:val="28"/>
        </w:rPr>
        <w:t>жасалған</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көздеріне</w:t>
      </w:r>
      <w:r>
        <w:rPr>
          <w:rFonts w:ascii="Times New Roman"/>
          <w:b w:val="false"/>
          <w:i w:val="false"/>
          <w:color w:val="000000"/>
          <w:sz w:val="28"/>
        </w:rPr>
        <w:t xml:space="preserve"> </w:t>
      </w:r>
      <w:r>
        <w:rPr>
          <w:rFonts w:ascii="Times New Roman"/>
          <w:b/>
          <w:i w:val="false"/>
          <w:color w:val="000000"/>
          <w:sz w:val="28"/>
        </w:rPr>
        <w:t>(көлдерге,</w:t>
      </w:r>
      <w:r>
        <w:rPr>
          <w:rFonts w:ascii="Times New Roman"/>
          <w:b w:val="false"/>
          <w:i w:val="false"/>
          <w:color w:val="000000"/>
          <w:sz w:val="28"/>
        </w:rPr>
        <w:t xml:space="preserve"> </w:t>
      </w:r>
      <w:r>
        <w:rPr>
          <w:rFonts w:ascii="Times New Roman"/>
          <w:b/>
          <w:i w:val="false"/>
          <w:color w:val="000000"/>
          <w:sz w:val="28"/>
        </w:rPr>
        <w:t>өзендерге,</w:t>
      </w:r>
      <w:r>
        <w:rPr>
          <w:rFonts w:ascii="Times New Roman"/>
          <w:b w:val="false"/>
          <w:i w:val="false"/>
          <w:color w:val="000000"/>
          <w:sz w:val="28"/>
        </w:rPr>
        <w:t xml:space="preserve"> </w:t>
      </w:r>
      <w:r>
        <w:rPr>
          <w:rFonts w:ascii="Times New Roman"/>
          <w:b/>
          <w:i w:val="false"/>
          <w:color w:val="000000"/>
          <w:sz w:val="28"/>
        </w:rPr>
        <w:t>тоғандарға,</w:t>
      </w:r>
      <w:r>
        <w:rPr>
          <w:rFonts w:ascii="Times New Roman"/>
          <w:b w:val="false"/>
          <w:i w:val="false"/>
          <w:color w:val="000000"/>
          <w:sz w:val="28"/>
        </w:rPr>
        <w:t xml:space="preserve"> </w:t>
      </w:r>
      <w:r>
        <w:rPr>
          <w:rFonts w:ascii="Times New Roman"/>
          <w:b/>
          <w:i w:val="false"/>
          <w:color w:val="000000"/>
          <w:sz w:val="28"/>
        </w:rPr>
        <w:t>апандарға,</w:t>
      </w:r>
      <w:r>
        <w:rPr>
          <w:rFonts w:ascii="Times New Roman"/>
          <w:b w:val="false"/>
          <w:i w:val="false"/>
          <w:color w:val="000000"/>
          <w:sz w:val="28"/>
        </w:rPr>
        <w:t xml:space="preserve"> </w:t>
      </w:r>
      <w:r>
        <w:rPr>
          <w:rFonts w:ascii="Times New Roman"/>
          <w:b/>
          <w:i w:val="false"/>
          <w:color w:val="000000"/>
          <w:sz w:val="28"/>
        </w:rPr>
        <w:t>суару</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суландыру</w:t>
      </w:r>
      <w:r>
        <w:rPr>
          <w:rFonts w:ascii="Times New Roman"/>
          <w:b w:val="false"/>
          <w:i w:val="false"/>
          <w:color w:val="000000"/>
          <w:sz w:val="28"/>
        </w:rPr>
        <w:t xml:space="preserve"> </w:t>
      </w:r>
      <w:r>
        <w:rPr>
          <w:rFonts w:ascii="Times New Roman"/>
          <w:b/>
          <w:i w:val="false"/>
          <w:color w:val="000000"/>
          <w:sz w:val="28"/>
        </w:rPr>
        <w:t>арналарына,</w:t>
      </w:r>
      <w:r>
        <w:rPr>
          <w:rFonts w:ascii="Times New Roman"/>
          <w:b w:val="false"/>
          <w:i w:val="false"/>
          <w:color w:val="000000"/>
          <w:sz w:val="28"/>
        </w:rPr>
        <w:t xml:space="preserve"> </w:t>
      </w:r>
      <w:r>
        <w:rPr>
          <w:rFonts w:ascii="Times New Roman"/>
          <w:b/>
          <w:i w:val="false"/>
          <w:color w:val="000000"/>
          <w:sz w:val="28"/>
        </w:rPr>
        <w:t>құбырлы</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шахта</w:t>
      </w:r>
      <w:r>
        <w:rPr>
          <w:rFonts w:ascii="Times New Roman"/>
          <w:b w:val="false"/>
          <w:i w:val="false"/>
          <w:color w:val="000000"/>
          <w:sz w:val="28"/>
        </w:rPr>
        <w:t xml:space="preserve"> </w:t>
      </w:r>
      <w:r>
        <w:rPr>
          <w:rFonts w:ascii="Times New Roman"/>
          <w:b/>
          <w:i w:val="false"/>
          <w:color w:val="000000"/>
          <w:sz w:val="28"/>
        </w:rPr>
        <w:t>құдықтарына)</w:t>
      </w:r>
      <w:r>
        <w:rPr>
          <w:rFonts w:ascii="Times New Roman"/>
          <w:b w:val="false"/>
          <w:i w:val="false"/>
          <w:color w:val="000000"/>
          <w:sz w:val="28"/>
        </w:rPr>
        <w:t xml:space="preserve"> </w:t>
      </w:r>
      <w:r>
        <w:rPr>
          <w:rFonts w:ascii="Times New Roman"/>
          <w:b/>
          <w:i w:val="false"/>
          <w:color w:val="000000"/>
          <w:sz w:val="28"/>
        </w:rPr>
        <w:t>қол</w:t>
      </w:r>
      <w:r>
        <w:rPr>
          <w:rFonts w:ascii="Times New Roman"/>
          <w:b w:val="false"/>
          <w:i w:val="false"/>
          <w:color w:val="000000"/>
          <w:sz w:val="28"/>
        </w:rPr>
        <w:t xml:space="preserve"> </w:t>
      </w:r>
      <w:r>
        <w:rPr>
          <w:rFonts w:ascii="Times New Roman"/>
          <w:b/>
          <w:i w:val="false"/>
          <w:color w:val="000000"/>
          <w:sz w:val="28"/>
        </w:rPr>
        <w:t>жеткізу</w:t>
      </w:r>
      <w:r>
        <w:rPr>
          <w:rFonts w:ascii="Times New Roman"/>
          <w:b w:val="false"/>
          <w:i w:val="false"/>
          <w:color w:val="000000"/>
          <w:sz w:val="28"/>
        </w:rPr>
        <w:t xml:space="preserve"> </w:t>
      </w:r>
      <w:r>
        <w:rPr>
          <w:rFonts w:ascii="Times New Roman"/>
          <w:b/>
          <w:i w:val="false"/>
          <w:color w:val="000000"/>
          <w:sz w:val="28"/>
        </w:rPr>
        <w:t>схемасы</w:t>
      </w:r>
    </w:p>
    <w:bookmarkEnd w:id="48"/>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73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1073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70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370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1" w:id="49"/>
    <w:p>
      <w:pPr>
        <w:spacing w:after="0"/>
        <w:ind w:left="0"/>
        <w:jc w:val="both"/>
      </w:pPr>
      <w:r>
        <w:rPr>
          <w:rFonts w:ascii="Times New Roman"/>
          <w:b w:val="false"/>
          <w:i w:val="false"/>
          <w:color w:val="000000"/>
          <w:sz w:val="28"/>
        </w:rPr>
        <w:t xml:space="preserve">
      </w:t>
      </w:r>
      <w:r>
        <w:rPr>
          <w:rFonts w:ascii="Times New Roman"/>
          <w:b/>
          <w:i w:val="false"/>
          <w:color w:val="000000"/>
          <w:sz w:val="28"/>
        </w:rPr>
        <w:t>8.</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жанында</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шалғайдағы</w:t>
      </w:r>
      <w:r>
        <w:rPr>
          <w:rFonts w:ascii="Times New Roman"/>
          <w:b w:val="false"/>
          <w:i w:val="false"/>
          <w:color w:val="000000"/>
          <w:sz w:val="28"/>
        </w:rPr>
        <w:t xml:space="preserve"> </w:t>
      </w:r>
      <w:r>
        <w:rPr>
          <w:rFonts w:ascii="Times New Roman"/>
          <w:b/>
          <w:i w:val="false"/>
          <w:color w:val="000000"/>
          <w:sz w:val="28"/>
        </w:rPr>
        <w:t>жайылымдарында</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басын</w:t>
      </w:r>
      <w:r>
        <w:rPr>
          <w:rFonts w:ascii="Times New Roman"/>
          <w:b w:val="false"/>
          <w:i w:val="false"/>
          <w:color w:val="000000"/>
          <w:sz w:val="28"/>
        </w:rPr>
        <w:t xml:space="preserve"> </w:t>
      </w:r>
      <w:r>
        <w:rPr>
          <w:rFonts w:ascii="Times New Roman"/>
          <w:b/>
          <w:i w:val="false"/>
          <w:color w:val="000000"/>
          <w:sz w:val="28"/>
        </w:rPr>
        <w:t>орналастыру</w:t>
      </w:r>
      <w:r>
        <w:rPr>
          <w:rFonts w:ascii="Times New Roman"/>
          <w:b w:val="false"/>
          <w:i w:val="false"/>
          <w:color w:val="000000"/>
          <w:sz w:val="28"/>
        </w:rPr>
        <w:t xml:space="preserve"> </w:t>
      </w:r>
      <w:r>
        <w:rPr>
          <w:rFonts w:ascii="Times New Roman"/>
          <w:b/>
          <w:i w:val="false"/>
          <w:color w:val="000000"/>
          <w:sz w:val="28"/>
        </w:rPr>
        <w:t>схемасы</w:t>
      </w:r>
    </w:p>
    <w:bookmarkEnd w:id="49"/>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73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1073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25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125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 w:id="50"/>
    <w:p>
      <w:pPr>
        <w:spacing w:after="0"/>
        <w:ind w:left="0"/>
        <w:jc w:val="both"/>
      </w:pPr>
      <w:r>
        <w:rPr>
          <w:rFonts w:ascii="Times New Roman"/>
          <w:b w:val="false"/>
          <w:i w:val="false"/>
          <w:color w:val="000000"/>
          <w:sz w:val="28"/>
        </w:rPr>
        <w:t xml:space="preserve">
      </w:t>
      </w:r>
      <w:r>
        <w:rPr>
          <w:rFonts w:ascii="Times New Roman"/>
          <w:b/>
          <w:i w:val="false"/>
          <w:color w:val="000000"/>
          <w:sz w:val="28"/>
        </w:rPr>
        <w:t>9.</w:t>
      </w:r>
      <w:r>
        <w:rPr>
          <w:rFonts w:ascii="Times New Roman"/>
          <w:b w:val="false"/>
          <w:i w:val="false"/>
          <w:color w:val="000000"/>
          <w:sz w:val="28"/>
        </w:rPr>
        <w:t xml:space="preserve"> </w:t>
      </w:r>
      <w:r>
        <w:rPr>
          <w:rFonts w:ascii="Times New Roman"/>
          <w:b/>
          <w:i w:val="false"/>
          <w:color w:val="000000"/>
          <w:sz w:val="28"/>
        </w:rPr>
        <w:t>Ауылда,</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маңында</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басын</w:t>
      </w:r>
      <w:r>
        <w:rPr>
          <w:rFonts w:ascii="Times New Roman"/>
          <w:b w:val="false"/>
          <w:i w:val="false"/>
          <w:color w:val="000000"/>
          <w:sz w:val="28"/>
        </w:rPr>
        <w:t xml:space="preserve"> </w:t>
      </w:r>
      <w:r>
        <w:rPr>
          <w:rFonts w:ascii="Times New Roman"/>
          <w:b/>
          <w:i w:val="false"/>
          <w:color w:val="000000"/>
          <w:sz w:val="28"/>
        </w:rPr>
        <w:t>шалғайдағы</w:t>
      </w:r>
      <w:r>
        <w:rPr>
          <w:rFonts w:ascii="Times New Roman"/>
          <w:b w:val="false"/>
          <w:i w:val="false"/>
          <w:color w:val="000000"/>
          <w:sz w:val="28"/>
        </w:rPr>
        <w:t xml:space="preserve"> </w:t>
      </w:r>
      <w:r>
        <w:rPr>
          <w:rFonts w:ascii="Times New Roman"/>
          <w:b/>
          <w:i w:val="false"/>
          <w:color w:val="000000"/>
          <w:sz w:val="28"/>
        </w:rPr>
        <w:t>жайылымдарға</w:t>
      </w:r>
      <w:r>
        <w:rPr>
          <w:rFonts w:ascii="Times New Roman"/>
          <w:b w:val="false"/>
          <w:i w:val="false"/>
          <w:color w:val="000000"/>
          <w:sz w:val="28"/>
        </w:rPr>
        <w:t xml:space="preserve"> </w:t>
      </w:r>
      <w:r>
        <w:rPr>
          <w:rFonts w:ascii="Times New Roman"/>
          <w:b/>
          <w:i w:val="false"/>
          <w:color w:val="000000"/>
          <w:sz w:val="28"/>
        </w:rPr>
        <w:t>орналастыру</w:t>
      </w:r>
      <w:r>
        <w:rPr>
          <w:rFonts w:ascii="Times New Roman"/>
          <w:b w:val="false"/>
          <w:i w:val="false"/>
          <w:color w:val="000000"/>
          <w:sz w:val="28"/>
        </w:rPr>
        <w:t xml:space="preserve"> </w:t>
      </w:r>
      <w:r>
        <w:rPr>
          <w:rFonts w:ascii="Times New Roman"/>
          <w:b/>
          <w:i w:val="false"/>
          <w:color w:val="000000"/>
          <w:sz w:val="28"/>
        </w:rPr>
        <w:t>схемасы</w:t>
      </w:r>
    </w:p>
    <w:bookmarkEnd w:id="50"/>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73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1073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53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153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Қобда аудандық мәслихатының 2025 жылғы 19 желтоқсан № 419 шешіміне 7 қосымша</w:t>
            </w:r>
          </w:p>
        </w:tc>
      </w:tr>
    </w:tbl>
    <w:p>
      <w:pPr>
        <w:spacing w:after="0"/>
        <w:ind w:left="0"/>
        <w:jc w:val="left"/>
      </w:pPr>
      <w:r>
        <w:rPr>
          <w:rFonts w:ascii="Times New Roman"/>
          <w:b/>
          <w:i w:val="false"/>
          <w:color w:val="000000"/>
        </w:rPr>
        <w:t xml:space="preserve"> Жиренқопа ауылдық округінде жайылымдарды басқару және оларды пайдалану жөніндегі 2025-2029 жылдарға арналған жоспар</w:t>
      </w:r>
    </w:p>
    <w:p>
      <w:pPr>
        <w:spacing w:after="0"/>
        <w:ind w:left="0"/>
        <w:jc w:val="both"/>
      </w:pPr>
      <w:r>
        <w:rPr>
          <w:rFonts w:ascii="Times New Roman"/>
          <w:b w:val="false"/>
          <w:i w:val="false"/>
          <w:color w:val="000000"/>
          <w:sz w:val="28"/>
        </w:rPr>
        <w:t xml:space="preserve">
      Осы жайылымдарды басқару және оларды пайдалану жөніндегі жоспар (бұдан әрі-жоспар) "Жайылымдар туралы" Қазақстан Республикасы Заңының </w:t>
      </w:r>
      <w:r>
        <w:rPr>
          <w:rFonts w:ascii="Times New Roman"/>
          <w:b w:val="false"/>
          <w:i w:val="false"/>
          <w:color w:val="000000"/>
          <w:sz w:val="28"/>
        </w:rPr>
        <w:t>6 – бабының</w:t>
      </w:r>
      <w:r>
        <w:rPr>
          <w:rFonts w:ascii="Times New Roman"/>
          <w:b w:val="false"/>
          <w:i w:val="false"/>
          <w:color w:val="000000"/>
          <w:sz w:val="28"/>
        </w:rPr>
        <w:t xml:space="preserve"> 4-1) тармақшасына (бұдан әрі-Заң), "Мемлекеттік статистика туралы" Қазақстан Республикасы Заңының 16-бабы 3-тармағының </w:t>
      </w:r>
      <w:r>
        <w:rPr>
          <w:rFonts w:ascii="Times New Roman"/>
          <w:b w:val="false"/>
          <w:i w:val="false"/>
          <w:color w:val="000000"/>
          <w:sz w:val="28"/>
        </w:rPr>
        <w:t>2) тармақшасына</w:t>
      </w:r>
      <w:r>
        <w:rPr>
          <w:rFonts w:ascii="Times New Roman"/>
          <w:b w:val="false"/>
          <w:i w:val="false"/>
          <w:color w:val="000000"/>
          <w:sz w:val="28"/>
        </w:rPr>
        <w:t xml:space="preserve">, Қазақстан Республикасы Ауыл шаруашылығы министрінің 29 шілдедегі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 2024 жылғы № 263 "Жайылымдарды басқару және оларды пайдалану жөніндегі үлгілік жоспарды бекіту туралы" (Нормативтік құқықтық актілерді мемлекеттік тіркеу тізілімінде № 34831 болып тіркелген).</w:t>
      </w:r>
    </w:p>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тозуы процестерін болғызбау мақсатында қабылданады.</w:t>
      </w:r>
    </w:p>
    <w:p>
      <w:pPr>
        <w:spacing w:after="0"/>
        <w:ind w:left="0"/>
        <w:jc w:val="both"/>
      </w:pPr>
      <w:r>
        <w:rPr>
          <w:rFonts w:ascii="Times New Roman"/>
          <w:b w:val="false"/>
          <w:i w:val="false"/>
          <w:color w:val="000000"/>
          <w:sz w:val="28"/>
        </w:rPr>
        <w:t>
      Жоспарды әзірлеген кезде мыналар ескеріледі:</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нысан бойынша өңірдің жер балансының және мемлекеттік жер кадастрының ақпараттық жүйесінің деректері.</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нысан бойынша жайылымдарды геоботаникалық зерттеп-қарау мәліметтері.</w:t>
      </w:r>
    </w:p>
    <w:p>
      <w:pPr>
        <w:spacing w:after="0"/>
        <w:ind w:left="0"/>
        <w:jc w:val="both"/>
      </w:pPr>
      <w:r>
        <w:rPr>
          <w:rFonts w:ascii="Times New Roman"/>
          <w:b w:val="false"/>
          <w:i w:val="false"/>
          <w:color w:val="000000"/>
          <w:sz w:val="28"/>
        </w:rPr>
        <w:t xml:space="preserve">
      3) Қазақстан Республикасы Ауыл шаруашылығы министрінің 2020 жылғы 3 ақпандағы № 35 бұйрығымен (Нормативтік құқықтық актілерді мемлекеттік тіркеу тізілімінде № 19987 болып тіркелген) бекітілген </w:t>
      </w:r>
      <w:r>
        <w:rPr>
          <w:rFonts w:ascii="Times New Roman"/>
          <w:b w:val="false"/>
          <w:i w:val="false"/>
          <w:color w:val="000000"/>
          <w:sz w:val="28"/>
        </w:rPr>
        <w:t>Мал қорымдарының (биотермиялық шұңқырлардың) тізілімін жүргізу қағидаларына</w:t>
      </w:r>
      <w:r>
        <w:rPr>
          <w:rFonts w:ascii="Times New Roman"/>
          <w:b w:val="false"/>
          <w:i w:val="false"/>
          <w:color w:val="000000"/>
          <w:sz w:val="28"/>
        </w:rPr>
        <w:t xml:space="preserve"> сәйкес қалыптастырылған мал қорымдары (биометриялық шұңқырлар) туралы мәліметтер;</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нысан бойынша жайылымдық инфрақұрылым объектілері туралы және ауыл шаруашылығы жануарларын айдап өтуге арналған сервитуттар туралы мәліметтер.</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4-қосымшаның</w:t>
      </w:r>
      <w:r>
        <w:rPr>
          <w:rFonts w:ascii="Times New Roman"/>
          <w:b w:val="false"/>
          <w:i w:val="false"/>
          <w:color w:val="000000"/>
          <w:sz w:val="28"/>
        </w:rPr>
        <w:t xml:space="preserve"> 1-кестесіне сәйкес нысан бойынша ауыл шаруашылығы жануарларының иелерін көрсете отырып, оларды сәйкестендіру дерекқорынан алынған ауыл шаруашылығы жануарлары басының саны туралы деректер;</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4-қосымшаның</w:t>
      </w:r>
      <w:r>
        <w:rPr>
          <w:rFonts w:ascii="Times New Roman"/>
          <w:b w:val="false"/>
          <w:i w:val="false"/>
          <w:color w:val="000000"/>
          <w:sz w:val="28"/>
        </w:rPr>
        <w:t xml:space="preserve"> 2-кестесіне сәйкес нысан бойынша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4-қосымшаның</w:t>
      </w:r>
      <w:r>
        <w:rPr>
          <w:rFonts w:ascii="Times New Roman"/>
          <w:b w:val="false"/>
          <w:i w:val="false"/>
          <w:color w:val="000000"/>
          <w:sz w:val="28"/>
        </w:rPr>
        <w:t xml:space="preserve"> 3-кестесіне сәйкес нысан бойынша шалғайдағы жайылымдарда жаю үшін ауыл шаруашылығы жануарлары басының саны туралы мәліметтер.</w:t>
      </w:r>
    </w:p>
    <w:p>
      <w:pPr>
        <w:spacing w:after="0"/>
        <w:ind w:left="0"/>
        <w:jc w:val="both"/>
      </w:pPr>
      <w:r>
        <w:rPr>
          <w:rFonts w:ascii="Times New Roman"/>
          <w:b w:val="false"/>
          <w:i w:val="false"/>
          <w:color w:val="000000"/>
          <w:sz w:val="28"/>
        </w:rPr>
        <w:t>
      8) екпе және аридтік жайылымдарда, орман, су қорлары мен ерекше қорғалатын табиғи аумақтар жерлерінде ауыл шаруашылығы жануарларын жаю ерекшеліктері туралы деректер.</w:t>
      </w:r>
    </w:p>
    <w:p>
      <w:pPr>
        <w:spacing w:after="0"/>
        <w:ind w:left="0"/>
        <w:jc w:val="both"/>
      </w:pPr>
      <w:r>
        <w:rPr>
          <w:rFonts w:ascii="Times New Roman"/>
          <w:b w:val="false"/>
          <w:i w:val="false"/>
          <w:color w:val="000000"/>
          <w:sz w:val="28"/>
        </w:rPr>
        <w:t xml:space="preserve">
      9)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нысан бойынша ұсынылатын жайылым айналымдарының схемалары;</w:t>
      </w:r>
    </w:p>
    <w:p>
      <w:pPr>
        <w:spacing w:after="0"/>
        <w:ind w:left="0"/>
        <w:jc w:val="both"/>
      </w:pPr>
      <w:r>
        <w:rPr>
          <w:rFonts w:ascii="Times New Roman"/>
          <w:b w:val="false"/>
          <w:i w:val="false"/>
          <w:color w:val="000000"/>
          <w:sz w:val="28"/>
        </w:rPr>
        <w:t>
      10) мал шаруашылығы және өсімдік шаруашылығы статистикасы бойынша ресми статистикалық ақпарат.</w:t>
      </w:r>
    </w:p>
    <w:p>
      <w:pPr>
        <w:spacing w:after="0"/>
        <w:ind w:left="0"/>
        <w:jc w:val="both"/>
      </w:pPr>
      <w:r>
        <w:rPr>
          <w:rFonts w:ascii="Times New Roman"/>
          <w:b w:val="false"/>
          <w:i w:val="false"/>
          <w:color w:val="000000"/>
          <w:sz w:val="28"/>
        </w:rPr>
        <w:t>
      Жоспарда мынадай қосымшалар қамтылған:</w:t>
      </w:r>
    </w:p>
    <w:p>
      <w:pPr>
        <w:spacing w:after="0"/>
        <w:ind w:left="0"/>
        <w:jc w:val="both"/>
      </w:pPr>
      <w:r>
        <w:rPr>
          <w:rFonts w:ascii="Times New Roman"/>
          <w:b w:val="false"/>
          <w:i w:val="false"/>
          <w:color w:val="000000"/>
          <w:sz w:val="28"/>
        </w:rPr>
        <w:t xml:space="preserve">
      1) әкімшілік-аумақтық бірлік аумағында жайылымдардың жер санаттары бөлінісінде орналасу </w:t>
      </w:r>
      <w:r>
        <w:rPr>
          <w:rFonts w:ascii="Times New Roman"/>
          <w:b w:val="false"/>
          <w:i w:val="false"/>
          <w:color w:val="000000"/>
          <w:sz w:val="28"/>
        </w:rPr>
        <w:t>схемасы</w:t>
      </w:r>
      <w:r>
        <w:rPr>
          <w:rFonts w:ascii="Times New Roman"/>
          <w:b w:val="false"/>
          <w:i w:val="false"/>
          <w:color w:val="000000"/>
          <w:sz w:val="28"/>
        </w:rPr>
        <w:t xml:space="preserve"> (картасы), онда жайылымдардың шекаралары, алаңдары мен түрлері, оның ішінде шалғайдағы, маусымдық, құрғақ және екпе жайылымдар, жер учаскесіне құқық белгілейтін және сәйкестендіру құжаттарының негізінде олардың меншік иелері немесе жер пайдаланушылар туралы мәліметтер көрсетіледі;</w:t>
      </w:r>
    </w:p>
    <w:p>
      <w:pPr>
        <w:spacing w:after="0"/>
        <w:ind w:left="0"/>
        <w:jc w:val="both"/>
      </w:pPr>
      <w:r>
        <w:rPr>
          <w:rFonts w:ascii="Times New Roman"/>
          <w:b w:val="false"/>
          <w:i w:val="false"/>
          <w:color w:val="000000"/>
          <w:sz w:val="28"/>
        </w:rPr>
        <w:t xml:space="preserve">
      2) жеке ауладағы ауыл шаруашылығы жануарларын жаю бойынша халықтың мұқтаждығына арналған жайылымдар, оның ішінде қоғамдық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 онда жеке ауладағы ауыл шаруашылығы жануарларын жаю бойынша халықтың мұқтаждығына арналған жайылымдардың, оның ішінде қоғамдық жайылымдардың шекаралары мен алаңдары көрсетіледі;</w:t>
      </w:r>
    </w:p>
    <w:p>
      <w:pPr>
        <w:spacing w:after="0"/>
        <w:ind w:left="0"/>
        <w:jc w:val="both"/>
      </w:pPr>
      <w:r>
        <w:rPr>
          <w:rFonts w:ascii="Times New Roman"/>
          <w:b w:val="false"/>
          <w:i w:val="false"/>
          <w:color w:val="000000"/>
          <w:sz w:val="28"/>
        </w:rPr>
        <w:t xml:space="preserve">
      3) ұсынылатын жайылым айналымдарының схемалары көрсетілген </w:t>
      </w:r>
      <w:r>
        <w:rPr>
          <w:rFonts w:ascii="Times New Roman"/>
          <w:b w:val="false"/>
          <w:i w:val="false"/>
          <w:color w:val="000000"/>
          <w:sz w:val="28"/>
        </w:rPr>
        <w:t>схема</w:t>
      </w:r>
      <w:r>
        <w:rPr>
          <w:rFonts w:ascii="Times New Roman"/>
          <w:b w:val="false"/>
          <w:i w:val="false"/>
          <w:color w:val="000000"/>
          <w:sz w:val="28"/>
        </w:rPr>
        <w:t xml:space="preserve"> (карта), онда жайылымдарды геоботаникалық зерттеп-қарау негізінде ұсынылатын жайылым айналымдарының схемалары көрсетіледі;</w:t>
      </w:r>
    </w:p>
    <w:p>
      <w:pPr>
        <w:spacing w:after="0"/>
        <w:ind w:left="0"/>
        <w:jc w:val="both"/>
      </w:pPr>
      <w:r>
        <w:rPr>
          <w:rFonts w:ascii="Times New Roman"/>
          <w:b w:val="false"/>
          <w:i w:val="false"/>
          <w:color w:val="000000"/>
          <w:sz w:val="28"/>
        </w:rPr>
        <w:t xml:space="preserve">
      4) ауыл шаруашылығы жануарларын айдауға арналған сервитуттар, мал айдайтын трассалар және жайылымдық инфрақұрылымның өзге де объектілері, сондай-ақ мал қорымдары (биометриялық шұңқырлар) белгіленетін </w:t>
      </w:r>
      <w:r>
        <w:rPr>
          <w:rFonts w:ascii="Times New Roman"/>
          <w:b w:val="false"/>
          <w:i w:val="false"/>
          <w:color w:val="000000"/>
          <w:sz w:val="28"/>
        </w:rPr>
        <w:t>схема</w:t>
      </w:r>
      <w:r>
        <w:rPr>
          <w:rFonts w:ascii="Times New Roman"/>
          <w:b w:val="false"/>
          <w:i w:val="false"/>
          <w:color w:val="000000"/>
          <w:sz w:val="28"/>
        </w:rPr>
        <w:t xml:space="preserve"> (карта), онда ауыл шаруашылығы жануарларын айдауға арналған сервитуттар, мал айдайтын трассалар, жайылымдық инфрақұрылым объектілері, мал қорымдарының (биометриялық шұңқырлардың) орналасқан жері көрсетіледі;</w:t>
      </w:r>
    </w:p>
    <w:p>
      <w:pPr>
        <w:spacing w:after="0"/>
        <w:ind w:left="0"/>
        <w:jc w:val="both"/>
      </w:pPr>
      <w:r>
        <w:rPr>
          <w:rFonts w:ascii="Times New Roman"/>
          <w:b w:val="false"/>
          <w:i w:val="false"/>
          <w:color w:val="000000"/>
          <w:sz w:val="28"/>
        </w:rPr>
        <w:t xml:space="preserve">
      5) жайылымды пайдаланушыларға жер пайдалануға берілуі мүмкін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w:t>
      </w:r>
    </w:p>
    <w:p>
      <w:pPr>
        <w:spacing w:after="0"/>
        <w:ind w:left="0"/>
        <w:jc w:val="both"/>
      </w:pPr>
      <w:r>
        <w:rPr>
          <w:rFonts w:ascii="Times New Roman"/>
          <w:b w:val="false"/>
          <w:i w:val="false"/>
          <w:color w:val="000000"/>
          <w:sz w:val="28"/>
        </w:rPr>
        <w:t>
      6) халықтың жеке ауласындағы ауыл шаруашылығы жануарларын жаю жөніндегі мұқтаждықтарын қанағаттандыру мақсатында резервке алынуға жататын жайылымдарды белгілейтін схема (карта), онда жеке ауланың ауыл шаруашылығы жануарларын жаю жөніндегі халықтың мұқтаждықтарын қанағаттандыру мақсатында резервке алынуға жататын жайылымдардың шекаралары мен алаңдары көрсетіледі.</w:t>
      </w:r>
    </w:p>
    <w:p>
      <w:pPr>
        <w:spacing w:after="0"/>
        <w:ind w:left="0"/>
        <w:jc w:val="both"/>
      </w:pPr>
      <w:r>
        <w:rPr>
          <w:rFonts w:ascii="Times New Roman"/>
          <w:b w:val="false"/>
          <w:i w:val="false"/>
          <w:color w:val="000000"/>
          <w:sz w:val="28"/>
        </w:rPr>
        <w:t xml:space="preserve">
      7) суды тұтыну нормасына сәйкес жасалған су көздеріне (көлдерге, өзендерге, тоғандарға, қазандарға, суару немесе суландыру каналдарына, құбырлы немесе шахта құдықтарына) қол жеткізу </w:t>
      </w:r>
      <w:r>
        <w:rPr>
          <w:rFonts w:ascii="Times New Roman"/>
          <w:b w:val="false"/>
          <w:i w:val="false"/>
          <w:color w:val="000000"/>
          <w:sz w:val="28"/>
        </w:rPr>
        <w:t>схемасы</w:t>
      </w:r>
      <w:r>
        <w:rPr>
          <w:rFonts w:ascii="Times New Roman"/>
          <w:b w:val="false"/>
          <w:i w:val="false"/>
          <w:color w:val="000000"/>
          <w:sz w:val="28"/>
        </w:rPr>
        <w:t>, онда жануарлардың су көздеріне қарай жүріп-тұру маршруттары көрсетіледі.</w:t>
      </w:r>
    </w:p>
    <w:p>
      <w:pPr>
        <w:spacing w:after="0"/>
        <w:ind w:left="0"/>
        <w:jc w:val="both"/>
      </w:pPr>
      <w:r>
        <w:rPr>
          <w:rFonts w:ascii="Times New Roman"/>
          <w:b w:val="false"/>
          <w:i w:val="false"/>
          <w:color w:val="000000"/>
          <w:sz w:val="28"/>
        </w:rPr>
        <w:t xml:space="preserve">
      8) ауыл шаруашылығы жануарларының басын шалғайдағы жайылымдарға орналастыру </w:t>
      </w:r>
      <w:r>
        <w:rPr>
          <w:rFonts w:ascii="Times New Roman"/>
          <w:b w:val="false"/>
          <w:i w:val="false"/>
          <w:color w:val="000000"/>
          <w:sz w:val="28"/>
        </w:rPr>
        <w:t>схемасы</w:t>
      </w:r>
      <w:r>
        <w:rPr>
          <w:rFonts w:ascii="Times New Roman"/>
          <w:b w:val="false"/>
          <w:i w:val="false"/>
          <w:color w:val="000000"/>
          <w:sz w:val="28"/>
        </w:rPr>
        <w:t>, онда ауыл шаруашылығы жануарларының басын орналастыруға арналған шалғайдағы жайылымдардың шекаралары мен алаңдары көрсетіледі;</w:t>
      </w:r>
    </w:p>
    <w:p>
      <w:pPr>
        <w:spacing w:after="0"/>
        <w:ind w:left="0"/>
        <w:jc w:val="both"/>
      </w:pPr>
      <w:r>
        <w:rPr>
          <w:rFonts w:ascii="Times New Roman"/>
          <w:b w:val="false"/>
          <w:i w:val="false"/>
          <w:color w:val="000000"/>
          <w:sz w:val="28"/>
        </w:rPr>
        <w:t xml:space="preserve">
      9) ауылдық округке кіретін ауылдық елді мекендер арасында жайылымдарды жобалық бөлу (қайта бөлу), онда жайылымдармен қамтамасыз етілмеген жеке және заңды тұлғалардың ауыл шаруашылығы жануарларының басы үшін ауылдық округтің ауылдық елді мекендері арасында жайылымдарды бөлу (қайта бөлу) </w:t>
      </w:r>
      <w:r>
        <w:rPr>
          <w:rFonts w:ascii="Times New Roman"/>
          <w:b w:val="false"/>
          <w:i w:val="false"/>
          <w:color w:val="000000"/>
          <w:sz w:val="28"/>
        </w:rPr>
        <w:t>схемасы</w:t>
      </w:r>
      <w:r>
        <w:rPr>
          <w:rFonts w:ascii="Times New Roman"/>
          <w:b w:val="false"/>
          <w:i w:val="false"/>
          <w:color w:val="000000"/>
          <w:sz w:val="28"/>
        </w:rPr>
        <w:t xml:space="preserve"> көрсетіледі;</w:t>
      </w:r>
    </w:p>
    <w:p>
      <w:pPr>
        <w:spacing w:after="0"/>
        <w:ind w:left="0"/>
        <w:jc w:val="both"/>
      </w:pPr>
      <w:r>
        <w:rPr>
          <w:rFonts w:ascii="Times New Roman"/>
          <w:b w:val="false"/>
          <w:i w:val="false"/>
          <w:color w:val="000000"/>
          <w:sz w:val="28"/>
        </w:rPr>
        <w:t>
      10) тиісті әкімшілік-аумақтық бірлікте жайылымдарды ұтымды пайдалану үшін қажетті талаптар:</w:t>
      </w:r>
    </w:p>
    <w:p>
      <w:pPr>
        <w:spacing w:after="0"/>
        <w:ind w:left="0"/>
        <w:jc w:val="both"/>
      </w:pPr>
      <w:r>
        <w:rPr>
          <w:rFonts w:ascii="Times New Roman"/>
          <w:b w:val="false"/>
          <w:i w:val="false"/>
          <w:color w:val="000000"/>
          <w:sz w:val="28"/>
        </w:rPr>
        <w:t xml:space="preserve">
      "Жайылымдардың жалпы алаңына түсетін жүктеменің шекті рұқсат етілетін нормасын бекіту туралы" Қазақстан Республикасы Ауыл шаруашылығы министрінің 2015 жылғы 14 сәуірдегі № 3-3/332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11064 болып тіркелген) сәйкес жайылымдардың жалпы алаңына түсетін жүктеменің шекті рұқсат етілетін нормасын сақтау;</w:t>
      </w:r>
    </w:p>
    <w:p>
      <w:pPr>
        <w:spacing w:after="0"/>
        <w:ind w:left="0"/>
        <w:jc w:val="both"/>
      </w:pPr>
      <w:r>
        <w:rPr>
          <w:rFonts w:ascii="Times New Roman"/>
          <w:b w:val="false"/>
          <w:i w:val="false"/>
          <w:color w:val="000000"/>
          <w:sz w:val="28"/>
        </w:rPr>
        <w:t>
      жайылым айналымын және суды пайдалану көздерін ескере отырып жайылымдарды пайдалану;</w:t>
      </w:r>
    </w:p>
    <w:p>
      <w:pPr>
        <w:spacing w:after="0"/>
        <w:ind w:left="0"/>
        <w:jc w:val="both"/>
      </w:pPr>
      <w:r>
        <w:rPr>
          <w:rFonts w:ascii="Times New Roman"/>
          <w:b w:val="false"/>
          <w:i w:val="false"/>
          <w:color w:val="000000"/>
          <w:sz w:val="28"/>
        </w:rPr>
        <w:t>
      жайылым алаңдарын жекеленген өріс учаскелеріне бөлу;</w:t>
      </w:r>
    </w:p>
    <w:p>
      <w:pPr>
        <w:spacing w:after="0"/>
        <w:ind w:left="0"/>
        <w:jc w:val="both"/>
      </w:pPr>
      <w:r>
        <w:rPr>
          <w:rFonts w:ascii="Times New Roman"/>
          <w:b w:val="false"/>
          <w:i w:val="false"/>
          <w:color w:val="000000"/>
          <w:sz w:val="28"/>
        </w:rPr>
        <w:t>
      жайылым учаскелерін жыл маусымдары бойынша кеңістікте және уақытпен (маусым, жыл ішінде) кезектестіру;</w:t>
      </w:r>
    </w:p>
    <w:p>
      <w:pPr>
        <w:spacing w:after="0"/>
        <w:ind w:left="0"/>
        <w:jc w:val="both"/>
      </w:pPr>
      <w:r>
        <w:rPr>
          <w:rFonts w:ascii="Times New Roman"/>
          <w:b w:val="false"/>
          <w:i w:val="false"/>
          <w:color w:val="000000"/>
          <w:sz w:val="28"/>
        </w:rPr>
        <w:t>
      жайылым айналымы учаскелерінің бірін жайылымсыз және ауыл шаруашылығы жануарларынсыз жыл сайын қалдыру.</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Жиренқопа ауылдық округінде жайылымдарды басқару және оларды пайдалану жөніндегі 2025-2029 жылдарға арналған жоспарға 1 қосымша</w:t>
            </w:r>
          </w:p>
        </w:tc>
      </w:tr>
    </w:tbl>
    <w:p>
      <w:pPr>
        <w:spacing w:after="0"/>
        <w:ind w:left="0"/>
        <w:jc w:val="left"/>
      </w:pPr>
      <w:r>
        <w:rPr>
          <w:rFonts w:ascii="Times New Roman"/>
          <w:b/>
          <w:i w:val="false"/>
          <w:color w:val="000000"/>
        </w:rPr>
        <w:t xml:space="preserve"> Өңірдіңжербалансыныңжәнемемлекеттікжеркадастрыныңақпараттықжүйесініңдеректері 1-кесте. Жиренқопа ауылдық округінің жер санаттары бойынша жайылымдарды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Жерліңсанаттары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жерлержиыны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 мақсатындағы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елдімекендердің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өнеркәсіп, көлік жәнеөзге де ауылшаруашылығы мақсатындағы емес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ерекшеқорғала-тын табиғи аумақтар-дың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босал-қыжер</w:t>
            </w: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Жиренқопаауылдықокругі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71353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83834</w:t>
            </w:r>
          </w:p>
        </w:tc>
      </w:tr>
    </w:tbl>
    <w:p>
      <w:pPr>
        <w:spacing w:after="0"/>
        <w:ind w:left="0"/>
        <w:jc w:val="both"/>
      </w:pPr>
      <w:r>
        <w:rPr>
          <w:rFonts w:ascii="Times New Roman"/>
          <w:b w:val="false"/>
          <w:i w:val="false"/>
          <w:color w:val="000000"/>
          <w:sz w:val="28"/>
        </w:rPr>
        <w:t>
      Жиренқопа ауылдықокругіаумағыныңжалпы ауданы 97071гектар. Санаттар бойынша жерлер: ауыл шаруашылығымақсатындағы жерлер - 71353гектар; елді мекендердің жерлері –12299 гектар болып бөлінеді. Ерекше қорғалатын табиғиаумақтардың, орманқорының, суқорының жерлері,қорыжоқ.</w:t>
      </w:r>
    </w:p>
    <w:p>
      <w:pPr>
        <w:spacing w:after="0"/>
        <w:ind w:left="0"/>
        <w:jc w:val="left"/>
      </w:pPr>
      <w:r>
        <w:rPr>
          <w:rFonts w:ascii="Times New Roman"/>
          <w:b/>
          <w:i w:val="false"/>
          <w:color w:val="000000"/>
        </w:rPr>
        <w:t xml:space="preserve"> 2-кесте. Елді мекеннің жайылымдарын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р/с</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жалпы алаңы, гектар</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Жайылымалаңы мен түрлері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жекеауладағыауылшаруашылығыжануарларынжаюбойыншахалықмұқтажынқанағаттандыруғаарналған,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көпшілікпайдаланатын, мың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маусымдық,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аридтік,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екпежайылымдар, гектар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Жиренқопаауылдық округ</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Жиренқопа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r>
              <w:rPr>
                <w:rFonts w:ascii="Times New Roman"/>
                <w:b w:val="false"/>
                <w:i w:val="false"/>
                <w:color w:val="000000"/>
                <w:sz w:val="20"/>
              </w:rPr>
              <w:t>
68369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68369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68369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Жиренқопа ауылдық округінің аумағында шалғайдағы, маусымдық, аридтік және екпе жайылымдар жоқ. Округте 20 шаруақожалығы жұмыс істейді, оларға53254 гектар жайылым бекітілген.</w:t>
      </w:r>
    </w:p>
    <w:p>
      <w:pPr>
        <w:spacing w:after="0"/>
        <w:ind w:left="0"/>
        <w:jc w:val="left"/>
      </w:pPr>
      <w:r>
        <w:rPr>
          <w:rFonts w:ascii="Times New Roman"/>
          <w:b/>
          <w:i w:val="false"/>
          <w:color w:val="000000"/>
        </w:rPr>
        <w:t xml:space="preserve"> 3-кесте. Жер учаскесіне құқық белгілейтін және сәйкестендіру құжаттары негізінде меншік иелері мен жер пайдаланушылар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Меншікиелерінің, жер пайдаланушылардыңатауы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Бизнес сәйкестендіру нөмірі/жекесәйкестендірунөмірі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Жеручаскесінің кадастрлықнөмірі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Жайылымдаралаңы, мыңгектар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820516302677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02-027-017-082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Айсултан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950528350292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02-027-017-083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Ақбота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691230300243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Байтерек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930714401189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700406301100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Ерсайын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710921302814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810621302814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Исламбек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831102302363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Казкор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590602301011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660402301047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14462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Мико</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600908301822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691111301660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Qazyna</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821203401844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Ұлы дала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200564009350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Бауыр-Агро</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580910301113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Акжол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720820302768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Қанатқали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820514301995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НТЛ-ЛТД</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990640004941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010240003327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53254</w:t>
            </w:r>
          </w:p>
        </w:tc>
      </w:tr>
    </w:tbl>
    <w:p>
      <w:pPr>
        <w:spacing w:after="0"/>
        <w:ind w:left="0"/>
        <w:jc w:val="both"/>
      </w:pPr>
      <w:r>
        <w:rPr>
          <w:rFonts w:ascii="Times New Roman"/>
          <w:b w:val="false"/>
          <w:i w:val="false"/>
          <w:color w:val="000000"/>
          <w:sz w:val="28"/>
        </w:rPr>
        <w:t xml:space="preserve">
      Ескерту: аббревиатуралардыңтранскрипциясы: ш/қ–шаруақожалығы; </w:t>
      </w:r>
    </w:p>
    <w:p>
      <w:pPr>
        <w:spacing w:after="0"/>
        <w:ind w:left="0"/>
        <w:jc w:val="both"/>
      </w:pPr>
      <w:r>
        <w:rPr>
          <w:rFonts w:ascii="Times New Roman"/>
          <w:b w:val="false"/>
          <w:i w:val="false"/>
          <w:color w:val="000000"/>
          <w:sz w:val="28"/>
        </w:rPr>
        <w:t>
      Ауылдық округ аумағындағы ауылшаруашылығы жануарларының саны: іріқарамал-825;қойменешкі–1657жәнежылқы-110бас.</w:t>
      </w:r>
    </w:p>
    <w:p>
      <w:pPr>
        <w:spacing w:after="0"/>
        <w:ind w:left="0"/>
        <w:jc w:val="both"/>
      </w:pPr>
      <w:r>
        <w:rPr>
          <w:rFonts w:ascii="Times New Roman"/>
          <w:b w:val="false"/>
          <w:i w:val="false"/>
          <w:color w:val="000000"/>
          <w:sz w:val="28"/>
        </w:rPr>
        <w:t>
      .</w:t>
      </w:r>
    </w:p>
    <w:p>
      <w:pPr>
        <w:spacing w:after="0"/>
        <w:ind w:left="0"/>
        <w:jc w:val="both"/>
      </w:pPr>
      <w:r>
        <w:rPr>
          <w:rFonts w:ascii="Times New Roman"/>
          <w:b w:val="false"/>
          <w:i w:val="false"/>
          <w:color w:val="000000"/>
          <w:sz w:val="28"/>
        </w:rPr>
        <w:t>
      Ауылдық округтің жайылымдық жем шөптерінің қоректік коэффициенті 0,28 жем шөп бірлігіне дейін болады. Бұл 100кг жайылымдық жемде табиғиы лғалдылықта 28-ге дейін жем бірлігі бар дегенді білдіреді. Жайылымдық жем шөптің осындай қоректік коэффициентімен тәулігіне : ірі қара мал-32кг; ұсақ мал -6,4кг; жылқы–35,7кг; жайылым кезеңінде 240күн: ірі қара мал -7680кг; ұсақ мал-1536кг; жылқы-8568кг мал азығы қажет. Өнімділігі 1020кг/га және жайылымдық жемнің коректік коэффициенті 0,28жем. Мал жаю жүктемесі: ІҚМ-7,7; ұсақ мал-1,5 және жылқы - бір басына8,4 гектар.</w:t>
      </w:r>
    </w:p>
    <w:p>
      <w:pPr>
        <w:spacing w:after="0"/>
        <w:ind w:left="0"/>
        <w:jc w:val="left"/>
      </w:pPr>
      <w:r>
        <w:rPr>
          <w:rFonts w:ascii="Times New Roman"/>
          <w:b/>
          <w:i w:val="false"/>
          <w:color w:val="000000"/>
        </w:rPr>
        <w:t xml:space="preserve">  4-кесте. Жайылымдардыбөлу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п/п</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Елдімекен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үшін қажетті жайылым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жайылымдардың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 алаңы,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Жирен қопа ауылдық округі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Жиренқопа</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bl>
    <w:p>
      <w:pPr>
        <w:spacing w:after="0"/>
        <w:ind w:left="0"/>
        <w:jc w:val="both"/>
      </w:pPr>
      <w:r>
        <w:rPr>
          <w:rFonts w:ascii="Times New Roman"/>
          <w:b w:val="false"/>
          <w:i w:val="false"/>
          <w:color w:val="000000"/>
          <w:sz w:val="28"/>
        </w:rPr>
        <w:t>
      Ауыл шаруашылығыжануарларынжаюүшін71 353гақажет.</w:t>
      </w:r>
    </w:p>
    <w:p>
      <w:pPr>
        <w:spacing w:after="0"/>
        <w:ind w:left="0"/>
        <w:jc w:val="both"/>
      </w:pPr>
      <w:r>
        <w:rPr>
          <w:rFonts w:ascii="Times New Roman"/>
          <w:b w:val="false"/>
          <w:i w:val="false"/>
          <w:color w:val="000000"/>
          <w:sz w:val="28"/>
        </w:rPr>
        <w:t>
      Іріқарамал–2371; қой мен ешкі-5740 және жылқы–736 бас Қоғамдық жайылымдарда жайылады, ауданы 33820 гектар, алыстағы жайылымдарда 0 Бас жайылады, ауданы 0 мың гектар.</w:t>
      </w:r>
    </w:p>
    <w:p>
      <w:pPr>
        <w:spacing w:after="0"/>
        <w:ind w:left="0"/>
        <w:jc w:val="left"/>
      </w:pPr>
      <w:r>
        <w:rPr>
          <w:rFonts w:ascii="Times New Roman"/>
          <w:b/>
          <w:i w:val="false"/>
          <w:color w:val="000000"/>
        </w:rPr>
        <w:t xml:space="preserve"> 5-кесте. Қажетті қосымша жайылымдар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жерлерден қажет етілетін қосымша жайылымдар, мың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Қосымшаберілетінжайылымдар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пайдаланушыларға жер пайдалануға берілуі мүмкін жайылымдар, мың гектар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 мақсатында резервке қойылуға тиіс жайылымдар, мың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Жиренқопа ауылдық округінде жайылымдарды басқару және оларды пайдалану жөніндегі 2025-2029 жылдарға арналған жоспарға 2 қосымша</w:t>
            </w:r>
          </w:p>
        </w:tc>
      </w:tr>
    </w:tbl>
    <w:p>
      <w:pPr>
        <w:spacing w:after="0"/>
        <w:ind w:left="0"/>
        <w:jc w:val="left"/>
      </w:pPr>
      <w:r>
        <w:rPr>
          <w:rFonts w:ascii="Times New Roman"/>
          <w:b/>
          <w:i w:val="false"/>
          <w:color w:val="000000"/>
        </w:rPr>
        <w:t xml:space="preserve"> Жайылымдарды геоботаникалық зерттеп-қарау мәліметтері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алқаптардың жіктемесі бойынша және түсініксөз бойынша шифрлар, күні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Контурлар мен сипаттамалар нөмірі (жақша ішінде)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 типтерінің (айырмала-рының, түрленді-рулерінің) жер бедеріне топыраққа байланы-стырылған атауы. Басқажерлер мен алқаптардыңатауы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Алқаптүрі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Контур-дағыпайыз-дыққаты-нас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гектар</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Заманауипайдала-нылуы</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14, 12, 172, 144, 52,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Селеулі-бетегелі-әртүрлішөптержәнежусанды,бұталыөсімдіктері бардалажайылым-дары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Жазықжайы-лым-дар мен ша-бын-дық-тар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Селеу-лі –бете-гелі – 60%</w:t>
            </w:r>
          </w:p>
          <w:p>
            <w:pPr>
              <w:spacing w:after="20"/>
              <w:ind w:left="20"/>
              <w:jc w:val="both"/>
            </w:pPr>
            <w:r>
              <w:rPr>
                <w:rFonts w:ascii="Times New Roman"/>
                <w:b w:val="false"/>
                <w:i w:val="false"/>
                <w:color w:val="000000"/>
                <w:sz w:val="20"/>
              </w:rPr>
              <w:t>
Әртүр-лішөптер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Жылбойы</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Жалпытүсім-ділік, гекта-рына цен-тнер-ден (зерт-теп-қараужылы)</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Орташажылішінде желінетін өсімдіктердің түсімділігі: құрғақ массаныңгектарына центнерден, азықбірлігінің гектарына центнерден, қорытылатын протеинніңгектарына килограмм</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маусымдарбойыншажайылымдықазық</w:t>
            </w:r>
          </w:p>
        </w:tc>
      </w:tr>
      <w:tr>
        <w:trPr>
          <w:trHeight w:val="30" w:hRule="atLeast"/>
        </w:trPr>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ша-бын-дық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шабы-латынжайы-лым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r>
    </w:tbl>
    <w:p>
      <w:pPr>
        <w:spacing w:after="0"/>
        <w:ind w:left="0"/>
        <w:jc w:val="both"/>
      </w:pPr>
      <w:r>
        <w:rPr>
          <w:rFonts w:ascii="Times New Roman"/>
          <w:b w:val="false"/>
          <w:i w:val="false"/>
          <w:color w:val="000000"/>
          <w:sz w:val="28"/>
        </w:rPr>
        <w:t>
      Кестеніңжалғасы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бойыншаесептелгентүсімділік: құрғақмассаның гектарынацентнерден (алымы), азық бірлігінің гектарынацентнерден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бойыншаазық қорықұрғақ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Дақылдық-техникалық жай-күй, дәрілік өсімдіктердің бар-жоғы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Пайдалану бойыншаұсыныстар, малдыңтүрі. Жақсарту жөнінде ұсынылған шаралар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p>
            <w:pPr>
              <w:spacing w:after="20"/>
              <w:ind w:left="20"/>
              <w:jc w:val="both"/>
            </w:pPr>
            <w:r>
              <w:rPr>
                <w:rFonts w:ascii="Times New Roman"/>
                <w:b w:val="false"/>
                <w:i w:val="false"/>
                <w:color w:val="000000"/>
                <w:sz w:val="20"/>
              </w:rPr>
              <w:t>
2324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278050</w:t>
            </w:r>
          </w:p>
          <w:p>
            <w:pPr>
              <w:spacing w:after="20"/>
              <w:ind w:left="20"/>
              <w:jc w:val="both"/>
            </w:pPr>
            <w:r>
              <w:rPr>
                <w:rFonts w:ascii="Times New Roman"/>
                <w:b w:val="false"/>
                <w:i w:val="false"/>
                <w:color w:val="000000"/>
                <w:sz w:val="20"/>
              </w:rPr>
              <w:t>
77854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Ұсақжәнеіріқара мал жәнежылқыүшін</w:t>
            </w:r>
          </w:p>
          <w:p>
            <w:pPr>
              <w:spacing w:after="20"/>
              <w:ind w:left="20"/>
              <w:jc w:val="both"/>
            </w:pPr>
            <w:r>
              <w:rPr>
                <w:rFonts w:ascii="Times New Roman"/>
                <w:b w:val="false"/>
                <w:i w:val="false"/>
                <w:color w:val="000000"/>
                <w:sz w:val="20"/>
              </w:rPr>
              <w:t>
учаскелердіауыстырыпқолдау</w:t>
            </w: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Жайылымдардыгеоботаникалықзерттеумәліметтері</w:t>
      </w:r>
    </w:p>
    <w:p>
      <w:pPr>
        <w:spacing w:after="0"/>
        <w:ind w:left="0"/>
        <w:jc w:val="both"/>
      </w:pPr>
      <w:r>
        <w:rPr>
          <w:rFonts w:ascii="Times New Roman"/>
          <w:b w:val="false"/>
          <w:i w:val="false"/>
          <w:color w:val="000000"/>
          <w:sz w:val="28"/>
        </w:rPr>
        <w:t>
      Географиялықорналасуы</w:t>
      </w:r>
    </w:p>
    <w:p>
      <w:pPr>
        <w:spacing w:after="0"/>
        <w:ind w:left="0"/>
        <w:jc w:val="both"/>
      </w:pPr>
      <w:r>
        <w:rPr>
          <w:rFonts w:ascii="Times New Roman"/>
          <w:b w:val="false"/>
          <w:i w:val="false"/>
          <w:color w:val="000000"/>
          <w:sz w:val="28"/>
        </w:rPr>
        <w:t>
      Жиренқопа- Қазақстанның Ақтөбе облысы Қобда ауданындағы ауыл. Жиренқопа ауылдық округінің әкімшілік орталығы. Қобда ауданы орталығынан солтүстікке қарай 100 шақырым жерде орналасқан.</w:t>
      </w:r>
    </w:p>
    <w:p>
      <w:pPr>
        <w:spacing w:after="0"/>
        <w:ind w:left="0"/>
        <w:jc w:val="both"/>
      </w:pPr>
      <w:r>
        <w:rPr>
          <w:rFonts w:ascii="Times New Roman"/>
          <w:b w:val="false"/>
          <w:i w:val="false"/>
          <w:color w:val="000000"/>
          <w:sz w:val="28"/>
        </w:rPr>
        <w:t>
      Климаты</w:t>
      </w:r>
    </w:p>
    <w:p>
      <w:pPr>
        <w:spacing w:after="0"/>
        <w:ind w:left="0"/>
        <w:jc w:val="both"/>
      </w:pPr>
      <w:r>
        <w:rPr>
          <w:rFonts w:ascii="Times New Roman"/>
          <w:b w:val="false"/>
          <w:i w:val="false"/>
          <w:color w:val="000000"/>
          <w:sz w:val="28"/>
        </w:rPr>
        <w:t>
      Ауылдық округтің климаты құрғақ дала аймағынажатады, қысы ұзақ қатал, қысқаыстық жазда, қыспен жаздың температурасының күртқарама-қайшылықтарымен, жылдықжауын-шашынның аздығымен, құрғақшылықпен сипатталады.</w:t>
      </w:r>
    </w:p>
    <w:p>
      <w:pPr>
        <w:spacing w:after="0"/>
        <w:ind w:left="0"/>
        <w:jc w:val="both"/>
      </w:pPr>
      <w:r>
        <w:rPr>
          <w:rFonts w:ascii="Times New Roman"/>
          <w:b w:val="false"/>
          <w:i w:val="false"/>
          <w:color w:val="000000"/>
          <w:sz w:val="28"/>
        </w:rPr>
        <w:t>
      Топырақ</w:t>
      </w:r>
    </w:p>
    <w:p>
      <w:pPr>
        <w:spacing w:after="0"/>
        <w:ind w:left="0"/>
        <w:jc w:val="both"/>
      </w:pPr>
      <w:r>
        <w:rPr>
          <w:rFonts w:ascii="Times New Roman"/>
          <w:b w:val="false"/>
          <w:i w:val="false"/>
          <w:color w:val="000000"/>
          <w:sz w:val="28"/>
        </w:rPr>
        <w:t>
      Топырақ негізінен қоңыр және қызыл қоңыр, гумусы аз. Геоботаникалық зерттеу нәтижесіндежайылымдардың мынадайтүрлері анықталды: әртүрлі, селеулі-бетегелі жусанды және бетегелі-жусанды, тобылғы-қараған бұталы өсімдіктер. Шөптерде: жусан, бұйырғын, тасбұйырғын, күйреуік, изен,шөгінді,блюграсс,бетеге,камфоросма, қауырсынды шөп,екпе шөп, ши, тамарикс,шабындық,көкпек, бидай шөптері,вострец, астрагал, тобылғы, қараған, шабындық кездеседі. Ауылдық округ жайылымдарының жалпы проективті жабыны жалпы алаңның 60% құрайды. Қыша, квиноа, адыраспан, ошаға н, сафора сияқты шөптердің 3% - от улы және зиянды өсімдіктердің болуы. Бұл жайылымдардың потенциалды өнімділігі табиғи ылғалдылықта 10,5ц/га дейін болды.</w:t>
      </w:r>
    </w:p>
    <w:p>
      <w:pPr>
        <w:spacing w:after="0"/>
        <w:ind w:left="0"/>
        <w:jc w:val="both"/>
      </w:pPr>
      <w:r>
        <w:rPr>
          <w:rFonts w:ascii="Times New Roman"/>
          <w:b w:val="false"/>
          <w:i w:val="false"/>
          <w:color w:val="000000"/>
          <w:sz w:val="28"/>
        </w:rPr>
        <w:t>
      Мал қорымдары(биометриялықшұңқырлар)туралымәліметтер</w:t>
      </w:r>
    </w:p>
    <w:p>
      <w:pPr>
        <w:spacing w:after="0"/>
        <w:ind w:left="0"/>
        <w:jc w:val="both"/>
      </w:pPr>
      <w:r>
        <w:rPr>
          <w:rFonts w:ascii="Times New Roman"/>
          <w:b w:val="false"/>
          <w:i w:val="false"/>
          <w:color w:val="000000"/>
          <w:sz w:val="28"/>
        </w:rPr>
        <w:t>
      Ауылдықокругтебір мал қорымыбар.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Жиренқопа ауылдық округінде жайылымдарды басқару және оларды пайдалану жөніндегі 2025-2029 жылдарға арналған жоспарға 3 қосымша</w:t>
            </w:r>
          </w:p>
        </w:tc>
      </w:tr>
    </w:tbl>
    <w:p>
      <w:pPr>
        <w:spacing w:after="0"/>
        <w:ind w:left="0"/>
        <w:jc w:val="left"/>
      </w:pPr>
      <w:r>
        <w:rPr>
          <w:rFonts w:ascii="Times New Roman"/>
          <w:b/>
          <w:i w:val="false"/>
          <w:color w:val="000000"/>
        </w:rPr>
        <w:t xml:space="preserve"> Жайылымдық инфрақұрылым объектілері туралы және ауыл шаруашылығы жануарларын айдап өтуге арналған сервитуттар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Жайылымдықинфрақұрылымобъектілері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Жұмысістептұрғанжайылымдықинфрақұрылымобъектілерінің саны, бірлік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Құрылысты (реконструкцияны) талапететін, бірліктер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Ұзындығы, километр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мыңшаршы метр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Суландыруқұрылысжайлары (ұңғымалар, құбырлыжәнешахталықұдықтар, апандар)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Құрылысжайлар, көпірлер, жолдар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айдайтынжолдар, малдыаялдатуғаарналған алаңдар мен суаталаңдары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Қойлардытоғытуға арналған ыдыстар, қоралар және қоршалғанжерлер, жайылымдардыңқоршаулары, шарбақтар (оныңішінде электрлішарбақтар), ауылшаруашылығы жануарларын қоршап-бөлшектеп жаюғаарналғанқашалар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шаруашылығыжануарларынветеринариялықемдеугеарналғанөткелектер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Электр жәнежылуэнергиясымен қамтамасызетугеарналғанқұрылысжайлар мен объектілер, жаңартылатынжәнебаламалы энергия көздеріпайдаланылатынобъектілер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Суменжабдықтауобъектілеріжәне тіршіліктіқамтамасызетудіңбасқа да түрлері, персоналдың маусымдықтұруына арналғанқұрылысжайлар және жайылымдардыкүтіп-ұстау мен пайдалануүшінқажеттіөзге де мүлік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Жиренқопа ауылдық округінде жайылымдарды басқару және оларды пайдалану жөніндегі 2025-2029 жылдарға арналған жоспарға 4 қосымша</w:t>
            </w:r>
          </w:p>
        </w:tc>
      </w:tr>
    </w:tbl>
    <w:p>
      <w:pPr>
        <w:spacing w:after="0"/>
        <w:ind w:left="0"/>
        <w:jc w:val="left"/>
      </w:pPr>
      <w:r>
        <w:rPr>
          <w:rFonts w:ascii="Times New Roman"/>
          <w:b/>
          <w:i w:val="false"/>
          <w:color w:val="000000"/>
        </w:rPr>
        <w:t xml:space="preserve"> 1 –кесте. Ауыл шаруашылығы жануарларының иелерін көрсете отырып, олардың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Әкімшілік-аумақтықобъектілердің жіктеуішібойынша кенттің, ауылдың, ауылдықокругтің коды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ауылдықокругтіңатауы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Иесініңтипі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бизнес сәйкестендірунөмірі/ жекесәйкестендірунөмірі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Жиренқопаауылдықокругі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820516302677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Жиренқопаауылдықокругі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Айсултан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950528350292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Жиренқопаауылдықокругі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Ақбота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691230300243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Жиренқопаауылдықокругі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Байтерек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930714401189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Жиренқопаауылдықокругі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700406301100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Жиренқопаауылдықокругі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Ерсайын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710921302814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Жиренқопаауылдықокругі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810621302814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Жиренқопаауылдықокругі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Исламбек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831102302363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Жиренқопаауылдықокругі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Казкор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590602301011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Жиренқопаауылдықокругі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660402301047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Жиренқопаауылдықокругі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Жиренқопаауылдықокругі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Мико</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600908301822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Жиренқопаауылдықокругі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691111301660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Жиренқопаауылдықокругі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Qazyna</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821203401844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Жиренқопаауылдықокругі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Ұлы дала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200564009350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Жиренқопаауылдықокругі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Бауыр-Агро</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580910301113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Жиренқопаауылдықокругі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Акжол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720820302768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Жиренқопаауылдықокругі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Қанатқали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820514301995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Жиренқопаауылдықокругі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НТЛ-ЛТД</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990640004941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Жиренқопаауылдықокругі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Са-Нур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010240003327</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тұлғалардыңаты, әкесініңаты (бар болса), тегінемесезаңдытұлғалардыңатауы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Розыбакиев Медет Юсупжанұлы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Суликанов Ильдар Калыкович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Манашев Бахтыбай Массалович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Шарипова Гульнара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Есенжулова Злиха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Тагыбердин Мурат Саинович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Ажебаев Ринат Отарбаевич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Мумбасов Алибек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Тулеуов Куаныш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Шарипов Марат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Сагиндыков Берик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С.Масабаев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Айжарыков Нурлан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Накеш Жанар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Наймушин Михаил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Кукебаев Нурхасан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Бекешев Ербол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Манашев Мади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Накеш Алибек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Имангалиева Камиля</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r>
        <w:rPr>
          <w:rFonts w:ascii="Times New Roman"/>
          <w:b/>
          <w:i w:val="false"/>
          <w:color w:val="000000"/>
        </w:rPr>
        <w:t xml:space="preserve"> 2-кесте.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қойларжәнеешкілер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(еркектоқтылар ,текешіктер)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Жиренқопа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left"/>
      </w:pPr>
      <w:r>
        <w:rPr>
          <w:rFonts w:ascii="Times New Roman"/>
          <w:b/>
          <w:i w:val="false"/>
          <w:color w:val="000000"/>
        </w:rPr>
        <w:t xml:space="preserve">  3- кесте. Шалғайдағы жайылымдарда жаю үшін ауылшаруашылығы жануарлары басының саны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Численность поголовья,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жекеауладағы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ауылшаруашылығытауарынөндірушілер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Екпе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құрғақ</w:t>
      </w:r>
      <w:r>
        <w:rPr>
          <w:rFonts w:ascii="Times New Roman"/>
          <w:b w:val="false"/>
          <w:i w:val="false"/>
          <w:color w:val="000000"/>
          <w:sz w:val="28"/>
        </w:rPr>
        <w:t xml:space="preserve"> </w:t>
      </w:r>
      <w:r>
        <w:rPr>
          <w:rFonts w:ascii="Times New Roman"/>
          <w:b/>
          <w:i w:val="false"/>
          <w:color w:val="000000"/>
          <w:sz w:val="28"/>
        </w:rPr>
        <w:t>жайылымдарда,</w:t>
      </w:r>
      <w:r>
        <w:rPr>
          <w:rFonts w:ascii="Times New Roman"/>
          <w:b w:val="false"/>
          <w:i w:val="false"/>
          <w:color w:val="000000"/>
          <w:sz w:val="28"/>
        </w:rPr>
        <w:t xml:space="preserve"> </w:t>
      </w:r>
      <w:r>
        <w:rPr>
          <w:rFonts w:ascii="Times New Roman"/>
          <w:b/>
          <w:i w:val="false"/>
          <w:color w:val="000000"/>
          <w:sz w:val="28"/>
        </w:rPr>
        <w:t>орман,</w:t>
      </w:r>
      <w:r>
        <w:rPr>
          <w:rFonts w:ascii="Times New Roman"/>
          <w:b w:val="false"/>
          <w:i w:val="false"/>
          <w:color w:val="000000"/>
          <w:sz w:val="28"/>
        </w:rPr>
        <w:t xml:space="preserve"> </w:t>
      </w:r>
      <w:r>
        <w:rPr>
          <w:rFonts w:ascii="Times New Roman"/>
          <w:b/>
          <w:i w:val="false"/>
          <w:color w:val="000000"/>
          <w:sz w:val="28"/>
        </w:rPr>
        <w:t>суқорлары</w:t>
      </w:r>
      <w:r>
        <w:rPr>
          <w:rFonts w:ascii="Times New Roman"/>
          <w:b w:val="false"/>
          <w:i w:val="false"/>
          <w:color w:val="000000"/>
          <w:sz w:val="28"/>
        </w:rPr>
        <w:t xml:space="preserve"> </w:t>
      </w:r>
      <w:r>
        <w:rPr>
          <w:rFonts w:ascii="Times New Roman"/>
          <w:b/>
          <w:i w:val="false"/>
          <w:color w:val="000000"/>
          <w:sz w:val="28"/>
        </w:rPr>
        <w:t>жерлерін</w:t>
      </w:r>
      <w:r>
        <w:rPr>
          <w:rFonts w:ascii="Times New Roman"/>
          <w:b w:val="false"/>
          <w:i w:val="false"/>
          <w:color w:val="000000"/>
          <w:sz w:val="28"/>
        </w:rPr>
        <w:t xml:space="preserve"> </w:t>
      </w:r>
      <w:r>
        <w:rPr>
          <w:rFonts w:ascii="Times New Roman"/>
          <w:b/>
          <w:i w:val="false"/>
          <w:color w:val="000000"/>
          <w:sz w:val="28"/>
        </w:rPr>
        <w:t>де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ерекше</w:t>
      </w:r>
      <w:r>
        <w:rPr>
          <w:rFonts w:ascii="Times New Roman"/>
          <w:b w:val="false"/>
          <w:i w:val="false"/>
          <w:color w:val="000000"/>
          <w:sz w:val="28"/>
        </w:rPr>
        <w:t xml:space="preserve"> </w:t>
      </w:r>
      <w:r>
        <w:rPr>
          <w:rFonts w:ascii="Times New Roman"/>
          <w:b/>
          <w:i w:val="false"/>
          <w:color w:val="000000"/>
          <w:sz w:val="28"/>
        </w:rPr>
        <w:t>қорғалатын</w:t>
      </w:r>
      <w:r>
        <w:rPr>
          <w:rFonts w:ascii="Times New Roman"/>
          <w:b w:val="false"/>
          <w:i w:val="false"/>
          <w:color w:val="000000"/>
          <w:sz w:val="28"/>
        </w:rPr>
        <w:t xml:space="preserve"> </w:t>
      </w:r>
      <w:r>
        <w:rPr>
          <w:rFonts w:ascii="Times New Roman"/>
          <w:b/>
          <w:i w:val="false"/>
          <w:color w:val="000000"/>
          <w:sz w:val="28"/>
        </w:rPr>
        <w:t>табиғи</w:t>
      </w:r>
      <w:r>
        <w:rPr>
          <w:rFonts w:ascii="Times New Roman"/>
          <w:b w:val="false"/>
          <w:i w:val="false"/>
          <w:color w:val="000000"/>
          <w:sz w:val="28"/>
        </w:rPr>
        <w:t xml:space="preserve"> </w:t>
      </w:r>
      <w:r>
        <w:rPr>
          <w:rFonts w:ascii="Times New Roman"/>
          <w:b/>
          <w:i w:val="false"/>
          <w:color w:val="000000"/>
          <w:sz w:val="28"/>
        </w:rPr>
        <w:t>аумақтарда</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жаюдың</w:t>
      </w:r>
      <w:r>
        <w:rPr>
          <w:rFonts w:ascii="Times New Roman"/>
          <w:b w:val="false"/>
          <w:i w:val="false"/>
          <w:color w:val="000000"/>
          <w:sz w:val="28"/>
        </w:rPr>
        <w:t xml:space="preserve"> </w:t>
      </w:r>
      <w:r>
        <w:rPr>
          <w:rFonts w:ascii="Times New Roman"/>
          <w:b/>
          <w:i w:val="false"/>
          <w:color w:val="000000"/>
          <w:sz w:val="28"/>
        </w:rPr>
        <w:t>ерекшеліктері</w:t>
      </w:r>
      <w:r>
        <w:rPr>
          <w:rFonts w:ascii="Times New Roman"/>
          <w:b w:val="false"/>
          <w:i w:val="false"/>
          <w:color w:val="000000"/>
          <w:sz w:val="28"/>
        </w:rPr>
        <w:t xml:space="preserve"> </w:t>
      </w:r>
      <w:r>
        <w:rPr>
          <w:rFonts w:ascii="Times New Roman"/>
          <w:b/>
          <w:i w:val="false"/>
          <w:color w:val="000000"/>
          <w:sz w:val="28"/>
        </w:rPr>
        <w:t>туралы</w:t>
      </w:r>
      <w:r>
        <w:rPr>
          <w:rFonts w:ascii="Times New Roman"/>
          <w:b w:val="false"/>
          <w:i w:val="false"/>
          <w:color w:val="000000"/>
          <w:sz w:val="28"/>
        </w:rPr>
        <w:t xml:space="preserve"> </w:t>
      </w:r>
      <w:r>
        <w:rPr>
          <w:rFonts w:ascii="Times New Roman"/>
          <w:b/>
          <w:i w:val="false"/>
          <w:color w:val="000000"/>
          <w:sz w:val="28"/>
        </w:rPr>
        <w:t>деректер</w:t>
      </w:r>
    </w:p>
    <w:p>
      <w:pPr>
        <w:spacing w:after="0"/>
        <w:ind w:left="0"/>
        <w:jc w:val="both"/>
      </w:pPr>
      <w:r>
        <w:rPr>
          <w:rFonts w:ascii="Times New Roman"/>
          <w:b w:val="false"/>
          <w:i w:val="false"/>
          <w:color w:val="000000"/>
          <w:sz w:val="28"/>
        </w:rPr>
        <w:t>
      Екпе жайылымдар мен аридтік жайылымдар да ауыл шаруашылық жануарларын жаю әртүрлі факторлармен, соның ішінде өсімдік жамылғысының түрімен, қоршаған орта жағдайларымен және басқару әдістерімен ерекшеленеді. Өсімдік жамылғысы адам қалыптастыратын екпе жайылымдарда жайылым көбінесе бақыланатын және қарқынды басқарылатын болады, бұлжем шөптің өнімділігімен сапасын оңтайландыруға мүмкіндік береді. Аридтік жайылымдар, керісінше, азөсімдіктермен және қатал жағдайлармен сипатталады, бұлтұрақтылықты қамтамасыз ету үшін бейімделгіш жайылым стратегияларын қажет етеді.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Жиренқопа ауылдық округінде жайылымдарды басқару және оларды пайдалану жөніндегі 2025-2029 жылдарға арналған жоспарға 5 қосымша</w:t>
            </w:r>
          </w:p>
        </w:tc>
      </w:tr>
    </w:tbl>
    <w:p>
      <w:pPr>
        <w:spacing w:after="0"/>
        <w:ind w:left="0"/>
        <w:jc w:val="left"/>
      </w:pPr>
      <w:r>
        <w:rPr>
          <w:rFonts w:ascii="Times New Roman"/>
          <w:b/>
          <w:i w:val="false"/>
          <w:color w:val="000000"/>
        </w:rPr>
        <w:t xml:space="preserve"> Ұсынылатын жайылым айналымдарының схемалары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Учаскелердіңнөмірлері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біріншіжыл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демалатынучаске</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екіншіжыл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үшіншіжыл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төртіншіжыл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көктемгімаусым</w:t>
            </w:r>
          </w:p>
        </w:tc>
      </w:tr>
    </w:tbl>
    <w:p>
      <w:pPr>
        <w:spacing w:after="0"/>
        <w:ind w:left="0"/>
        <w:jc w:val="both"/>
      </w:pPr>
      <w:r>
        <w:rPr>
          <w:rFonts w:ascii="Times New Roman"/>
          <w:b w:val="false"/>
          <w:i w:val="false"/>
          <w:color w:val="000000"/>
          <w:sz w:val="28"/>
        </w:rPr>
        <w:t>
      Ауылдық округтің жайылымдары маусымдық болып табылады. Түрлік құрамына байланысты маусымдық жайылымдарда малжаю жем шөптің қоректенуге жарамдылығымен және оның өнімділігін сақтау ұзақтығымен анықталады. Көктемгі жайылымдар эфемерлердің қайта өсуімен қолданылады. Жазда (бидайшөптері, дәнді-шөптер); көктемде (қауырсыншөптері басым шымтезек-жусан, қауырсынды-типті-тар жусан), күзде (жусан-дәндідақылдар) және қыста (жартылайбұта- солянка). Жайылымдарды оларды қорғау шараларын сақтамай пайдалану көбінесе жайылымдардың тозыпкетуіне, әртүрлі дәрежедегі деградацияға әкеледі. Сондай-ақ, қажетті (оңтайлы) маусымда шөпті пайдаланбау 40-70% жембірлігінжәне 60-80% ақуыздыжоғалтуғаәкеледі. Осыған байланысты жылсайын жаңартылатын ресурстың жоғалуын болдырмау үшін әрбір учаске өзмерзімінде пайдаланылуы тиіс.</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алаңдарын</w:t>
      </w:r>
      <w:r>
        <w:rPr>
          <w:rFonts w:ascii="Times New Roman"/>
          <w:b w:val="false"/>
          <w:i w:val="false"/>
          <w:color w:val="000000"/>
          <w:sz w:val="28"/>
        </w:rPr>
        <w:t xml:space="preserve"> </w:t>
      </w:r>
      <w:r>
        <w:rPr>
          <w:rFonts w:ascii="Times New Roman"/>
          <w:b/>
          <w:i w:val="false"/>
          <w:color w:val="000000"/>
          <w:sz w:val="28"/>
        </w:rPr>
        <w:t>жекелеген</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учаскелерге</w:t>
      </w:r>
      <w:r>
        <w:rPr>
          <w:rFonts w:ascii="Times New Roman"/>
          <w:b w:val="false"/>
          <w:i w:val="false"/>
          <w:color w:val="000000"/>
          <w:sz w:val="28"/>
        </w:rPr>
        <w:t xml:space="preserve"> </w:t>
      </w:r>
      <w:r>
        <w:rPr>
          <w:rFonts w:ascii="Times New Roman"/>
          <w:b/>
          <w:i w:val="false"/>
          <w:color w:val="000000"/>
          <w:sz w:val="28"/>
        </w:rPr>
        <w:t>бөлу;</w:t>
      </w:r>
    </w:p>
    <w:p>
      <w:pPr>
        <w:spacing w:after="0"/>
        <w:ind w:left="0"/>
        <w:jc w:val="both"/>
      </w:pPr>
      <w:r>
        <w:rPr>
          <w:rFonts w:ascii="Times New Roman"/>
          <w:b w:val="false"/>
          <w:i w:val="false"/>
          <w:color w:val="000000"/>
          <w:sz w:val="28"/>
        </w:rPr>
        <w:t>
      Әрмаусымның (күндердің) жайылым ұзақтығы белгілі біржылдың шарттарымен анықталады. Жануарларды жаю ауатемпературасының +10о С тұрақты көрсеткішіне жеткенде басталуыкерек. Жайылымбиіктігі 15-20 смқаржамылғысыменаяқталады.</w:t>
      </w:r>
    </w:p>
    <w:p>
      <w:pPr>
        <w:spacing w:after="0"/>
        <w:ind w:left="0"/>
        <w:jc w:val="both"/>
      </w:pPr>
      <w:r>
        <w:rPr>
          <w:rFonts w:ascii="Times New Roman"/>
          <w:b w:val="false"/>
          <w:i w:val="false"/>
          <w:color w:val="000000"/>
          <w:sz w:val="28"/>
        </w:rPr>
        <w:t xml:space="preserve">
      Ауылдықокругтің </w:t>
      </w:r>
      <w:r>
        <w:rPr>
          <w:rFonts w:ascii="Times New Roman"/>
          <w:b/>
          <w:i w:val="false"/>
          <w:color w:val="000000"/>
          <w:sz w:val="28"/>
        </w:rPr>
        <w:t>көктемгі</w:t>
      </w:r>
      <w:r>
        <w:rPr>
          <w:rFonts w:ascii="Times New Roman"/>
          <w:b w:val="false"/>
          <w:i w:val="false"/>
          <w:color w:val="000000"/>
          <w:sz w:val="28"/>
        </w:rPr>
        <w:t xml:space="preserve"> </w:t>
      </w:r>
      <w:r>
        <w:rPr>
          <w:rFonts w:ascii="Times New Roman"/>
          <w:b/>
          <w:i w:val="false"/>
          <w:color w:val="000000"/>
          <w:sz w:val="28"/>
        </w:rPr>
        <w:t>жайылымдары</w:t>
      </w:r>
      <w:r>
        <w:rPr>
          <w:rFonts w:ascii="Times New Roman"/>
          <w:b w:val="false"/>
          <w:i w:val="false"/>
          <w:color w:val="000000"/>
          <w:sz w:val="28"/>
        </w:rPr>
        <w:t xml:space="preserve"> селеулі-жусан, қауырсын-бетегелі жусантиптері басым. Жайылымның ұзақтығы </w:t>
      </w:r>
      <w:r>
        <w:rPr>
          <w:rFonts w:ascii="Times New Roman"/>
          <w:b/>
          <w:i w:val="false"/>
          <w:color w:val="000000"/>
          <w:sz w:val="28"/>
        </w:rPr>
        <w:t>көктемгі</w:t>
      </w:r>
      <w:r>
        <w:rPr>
          <w:rFonts w:ascii="Times New Roman"/>
          <w:b w:val="false"/>
          <w:i w:val="false"/>
          <w:color w:val="000000"/>
          <w:sz w:val="28"/>
        </w:rPr>
        <w:t xml:space="preserve"> </w:t>
      </w:r>
      <w:r>
        <w:rPr>
          <w:rFonts w:ascii="Times New Roman"/>
          <w:b/>
          <w:i w:val="false"/>
          <w:color w:val="000000"/>
          <w:sz w:val="28"/>
        </w:rPr>
        <w:t>жайылымдарда</w:t>
      </w:r>
      <w:r>
        <w:rPr>
          <w:rFonts w:ascii="Times New Roman"/>
          <w:b w:val="false"/>
          <w:i w:val="false"/>
          <w:color w:val="000000"/>
          <w:sz w:val="28"/>
        </w:rPr>
        <w:t xml:space="preserve"> (сәуір-маусым)–70күндіқұрайды.</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Жазғы</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бидайшөптері, дәндідақылдар мен шөптердің түрлерімен ұсынылған. Жайылымның ұзақтығы(маусым-қыркүйек)70күн.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Күзгі</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жусан-жарма түрімен ұсынылған. Жайылымның ұзақтығы (қыркүйек-қараша)70күн.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Қысқы</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бұта-солянкатүрімен ұсынылған. Жайылымның ұзақтығы (қараша-желтоқсан)30күн.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орташа</w:t>
      </w:r>
      <w:r>
        <w:rPr>
          <w:rFonts w:ascii="Times New Roman"/>
          <w:b w:val="false"/>
          <w:i w:val="false"/>
          <w:color w:val="000000"/>
          <w:sz w:val="28"/>
        </w:rPr>
        <w:t xml:space="preserve"> </w:t>
      </w:r>
      <w:r>
        <w:rPr>
          <w:rFonts w:ascii="Times New Roman"/>
          <w:b/>
          <w:i w:val="false"/>
          <w:color w:val="000000"/>
          <w:sz w:val="28"/>
        </w:rPr>
        <w:t>тәуліктік</w:t>
      </w:r>
      <w:r>
        <w:rPr>
          <w:rFonts w:ascii="Times New Roman"/>
          <w:b w:val="false"/>
          <w:i w:val="false"/>
          <w:color w:val="000000"/>
          <w:sz w:val="28"/>
        </w:rPr>
        <w:t xml:space="preserve"> </w:t>
      </w:r>
      <w:r>
        <w:rPr>
          <w:rFonts w:ascii="Times New Roman"/>
          <w:b/>
          <w:i w:val="false"/>
          <w:color w:val="000000"/>
          <w:sz w:val="28"/>
        </w:rPr>
        <w:t>сутұтынуы:</w:t>
      </w:r>
    </w:p>
    <w:p>
      <w:pPr>
        <w:spacing w:after="0"/>
        <w:ind w:left="0"/>
        <w:jc w:val="both"/>
      </w:pPr>
      <w:r>
        <w:rPr>
          <w:rFonts w:ascii="Times New Roman"/>
          <w:b w:val="false"/>
          <w:i w:val="false"/>
          <w:color w:val="000000"/>
          <w:sz w:val="28"/>
        </w:rPr>
        <w:t xml:space="preserve">
      Жазғыуақытта(1басмалғатәулігінелитр): </w:t>
      </w:r>
    </w:p>
    <w:p>
      <w:pPr>
        <w:spacing w:after="0"/>
        <w:ind w:left="0"/>
        <w:jc w:val="both"/>
      </w:pPr>
      <w:r>
        <w:rPr>
          <w:rFonts w:ascii="Times New Roman"/>
          <w:b w:val="false"/>
          <w:i w:val="false"/>
          <w:color w:val="000000"/>
          <w:sz w:val="28"/>
        </w:rPr>
        <w:t xml:space="preserve">
      сүттісиырлар-55; </w:t>
      </w:r>
    </w:p>
    <w:p>
      <w:pPr>
        <w:spacing w:after="0"/>
        <w:ind w:left="0"/>
        <w:jc w:val="both"/>
      </w:pPr>
      <w:r>
        <w:rPr>
          <w:rFonts w:ascii="Times New Roman"/>
          <w:b w:val="false"/>
          <w:i w:val="false"/>
          <w:color w:val="000000"/>
          <w:sz w:val="28"/>
        </w:rPr>
        <w:t xml:space="preserve">
      қысыр сиырлар-50; </w:t>
      </w:r>
    </w:p>
    <w:p>
      <w:pPr>
        <w:spacing w:after="0"/>
        <w:ind w:left="0"/>
        <w:jc w:val="both"/>
      </w:pPr>
      <w:r>
        <w:rPr>
          <w:rFonts w:ascii="Times New Roman"/>
          <w:b w:val="false"/>
          <w:i w:val="false"/>
          <w:color w:val="000000"/>
          <w:sz w:val="28"/>
        </w:rPr>
        <w:t xml:space="preserve">
      2жасқадейінгінетели-30; </w:t>
      </w:r>
    </w:p>
    <w:p>
      <w:pPr>
        <w:spacing w:after="0"/>
        <w:ind w:left="0"/>
        <w:jc w:val="both"/>
      </w:pPr>
      <w:r>
        <w:rPr>
          <w:rFonts w:ascii="Times New Roman"/>
          <w:b w:val="false"/>
          <w:i w:val="false"/>
          <w:color w:val="000000"/>
          <w:sz w:val="28"/>
        </w:rPr>
        <w:t xml:space="preserve">
      6айғадейінгібұзаулар-20; </w:t>
      </w:r>
    </w:p>
    <w:p>
      <w:pPr>
        <w:spacing w:after="0"/>
        <w:ind w:left="0"/>
        <w:jc w:val="both"/>
      </w:pPr>
      <w:r>
        <w:rPr>
          <w:rFonts w:ascii="Times New Roman"/>
          <w:b w:val="false"/>
          <w:i w:val="false"/>
          <w:color w:val="000000"/>
          <w:sz w:val="28"/>
        </w:rPr>
        <w:t xml:space="preserve">
      жатырдыемізбейтінжұмысшыжылқылар-50; </w:t>
      </w:r>
    </w:p>
    <w:p>
      <w:pPr>
        <w:spacing w:after="0"/>
        <w:ind w:left="0"/>
        <w:jc w:val="both"/>
      </w:pPr>
      <w:r>
        <w:rPr>
          <w:rFonts w:ascii="Times New Roman"/>
          <w:b w:val="false"/>
          <w:i w:val="false"/>
          <w:color w:val="000000"/>
          <w:sz w:val="28"/>
        </w:rPr>
        <w:t xml:space="preserve">
      асылтұқымдыжылқылар,емізетінжатырлар-50; </w:t>
      </w:r>
    </w:p>
    <w:p>
      <w:pPr>
        <w:spacing w:after="0"/>
        <w:ind w:left="0"/>
        <w:jc w:val="both"/>
      </w:pPr>
      <w:r>
        <w:rPr>
          <w:rFonts w:ascii="Times New Roman"/>
          <w:b w:val="false"/>
          <w:i w:val="false"/>
          <w:color w:val="000000"/>
          <w:sz w:val="28"/>
        </w:rPr>
        <w:t xml:space="preserve">
      1,5жасқадейінгіқұлындар-40; </w:t>
      </w:r>
    </w:p>
    <w:p>
      <w:pPr>
        <w:spacing w:after="0"/>
        <w:ind w:left="0"/>
        <w:jc w:val="both"/>
      </w:pPr>
      <w:r>
        <w:rPr>
          <w:rFonts w:ascii="Times New Roman"/>
          <w:b w:val="false"/>
          <w:i w:val="false"/>
          <w:color w:val="000000"/>
          <w:sz w:val="28"/>
        </w:rPr>
        <w:t xml:space="preserve">
      7айғадейінгіқұлындар–10; </w:t>
      </w:r>
    </w:p>
    <w:p>
      <w:pPr>
        <w:spacing w:after="0"/>
        <w:ind w:left="0"/>
        <w:jc w:val="both"/>
      </w:pPr>
      <w:r>
        <w:rPr>
          <w:rFonts w:ascii="Times New Roman"/>
          <w:b w:val="false"/>
          <w:i w:val="false"/>
          <w:color w:val="000000"/>
          <w:sz w:val="28"/>
        </w:rPr>
        <w:t xml:space="preserve">
      ересекқой-8; </w:t>
      </w:r>
    </w:p>
    <w:p>
      <w:pPr>
        <w:spacing w:after="0"/>
        <w:ind w:left="0"/>
        <w:jc w:val="both"/>
      </w:pPr>
      <w:r>
        <w:rPr>
          <w:rFonts w:ascii="Times New Roman"/>
          <w:b w:val="false"/>
          <w:i w:val="false"/>
          <w:color w:val="000000"/>
          <w:sz w:val="28"/>
        </w:rPr>
        <w:t>
      1жасқадейінгіжасқой-3.</w:t>
      </w:r>
    </w:p>
    <w:p>
      <w:pPr>
        <w:spacing w:after="0"/>
        <w:ind w:left="0"/>
        <w:jc w:val="both"/>
      </w:pPr>
      <w:r>
        <w:rPr>
          <w:rFonts w:ascii="Times New Roman"/>
          <w:b w:val="false"/>
          <w:i w:val="false"/>
          <w:color w:val="000000"/>
          <w:sz w:val="28"/>
        </w:rPr>
        <w:t xml:space="preserve">
      Көктемжәнекүзмезгілінде(1басмалғатәулігінелитр): </w:t>
      </w:r>
    </w:p>
    <w:p>
      <w:pPr>
        <w:spacing w:after="0"/>
        <w:ind w:left="0"/>
        <w:jc w:val="both"/>
      </w:pPr>
      <w:r>
        <w:rPr>
          <w:rFonts w:ascii="Times New Roman"/>
          <w:b w:val="false"/>
          <w:i w:val="false"/>
          <w:color w:val="000000"/>
          <w:sz w:val="28"/>
        </w:rPr>
        <w:t xml:space="preserve">
      сүттісиырлар-45; </w:t>
      </w:r>
    </w:p>
    <w:p>
      <w:pPr>
        <w:spacing w:after="0"/>
        <w:ind w:left="0"/>
        <w:jc w:val="both"/>
      </w:pPr>
      <w:r>
        <w:rPr>
          <w:rFonts w:ascii="Times New Roman"/>
          <w:b w:val="false"/>
          <w:i w:val="false"/>
          <w:color w:val="000000"/>
          <w:sz w:val="28"/>
        </w:rPr>
        <w:t xml:space="preserve">
      қысырсиырлар-40; </w:t>
      </w:r>
    </w:p>
    <w:p>
      <w:pPr>
        <w:spacing w:after="0"/>
        <w:ind w:left="0"/>
        <w:jc w:val="both"/>
      </w:pPr>
      <w:r>
        <w:rPr>
          <w:rFonts w:ascii="Times New Roman"/>
          <w:b w:val="false"/>
          <w:i w:val="false"/>
          <w:color w:val="000000"/>
          <w:sz w:val="28"/>
        </w:rPr>
        <w:t xml:space="preserve">
      2жасқадейінгібаспақтар-30; </w:t>
      </w:r>
    </w:p>
    <w:p>
      <w:pPr>
        <w:spacing w:after="0"/>
        <w:ind w:left="0"/>
        <w:jc w:val="both"/>
      </w:pPr>
      <w:r>
        <w:rPr>
          <w:rFonts w:ascii="Times New Roman"/>
          <w:b w:val="false"/>
          <w:i w:val="false"/>
          <w:color w:val="000000"/>
          <w:sz w:val="28"/>
        </w:rPr>
        <w:t xml:space="preserve">
      6айғадейінгібұзаулар-15; </w:t>
      </w:r>
    </w:p>
    <w:p>
      <w:pPr>
        <w:spacing w:after="0"/>
        <w:ind w:left="0"/>
        <w:jc w:val="both"/>
      </w:pPr>
      <w:r>
        <w:rPr>
          <w:rFonts w:ascii="Times New Roman"/>
          <w:b w:val="false"/>
          <w:i w:val="false"/>
          <w:color w:val="000000"/>
          <w:sz w:val="28"/>
        </w:rPr>
        <w:t xml:space="preserve">
      емізбейтінжұмысшыжылқылар-40; </w:t>
      </w:r>
    </w:p>
    <w:p>
      <w:pPr>
        <w:spacing w:after="0"/>
        <w:ind w:left="0"/>
        <w:jc w:val="both"/>
      </w:pPr>
      <w:r>
        <w:rPr>
          <w:rFonts w:ascii="Times New Roman"/>
          <w:b w:val="false"/>
          <w:i w:val="false"/>
          <w:color w:val="000000"/>
          <w:sz w:val="28"/>
        </w:rPr>
        <w:t>
      асылтұқымдыжылқылар,</w:t>
      </w:r>
    </w:p>
    <w:p>
      <w:pPr>
        <w:spacing w:after="0"/>
        <w:ind w:left="0"/>
        <w:jc w:val="both"/>
      </w:pPr>
      <w:r>
        <w:rPr>
          <w:rFonts w:ascii="Times New Roman"/>
          <w:b w:val="false"/>
          <w:i w:val="false"/>
          <w:color w:val="000000"/>
          <w:sz w:val="28"/>
        </w:rPr>
        <w:t xml:space="preserve">
      емізетінжатырлар-40; </w:t>
      </w:r>
    </w:p>
    <w:p>
      <w:pPr>
        <w:spacing w:after="0"/>
        <w:ind w:left="0"/>
        <w:jc w:val="both"/>
      </w:pPr>
      <w:r>
        <w:rPr>
          <w:rFonts w:ascii="Times New Roman"/>
          <w:b w:val="false"/>
          <w:i w:val="false"/>
          <w:color w:val="000000"/>
          <w:sz w:val="28"/>
        </w:rPr>
        <w:t xml:space="preserve">
      1,5жасқадейінгіқұлындар-30; </w:t>
      </w:r>
    </w:p>
    <w:p>
      <w:pPr>
        <w:spacing w:after="0"/>
        <w:ind w:left="0"/>
        <w:jc w:val="both"/>
      </w:pPr>
      <w:r>
        <w:rPr>
          <w:rFonts w:ascii="Times New Roman"/>
          <w:b w:val="false"/>
          <w:i w:val="false"/>
          <w:color w:val="000000"/>
          <w:sz w:val="28"/>
        </w:rPr>
        <w:t xml:space="preserve">
      7айғадейінгіқұлындар-6; </w:t>
      </w:r>
    </w:p>
    <w:p>
      <w:pPr>
        <w:spacing w:after="0"/>
        <w:ind w:left="0"/>
        <w:jc w:val="both"/>
      </w:pPr>
      <w:r>
        <w:rPr>
          <w:rFonts w:ascii="Times New Roman"/>
          <w:b w:val="false"/>
          <w:i w:val="false"/>
          <w:color w:val="000000"/>
          <w:sz w:val="28"/>
        </w:rPr>
        <w:t>
      ересекқойлар-5.</w:t>
      </w:r>
    </w:p>
    <w:p>
      <w:pPr>
        <w:spacing w:after="0"/>
        <w:ind w:left="0"/>
        <w:jc w:val="both"/>
      </w:pPr>
      <w:r>
        <w:rPr>
          <w:rFonts w:ascii="Times New Roman"/>
          <w:b w:val="false"/>
          <w:i w:val="false"/>
          <w:color w:val="000000"/>
          <w:sz w:val="28"/>
        </w:rPr>
        <w:t>
      Қысмезгілінде(1басмалғатәулігінелитр):</w:t>
      </w:r>
    </w:p>
    <w:p>
      <w:pPr>
        <w:spacing w:after="0"/>
        <w:ind w:left="0"/>
        <w:jc w:val="both"/>
      </w:pPr>
      <w:r>
        <w:rPr>
          <w:rFonts w:ascii="Times New Roman"/>
          <w:b w:val="false"/>
          <w:i w:val="false"/>
          <w:color w:val="000000"/>
          <w:sz w:val="28"/>
        </w:rPr>
        <w:t xml:space="preserve">
      сүттісиырлар-35; </w:t>
      </w:r>
    </w:p>
    <w:p>
      <w:pPr>
        <w:spacing w:after="0"/>
        <w:ind w:left="0"/>
        <w:jc w:val="both"/>
      </w:pPr>
      <w:r>
        <w:rPr>
          <w:rFonts w:ascii="Times New Roman"/>
          <w:b w:val="false"/>
          <w:i w:val="false"/>
          <w:color w:val="000000"/>
          <w:sz w:val="28"/>
        </w:rPr>
        <w:t xml:space="preserve">
      қысырсиырлар-30; </w:t>
      </w:r>
    </w:p>
    <w:p>
      <w:pPr>
        <w:spacing w:after="0"/>
        <w:ind w:left="0"/>
        <w:jc w:val="both"/>
      </w:pPr>
      <w:r>
        <w:rPr>
          <w:rFonts w:ascii="Times New Roman"/>
          <w:b w:val="false"/>
          <w:i w:val="false"/>
          <w:color w:val="000000"/>
          <w:sz w:val="28"/>
        </w:rPr>
        <w:t xml:space="preserve">
      2жасқадейінгібаспақтар-25; </w:t>
      </w:r>
    </w:p>
    <w:p>
      <w:pPr>
        <w:spacing w:after="0"/>
        <w:ind w:left="0"/>
        <w:jc w:val="both"/>
      </w:pPr>
      <w:r>
        <w:rPr>
          <w:rFonts w:ascii="Times New Roman"/>
          <w:b w:val="false"/>
          <w:i w:val="false"/>
          <w:color w:val="000000"/>
          <w:sz w:val="28"/>
        </w:rPr>
        <w:t xml:space="preserve">
      6айғадейінгібұзаулар-15; </w:t>
      </w:r>
    </w:p>
    <w:p>
      <w:pPr>
        <w:spacing w:after="0"/>
        <w:ind w:left="0"/>
        <w:jc w:val="both"/>
      </w:pPr>
      <w:r>
        <w:rPr>
          <w:rFonts w:ascii="Times New Roman"/>
          <w:b w:val="false"/>
          <w:i w:val="false"/>
          <w:color w:val="000000"/>
          <w:sz w:val="28"/>
        </w:rPr>
        <w:t xml:space="preserve">
      емізбейтінжұмысшыжылқылар-30; </w:t>
      </w:r>
    </w:p>
    <w:p>
      <w:pPr>
        <w:spacing w:after="0"/>
        <w:ind w:left="0"/>
        <w:jc w:val="both"/>
      </w:pPr>
      <w:r>
        <w:rPr>
          <w:rFonts w:ascii="Times New Roman"/>
          <w:b w:val="false"/>
          <w:i w:val="false"/>
          <w:color w:val="000000"/>
          <w:sz w:val="28"/>
        </w:rPr>
        <w:t xml:space="preserve">
      асылтұқымдыжылқылар,емізетінжатырлар-30; </w:t>
      </w:r>
    </w:p>
    <w:p>
      <w:pPr>
        <w:spacing w:after="0"/>
        <w:ind w:left="0"/>
        <w:jc w:val="both"/>
      </w:pPr>
      <w:r>
        <w:rPr>
          <w:rFonts w:ascii="Times New Roman"/>
          <w:b w:val="false"/>
          <w:i w:val="false"/>
          <w:color w:val="000000"/>
          <w:sz w:val="28"/>
        </w:rPr>
        <w:t xml:space="preserve">
      1,5жасқадейінгіқұлындар–20; </w:t>
      </w:r>
    </w:p>
    <w:p>
      <w:pPr>
        <w:spacing w:after="0"/>
        <w:ind w:left="0"/>
        <w:jc w:val="both"/>
      </w:pPr>
      <w:r>
        <w:rPr>
          <w:rFonts w:ascii="Times New Roman"/>
          <w:b w:val="false"/>
          <w:i w:val="false"/>
          <w:color w:val="000000"/>
          <w:sz w:val="28"/>
        </w:rPr>
        <w:t>
      ересекқойлар-3.</w:t>
      </w:r>
    </w:p>
    <w:p>
      <w:pPr>
        <w:spacing w:after="0"/>
        <w:ind w:left="0"/>
        <w:jc w:val="both"/>
      </w:pP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кекіретінауылдық</w:t>
      </w:r>
      <w:r>
        <w:rPr>
          <w:rFonts w:ascii="Times New Roman"/>
          <w:b w:val="false"/>
          <w:i w:val="false"/>
          <w:color w:val="000000"/>
          <w:sz w:val="28"/>
        </w:rPr>
        <w:t xml:space="preserve"> </w:t>
      </w:r>
      <w:r>
        <w:rPr>
          <w:rFonts w:ascii="Times New Roman"/>
          <w:b/>
          <w:i w:val="false"/>
          <w:color w:val="000000"/>
          <w:sz w:val="28"/>
        </w:rPr>
        <w:t>елдімекендерарасында</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жобалықбөлу</w:t>
      </w:r>
      <w:r>
        <w:rPr>
          <w:rFonts w:ascii="Times New Roman"/>
          <w:b w:val="false"/>
          <w:i w:val="false"/>
          <w:color w:val="000000"/>
          <w:sz w:val="28"/>
        </w:rPr>
        <w:t xml:space="preserve"> </w:t>
      </w:r>
      <w:r>
        <w:rPr>
          <w:rFonts w:ascii="Times New Roman"/>
          <w:b/>
          <w:i w:val="false"/>
          <w:color w:val="000000"/>
          <w:sz w:val="28"/>
        </w:rPr>
        <w:t>(қайтабөлу),</w:t>
      </w:r>
      <w:r>
        <w:rPr>
          <w:rFonts w:ascii="Times New Roman"/>
          <w:b w:val="false"/>
          <w:i w:val="false"/>
          <w:color w:val="000000"/>
          <w:sz w:val="28"/>
        </w:rPr>
        <w:t xml:space="preserve"> </w:t>
      </w:r>
      <w:r>
        <w:rPr>
          <w:rFonts w:ascii="Times New Roman"/>
          <w:b/>
          <w:i w:val="false"/>
          <w:color w:val="000000"/>
          <w:sz w:val="28"/>
        </w:rPr>
        <w:t>онда</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w:t>
      </w:r>
      <w:r>
        <w:rPr>
          <w:rFonts w:ascii="Times New Roman"/>
          <w:b/>
          <w:i w:val="false"/>
          <w:color w:val="000000"/>
          <w:sz w:val="28"/>
        </w:rPr>
        <w:t>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ауылшаруашылығы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басы</w:t>
      </w:r>
      <w:r>
        <w:rPr>
          <w:rFonts w:ascii="Times New Roman"/>
          <w:b w:val="false"/>
          <w:i w:val="false"/>
          <w:color w:val="000000"/>
          <w:sz w:val="28"/>
        </w:rPr>
        <w:t xml:space="preserve"> </w:t>
      </w:r>
      <w:r>
        <w:rPr>
          <w:rFonts w:ascii="Times New Roman"/>
          <w:b/>
          <w:i w:val="false"/>
          <w:color w:val="000000"/>
          <w:sz w:val="28"/>
        </w:rPr>
        <w:t>үшін</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округтің</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елдімекендері</w:t>
      </w:r>
      <w:r>
        <w:rPr>
          <w:rFonts w:ascii="Times New Roman"/>
          <w:b w:val="false"/>
          <w:i w:val="false"/>
          <w:color w:val="000000"/>
          <w:sz w:val="28"/>
        </w:rPr>
        <w:t xml:space="preserve"> </w:t>
      </w:r>
      <w:r>
        <w:rPr>
          <w:rFonts w:ascii="Times New Roman"/>
          <w:b/>
          <w:i w:val="false"/>
          <w:color w:val="000000"/>
          <w:sz w:val="28"/>
        </w:rPr>
        <w:t>арасында</w:t>
      </w:r>
      <w:r>
        <w:rPr>
          <w:rFonts w:ascii="Times New Roman"/>
          <w:b w:val="false"/>
          <w:i w:val="false"/>
          <w:color w:val="000000"/>
          <w:sz w:val="28"/>
        </w:rPr>
        <w:t xml:space="preserve"> </w:t>
      </w:r>
      <w:r>
        <w:rPr>
          <w:rFonts w:ascii="Times New Roman"/>
          <w:b/>
          <w:i w:val="false"/>
          <w:color w:val="000000"/>
          <w:sz w:val="28"/>
        </w:rPr>
        <w:t>жайылымдардыбөлу</w:t>
      </w:r>
      <w:r>
        <w:rPr>
          <w:rFonts w:ascii="Times New Roman"/>
          <w:b w:val="false"/>
          <w:i w:val="false"/>
          <w:color w:val="000000"/>
          <w:sz w:val="28"/>
        </w:rPr>
        <w:t xml:space="preserve"> </w:t>
      </w:r>
      <w:r>
        <w:rPr>
          <w:rFonts w:ascii="Times New Roman"/>
          <w:b/>
          <w:i w:val="false"/>
          <w:color w:val="000000"/>
          <w:sz w:val="28"/>
        </w:rPr>
        <w:t>(қайтабөлу)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r>
        <w:rPr>
          <w:rFonts w:ascii="Times New Roman"/>
          <w:b/>
          <w:i w:val="false"/>
          <w:color w:val="000000"/>
          <w:sz w:val="28"/>
        </w:rPr>
        <w:t>көрсетіледі</w:t>
      </w:r>
      <w:r>
        <w:rPr>
          <w:rFonts w:ascii="Times New Roman"/>
          <w:b w:val="false"/>
          <w:i w:val="false"/>
          <w:color w:val="000000"/>
          <w:sz w:val="28"/>
        </w:rPr>
        <w:t>. Жиренқопа ауылдық округінің қоғамдық жайылымалаңы жайылымдық жемге деген қажеттіліктіқамтамасызетеді.</w:t>
      </w:r>
    </w:p>
    <w:bookmarkStart w:name="z53" w:id="51"/>
    <w:p>
      <w:pPr>
        <w:spacing w:after="0"/>
        <w:ind w:left="0"/>
        <w:jc w:val="both"/>
      </w:pPr>
      <w:r>
        <w:rPr>
          <w:rFonts w:ascii="Times New Roman"/>
          <w:b w:val="false"/>
          <w:i w:val="false"/>
          <w:color w:val="000000"/>
          <w:sz w:val="28"/>
        </w:rPr>
        <w:t xml:space="preserve">
      </w:t>
      </w:r>
      <w:r>
        <w:rPr>
          <w:rFonts w:ascii="Times New Roman"/>
          <w:b/>
          <w:i w:val="false"/>
          <w:color w:val="000000"/>
          <w:sz w:val="28"/>
        </w:rPr>
        <w:t>1.</w:t>
      </w:r>
      <w:r>
        <w:rPr>
          <w:rFonts w:ascii="Times New Roman"/>
          <w:b w:val="false"/>
          <w:i w:val="false"/>
          <w:color w:val="000000"/>
          <w:sz w:val="28"/>
        </w:rPr>
        <w:t xml:space="preserve"> </w:t>
      </w:r>
      <w:r>
        <w:rPr>
          <w:rFonts w:ascii="Times New Roman"/>
          <w:b/>
          <w:i w:val="false"/>
          <w:color w:val="000000"/>
          <w:sz w:val="28"/>
        </w:rPr>
        <w:t>Құқық</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құжаттар</w:t>
      </w:r>
      <w:r>
        <w:rPr>
          <w:rFonts w:ascii="Times New Roman"/>
          <w:b w:val="false"/>
          <w:i w:val="false"/>
          <w:color w:val="000000"/>
          <w:sz w:val="28"/>
        </w:rPr>
        <w:t xml:space="preserve"> </w:t>
      </w:r>
      <w:r>
        <w:rPr>
          <w:rFonts w:ascii="Times New Roman"/>
          <w:b/>
          <w:i w:val="false"/>
          <w:color w:val="000000"/>
          <w:sz w:val="28"/>
        </w:rPr>
        <w:t>негізінде</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санаттары,</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учаскелерінің</w:t>
      </w:r>
      <w:r>
        <w:rPr>
          <w:rFonts w:ascii="Times New Roman"/>
          <w:b w:val="false"/>
          <w:i w:val="false"/>
          <w:color w:val="000000"/>
          <w:sz w:val="28"/>
        </w:rPr>
        <w:t xml:space="preserve"> </w:t>
      </w:r>
      <w:r>
        <w:rPr>
          <w:rFonts w:ascii="Times New Roman"/>
          <w:b/>
          <w:i w:val="false"/>
          <w:color w:val="000000"/>
          <w:sz w:val="28"/>
        </w:rPr>
        <w:t>меншік</w:t>
      </w:r>
      <w:r>
        <w:rPr>
          <w:rFonts w:ascii="Times New Roman"/>
          <w:b w:val="false"/>
          <w:i w:val="false"/>
          <w:color w:val="000000"/>
          <w:sz w:val="28"/>
        </w:rPr>
        <w:t xml:space="preserve"> </w:t>
      </w:r>
      <w:r>
        <w:rPr>
          <w:rFonts w:ascii="Times New Roman"/>
          <w:b/>
          <w:i w:val="false"/>
          <w:color w:val="000000"/>
          <w:sz w:val="28"/>
        </w:rPr>
        <w:t>иелері</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пайдаланушылар</w:t>
      </w:r>
      <w:r>
        <w:rPr>
          <w:rFonts w:ascii="Times New Roman"/>
          <w:b w:val="false"/>
          <w:i w:val="false"/>
          <w:color w:val="000000"/>
          <w:sz w:val="28"/>
        </w:rPr>
        <w:t xml:space="preserve"> </w:t>
      </w:r>
      <w:r>
        <w:rPr>
          <w:rFonts w:ascii="Times New Roman"/>
          <w:b/>
          <w:i w:val="false"/>
          <w:color w:val="000000"/>
          <w:sz w:val="28"/>
        </w:rPr>
        <w:t>бөлінісінде</w:t>
      </w:r>
      <w:r>
        <w:rPr>
          <w:rFonts w:ascii="Times New Roman"/>
          <w:b w:val="false"/>
          <w:i w:val="false"/>
          <w:color w:val="000000"/>
          <w:sz w:val="28"/>
        </w:rPr>
        <w:t xml:space="preserve"> </w:t>
      </w:r>
      <w:r>
        <w:rPr>
          <w:rFonts w:ascii="Times New Roman"/>
          <w:b/>
          <w:i w:val="false"/>
          <w:color w:val="000000"/>
          <w:sz w:val="28"/>
        </w:rPr>
        <w:t>Жиренқопа</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округі</w:t>
      </w:r>
      <w:r>
        <w:rPr>
          <w:rFonts w:ascii="Times New Roman"/>
          <w:b w:val="false"/>
          <w:i w:val="false"/>
          <w:color w:val="000000"/>
          <w:sz w:val="28"/>
        </w:rPr>
        <w:t xml:space="preserve"> </w:t>
      </w:r>
      <w:r>
        <w:rPr>
          <w:rFonts w:ascii="Times New Roman"/>
          <w:b/>
          <w:i w:val="false"/>
          <w:color w:val="000000"/>
          <w:sz w:val="28"/>
        </w:rPr>
        <w:t>аумағында</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орналасу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r>
        <w:rPr>
          <w:rFonts w:ascii="Times New Roman"/>
          <w:b/>
          <w:i w:val="false"/>
          <w:color w:val="000000"/>
          <w:sz w:val="28"/>
        </w:rPr>
        <w:t>(картасы)</w:t>
      </w:r>
    </w:p>
    <w:bookmarkEnd w:id="51"/>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36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1036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80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180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4" w:id="52"/>
    <w:p>
      <w:pPr>
        <w:spacing w:after="0"/>
        <w:ind w:left="0"/>
        <w:jc w:val="both"/>
      </w:pPr>
      <w:r>
        <w:rPr>
          <w:rFonts w:ascii="Times New Roman"/>
          <w:b w:val="false"/>
          <w:i w:val="false"/>
          <w:color w:val="000000"/>
          <w:sz w:val="28"/>
        </w:rPr>
        <w:t xml:space="preserve">
      </w:t>
      </w:r>
      <w:r>
        <w:rPr>
          <w:rFonts w:ascii="Times New Roman"/>
          <w:b/>
          <w:i w:val="false"/>
          <w:color w:val="000000"/>
          <w:sz w:val="28"/>
        </w:rPr>
        <w:t>2.</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ауланың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w:t>
      </w:r>
      <w:r>
        <w:rPr>
          <w:rFonts w:ascii="Times New Roman"/>
          <w:b w:val="false"/>
          <w:i w:val="false"/>
          <w:color w:val="000000"/>
          <w:sz w:val="28"/>
        </w:rPr>
        <w:t xml:space="preserve"> </w:t>
      </w:r>
      <w:r>
        <w:rPr>
          <w:rFonts w:ascii="Times New Roman"/>
          <w:b/>
          <w:i w:val="false"/>
          <w:color w:val="000000"/>
          <w:sz w:val="28"/>
        </w:rPr>
        <w:t>жөніндегі</w:t>
      </w:r>
      <w:r>
        <w:rPr>
          <w:rFonts w:ascii="Times New Roman"/>
          <w:b w:val="false"/>
          <w:i w:val="false"/>
          <w:color w:val="000000"/>
          <w:sz w:val="28"/>
        </w:rPr>
        <w:t xml:space="preserve"> </w:t>
      </w:r>
      <w:r>
        <w:rPr>
          <w:rFonts w:ascii="Times New Roman"/>
          <w:b/>
          <w:i w:val="false"/>
          <w:color w:val="000000"/>
          <w:sz w:val="28"/>
        </w:rPr>
        <w:t>халықтың</w:t>
      </w:r>
      <w:r>
        <w:rPr>
          <w:rFonts w:ascii="Times New Roman"/>
          <w:b w:val="false"/>
          <w:i w:val="false"/>
          <w:color w:val="000000"/>
          <w:sz w:val="28"/>
        </w:rPr>
        <w:t xml:space="preserve"> </w:t>
      </w:r>
      <w:r>
        <w:rPr>
          <w:rFonts w:ascii="Times New Roman"/>
          <w:b/>
          <w:i w:val="false"/>
          <w:color w:val="000000"/>
          <w:sz w:val="28"/>
        </w:rPr>
        <w:t>мұқтажына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оның</w:t>
      </w:r>
      <w:r>
        <w:rPr>
          <w:rFonts w:ascii="Times New Roman"/>
          <w:b w:val="false"/>
          <w:i w:val="false"/>
          <w:color w:val="000000"/>
          <w:sz w:val="28"/>
        </w:rPr>
        <w:t xml:space="preserve"> </w:t>
      </w:r>
      <w:r>
        <w:rPr>
          <w:rFonts w:ascii="Times New Roman"/>
          <w:b/>
          <w:i w:val="false"/>
          <w:color w:val="000000"/>
          <w:sz w:val="28"/>
        </w:rPr>
        <w:t>ішінде</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оның</w:t>
      </w:r>
      <w:r>
        <w:rPr>
          <w:rFonts w:ascii="Times New Roman"/>
          <w:b w:val="false"/>
          <w:i w:val="false"/>
          <w:color w:val="000000"/>
          <w:sz w:val="28"/>
        </w:rPr>
        <w:t xml:space="preserve"> </w:t>
      </w:r>
      <w:r>
        <w:rPr>
          <w:rFonts w:ascii="Times New Roman"/>
          <w:b/>
          <w:i w:val="false"/>
          <w:color w:val="000000"/>
          <w:sz w:val="28"/>
        </w:rPr>
        <w:t>ішінде</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ауланың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w:t>
      </w:r>
      <w:r>
        <w:rPr>
          <w:rFonts w:ascii="Times New Roman"/>
          <w:b w:val="false"/>
          <w:i w:val="false"/>
          <w:color w:val="000000"/>
          <w:sz w:val="28"/>
        </w:rPr>
        <w:t xml:space="preserve"> </w:t>
      </w:r>
      <w:r>
        <w:rPr>
          <w:rFonts w:ascii="Times New Roman"/>
          <w:b/>
          <w:i w:val="false"/>
          <w:color w:val="000000"/>
          <w:sz w:val="28"/>
        </w:rPr>
        <w:t>жөніндегі</w:t>
      </w:r>
      <w:r>
        <w:rPr>
          <w:rFonts w:ascii="Times New Roman"/>
          <w:b w:val="false"/>
          <w:i w:val="false"/>
          <w:color w:val="000000"/>
          <w:sz w:val="28"/>
        </w:rPr>
        <w:t xml:space="preserve"> </w:t>
      </w:r>
      <w:r>
        <w:rPr>
          <w:rFonts w:ascii="Times New Roman"/>
          <w:b/>
          <w:i w:val="false"/>
          <w:color w:val="000000"/>
          <w:sz w:val="28"/>
        </w:rPr>
        <w:t>халықтың</w:t>
      </w:r>
      <w:r>
        <w:rPr>
          <w:rFonts w:ascii="Times New Roman"/>
          <w:b w:val="false"/>
          <w:i w:val="false"/>
          <w:color w:val="000000"/>
          <w:sz w:val="28"/>
        </w:rPr>
        <w:t xml:space="preserve"> </w:t>
      </w:r>
      <w:r>
        <w:rPr>
          <w:rFonts w:ascii="Times New Roman"/>
          <w:b/>
          <w:i w:val="false"/>
          <w:color w:val="000000"/>
          <w:sz w:val="28"/>
        </w:rPr>
        <w:t>мұқтажына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қоғамдық</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шекараларымен</w:t>
      </w:r>
      <w:r>
        <w:rPr>
          <w:rFonts w:ascii="Times New Roman"/>
          <w:b w:val="false"/>
          <w:i w:val="false"/>
          <w:color w:val="000000"/>
          <w:sz w:val="28"/>
        </w:rPr>
        <w:t xml:space="preserve"> </w:t>
      </w:r>
      <w:r>
        <w:rPr>
          <w:rFonts w:ascii="Times New Roman"/>
          <w:b/>
          <w:i w:val="false"/>
          <w:color w:val="000000"/>
          <w:sz w:val="28"/>
        </w:rPr>
        <w:t>алаңдары</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қоғамдық</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Схема(карта)</w:t>
      </w:r>
    </w:p>
    <w:bookmarkEnd w:id="52"/>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32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1032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797800" cy="267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797800" cy="267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5" w:id="53"/>
    <w:p>
      <w:pPr>
        <w:spacing w:after="0"/>
        <w:ind w:left="0"/>
        <w:jc w:val="both"/>
      </w:pPr>
      <w:r>
        <w:rPr>
          <w:rFonts w:ascii="Times New Roman"/>
          <w:b w:val="false"/>
          <w:i w:val="false"/>
          <w:color w:val="000000"/>
          <w:sz w:val="28"/>
        </w:rPr>
        <w:t xml:space="preserve">
      </w:t>
      </w:r>
      <w:r>
        <w:rPr>
          <w:rFonts w:ascii="Times New Roman"/>
          <w:b/>
          <w:i w:val="false"/>
          <w:color w:val="000000"/>
          <w:sz w:val="28"/>
        </w:rPr>
        <w:t>3.</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геоботаникалық</w:t>
      </w:r>
      <w:r>
        <w:rPr>
          <w:rFonts w:ascii="Times New Roman"/>
          <w:b w:val="false"/>
          <w:i w:val="false"/>
          <w:color w:val="000000"/>
          <w:sz w:val="28"/>
        </w:rPr>
        <w:t xml:space="preserve"> </w:t>
      </w:r>
      <w:r>
        <w:rPr>
          <w:rFonts w:ascii="Times New Roman"/>
          <w:b/>
          <w:i w:val="false"/>
          <w:color w:val="000000"/>
          <w:sz w:val="28"/>
        </w:rPr>
        <w:t>зерттеу</w:t>
      </w:r>
      <w:r>
        <w:rPr>
          <w:rFonts w:ascii="Times New Roman"/>
          <w:b w:val="false"/>
          <w:i w:val="false"/>
          <w:color w:val="000000"/>
          <w:sz w:val="28"/>
        </w:rPr>
        <w:t xml:space="preserve"> </w:t>
      </w:r>
      <w:r>
        <w:rPr>
          <w:rFonts w:ascii="Times New Roman"/>
          <w:b/>
          <w:i w:val="false"/>
          <w:color w:val="000000"/>
          <w:sz w:val="28"/>
        </w:rPr>
        <w:t>негізінде</w:t>
      </w:r>
      <w:r>
        <w:rPr>
          <w:rFonts w:ascii="Times New Roman"/>
          <w:b w:val="false"/>
          <w:i w:val="false"/>
          <w:color w:val="000000"/>
          <w:sz w:val="28"/>
        </w:rPr>
        <w:t xml:space="preserve"> </w:t>
      </w:r>
      <w:r>
        <w:rPr>
          <w:rFonts w:ascii="Times New Roman"/>
          <w:b/>
          <w:i w:val="false"/>
          <w:color w:val="000000"/>
          <w:sz w:val="28"/>
        </w:rPr>
        <w:t>ұсынылатын</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айналымдарының</w:t>
      </w:r>
      <w:r>
        <w:rPr>
          <w:rFonts w:ascii="Times New Roman"/>
          <w:b w:val="false"/>
          <w:i w:val="false"/>
          <w:color w:val="000000"/>
          <w:sz w:val="28"/>
        </w:rPr>
        <w:t xml:space="preserve"> </w:t>
      </w:r>
      <w:r>
        <w:rPr>
          <w:rFonts w:ascii="Times New Roman"/>
          <w:b/>
          <w:i w:val="false"/>
          <w:color w:val="000000"/>
          <w:sz w:val="28"/>
        </w:rPr>
        <w:t>схемалары</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айналымдарының</w:t>
      </w:r>
      <w:r>
        <w:rPr>
          <w:rFonts w:ascii="Times New Roman"/>
          <w:b w:val="false"/>
          <w:i w:val="false"/>
          <w:color w:val="000000"/>
          <w:sz w:val="28"/>
        </w:rPr>
        <w:t xml:space="preserve"> </w:t>
      </w:r>
      <w:r>
        <w:rPr>
          <w:rFonts w:ascii="Times New Roman"/>
          <w:b/>
          <w:i w:val="false"/>
          <w:color w:val="000000"/>
          <w:sz w:val="28"/>
        </w:rPr>
        <w:t>ұсынылатын</w:t>
      </w:r>
      <w:r>
        <w:rPr>
          <w:rFonts w:ascii="Times New Roman"/>
          <w:b w:val="false"/>
          <w:i w:val="false"/>
          <w:color w:val="000000"/>
          <w:sz w:val="28"/>
        </w:rPr>
        <w:t xml:space="preserve"> </w:t>
      </w:r>
      <w:r>
        <w:rPr>
          <w:rFonts w:ascii="Times New Roman"/>
          <w:b/>
          <w:i w:val="false"/>
          <w:color w:val="000000"/>
          <w:sz w:val="28"/>
        </w:rPr>
        <w:t>схемалары</w:t>
      </w:r>
      <w:r>
        <w:rPr>
          <w:rFonts w:ascii="Times New Roman"/>
          <w:b w:val="false"/>
          <w:i w:val="false"/>
          <w:color w:val="000000"/>
          <w:sz w:val="28"/>
        </w:rPr>
        <w:t xml:space="preserve"> </w:t>
      </w:r>
      <w:r>
        <w:rPr>
          <w:rFonts w:ascii="Times New Roman"/>
          <w:b/>
          <w:i w:val="false"/>
          <w:color w:val="000000"/>
          <w:sz w:val="28"/>
        </w:rPr>
        <w:t>көрсетілген</w:t>
      </w:r>
      <w:r>
        <w:rPr>
          <w:rFonts w:ascii="Times New Roman"/>
          <w:b w:val="false"/>
          <w:i w:val="false"/>
          <w:color w:val="000000"/>
          <w:sz w:val="28"/>
        </w:rPr>
        <w:t xml:space="preserve"> </w:t>
      </w:r>
      <w:r>
        <w:rPr>
          <w:rFonts w:ascii="Times New Roman"/>
          <w:b/>
          <w:i w:val="false"/>
          <w:color w:val="000000"/>
          <w:sz w:val="28"/>
        </w:rPr>
        <w:t>Схема(карта)</w:t>
      </w:r>
    </w:p>
    <w:bookmarkEnd w:id="5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қамаукөктем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қамаукөктем-жаз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қамаукөктем-жаз-күз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қамаукүз</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период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bl>
    <w:p>
      <w:pPr>
        <w:spacing w:after="0"/>
        <w:ind w:left="0"/>
        <w:jc w:val="both"/>
      </w:pPr>
      <w:r>
        <w:rPr>
          <w:rFonts w:ascii="Times New Roman"/>
          <w:b w:val="false"/>
          <w:i w:val="false"/>
          <w:color w:val="000000"/>
          <w:sz w:val="28"/>
        </w:rPr>
        <w:t>
      ескерту: 1 , 2, 3, 4 жылына қолданылатын қамаудың реті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36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1036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40300" cy="135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4940300" cy="135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6" w:id="54"/>
    <w:p>
      <w:pPr>
        <w:spacing w:after="0"/>
        <w:ind w:left="0"/>
        <w:jc w:val="both"/>
      </w:pPr>
      <w:r>
        <w:rPr>
          <w:rFonts w:ascii="Times New Roman"/>
          <w:b w:val="false"/>
          <w:i w:val="false"/>
          <w:color w:val="000000"/>
          <w:sz w:val="28"/>
        </w:rPr>
        <w:t xml:space="preserve">
      </w:t>
      </w:r>
      <w:r>
        <w:rPr>
          <w:rFonts w:ascii="Times New Roman"/>
          <w:b/>
          <w:i w:val="false"/>
          <w:color w:val="000000"/>
          <w:sz w:val="28"/>
        </w:rPr>
        <w:t>4.</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айдауға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сервитуттарды,</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айдау</w:t>
      </w:r>
      <w:r>
        <w:rPr>
          <w:rFonts w:ascii="Times New Roman"/>
          <w:b w:val="false"/>
          <w:i w:val="false"/>
          <w:color w:val="000000"/>
          <w:sz w:val="28"/>
        </w:rPr>
        <w:t xml:space="preserve"> </w:t>
      </w:r>
      <w:r>
        <w:rPr>
          <w:rFonts w:ascii="Times New Roman"/>
          <w:b/>
          <w:i w:val="false"/>
          <w:color w:val="000000"/>
          <w:sz w:val="28"/>
        </w:rPr>
        <w:t>трассаларын</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инфрақұрылымның</w:t>
      </w:r>
      <w:r>
        <w:rPr>
          <w:rFonts w:ascii="Times New Roman"/>
          <w:b w:val="false"/>
          <w:i w:val="false"/>
          <w:color w:val="000000"/>
          <w:sz w:val="28"/>
        </w:rPr>
        <w:t xml:space="preserve"> </w:t>
      </w:r>
      <w:r>
        <w:rPr>
          <w:rFonts w:ascii="Times New Roman"/>
          <w:b/>
          <w:i w:val="false"/>
          <w:color w:val="000000"/>
          <w:sz w:val="28"/>
        </w:rPr>
        <w:t>өзге</w:t>
      </w:r>
      <w:r>
        <w:rPr>
          <w:rFonts w:ascii="Times New Roman"/>
          <w:b w:val="false"/>
          <w:i w:val="false"/>
          <w:color w:val="000000"/>
          <w:sz w:val="28"/>
        </w:rPr>
        <w:t xml:space="preserve"> </w:t>
      </w:r>
      <w:r>
        <w:rPr>
          <w:rFonts w:ascii="Times New Roman"/>
          <w:b/>
          <w:i w:val="false"/>
          <w:color w:val="000000"/>
          <w:sz w:val="28"/>
        </w:rPr>
        <w:t>де</w:t>
      </w:r>
      <w:r>
        <w:rPr>
          <w:rFonts w:ascii="Times New Roman"/>
          <w:b w:val="false"/>
          <w:i w:val="false"/>
          <w:color w:val="000000"/>
          <w:sz w:val="28"/>
        </w:rPr>
        <w:t xml:space="preserve"> </w:t>
      </w:r>
      <w:r>
        <w:rPr>
          <w:rFonts w:ascii="Times New Roman"/>
          <w:b/>
          <w:i w:val="false"/>
          <w:color w:val="000000"/>
          <w:sz w:val="28"/>
        </w:rPr>
        <w:t>объектілерін,</w:t>
      </w:r>
      <w:r>
        <w:rPr>
          <w:rFonts w:ascii="Times New Roman"/>
          <w:b w:val="false"/>
          <w:i w:val="false"/>
          <w:color w:val="000000"/>
          <w:sz w:val="28"/>
        </w:rPr>
        <w:t xml:space="preserve"> </w:t>
      </w:r>
      <w:r>
        <w:rPr>
          <w:rFonts w:ascii="Times New Roman"/>
          <w:b/>
          <w:i w:val="false"/>
          <w:color w:val="000000"/>
          <w:sz w:val="28"/>
        </w:rPr>
        <w:t>сондай-ақ</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айдауға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сервитуттар,</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айдау</w:t>
      </w:r>
      <w:r>
        <w:rPr>
          <w:rFonts w:ascii="Times New Roman"/>
          <w:b w:val="false"/>
          <w:i w:val="false"/>
          <w:color w:val="000000"/>
          <w:sz w:val="28"/>
        </w:rPr>
        <w:t xml:space="preserve"> </w:t>
      </w:r>
      <w:r>
        <w:rPr>
          <w:rFonts w:ascii="Times New Roman"/>
          <w:b/>
          <w:i w:val="false"/>
          <w:color w:val="000000"/>
          <w:sz w:val="28"/>
        </w:rPr>
        <w:t>трассалары,</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инфрақұрылым</w:t>
      </w:r>
      <w:r>
        <w:rPr>
          <w:rFonts w:ascii="Times New Roman"/>
          <w:b w:val="false"/>
          <w:i w:val="false"/>
          <w:color w:val="000000"/>
          <w:sz w:val="28"/>
        </w:rPr>
        <w:t xml:space="preserve"> </w:t>
      </w:r>
      <w:r>
        <w:rPr>
          <w:rFonts w:ascii="Times New Roman"/>
          <w:b/>
          <w:i w:val="false"/>
          <w:color w:val="000000"/>
          <w:sz w:val="28"/>
        </w:rPr>
        <w:t>объектілері,</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қорымдарының</w:t>
      </w:r>
      <w:r>
        <w:rPr>
          <w:rFonts w:ascii="Times New Roman"/>
          <w:b w:val="false"/>
          <w:i w:val="false"/>
          <w:color w:val="000000"/>
          <w:sz w:val="28"/>
        </w:rPr>
        <w:t xml:space="preserve"> </w:t>
      </w:r>
      <w:r>
        <w:rPr>
          <w:rFonts w:ascii="Times New Roman"/>
          <w:b/>
          <w:i w:val="false"/>
          <w:color w:val="000000"/>
          <w:sz w:val="28"/>
        </w:rPr>
        <w:t>(биометриялық</w:t>
      </w:r>
      <w:r>
        <w:rPr>
          <w:rFonts w:ascii="Times New Roman"/>
          <w:b w:val="false"/>
          <w:i w:val="false"/>
          <w:color w:val="000000"/>
          <w:sz w:val="28"/>
        </w:rPr>
        <w:t xml:space="preserve"> </w:t>
      </w:r>
      <w:r>
        <w:rPr>
          <w:rFonts w:ascii="Times New Roman"/>
          <w:b/>
          <w:i w:val="false"/>
          <w:color w:val="000000"/>
          <w:sz w:val="28"/>
        </w:rPr>
        <w:t>шұңқырлардың)</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жері</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қорымдарын</w:t>
      </w:r>
      <w:r>
        <w:rPr>
          <w:rFonts w:ascii="Times New Roman"/>
          <w:b w:val="false"/>
          <w:i w:val="false"/>
          <w:color w:val="000000"/>
          <w:sz w:val="28"/>
        </w:rPr>
        <w:t xml:space="preserve"> </w:t>
      </w:r>
      <w:r>
        <w:rPr>
          <w:rFonts w:ascii="Times New Roman"/>
          <w:b/>
          <w:i w:val="false"/>
          <w:color w:val="000000"/>
          <w:sz w:val="28"/>
        </w:rPr>
        <w:t>(биометриялық</w:t>
      </w:r>
      <w:r>
        <w:rPr>
          <w:rFonts w:ascii="Times New Roman"/>
          <w:b w:val="false"/>
          <w:i w:val="false"/>
          <w:color w:val="000000"/>
          <w:sz w:val="28"/>
        </w:rPr>
        <w:t xml:space="preserve"> </w:t>
      </w:r>
      <w:r>
        <w:rPr>
          <w:rFonts w:ascii="Times New Roman"/>
          <w:b/>
          <w:i w:val="false"/>
          <w:color w:val="000000"/>
          <w:sz w:val="28"/>
        </w:rPr>
        <w:t>шұңқырларды)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Схема(карта)</w:t>
      </w:r>
    </w:p>
    <w:bookmarkEnd w:id="54"/>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35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1035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2984500" cy="158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2984500" cy="158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7" w:id="55"/>
    <w:p>
      <w:pPr>
        <w:spacing w:after="0"/>
        <w:ind w:left="0"/>
        <w:jc w:val="both"/>
      </w:pPr>
      <w:r>
        <w:rPr>
          <w:rFonts w:ascii="Times New Roman"/>
          <w:b w:val="false"/>
          <w:i w:val="false"/>
          <w:color w:val="000000"/>
          <w:sz w:val="28"/>
        </w:rPr>
        <w:t xml:space="preserve">
      </w:t>
      </w:r>
      <w:r>
        <w:rPr>
          <w:rFonts w:ascii="Times New Roman"/>
          <w:b/>
          <w:i w:val="false"/>
          <w:color w:val="000000"/>
          <w:sz w:val="28"/>
        </w:rPr>
        <w:t>5.</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пайдаланушыларға</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пайдалануға</w:t>
      </w:r>
      <w:r>
        <w:rPr>
          <w:rFonts w:ascii="Times New Roman"/>
          <w:b w:val="false"/>
          <w:i w:val="false"/>
          <w:color w:val="000000"/>
          <w:sz w:val="28"/>
        </w:rPr>
        <w:t xml:space="preserve"> </w:t>
      </w:r>
      <w:r>
        <w:rPr>
          <w:rFonts w:ascii="Times New Roman"/>
          <w:b/>
          <w:i w:val="false"/>
          <w:color w:val="000000"/>
          <w:sz w:val="28"/>
        </w:rPr>
        <w:t>берілуі</w:t>
      </w:r>
      <w:r>
        <w:rPr>
          <w:rFonts w:ascii="Times New Roman"/>
          <w:b w:val="false"/>
          <w:i w:val="false"/>
          <w:color w:val="000000"/>
          <w:sz w:val="28"/>
        </w:rPr>
        <w:t xml:space="preserve"> </w:t>
      </w:r>
      <w:r>
        <w:rPr>
          <w:rFonts w:ascii="Times New Roman"/>
          <w:b/>
          <w:i w:val="false"/>
          <w:color w:val="000000"/>
          <w:sz w:val="28"/>
        </w:rPr>
        <w:t>мүмкін</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Схема(карта)</w:t>
      </w:r>
    </w:p>
    <w:bookmarkEnd w:id="55"/>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31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1031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38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138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8" w:id="56"/>
    <w:p>
      <w:pPr>
        <w:spacing w:after="0"/>
        <w:ind w:left="0"/>
        <w:jc w:val="both"/>
      </w:pPr>
      <w:r>
        <w:rPr>
          <w:rFonts w:ascii="Times New Roman"/>
          <w:b w:val="false"/>
          <w:i w:val="false"/>
          <w:color w:val="000000"/>
          <w:sz w:val="28"/>
        </w:rPr>
        <w:t xml:space="preserve">
      </w:t>
      </w:r>
      <w:r>
        <w:rPr>
          <w:rFonts w:ascii="Times New Roman"/>
          <w:b/>
          <w:i w:val="false"/>
          <w:color w:val="000000"/>
          <w:sz w:val="28"/>
        </w:rPr>
        <w:t>7.</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пайдаланушылардың</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тұтыну</w:t>
      </w:r>
      <w:r>
        <w:rPr>
          <w:rFonts w:ascii="Times New Roman"/>
          <w:b w:val="false"/>
          <w:i w:val="false"/>
          <w:color w:val="000000"/>
          <w:sz w:val="28"/>
        </w:rPr>
        <w:t xml:space="preserve"> </w:t>
      </w:r>
      <w:r>
        <w:rPr>
          <w:rFonts w:ascii="Times New Roman"/>
          <w:b/>
          <w:i w:val="false"/>
          <w:color w:val="000000"/>
          <w:sz w:val="28"/>
        </w:rPr>
        <w:t>нормасына</w:t>
      </w:r>
      <w:r>
        <w:rPr>
          <w:rFonts w:ascii="Times New Roman"/>
          <w:b w:val="false"/>
          <w:i w:val="false"/>
          <w:color w:val="000000"/>
          <w:sz w:val="28"/>
        </w:rPr>
        <w:t xml:space="preserve"> </w:t>
      </w:r>
      <w:r>
        <w:rPr>
          <w:rFonts w:ascii="Times New Roman"/>
          <w:b/>
          <w:i w:val="false"/>
          <w:color w:val="000000"/>
          <w:sz w:val="28"/>
        </w:rPr>
        <w:t>сәйкес</w:t>
      </w:r>
      <w:r>
        <w:rPr>
          <w:rFonts w:ascii="Times New Roman"/>
          <w:b w:val="false"/>
          <w:i w:val="false"/>
          <w:color w:val="000000"/>
          <w:sz w:val="28"/>
        </w:rPr>
        <w:t xml:space="preserve"> </w:t>
      </w:r>
      <w:r>
        <w:rPr>
          <w:rFonts w:ascii="Times New Roman"/>
          <w:b/>
          <w:i w:val="false"/>
          <w:color w:val="000000"/>
          <w:sz w:val="28"/>
        </w:rPr>
        <w:t>жасалған</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көздеріне</w:t>
      </w:r>
      <w:r>
        <w:rPr>
          <w:rFonts w:ascii="Times New Roman"/>
          <w:b w:val="false"/>
          <w:i w:val="false"/>
          <w:color w:val="000000"/>
          <w:sz w:val="28"/>
        </w:rPr>
        <w:t xml:space="preserve"> </w:t>
      </w:r>
      <w:r>
        <w:rPr>
          <w:rFonts w:ascii="Times New Roman"/>
          <w:b/>
          <w:i w:val="false"/>
          <w:color w:val="000000"/>
          <w:sz w:val="28"/>
        </w:rPr>
        <w:t>(көлдерге,</w:t>
      </w:r>
      <w:r>
        <w:rPr>
          <w:rFonts w:ascii="Times New Roman"/>
          <w:b w:val="false"/>
          <w:i w:val="false"/>
          <w:color w:val="000000"/>
          <w:sz w:val="28"/>
        </w:rPr>
        <w:t xml:space="preserve"> </w:t>
      </w:r>
      <w:r>
        <w:rPr>
          <w:rFonts w:ascii="Times New Roman"/>
          <w:b/>
          <w:i w:val="false"/>
          <w:color w:val="000000"/>
          <w:sz w:val="28"/>
        </w:rPr>
        <w:t>өзендерге,</w:t>
      </w:r>
      <w:r>
        <w:rPr>
          <w:rFonts w:ascii="Times New Roman"/>
          <w:b w:val="false"/>
          <w:i w:val="false"/>
          <w:color w:val="000000"/>
          <w:sz w:val="28"/>
        </w:rPr>
        <w:t xml:space="preserve"> </w:t>
      </w:r>
      <w:r>
        <w:rPr>
          <w:rFonts w:ascii="Times New Roman"/>
          <w:b/>
          <w:i w:val="false"/>
          <w:color w:val="000000"/>
          <w:sz w:val="28"/>
        </w:rPr>
        <w:t>тоғандарға,</w:t>
      </w:r>
      <w:r>
        <w:rPr>
          <w:rFonts w:ascii="Times New Roman"/>
          <w:b w:val="false"/>
          <w:i w:val="false"/>
          <w:color w:val="000000"/>
          <w:sz w:val="28"/>
        </w:rPr>
        <w:t xml:space="preserve"> </w:t>
      </w:r>
      <w:r>
        <w:rPr>
          <w:rFonts w:ascii="Times New Roman"/>
          <w:b/>
          <w:i w:val="false"/>
          <w:color w:val="000000"/>
          <w:sz w:val="28"/>
        </w:rPr>
        <w:t>апандарға,</w:t>
      </w:r>
      <w:r>
        <w:rPr>
          <w:rFonts w:ascii="Times New Roman"/>
          <w:b w:val="false"/>
          <w:i w:val="false"/>
          <w:color w:val="000000"/>
          <w:sz w:val="28"/>
        </w:rPr>
        <w:t xml:space="preserve"> </w:t>
      </w:r>
      <w:r>
        <w:rPr>
          <w:rFonts w:ascii="Times New Roman"/>
          <w:b/>
          <w:i w:val="false"/>
          <w:color w:val="000000"/>
          <w:sz w:val="28"/>
        </w:rPr>
        <w:t>суару</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суландыру</w:t>
      </w:r>
      <w:r>
        <w:rPr>
          <w:rFonts w:ascii="Times New Roman"/>
          <w:b w:val="false"/>
          <w:i w:val="false"/>
          <w:color w:val="000000"/>
          <w:sz w:val="28"/>
        </w:rPr>
        <w:t xml:space="preserve"> </w:t>
      </w:r>
      <w:r>
        <w:rPr>
          <w:rFonts w:ascii="Times New Roman"/>
          <w:b/>
          <w:i w:val="false"/>
          <w:color w:val="000000"/>
          <w:sz w:val="28"/>
        </w:rPr>
        <w:t>арналарына,</w:t>
      </w:r>
      <w:r>
        <w:rPr>
          <w:rFonts w:ascii="Times New Roman"/>
          <w:b w:val="false"/>
          <w:i w:val="false"/>
          <w:color w:val="000000"/>
          <w:sz w:val="28"/>
        </w:rPr>
        <w:t xml:space="preserve"> </w:t>
      </w:r>
      <w:r>
        <w:rPr>
          <w:rFonts w:ascii="Times New Roman"/>
          <w:b/>
          <w:i w:val="false"/>
          <w:color w:val="000000"/>
          <w:sz w:val="28"/>
        </w:rPr>
        <w:t>құбырлы</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шахта</w:t>
      </w:r>
      <w:r>
        <w:rPr>
          <w:rFonts w:ascii="Times New Roman"/>
          <w:b w:val="false"/>
          <w:i w:val="false"/>
          <w:color w:val="000000"/>
          <w:sz w:val="28"/>
        </w:rPr>
        <w:t xml:space="preserve"> </w:t>
      </w:r>
      <w:r>
        <w:rPr>
          <w:rFonts w:ascii="Times New Roman"/>
          <w:b/>
          <w:i w:val="false"/>
          <w:color w:val="000000"/>
          <w:sz w:val="28"/>
        </w:rPr>
        <w:t>құдықтарына)</w:t>
      </w:r>
      <w:r>
        <w:rPr>
          <w:rFonts w:ascii="Times New Roman"/>
          <w:b w:val="false"/>
          <w:i w:val="false"/>
          <w:color w:val="000000"/>
          <w:sz w:val="28"/>
        </w:rPr>
        <w:t xml:space="preserve"> </w:t>
      </w:r>
      <w:r>
        <w:rPr>
          <w:rFonts w:ascii="Times New Roman"/>
          <w:b/>
          <w:i w:val="false"/>
          <w:color w:val="000000"/>
          <w:sz w:val="28"/>
        </w:rPr>
        <w:t>қол</w:t>
      </w:r>
      <w:r>
        <w:rPr>
          <w:rFonts w:ascii="Times New Roman"/>
          <w:b w:val="false"/>
          <w:i w:val="false"/>
          <w:color w:val="000000"/>
          <w:sz w:val="28"/>
        </w:rPr>
        <w:t xml:space="preserve"> </w:t>
      </w:r>
      <w:r>
        <w:rPr>
          <w:rFonts w:ascii="Times New Roman"/>
          <w:b/>
          <w:i w:val="false"/>
          <w:color w:val="000000"/>
          <w:sz w:val="28"/>
        </w:rPr>
        <w:t>жеткізу</w:t>
      </w:r>
      <w:r>
        <w:rPr>
          <w:rFonts w:ascii="Times New Roman"/>
          <w:b w:val="false"/>
          <w:i w:val="false"/>
          <w:color w:val="000000"/>
          <w:sz w:val="28"/>
        </w:rPr>
        <w:t xml:space="preserve"> </w:t>
      </w:r>
      <w:r>
        <w:rPr>
          <w:rFonts w:ascii="Times New Roman"/>
          <w:b/>
          <w:i w:val="false"/>
          <w:color w:val="000000"/>
          <w:sz w:val="28"/>
        </w:rPr>
        <w:t>схемасы</w:t>
      </w:r>
    </w:p>
    <w:bookmarkEnd w:id="56"/>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35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1035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27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327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 w:id="57"/>
    <w:p>
      <w:pPr>
        <w:spacing w:after="0"/>
        <w:ind w:left="0"/>
        <w:jc w:val="both"/>
      </w:pPr>
      <w:r>
        <w:rPr>
          <w:rFonts w:ascii="Times New Roman"/>
          <w:b w:val="false"/>
          <w:i w:val="false"/>
          <w:color w:val="000000"/>
          <w:sz w:val="28"/>
        </w:rPr>
        <w:t xml:space="preserve">
      </w:t>
      </w:r>
      <w:r>
        <w:rPr>
          <w:rFonts w:ascii="Times New Roman"/>
          <w:b/>
          <w:i w:val="false"/>
          <w:color w:val="000000"/>
          <w:sz w:val="28"/>
        </w:rPr>
        <w:t>8.</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жанындаорналасқанжайылымдар</w:t>
      </w:r>
      <w:r>
        <w:rPr>
          <w:rFonts w:ascii="Times New Roman"/>
          <w:b w:val="false"/>
          <w:i w:val="false"/>
          <w:color w:val="000000"/>
          <w:sz w:val="28"/>
        </w:rPr>
        <w:t xml:space="preserve"> </w:t>
      </w:r>
      <w:r>
        <w:rPr>
          <w:rFonts w:ascii="Times New Roman"/>
          <w:b/>
          <w:i w:val="false"/>
          <w:color w:val="000000"/>
          <w:sz w:val="28"/>
        </w:rPr>
        <w:t>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етілмегенжекежәне</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заңдытұлғалардың</w:t>
      </w:r>
      <w:r>
        <w:rPr>
          <w:rFonts w:ascii="Times New Roman"/>
          <w:b w:val="false"/>
          <w:i w:val="false"/>
          <w:color w:val="000000"/>
          <w:sz w:val="28"/>
        </w:rPr>
        <w:t xml:space="preserve"> </w:t>
      </w:r>
      <w:r>
        <w:rPr>
          <w:rFonts w:ascii="Times New Roman"/>
          <w:b/>
          <w:i w:val="false"/>
          <w:color w:val="000000"/>
          <w:sz w:val="28"/>
        </w:rPr>
        <w:t>шалғайдағы</w:t>
      </w:r>
      <w:r>
        <w:rPr>
          <w:rFonts w:ascii="Times New Roman"/>
          <w:b w:val="false"/>
          <w:i w:val="false"/>
          <w:color w:val="000000"/>
          <w:sz w:val="28"/>
        </w:rPr>
        <w:t xml:space="preserve"> </w:t>
      </w:r>
      <w:r>
        <w:rPr>
          <w:rFonts w:ascii="Times New Roman"/>
          <w:b/>
          <w:i w:val="false"/>
          <w:color w:val="000000"/>
          <w:sz w:val="28"/>
        </w:rPr>
        <w:t>жайылымдарында</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шаруашылығыжануарларыныңмал</w:t>
      </w:r>
      <w:r>
        <w:rPr>
          <w:rFonts w:ascii="Times New Roman"/>
          <w:b w:val="false"/>
          <w:i w:val="false"/>
          <w:color w:val="000000"/>
          <w:sz w:val="28"/>
        </w:rPr>
        <w:t xml:space="preserve"> </w:t>
      </w:r>
      <w:r>
        <w:rPr>
          <w:rFonts w:ascii="Times New Roman"/>
          <w:b/>
          <w:i w:val="false"/>
          <w:color w:val="000000"/>
          <w:sz w:val="28"/>
        </w:rPr>
        <w:t>басын</w:t>
      </w:r>
      <w:r>
        <w:rPr>
          <w:rFonts w:ascii="Times New Roman"/>
          <w:b w:val="false"/>
          <w:i w:val="false"/>
          <w:color w:val="000000"/>
          <w:sz w:val="28"/>
        </w:rPr>
        <w:t xml:space="preserve"> </w:t>
      </w:r>
      <w:r>
        <w:rPr>
          <w:rFonts w:ascii="Times New Roman"/>
          <w:b/>
          <w:i w:val="false"/>
          <w:color w:val="000000"/>
          <w:sz w:val="28"/>
        </w:rPr>
        <w:t>орналастырусхемасы</w:t>
      </w:r>
    </w:p>
    <w:bookmarkEnd w:id="57"/>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36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1036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63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163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9" w:id="58"/>
    <w:p>
      <w:pPr>
        <w:spacing w:after="0"/>
        <w:ind w:left="0"/>
        <w:jc w:val="both"/>
      </w:pPr>
      <w:r>
        <w:rPr>
          <w:rFonts w:ascii="Times New Roman"/>
          <w:b w:val="false"/>
          <w:i w:val="false"/>
          <w:color w:val="000000"/>
          <w:sz w:val="28"/>
        </w:rPr>
        <w:t xml:space="preserve">
      </w:t>
      </w:r>
      <w:r>
        <w:rPr>
          <w:rFonts w:ascii="Times New Roman"/>
          <w:b/>
          <w:i w:val="false"/>
          <w:color w:val="000000"/>
          <w:sz w:val="28"/>
        </w:rPr>
        <w:t>9.</w:t>
      </w:r>
      <w:r>
        <w:rPr>
          <w:rFonts w:ascii="Times New Roman"/>
          <w:b w:val="false"/>
          <w:i w:val="false"/>
          <w:color w:val="000000"/>
          <w:sz w:val="28"/>
        </w:rPr>
        <w:t xml:space="preserve"> </w:t>
      </w:r>
      <w:r>
        <w:rPr>
          <w:rFonts w:ascii="Times New Roman"/>
          <w:b/>
          <w:i w:val="false"/>
          <w:color w:val="000000"/>
          <w:sz w:val="28"/>
        </w:rPr>
        <w:t>Ауылда,</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маңындаорналасқан</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басын</w:t>
      </w:r>
      <w:r>
        <w:rPr>
          <w:rFonts w:ascii="Times New Roman"/>
          <w:b w:val="false"/>
          <w:i w:val="false"/>
          <w:color w:val="000000"/>
          <w:sz w:val="28"/>
        </w:rPr>
        <w:t xml:space="preserve"> </w:t>
      </w:r>
      <w:r>
        <w:rPr>
          <w:rFonts w:ascii="Times New Roman"/>
          <w:b/>
          <w:i w:val="false"/>
          <w:color w:val="000000"/>
          <w:sz w:val="28"/>
        </w:rPr>
        <w:t>шалғайдағы</w:t>
      </w:r>
      <w:r>
        <w:rPr>
          <w:rFonts w:ascii="Times New Roman"/>
          <w:b w:val="false"/>
          <w:i w:val="false"/>
          <w:color w:val="000000"/>
          <w:sz w:val="28"/>
        </w:rPr>
        <w:t xml:space="preserve"> </w:t>
      </w:r>
      <w:r>
        <w:rPr>
          <w:rFonts w:ascii="Times New Roman"/>
          <w:b/>
          <w:i w:val="false"/>
          <w:color w:val="000000"/>
          <w:sz w:val="28"/>
        </w:rPr>
        <w:t>жайылымдарға</w:t>
      </w:r>
      <w:r>
        <w:rPr>
          <w:rFonts w:ascii="Times New Roman"/>
          <w:b w:val="false"/>
          <w:i w:val="false"/>
          <w:color w:val="000000"/>
          <w:sz w:val="28"/>
        </w:rPr>
        <w:t xml:space="preserve"> </w:t>
      </w:r>
      <w:r>
        <w:rPr>
          <w:rFonts w:ascii="Times New Roman"/>
          <w:b/>
          <w:i w:val="false"/>
          <w:color w:val="000000"/>
          <w:sz w:val="28"/>
        </w:rPr>
        <w:t>орналастырусхемасы</w:t>
      </w:r>
    </w:p>
    <w:bookmarkEnd w:id="58"/>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36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1036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33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133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Қобда аудандық мәслихатының 2025 жылғы 19 желтоқсан № 419 шешіміне 8 қосымша</w:t>
            </w:r>
          </w:p>
        </w:tc>
      </w:tr>
    </w:tbl>
    <w:p>
      <w:pPr>
        <w:spacing w:after="0"/>
        <w:ind w:left="0"/>
        <w:jc w:val="left"/>
      </w:pPr>
      <w:r>
        <w:rPr>
          <w:rFonts w:ascii="Times New Roman"/>
          <w:b/>
          <w:i w:val="false"/>
          <w:color w:val="000000"/>
        </w:rPr>
        <w:t xml:space="preserve"> Қобда ауылдық округінде жайылымдарды басқару және оларды пайдалану жөніндегі 2025-2029 жылдарға арналған жоспар</w:t>
      </w:r>
    </w:p>
    <w:p>
      <w:pPr>
        <w:spacing w:after="0"/>
        <w:ind w:left="0"/>
        <w:jc w:val="both"/>
      </w:pPr>
      <w:r>
        <w:rPr>
          <w:rFonts w:ascii="Times New Roman"/>
          <w:b w:val="false"/>
          <w:i w:val="false"/>
          <w:color w:val="000000"/>
          <w:sz w:val="28"/>
        </w:rPr>
        <w:t xml:space="preserve">
      Осы жайылымдарды басқару және оларды пайдалану жөніндегі жоспар (бұдан әрі-жоспар) "Жайылымдар туралы" Қазақстан Республикасы Заңының </w:t>
      </w:r>
      <w:r>
        <w:rPr>
          <w:rFonts w:ascii="Times New Roman"/>
          <w:b w:val="false"/>
          <w:i w:val="false"/>
          <w:color w:val="000000"/>
          <w:sz w:val="28"/>
        </w:rPr>
        <w:t>6 – бабының</w:t>
      </w:r>
      <w:r>
        <w:rPr>
          <w:rFonts w:ascii="Times New Roman"/>
          <w:b w:val="false"/>
          <w:i w:val="false"/>
          <w:color w:val="000000"/>
          <w:sz w:val="28"/>
        </w:rPr>
        <w:t xml:space="preserve"> 4-1) тармақшасына (бұдан әрі-Заң), "Мемлекеттік статистика туралы" Қазақстан Республикасы Заңының 16-бабы 3-тармағының </w:t>
      </w:r>
      <w:r>
        <w:rPr>
          <w:rFonts w:ascii="Times New Roman"/>
          <w:b w:val="false"/>
          <w:i w:val="false"/>
          <w:color w:val="000000"/>
          <w:sz w:val="28"/>
        </w:rPr>
        <w:t>2) тармақшасына</w:t>
      </w:r>
      <w:r>
        <w:rPr>
          <w:rFonts w:ascii="Times New Roman"/>
          <w:b w:val="false"/>
          <w:i w:val="false"/>
          <w:color w:val="000000"/>
          <w:sz w:val="28"/>
        </w:rPr>
        <w:t xml:space="preserve">, Қазақстан Республикасы Ауыл шаруашылығы министрінің 29 шілдедегі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 2024 жылғы № 263 "Жайылымдарды басқару және оларды пайдалану жөніндегі үлгілік жоспарды бекіту туралы" (Нормативтік құқықтық актілерді мемлекеттік тіркеу тізілімінде № 34831 болып тіркелген).</w:t>
      </w:r>
    </w:p>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тозуы процестерін болғызбау мақсатында қабылданады.</w:t>
      </w:r>
    </w:p>
    <w:p>
      <w:pPr>
        <w:spacing w:after="0"/>
        <w:ind w:left="0"/>
        <w:jc w:val="both"/>
      </w:pPr>
      <w:r>
        <w:rPr>
          <w:rFonts w:ascii="Times New Roman"/>
          <w:b w:val="false"/>
          <w:i w:val="false"/>
          <w:color w:val="000000"/>
          <w:sz w:val="28"/>
        </w:rPr>
        <w:t>
      Жоспарды әзірлеген кезде мыналар ескеріледі:</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нысан бойынша өңірдің жер балансының және мемлекеттік жер кадастрының ақпараттық жүйесінің деректері.</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нысан бойынша жайылымдарды геоботаникалық зерттеп-қарау мәліметтері.</w:t>
      </w:r>
    </w:p>
    <w:p>
      <w:pPr>
        <w:spacing w:after="0"/>
        <w:ind w:left="0"/>
        <w:jc w:val="both"/>
      </w:pPr>
      <w:r>
        <w:rPr>
          <w:rFonts w:ascii="Times New Roman"/>
          <w:b w:val="false"/>
          <w:i w:val="false"/>
          <w:color w:val="000000"/>
          <w:sz w:val="28"/>
        </w:rPr>
        <w:t xml:space="preserve">
      3) Қазақстан Республикасы Ауыл шаруашылығы министрінің 2020 жылғы 3 ақпандағы № 35 бұйрығымен (Нормативтік құқықтық актілерді мемлекеттік тіркеу тізілімінде № 19987 болып тіркелген) бекітілген </w:t>
      </w:r>
      <w:r>
        <w:rPr>
          <w:rFonts w:ascii="Times New Roman"/>
          <w:b w:val="false"/>
          <w:i w:val="false"/>
          <w:color w:val="000000"/>
          <w:sz w:val="28"/>
        </w:rPr>
        <w:t>Мал қорымдарының (биотермиялық шұңқырлардың) тізілімін жүргізу қағидаларына</w:t>
      </w:r>
      <w:r>
        <w:rPr>
          <w:rFonts w:ascii="Times New Roman"/>
          <w:b w:val="false"/>
          <w:i w:val="false"/>
          <w:color w:val="000000"/>
          <w:sz w:val="28"/>
        </w:rPr>
        <w:t xml:space="preserve"> сәйкес қалыптастырылған мал қорымдары (биометриялық шұңқырлар) туралы мәліметтер;</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нысан бойынша жайылымдық инфрақұрылым объектілері туралы және ауыл шаруашылығы жануарларын айдап өтуге арналған сервитуттар туралы мәліметтер.</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4-қосымшаның</w:t>
      </w:r>
      <w:r>
        <w:rPr>
          <w:rFonts w:ascii="Times New Roman"/>
          <w:b w:val="false"/>
          <w:i w:val="false"/>
          <w:color w:val="000000"/>
          <w:sz w:val="28"/>
        </w:rPr>
        <w:t xml:space="preserve"> 1-кестесіне сәйкес нысан бойынша ауыл шаруашылығы жануарларының иелерін көрсете отырып, оларды сәйкестендіру дерекқорынан алынған ауыл шаруашылығы жануарлары басының саны туралы деректер;</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4-қосымшаның</w:t>
      </w:r>
      <w:r>
        <w:rPr>
          <w:rFonts w:ascii="Times New Roman"/>
          <w:b w:val="false"/>
          <w:i w:val="false"/>
          <w:color w:val="000000"/>
          <w:sz w:val="28"/>
        </w:rPr>
        <w:t xml:space="preserve"> 2-кестесіне сәйкес нысан бойынша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4-қосымшаның</w:t>
      </w:r>
      <w:r>
        <w:rPr>
          <w:rFonts w:ascii="Times New Roman"/>
          <w:b w:val="false"/>
          <w:i w:val="false"/>
          <w:color w:val="000000"/>
          <w:sz w:val="28"/>
        </w:rPr>
        <w:t xml:space="preserve"> 3-кестесіне сәйкес нысан бойынша шалғайдағы жайылымдарда жаю үшін ауыл шаруашылығы жануарлары басының саны туралы мәліметтер.</w:t>
      </w:r>
    </w:p>
    <w:p>
      <w:pPr>
        <w:spacing w:after="0"/>
        <w:ind w:left="0"/>
        <w:jc w:val="both"/>
      </w:pPr>
      <w:r>
        <w:rPr>
          <w:rFonts w:ascii="Times New Roman"/>
          <w:b w:val="false"/>
          <w:i w:val="false"/>
          <w:color w:val="000000"/>
          <w:sz w:val="28"/>
        </w:rPr>
        <w:t>
      8) екпе және аридтік жайылымдарда, орман, су қорлары мен ерекше қорғалатын табиғи аумақтар жерлерінде ауыл шаруашылығы жануарларын жаю ерекшеліктері туралы деректер.</w:t>
      </w:r>
    </w:p>
    <w:p>
      <w:pPr>
        <w:spacing w:after="0"/>
        <w:ind w:left="0"/>
        <w:jc w:val="both"/>
      </w:pPr>
      <w:r>
        <w:rPr>
          <w:rFonts w:ascii="Times New Roman"/>
          <w:b w:val="false"/>
          <w:i w:val="false"/>
          <w:color w:val="000000"/>
          <w:sz w:val="28"/>
        </w:rPr>
        <w:t>
      9) осы Жоспарға 5-қосымшаға сәйкес нысан бойынша ұсынылатын жайылым айналымдарының схемалары;</w:t>
      </w:r>
    </w:p>
    <w:p>
      <w:pPr>
        <w:spacing w:after="0"/>
        <w:ind w:left="0"/>
        <w:jc w:val="both"/>
      </w:pPr>
      <w:r>
        <w:rPr>
          <w:rFonts w:ascii="Times New Roman"/>
          <w:b w:val="false"/>
          <w:i w:val="false"/>
          <w:color w:val="000000"/>
          <w:sz w:val="28"/>
        </w:rPr>
        <w:t>
      10) мал шаруашылығы және өсімдік шаруашылығы статистикасы бойынша ресми статистикалық ақпарат.</w:t>
      </w:r>
    </w:p>
    <w:p>
      <w:pPr>
        <w:spacing w:after="0"/>
        <w:ind w:left="0"/>
        <w:jc w:val="both"/>
      </w:pPr>
      <w:r>
        <w:rPr>
          <w:rFonts w:ascii="Times New Roman"/>
          <w:b w:val="false"/>
          <w:i w:val="false"/>
          <w:color w:val="000000"/>
          <w:sz w:val="28"/>
        </w:rPr>
        <w:t>
      Жоспарда мынадай қосымшалар қамтылған:</w:t>
      </w:r>
    </w:p>
    <w:p>
      <w:pPr>
        <w:spacing w:after="0"/>
        <w:ind w:left="0"/>
        <w:jc w:val="both"/>
      </w:pPr>
      <w:r>
        <w:rPr>
          <w:rFonts w:ascii="Times New Roman"/>
          <w:b w:val="false"/>
          <w:i w:val="false"/>
          <w:color w:val="000000"/>
          <w:sz w:val="28"/>
        </w:rPr>
        <w:t xml:space="preserve">
      1) әкімшілік-аумақтық бірлік аумағында жайылымдардың жер санаттары бөлінісінде орналасу </w:t>
      </w:r>
      <w:r>
        <w:rPr>
          <w:rFonts w:ascii="Times New Roman"/>
          <w:b w:val="false"/>
          <w:i w:val="false"/>
          <w:color w:val="000000"/>
          <w:sz w:val="28"/>
        </w:rPr>
        <w:t>схемасы</w:t>
      </w:r>
      <w:r>
        <w:rPr>
          <w:rFonts w:ascii="Times New Roman"/>
          <w:b w:val="false"/>
          <w:i w:val="false"/>
          <w:color w:val="000000"/>
          <w:sz w:val="28"/>
        </w:rPr>
        <w:t xml:space="preserve"> (картасы), онда жайылымдардың шекаралары, алаңдары мен түрлері, оның ішінде шалғайдағы, маусымдық, құрғақ және екпе жайылымдар, жер учаскесіне құқық белгілейтін және сәйкестендіру құжаттарының негізінде олардың меншік иелері немесе жер пайдаланушылар туралы мәліметтер көрсетіледі;</w:t>
      </w:r>
    </w:p>
    <w:p>
      <w:pPr>
        <w:spacing w:after="0"/>
        <w:ind w:left="0"/>
        <w:jc w:val="both"/>
      </w:pPr>
      <w:r>
        <w:rPr>
          <w:rFonts w:ascii="Times New Roman"/>
          <w:b w:val="false"/>
          <w:i w:val="false"/>
          <w:color w:val="000000"/>
          <w:sz w:val="28"/>
        </w:rPr>
        <w:t xml:space="preserve">
      2) жеке ауладағы ауыл шаруашылығы жануарларын жаю бойынша халықтың мұқтаждығына арналған жайылымдар, оның ішінде қоғамдық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 онда жеке ауладағы ауыл шаруашылығы жануарларын жаю бойынша халықтың мұқтаждығына арналған жайылымдардың, оның ішінде қоғамдық жайылымдардың шекаралары мен алаңдары көрсетіледі;</w:t>
      </w:r>
    </w:p>
    <w:p>
      <w:pPr>
        <w:spacing w:after="0"/>
        <w:ind w:left="0"/>
        <w:jc w:val="both"/>
      </w:pPr>
      <w:r>
        <w:rPr>
          <w:rFonts w:ascii="Times New Roman"/>
          <w:b w:val="false"/>
          <w:i w:val="false"/>
          <w:color w:val="000000"/>
          <w:sz w:val="28"/>
        </w:rPr>
        <w:t xml:space="preserve">
      3) ұсынылатын жайылым айналымдарының схемалары көрсетілген </w:t>
      </w:r>
      <w:r>
        <w:rPr>
          <w:rFonts w:ascii="Times New Roman"/>
          <w:b w:val="false"/>
          <w:i w:val="false"/>
          <w:color w:val="000000"/>
          <w:sz w:val="28"/>
        </w:rPr>
        <w:t>схема</w:t>
      </w:r>
      <w:r>
        <w:rPr>
          <w:rFonts w:ascii="Times New Roman"/>
          <w:b w:val="false"/>
          <w:i w:val="false"/>
          <w:color w:val="000000"/>
          <w:sz w:val="28"/>
        </w:rPr>
        <w:t xml:space="preserve"> (карта), онда жайылымдарды геоботаникалық зерттеп-қарау негізінде ұсынылатын жайылым айналымдарының схемалары көрсетіледі;</w:t>
      </w:r>
    </w:p>
    <w:p>
      <w:pPr>
        <w:spacing w:after="0"/>
        <w:ind w:left="0"/>
        <w:jc w:val="both"/>
      </w:pPr>
      <w:r>
        <w:rPr>
          <w:rFonts w:ascii="Times New Roman"/>
          <w:b w:val="false"/>
          <w:i w:val="false"/>
          <w:color w:val="000000"/>
          <w:sz w:val="28"/>
        </w:rPr>
        <w:t xml:space="preserve">
      4) ауыл шаруашылығы жануарларын айдауға арналған сервитуттар, мал айдайтын трассалар және жайылымдық инфрақұрылымның өзге де объектілері, сондай-ақ мал қорымдары (биометриялық шұңқырлар) белгіленетін </w:t>
      </w:r>
      <w:r>
        <w:rPr>
          <w:rFonts w:ascii="Times New Roman"/>
          <w:b w:val="false"/>
          <w:i w:val="false"/>
          <w:color w:val="000000"/>
          <w:sz w:val="28"/>
        </w:rPr>
        <w:t>схема</w:t>
      </w:r>
      <w:r>
        <w:rPr>
          <w:rFonts w:ascii="Times New Roman"/>
          <w:b w:val="false"/>
          <w:i w:val="false"/>
          <w:color w:val="000000"/>
          <w:sz w:val="28"/>
        </w:rPr>
        <w:t xml:space="preserve"> (карта), онда ауыл шаруашылығы жануарларын айдауға арналған сервитуттар, мал айдайтын трассалар, жайылымдық инфрақұрылым объектілері, мал қорымдарының (биометриялық шұңқырлардың) орналасқан жері көрсетіледі;</w:t>
      </w:r>
    </w:p>
    <w:p>
      <w:pPr>
        <w:spacing w:after="0"/>
        <w:ind w:left="0"/>
        <w:jc w:val="both"/>
      </w:pPr>
      <w:r>
        <w:rPr>
          <w:rFonts w:ascii="Times New Roman"/>
          <w:b w:val="false"/>
          <w:i w:val="false"/>
          <w:color w:val="000000"/>
          <w:sz w:val="28"/>
        </w:rPr>
        <w:t xml:space="preserve">
      5) жайылымды пайдаланушыларға жер пайдалануға берілуі мүмкін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w:t>
      </w:r>
    </w:p>
    <w:p>
      <w:pPr>
        <w:spacing w:after="0"/>
        <w:ind w:left="0"/>
        <w:jc w:val="both"/>
      </w:pPr>
      <w:r>
        <w:rPr>
          <w:rFonts w:ascii="Times New Roman"/>
          <w:b w:val="false"/>
          <w:i w:val="false"/>
          <w:color w:val="000000"/>
          <w:sz w:val="28"/>
        </w:rPr>
        <w:t>
      6) халықтың жеке ауласындағы ауыл шаруашылығы жануарларын жаю жөніндегі мұқтаждықтарын қанағаттандыру мақсатында резервке алынуға жататын жайылымдарды белгілейтін схема (карта), онда жеке ауланың ауыл шаруашылығы жануарларын жаю жөніндегі халықтың мұқтаждықтарын қанағаттандыру мақсатында резервке алынуға жататын жайылымдардың шекаралары мен алаңдары көрсетіледі.</w:t>
      </w:r>
    </w:p>
    <w:p>
      <w:pPr>
        <w:spacing w:after="0"/>
        <w:ind w:left="0"/>
        <w:jc w:val="both"/>
      </w:pPr>
      <w:r>
        <w:rPr>
          <w:rFonts w:ascii="Times New Roman"/>
          <w:b w:val="false"/>
          <w:i w:val="false"/>
          <w:color w:val="000000"/>
          <w:sz w:val="28"/>
        </w:rPr>
        <w:t xml:space="preserve">
      7) суды тұтыну нормасына сәйкес жасалған су көздеріне (көлдерге, өзендерге, тоғандарға, қазандарға, суару немесе суландыру каналдарына, құбырлы немесе шахта құдықтарына) қол жеткізу </w:t>
      </w:r>
      <w:r>
        <w:rPr>
          <w:rFonts w:ascii="Times New Roman"/>
          <w:b w:val="false"/>
          <w:i w:val="false"/>
          <w:color w:val="000000"/>
          <w:sz w:val="28"/>
        </w:rPr>
        <w:t>схемасы</w:t>
      </w:r>
      <w:r>
        <w:rPr>
          <w:rFonts w:ascii="Times New Roman"/>
          <w:b w:val="false"/>
          <w:i w:val="false"/>
          <w:color w:val="000000"/>
          <w:sz w:val="28"/>
        </w:rPr>
        <w:t>, онда жануарлардың су көздеріне қарай жүріп-тұру маршруттары көрсетіледі.</w:t>
      </w:r>
    </w:p>
    <w:p>
      <w:pPr>
        <w:spacing w:after="0"/>
        <w:ind w:left="0"/>
        <w:jc w:val="both"/>
      </w:pPr>
      <w:r>
        <w:rPr>
          <w:rFonts w:ascii="Times New Roman"/>
          <w:b w:val="false"/>
          <w:i w:val="false"/>
          <w:color w:val="000000"/>
          <w:sz w:val="28"/>
        </w:rPr>
        <w:t xml:space="preserve">
      8) ауыл шаруашылығы жануарларының басын шалғайдағы жайылымдарға орналастыру </w:t>
      </w:r>
      <w:r>
        <w:rPr>
          <w:rFonts w:ascii="Times New Roman"/>
          <w:b w:val="false"/>
          <w:i w:val="false"/>
          <w:color w:val="000000"/>
          <w:sz w:val="28"/>
        </w:rPr>
        <w:t>схемасы</w:t>
      </w:r>
      <w:r>
        <w:rPr>
          <w:rFonts w:ascii="Times New Roman"/>
          <w:b w:val="false"/>
          <w:i w:val="false"/>
          <w:color w:val="000000"/>
          <w:sz w:val="28"/>
        </w:rPr>
        <w:t>, онда ауыл шаруашылығы жануарларының басын орналастыруға арналған шалғайдағы жайылымдардың шекаралары мен алаңдары көрсетіледі;</w:t>
      </w:r>
    </w:p>
    <w:p>
      <w:pPr>
        <w:spacing w:after="0"/>
        <w:ind w:left="0"/>
        <w:jc w:val="both"/>
      </w:pPr>
      <w:r>
        <w:rPr>
          <w:rFonts w:ascii="Times New Roman"/>
          <w:b w:val="false"/>
          <w:i w:val="false"/>
          <w:color w:val="000000"/>
          <w:sz w:val="28"/>
        </w:rPr>
        <w:t xml:space="preserve">
      9) ауылдық округке кіретін ауылдық елді мекендер арасында жайылымдарды жобалық бөлу (қайта бөлу), онда жайылымдармен қамтамасыз етілмеген жеке және заңды тұлғалардың ауыл шаруашылығы жануарларының басы үшін ауылдық округтің ауылдық елді мекендері арасында жайылымдарды бөлу (қайта бөлу) </w:t>
      </w:r>
      <w:r>
        <w:rPr>
          <w:rFonts w:ascii="Times New Roman"/>
          <w:b w:val="false"/>
          <w:i w:val="false"/>
          <w:color w:val="000000"/>
          <w:sz w:val="28"/>
        </w:rPr>
        <w:t>схемасы</w:t>
      </w:r>
      <w:r>
        <w:rPr>
          <w:rFonts w:ascii="Times New Roman"/>
          <w:b w:val="false"/>
          <w:i w:val="false"/>
          <w:color w:val="000000"/>
          <w:sz w:val="28"/>
        </w:rPr>
        <w:t xml:space="preserve"> көрсетіледі;</w:t>
      </w:r>
    </w:p>
    <w:p>
      <w:pPr>
        <w:spacing w:after="0"/>
        <w:ind w:left="0"/>
        <w:jc w:val="both"/>
      </w:pPr>
      <w:r>
        <w:rPr>
          <w:rFonts w:ascii="Times New Roman"/>
          <w:b w:val="false"/>
          <w:i w:val="false"/>
          <w:color w:val="000000"/>
          <w:sz w:val="28"/>
        </w:rPr>
        <w:t>
      10) тиісті әкімшілік-аумақтық бірлікте жайылымдарды ұтымды пайдалану үшін қажетті талаптар:</w:t>
      </w:r>
    </w:p>
    <w:p>
      <w:pPr>
        <w:spacing w:after="0"/>
        <w:ind w:left="0"/>
        <w:jc w:val="both"/>
      </w:pPr>
      <w:r>
        <w:rPr>
          <w:rFonts w:ascii="Times New Roman"/>
          <w:b w:val="false"/>
          <w:i w:val="false"/>
          <w:color w:val="000000"/>
          <w:sz w:val="28"/>
        </w:rPr>
        <w:t xml:space="preserve">
      "Жайылымдардың жалпы алаңына түсетін жүктеменің шекті рұқсат етілетін нормасын бекіту туралы" Қазақстан Республикасы Ауыл шаруашылығы министрінің 2015 жылғы 14 сәуірдегі № 3-3/332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11064 болып тіркелген) сәйкес жайылымдардың жалпы алаңына түсетін жүктеменің шекті рұқсат етілетін нормасын сақтау;</w:t>
      </w:r>
    </w:p>
    <w:p>
      <w:pPr>
        <w:spacing w:after="0"/>
        <w:ind w:left="0"/>
        <w:jc w:val="both"/>
      </w:pPr>
      <w:r>
        <w:rPr>
          <w:rFonts w:ascii="Times New Roman"/>
          <w:b w:val="false"/>
          <w:i w:val="false"/>
          <w:color w:val="000000"/>
          <w:sz w:val="28"/>
        </w:rPr>
        <w:t>
      жайылым айналымын және суды пайдалану көздерін ескере отырып жайылымдарды пайдалану;</w:t>
      </w:r>
    </w:p>
    <w:p>
      <w:pPr>
        <w:spacing w:after="0"/>
        <w:ind w:left="0"/>
        <w:jc w:val="both"/>
      </w:pPr>
      <w:r>
        <w:rPr>
          <w:rFonts w:ascii="Times New Roman"/>
          <w:b w:val="false"/>
          <w:i w:val="false"/>
          <w:color w:val="000000"/>
          <w:sz w:val="28"/>
        </w:rPr>
        <w:t>
      жайылым алаңдарын жекеленген өріс учаскелеріне бөлу;</w:t>
      </w:r>
    </w:p>
    <w:p>
      <w:pPr>
        <w:spacing w:after="0"/>
        <w:ind w:left="0"/>
        <w:jc w:val="both"/>
      </w:pPr>
      <w:r>
        <w:rPr>
          <w:rFonts w:ascii="Times New Roman"/>
          <w:b w:val="false"/>
          <w:i w:val="false"/>
          <w:color w:val="000000"/>
          <w:sz w:val="28"/>
        </w:rPr>
        <w:t>
      жайылым учаскелерін жыл маусымдары бойынша кеңістікте және уақытпен (маусым, жыл ішінде) кезектестіру;</w:t>
      </w:r>
    </w:p>
    <w:p>
      <w:pPr>
        <w:spacing w:after="0"/>
        <w:ind w:left="0"/>
        <w:jc w:val="both"/>
      </w:pPr>
      <w:r>
        <w:rPr>
          <w:rFonts w:ascii="Times New Roman"/>
          <w:b w:val="false"/>
          <w:i w:val="false"/>
          <w:color w:val="000000"/>
          <w:sz w:val="28"/>
        </w:rPr>
        <w:t>
      жайылым айналымы учаскелерінің бірін жайылымсыз және ауыл шаруашылығы жануарларынсыз жыл сайын қалдыру.</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Қобда ауылдық округінде жайылымдарды басқару және оларды пайдалану жөніндегі  2025-2029 жылдарға арналған жоспарға 1 қосымша</w:t>
            </w:r>
          </w:p>
        </w:tc>
      </w:tr>
    </w:tbl>
    <w:p>
      <w:pPr>
        <w:spacing w:after="0"/>
        <w:ind w:left="0"/>
        <w:jc w:val="left"/>
      </w:pPr>
      <w:r>
        <w:rPr>
          <w:rFonts w:ascii="Times New Roman"/>
          <w:b/>
          <w:i w:val="false"/>
          <w:color w:val="000000"/>
        </w:rPr>
        <w:t xml:space="preserve"> Өңірдің жер балансының және мемлекеттік жер кадастрының ақпараттық жүйесінің деректері  1-кесте. Қобда ауылдық округінің жер санаттары бойынша жайылымдарды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Жерлің санаттары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жерлер жиыны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өнеркәсіп, көлік және өзге де ауыл шаруашылығы мақсатындағы емес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ерекше қорғала-тын табиғи аумақтар-дың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w:t>
            </w: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Қобда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123762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158478</w:t>
            </w:r>
          </w:p>
        </w:tc>
      </w:tr>
    </w:tbl>
    <w:p>
      <w:pPr>
        <w:spacing w:after="0"/>
        <w:ind w:left="0"/>
        <w:jc w:val="both"/>
      </w:pPr>
      <w:r>
        <w:rPr>
          <w:rFonts w:ascii="Times New Roman"/>
          <w:b w:val="false"/>
          <w:i w:val="false"/>
          <w:color w:val="000000"/>
          <w:sz w:val="28"/>
        </w:rPr>
        <w:t>
      Әкімшілік-аумақтық бөлініс бойынша Қобда ауылдық округінде 2 ауылдық елді мекен бар. Қобда ауылдық округі аумағының жалпы ауданы 13961 гектар. Санаттар бойынша жерлер: ауыл шаруашылығы мақсатындағы жерлер - 13961 гектар; елді мекендердің жерлері – 13961 гектар болып бөлінеді. Ерекше қорғалатын табиғи аумақтардың, орман қорының, су қорының жерлері, қоры жоқ.</w:t>
      </w:r>
    </w:p>
    <w:p>
      <w:pPr>
        <w:spacing w:after="0"/>
        <w:ind w:left="0"/>
        <w:jc w:val="left"/>
      </w:pPr>
      <w:r>
        <w:rPr>
          <w:rFonts w:ascii="Times New Roman"/>
          <w:b/>
          <w:i w:val="false"/>
          <w:color w:val="000000"/>
        </w:rPr>
        <w:t xml:space="preserve"> 2-кесте. Елді мекеннің жайылымдарын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р/с</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жалпы алаңы, гектар</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мен түрлері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қанағаттандыруға арналған,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мың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маусымдық,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аридтік,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екпе жайылымдар, гектар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Қобда ауылдық округ</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154230000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Қобда</w:t>
            </w:r>
          </w:p>
          <w:p>
            <w:pPr>
              <w:spacing w:after="20"/>
              <w:ind w:left="20"/>
              <w:jc w:val="both"/>
            </w:pPr>
            <w:r>
              <w:rPr>
                <w:rFonts w:ascii="Times New Roman"/>
                <w:b w:val="false"/>
                <w:i w:val="false"/>
                <w:color w:val="000000"/>
                <w:sz w:val="20"/>
              </w:rPr>
              <w:t>
Құрсай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12282</w:t>
            </w:r>
          </w:p>
          <w:p>
            <w:pPr>
              <w:spacing w:after="20"/>
              <w:ind w:left="20"/>
              <w:jc w:val="both"/>
            </w:pPr>
            <w:r>
              <w:rPr>
                <w:rFonts w:ascii="Times New Roman"/>
                <w:b w:val="false"/>
                <w:i w:val="false"/>
                <w:color w:val="000000"/>
                <w:sz w:val="20"/>
              </w:rPr>
              <w:t>
6814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12282</w:t>
            </w:r>
          </w:p>
          <w:p>
            <w:pPr>
              <w:spacing w:after="20"/>
              <w:ind w:left="20"/>
              <w:jc w:val="both"/>
            </w:pPr>
            <w:r>
              <w:rPr>
                <w:rFonts w:ascii="Times New Roman"/>
                <w:b w:val="false"/>
                <w:i w:val="false"/>
                <w:color w:val="000000"/>
                <w:sz w:val="20"/>
              </w:rPr>
              <w:t>
6814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12282</w:t>
            </w:r>
          </w:p>
          <w:p>
            <w:pPr>
              <w:spacing w:after="20"/>
              <w:ind w:left="20"/>
              <w:jc w:val="both"/>
            </w:pPr>
            <w:r>
              <w:rPr>
                <w:rFonts w:ascii="Times New Roman"/>
                <w:b w:val="false"/>
                <w:i w:val="false"/>
                <w:color w:val="000000"/>
                <w:sz w:val="20"/>
              </w:rPr>
              <w:t>
6814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Қобда ауылдық округінің аумағында шалғайдағы, маусымдық, аридтік және екпе жайылымдар жоқ. Округте 22 шаруа қожалығы жұмыс істейді, оларға 29 634 гектар жайылым бекітілген.</w:t>
      </w:r>
    </w:p>
    <w:p>
      <w:pPr>
        <w:spacing w:after="0"/>
        <w:ind w:left="0"/>
        <w:jc w:val="left"/>
      </w:pPr>
      <w:r>
        <w:rPr>
          <w:rFonts w:ascii="Times New Roman"/>
          <w:b/>
          <w:i w:val="false"/>
          <w:color w:val="000000"/>
        </w:rPr>
        <w:t xml:space="preserve"> 3-кесте. Жер учаскесіне құқық белгілейтін және сәйкестендіру құжаттары негізінде меншік иелері мен жер пайдаланушылар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Меншік иелерінің, жер пайдаланушылардың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Бизнес сәйкестендіру нөмірі/жеке сәйкестендіру нөмірі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алаңы, мың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"Қыпшақ" ш/қ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810115300400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"Мансур" ш/қ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540608301322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1200,00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"Құлагер" ш/қ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950519350253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 Құрсай" ш/қ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170464016242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"Азиз-1" ш/қ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590720402850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1249,00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"Али-Нур" ш/қ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581020301346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332,00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"Алтын-Жер"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820304302812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"Аль-Фараби" ш/қ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700715301170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2442,00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"АНТ" ш/қ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730502301712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1500,00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"Ерлан" ш/қ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710608300806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7566,00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"Зинель" ш/қ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900928451232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"Куаныш-1" ш/қ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890121400880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359,00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"Самер" ш/қ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470115302335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2126,00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"Сіргелі" ш/қ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810513012290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707,00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"Табын-тал" ш/қ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620819301515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3500,00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"Табыс" ш/қ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860621302175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630,00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"Әмір" ш/қ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790711301729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104,00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"Кобда-Beef" ш/қ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830210302576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"Орынбек" ш/қ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160764008072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352,00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"Жақсылық" ш/қ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230564019541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1555,00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"Болашақ" ш/қ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512,00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29634</w:t>
            </w:r>
          </w:p>
        </w:tc>
      </w:tr>
    </w:tbl>
    <w:p>
      <w:pPr>
        <w:spacing w:after="0"/>
        <w:ind w:left="0"/>
        <w:jc w:val="both"/>
      </w:pPr>
      <w:r>
        <w:rPr>
          <w:rFonts w:ascii="Times New Roman"/>
          <w:b w:val="false"/>
          <w:i w:val="false"/>
          <w:color w:val="000000"/>
          <w:sz w:val="28"/>
        </w:rPr>
        <w:t xml:space="preserve">
      Ескерту: аббревиатуралардың транскрипциясы: ш / қ – шаруа қожалығы; </w:t>
      </w:r>
    </w:p>
    <w:p>
      <w:pPr>
        <w:spacing w:after="0"/>
        <w:ind w:left="0"/>
        <w:jc w:val="both"/>
      </w:pPr>
      <w:r>
        <w:rPr>
          <w:rFonts w:ascii="Times New Roman"/>
          <w:b w:val="false"/>
          <w:i w:val="false"/>
          <w:color w:val="000000"/>
          <w:sz w:val="28"/>
        </w:rPr>
        <w:t>
      Қобда округ аумағындағы ауыл шаруашылығы жануарларының саны: ірі қара мал-2245; қой мен ешкі – 5913 және жылқы-227 бас.</w:t>
      </w:r>
    </w:p>
    <w:p>
      <w:pPr>
        <w:spacing w:after="0"/>
        <w:ind w:left="0"/>
        <w:jc w:val="both"/>
      </w:pPr>
      <w:r>
        <w:rPr>
          <w:rFonts w:ascii="Times New Roman"/>
          <w:b w:val="false"/>
          <w:i w:val="false"/>
          <w:color w:val="000000"/>
          <w:sz w:val="28"/>
        </w:rPr>
        <w:t>
      Қобда ауылында: ірі қара мал – 1794; қой мен ешкі – 4345, жылқы-99 бас.</w:t>
      </w:r>
    </w:p>
    <w:p>
      <w:pPr>
        <w:spacing w:after="0"/>
        <w:ind w:left="0"/>
        <w:jc w:val="both"/>
      </w:pPr>
      <w:r>
        <w:rPr>
          <w:rFonts w:ascii="Times New Roman"/>
          <w:b w:val="false"/>
          <w:i w:val="false"/>
          <w:color w:val="000000"/>
          <w:sz w:val="28"/>
        </w:rPr>
        <w:t>
      Құрсай ауылында: ірі қара мал – 451; қой мен ешкі – 1568, жылқы-128 бас.</w:t>
      </w:r>
    </w:p>
    <w:p>
      <w:pPr>
        <w:spacing w:after="0"/>
        <w:ind w:left="0"/>
        <w:jc w:val="both"/>
      </w:pPr>
      <w:r>
        <w:rPr>
          <w:rFonts w:ascii="Times New Roman"/>
          <w:b w:val="false"/>
          <w:i w:val="false"/>
          <w:color w:val="000000"/>
          <w:sz w:val="28"/>
        </w:rPr>
        <w:t>
      Ауылдық округтің жайылымдық жемшөптерінің қоректік коэффициенті 0,28 жем шөп бірлігіне дейін болады. Бұл 100 кг жайылымдық жемде табиғи ылғалдылықта 28-ге дейін жем бірлігі бар дегенді білдіреді. Жайылымдық жемшөптің осындай қоректік коэффициентімен тәулігіне: ірі қара мал -32 кг; ұсақ мал -6,4 кг; жылқы – 35,7 кг; жайылым кезеңінде 240 күн: ірі қара мал -7680 кг; ұсақ мал -1536 кг; жылқы-8568 кг мал азығы қажет. Өнімділігі 1020 кг/га және жайылымдық жемнің коректік коэффициенті 0,28 жем. Мал жаю жүктемесі: ІҚМ-7,7; ұсақ мал-1,5 және жылқы-бір басына 8,4 гектар.</w:t>
      </w:r>
    </w:p>
    <w:p>
      <w:pPr>
        <w:spacing w:after="0"/>
        <w:ind w:left="0"/>
        <w:jc w:val="left"/>
      </w:pPr>
      <w:r>
        <w:rPr>
          <w:rFonts w:ascii="Times New Roman"/>
          <w:b/>
          <w:i w:val="false"/>
          <w:color w:val="000000"/>
        </w:rPr>
        <w:t xml:space="preserve">  4-кесте. Жайылымдарды бөлу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п/п</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үшін қажетті жайылым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жайылымдардың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 алаңы,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Қобда ауылдық округі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Қобда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Құрсай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1380</w:t>
            </w:r>
          </w:p>
        </w:tc>
      </w:tr>
    </w:tbl>
    <w:p>
      <w:pPr>
        <w:spacing w:after="0"/>
        <w:ind w:left="0"/>
        <w:jc w:val="both"/>
      </w:pPr>
      <w:r>
        <w:rPr>
          <w:rFonts w:ascii="Times New Roman"/>
          <w:b w:val="false"/>
          <w:i w:val="false"/>
          <w:color w:val="000000"/>
          <w:sz w:val="28"/>
        </w:rPr>
        <w:t>
      Ауыл шаруашылығы жануарларын жаю үшін 33 052 га қажет.</w:t>
      </w:r>
    </w:p>
    <w:p>
      <w:pPr>
        <w:spacing w:after="0"/>
        <w:ind w:left="0"/>
        <w:jc w:val="both"/>
      </w:pPr>
      <w:r>
        <w:rPr>
          <w:rFonts w:ascii="Times New Roman"/>
          <w:b w:val="false"/>
          <w:i w:val="false"/>
          <w:color w:val="000000"/>
          <w:sz w:val="28"/>
        </w:rPr>
        <w:t xml:space="preserve">
      Ірі қара мал – 2245; қой мен ешкі - 5913 және жылқы – 227 бас Қоғамдық жайылымдарда жайылады, ауданы 19096 гектар, алыстағы жайылымдарда 0 Бас жайылады, ауданы 1380 мың гектар. </w:t>
      </w:r>
    </w:p>
    <w:p>
      <w:pPr>
        <w:spacing w:after="0"/>
        <w:ind w:left="0"/>
        <w:jc w:val="both"/>
      </w:pPr>
      <w:r>
        <w:rPr>
          <w:rFonts w:ascii="Times New Roman"/>
          <w:b w:val="false"/>
          <w:i w:val="false"/>
          <w:color w:val="000000"/>
          <w:sz w:val="28"/>
        </w:rPr>
        <w:t xml:space="preserve">
      Қобда ауылдық округінің қоғамдық жайылым алаңы жайылатын малға жайылымдық жемге деген қажеттілікті қамтамасыз етеді. Алайда, Қобда елді мекенінде жайылымдардың тапшылығы 0 га құрады, осыған байланысты жайылымдық аумақтарды елді мекендер арасында қайта бөлуді қарастыру қажет. </w:t>
      </w:r>
    </w:p>
    <w:p>
      <w:pPr>
        <w:spacing w:after="0"/>
        <w:ind w:left="0"/>
        <w:jc w:val="left"/>
      </w:pPr>
      <w:r>
        <w:rPr>
          <w:rFonts w:ascii="Times New Roman"/>
          <w:b/>
          <w:i w:val="false"/>
          <w:color w:val="000000"/>
        </w:rPr>
        <w:t xml:space="preserve"> 5-кесте. Қажетті қосымша жайылымдар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жерлерден қажет етілетін қосымша жайылымдар, мың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Қосымша берілетін жайылымдар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пайдаланушыларға жер пайдалануға берілуі мүмкін жайылымдар, мың гектар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 мақсатында резервке қойылуға тиіс жайылымдар, мың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Қобда ауылдық округінде жайылымдарды басқару және оларды пайдалану жөніндегі 2025-2029 жылдарға арналған жоспарға 2 қосымша</w:t>
            </w:r>
          </w:p>
        </w:tc>
      </w:tr>
    </w:tbl>
    <w:p>
      <w:pPr>
        <w:spacing w:after="0"/>
        <w:ind w:left="0"/>
        <w:jc w:val="left"/>
      </w:pPr>
      <w:r>
        <w:rPr>
          <w:rFonts w:ascii="Times New Roman"/>
          <w:b/>
          <w:i w:val="false"/>
          <w:color w:val="000000"/>
        </w:rPr>
        <w:t xml:space="preserve"> Жайылымдарды геоботаникалық зерттеп-қарау мәліметтері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алқаптардың жіктемесі бойынша және түсініксөз бойынша шифрлар, күні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Контурлар мен сипаттамалар нөмірі (жақша ішінде)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 типтерінің (айырмала-рының, түрленді-рулерінің) жер бедеріне топыраққа байланыстырылған атауы. Басқа жерлер мен алқаптардың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Алқап түрі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Контурдағы пайыздық қатынас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гектар</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Заманауи пайдала-нылуы</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Қобда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14, 12, 172, 144, 52,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Селеулі- бетегелі -әртүрлі шөптер және жусанды, бұталы өсімдіктері бар дала жайылым-дары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Жазық жайы-лымдар мен ша-бындықтар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Селеулі –бете-гелі – 60%</w:t>
            </w:r>
          </w:p>
          <w:p>
            <w:pPr>
              <w:spacing w:after="20"/>
              <w:ind w:left="20"/>
              <w:jc w:val="both"/>
            </w:pPr>
            <w:r>
              <w:rPr>
                <w:rFonts w:ascii="Times New Roman"/>
                <w:b w:val="false"/>
                <w:i w:val="false"/>
                <w:color w:val="000000"/>
                <w:sz w:val="20"/>
              </w:rPr>
              <w:t>
Әртүрлі шөптер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 бойы </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түсім-ділік, гекта-рына центнерден (зерттепқарау жылы)</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жыл ішінде желінетін өсімдіктердің түсімділігі: құрғақ массаның гектарына центнерден, азық бірлігінің гектарына центнерден, қорытылатын протеиннің гектарына килограмм</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маусымдар бойынша жайылымдық азық</w:t>
            </w:r>
          </w:p>
        </w:tc>
      </w:tr>
      <w:tr>
        <w:trPr>
          <w:trHeight w:val="30" w:hRule="atLeast"/>
        </w:trPr>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шабындық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шабылатын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есептелген түсімділік: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азық қоры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Дақылдық-техникалық жай-күй, дәрілік өсімдіктердің бар-жоғы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Пайдалану бойынша ұсыныстар, малдың түрі. Жақсарту жөнінде ұсынылған шаралар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p>
            <w:pPr>
              <w:spacing w:after="20"/>
              <w:ind w:left="20"/>
              <w:jc w:val="both"/>
            </w:pPr>
            <w:r>
              <w:rPr>
                <w:rFonts w:ascii="Times New Roman"/>
                <w:b w:val="false"/>
                <w:i w:val="false"/>
                <w:color w:val="000000"/>
                <w:sz w:val="20"/>
              </w:rPr>
              <w:t>
2324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278050</w:t>
            </w:r>
          </w:p>
          <w:p>
            <w:pPr>
              <w:spacing w:after="20"/>
              <w:ind w:left="20"/>
              <w:jc w:val="both"/>
            </w:pPr>
            <w:r>
              <w:rPr>
                <w:rFonts w:ascii="Times New Roman"/>
                <w:b w:val="false"/>
                <w:i w:val="false"/>
                <w:color w:val="000000"/>
                <w:sz w:val="20"/>
              </w:rPr>
              <w:t>
77854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және ірі қара мал және жылқы үшін</w:t>
            </w:r>
          </w:p>
          <w:p>
            <w:pPr>
              <w:spacing w:after="20"/>
              <w:ind w:left="20"/>
              <w:jc w:val="both"/>
            </w:pPr>
            <w:r>
              <w:rPr>
                <w:rFonts w:ascii="Times New Roman"/>
                <w:b w:val="false"/>
                <w:i w:val="false"/>
                <w:color w:val="000000"/>
                <w:sz w:val="20"/>
              </w:rPr>
              <w:t>
учаскелерді ауыстырып қолдау</w:t>
            </w: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геоботаникалық</w:t>
      </w:r>
      <w:r>
        <w:rPr>
          <w:rFonts w:ascii="Times New Roman"/>
          <w:b w:val="false"/>
          <w:i w:val="false"/>
          <w:color w:val="000000"/>
          <w:sz w:val="28"/>
        </w:rPr>
        <w:t xml:space="preserve"> </w:t>
      </w:r>
      <w:r>
        <w:rPr>
          <w:rFonts w:ascii="Times New Roman"/>
          <w:b/>
          <w:i w:val="false"/>
          <w:color w:val="000000"/>
          <w:sz w:val="28"/>
        </w:rPr>
        <w:t>зерттеу</w:t>
      </w:r>
      <w:r>
        <w:rPr>
          <w:rFonts w:ascii="Times New Roman"/>
          <w:b w:val="false"/>
          <w:i w:val="false"/>
          <w:color w:val="000000"/>
          <w:sz w:val="28"/>
        </w:rPr>
        <w:t xml:space="preserve"> </w:t>
      </w:r>
      <w:r>
        <w:rPr>
          <w:rFonts w:ascii="Times New Roman"/>
          <w:b/>
          <w:i w:val="false"/>
          <w:color w:val="000000"/>
          <w:sz w:val="28"/>
        </w:rPr>
        <w:t>мәліметтері</w:t>
      </w:r>
    </w:p>
    <w:p>
      <w:pPr>
        <w:spacing w:after="0"/>
        <w:ind w:left="0"/>
        <w:jc w:val="both"/>
      </w:pPr>
      <w:r>
        <w:rPr>
          <w:rFonts w:ascii="Times New Roman"/>
          <w:b w:val="false"/>
          <w:i w:val="false"/>
          <w:color w:val="000000"/>
          <w:sz w:val="28"/>
        </w:rPr>
        <w:t xml:space="preserve">
      Географиялық орналасуы </w:t>
      </w:r>
    </w:p>
    <w:p>
      <w:pPr>
        <w:spacing w:after="0"/>
        <w:ind w:left="0"/>
        <w:jc w:val="both"/>
      </w:pPr>
      <w:r>
        <w:rPr>
          <w:rFonts w:ascii="Times New Roman"/>
          <w:b w:val="false"/>
          <w:i w:val="false"/>
          <w:color w:val="000000"/>
          <w:sz w:val="28"/>
        </w:rPr>
        <w:t>
      Қобда (қаз. Қобда) - Қазақстанның Ақтөбе облысы Қобда ауданындағы ауыл. Қобда ауданының Қобда ауылдық округінің әкімшілік орталығы.</w:t>
      </w:r>
    </w:p>
    <w:p>
      <w:pPr>
        <w:spacing w:after="0"/>
        <w:ind w:left="0"/>
        <w:jc w:val="both"/>
      </w:pPr>
      <w:r>
        <w:rPr>
          <w:rFonts w:ascii="Times New Roman"/>
          <w:b w:val="false"/>
          <w:i w:val="false"/>
          <w:color w:val="000000"/>
          <w:sz w:val="28"/>
        </w:rPr>
        <w:t xml:space="preserve">
      Климаты </w:t>
      </w:r>
    </w:p>
    <w:p>
      <w:pPr>
        <w:spacing w:after="0"/>
        <w:ind w:left="0"/>
        <w:jc w:val="both"/>
      </w:pPr>
      <w:r>
        <w:rPr>
          <w:rFonts w:ascii="Times New Roman"/>
          <w:b w:val="false"/>
          <w:i w:val="false"/>
          <w:color w:val="000000"/>
          <w:sz w:val="28"/>
        </w:rPr>
        <w:t xml:space="preserve">
      Ауылдық округтің климаты құрғақ дала аймағына жатады, қысы ұзақ қатал, қысқа ыстық жазда, қыс пен жаздың температурасының күрт қарама-қайшылықтарымен, жылдық жауын-шашынның аздығымен, құрғақшылықпен сипатталады. </w:t>
      </w:r>
    </w:p>
    <w:p>
      <w:pPr>
        <w:spacing w:after="0"/>
        <w:ind w:left="0"/>
        <w:jc w:val="both"/>
      </w:pPr>
      <w:r>
        <w:rPr>
          <w:rFonts w:ascii="Times New Roman"/>
          <w:b w:val="false"/>
          <w:i w:val="false"/>
          <w:color w:val="000000"/>
          <w:sz w:val="28"/>
        </w:rPr>
        <w:t xml:space="preserve">
      Топырақ </w:t>
      </w:r>
    </w:p>
    <w:p>
      <w:pPr>
        <w:spacing w:after="0"/>
        <w:ind w:left="0"/>
        <w:jc w:val="both"/>
      </w:pPr>
      <w:r>
        <w:rPr>
          <w:rFonts w:ascii="Times New Roman"/>
          <w:b w:val="false"/>
          <w:i w:val="false"/>
          <w:color w:val="000000"/>
          <w:sz w:val="28"/>
        </w:rPr>
        <w:t xml:space="preserve">
      Топырақ негізінен қоңыр және қызыл қоңыр, гумусы аз. Геоботаникалық зерттеу нәтижесінде жайылымдардың мынадай түрлері анықталды: әртүрлі, селеулі-бетегелі жусанды және бетегелі-жусанды, тобылғы-қараған бұталы өсімдіктер. Шөптерде: жусан, бұйырғын, тасбұйырғын, күйреуік, изен, шөгінді, блюграсс, бетеге, камфоросма, қауырсынды шөп, екпе шөп, ши, тамарикс, шабындық, көкпек, бидай шөптері, вострец, астрагал, тобылғы, қараған, шабындық кездеседі. Ауылдық округ жайылымдарының жалпы проективті жабыны жалпы алаңның 60% құрайды. Қыша, квиноа, адыраспан, ошаған, сафора сияқты шөптердің 3% - от улы және зиянды өсімдіктердің болуы. Бұл жайылымдардың потенциалды өнімділігі табиғи ылғалдылықта 10,5 ц/га дейін болды. </w:t>
      </w:r>
    </w:p>
    <w:p>
      <w:pPr>
        <w:spacing w:after="0"/>
        <w:ind w:left="0"/>
        <w:jc w:val="both"/>
      </w:pPr>
      <w:r>
        <w:rPr>
          <w:rFonts w:ascii="Times New Roman"/>
          <w:b w:val="false"/>
          <w:i w:val="false"/>
          <w:color w:val="000000"/>
          <w:sz w:val="28"/>
        </w:rPr>
        <w:t xml:space="preserve">
      Мал қорымдары (биометриялық шұңқырлар) туралы мәліметтер </w:t>
      </w:r>
    </w:p>
    <w:p>
      <w:pPr>
        <w:spacing w:after="0"/>
        <w:ind w:left="0"/>
        <w:jc w:val="both"/>
      </w:pPr>
      <w:r>
        <w:rPr>
          <w:rFonts w:ascii="Times New Roman"/>
          <w:b w:val="false"/>
          <w:i w:val="false"/>
          <w:color w:val="000000"/>
          <w:sz w:val="28"/>
        </w:rPr>
        <w:t>
      Ауылдық округте бір мал қорымы бар.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Қобда ауылдық округінде жайылымдарды басқару және оларды пайдалану жөніндегі 2025-2029 жылдарға арналған жоспарға 3 қосымша</w:t>
            </w:r>
          </w:p>
        </w:tc>
      </w:tr>
    </w:tbl>
    <w:p>
      <w:pPr>
        <w:spacing w:after="0"/>
        <w:ind w:left="0"/>
        <w:jc w:val="left"/>
      </w:pPr>
      <w:r>
        <w:rPr>
          <w:rFonts w:ascii="Times New Roman"/>
          <w:b/>
          <w:i w:val="false"/>
          <w:color w:val="000000"/>
        </w:rPr>
        <w:t xml:space="preserve"> Жайылымдық инфрақұрылым объектілері туралы және ауыл шаруашылығы жануарларын айдап өтуге арналған сервитуттар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инфрақұрылым объектілері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 істеп тұрған жайылымдық инфрақұрылым объектілерінің саны, бірлік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Құрылысты (реконструкцияны) талап ететін, бірліктер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Ұзындығы, километр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шаршы метр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Суландыру құрылысжайлары (ұңғымалар, құбырлы және шахталы құдықтар, апандар)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Құрылысжайлар, көпірлер, жолдар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айдайтын жолдар, малды аялдатуға арналған алаңдар мен суат алаңдары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Қойларды тоғытуға арналған ыдыстар, қоралар және қоршалған жерлер, жайылымдардың қоршаулары, шарбақтар (оның ішінде электрлі шарбақтар), ауыл шаруашылығы жануарларын қоршап-бөлшектеп жаюға арналған қашалар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жануарларын ветеринариялық емдеуге арналған өткелектер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Электр және жылу энергиясымен қамтамасыз етуге арналған құрылысжайлар мен объектілер, жаңартылатын және баламалы энергия көздері пайдаланылатын объектілер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Сумен жабдықтау объектілері және тіршілікті қамтамасыз етудің басқа да түрлері, персоналдың маусымдық тұруына арналған құрылысжайлар және жайылымдарды күтіп-ұстау мен пайдалану үшін қажетті өзге де мүлік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Ақкемер ауылдық округінде жайылымдарды басқару және оларды пайдалану жөніндегі 2025-2029 жылдарға арналған жоспарға 4 қосымша</w:t>
            </w:r>
          </w:p>
        </w:tc>
      </w:tr>
    </w:tbl>
    <w:p>
      <w:pPr>
        <w:spacing w:after="0"/>
        <w:ind w:left="0"/>
        <w:jc w:val="left"/>
      </w:pPr>
      <w:r>
        <w:rPr>
          <w:rFonts w:ascii="Times New Roman"/>
          <w:b/>
          <w:i w:val="false"/>
          <w:color w:val="000000"/>
        </w:rPr>
        <w:t xml:space="preserve"> 1 –кесте. Ауыл шаруашылығы жануарларының иелерін көрсете отырып, олардың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типі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бизнес сәйкестендіру нөмірі/ жеке сәйкестендіру нөмірі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154230100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"Қыпшақ"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810115300400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154230200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"Мансур"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540608301322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154230100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"Құлагер"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950519350253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154230200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 Құрсай"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170464016242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154230200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"Азиз-1"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590720402850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154230100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"Али-Нур"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581020301346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154230100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"Алтын-Жер"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820304302812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154230200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"Аль-Фараби"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700715301170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154230100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"АНТ"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730502301712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154230200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"Ерлан"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710608300806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154230200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"Зинель"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900928451232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154230200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"Куаныш-1"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890121400880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154230200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"Самер"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470115302335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154230200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"Сіргелі"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810513012290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154230100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"Табын-тал"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620819301515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154230100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"Табыс"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860621302175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154230100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"Әмір"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790711301729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154230100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"Кобда-Beef"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830210302576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154230100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"Орынбек"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160764008072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154230100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"Жақсылық"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230564019541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154230100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"Болашақ"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тұлғалардың аты, әкесінің аты (бар болса), тегі немесе заңды тұлғалардың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Хобдабаев Асет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Турмухамбетов Ергалий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Ибрахим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Шарипов Нурлан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Суликанова Злиха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Калкашева Акмарал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Туменбаева Аккумыс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Кизайбеков Муратжан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Казбеков Сарсен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Джангазин Кенжетай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Есенгелдиева Актоты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Суликанов Малик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Имангазин Ержан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Сейтжапаров Жандос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Отен Аскар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Ломовцев Сергей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Кенжегалиев Бауржан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Нургельдин Асылбек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Әлиұлы Бағдәулет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Жақсымбай Назгуль</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Тяпсуев Ертай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i w:val="false"/>
          <w:color w:val="000000"/>
        </w:rPr>
        <w:t xml:space="preserve"> 2-кесте.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Жылқылар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Түйелер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 және ешкілер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 тоқтылар , текешіктер)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Қобда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left"/>
      </w:pPr>
      <w:r>
        <w:rPr>
          <w:rFonts w:ascii="Times New Roman"/>
          <w:b/>
          <w:i w:val="false"/>
          <w:color w:val="000000"/>
        </w:rPr>
        <w:t xml:space="preserve">  3- кесте. Шалғайдағы жайылымдарда жаю үшін ауыл шаруашылығы жануарлары басының саны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Численность поголовья,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Жылқылар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Түйелер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Екпе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құрғақ</w:t>
      </w:r>
      <w:r>
        <w:rPr>
          <w:rFonts w:ascii="Times New Roman"/>
          <w:b w:val="false"/>
          <w:i w:val="false"/>
          <w:color w:val="000000"/>
          <w:sz w:val="28"/>
        </w:rPr>
        <w:t xml:space="preserve"> </w:t>
      </w:r>
      <w:r>
        <w:rPr>
          <w:rFonts w:ascii="Times New Roman"/>
          <w:b/>
          <w:i w:val="false"/>
          <w:color w:val="000000"/>
          <w:sz w:val="28"/>
        </w:rPr>
        <w:t>жайылымдарда,</w:t>
      </w:r>
      <w:r>
        <w:rPr>
          <w:rFonts w:ascii="Times New Roman"/>
          <w:b w:val="false"/>
          <w:i w:val="false"/>
          <w:color w:val="000000"/>
          <w:sz w:val="28"/>
        </w:rPr>
        <w:t xml:space="preserve"> </w:t>
      </w:r>
      <w:r>
        <w:rPr>
          <w:rFonts w:ascii="Times New Roman"/>
          <w:b/>
          <w:i w:val="false"/>
          <w:color w:val="000000"/>
          <w:sz w:val="28"/>
        </w:rPr>
        <w:t>орман,</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қорлары</w:t>
      </w:r>
      <w:r>
        <w:rPr>
          <w:rFonts w:ascii="Times New Roman"/>
          <w:b w:val="false"/>
          <w:i w:val="false"/>
          <w:color w:val="000000"/>
          <w:sz w:val="28"/>
        </w:rPr>
        <w:t xml:space="preserve"> </w:t>
      </w:r>
      <w:r>
        <w:rPr>
          <w:rFonts w:ascii="Times New Roman"/>
          <w:b/>
          <w:i w:val="false"/>
          <w:color w:val="000000"/>
          <w:sz w:val="28"/>
        </w:rPr>
        <w:t>жерлерінде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ерекше</w:t>
      </w:r>
      <w:r>
        <w:rPr>
          <w:rFonts w:ascii="Times New Roman"/>
          <w:b w:val="false"/>
          <w:i w:val="false"/>
          <w:color w:val="000000"/>
          <w:sz w:val="28"/>
        </w:rPr>
        <w:t xml:space="preserve"> </w:t>
      </w:r>
      <w:r>
        <w:rPr>
          <w:rFonts w:ascii="Times New Roman"/>
          <w:b/>
          <w:i w:val="false"/>
          <w:color w:val="000000"/>
          <w:sz w:val="28"/>
        </w:rPr>
        <w:t>қорғалатын</w:t>
      </w:r>
      <w:r>
        <w:rPr>
          <w:rFonts w:ascii="Times New Roman"/>
          <w:b w:val="false"/>
          <w:i w:val="false"/>
          <w:color w:val="000000"/>
          <w:sz w:val="28"/>
        </w:rPr>
        <w:t xml:space="preserve"> </w:t>
      </w:r>
      <w:r>
        <w:rPr>
          <w:rFonts w:ascii="Times New Roman"/>
          <w:b/>
          <w:i w:val="false"/>
          <w:color w:val="000000"/>
          <w:sz w:val="28"/>
        </w:rPr>
        <w:t>табиғи</w:t>
      </w:r>
      <w:r>
        <w:rPr>
          <w:rFonts w:ascii="Times New Roman"/>
          <w:b w:val="false"/>
          <w:i w:val="false"/>
          <w:color w:val="000000"/>
          <w:sz w:val="28"/>
        </w:rPr>
        <w:t xml:space="preserve"> </w:t>
      </w:r>
      <w:r>
        <w:rPr>
          <w:rFonts w:ascii="Times New Roman"/>
          <w:b/>
          <w:i w:val="false"/>
          <w:color w:val="000000"/>
          <w:sz w:val="28"/>
        </w:rPr>
        <w:t>аумақтарда</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жаюдың</w:t>
      </w:r>
      <w:r>
        <w:rPr>
          <w:rFonts w:ascii="Times New Roman"/>
          <w:b w:val="false"/>
          <w:i w:val="false"/>
          <w:color w:val="000000"/>
          <w:sz w:val="28"/>
        </w:rPr>
        <w:t xml:space="preserve"> </w:t>
      </w:r>
      <w:r>
        <w:rPr>
          <w:rFonts w:ascii="Times New Roman"/>
          <w:b/>
          <w:i w:val="false"/>
          <w:color w:val="000000"/>
          <w:sz w:val="28"/>
        </w:rPr>
        <w:t>ерекшеліктері</w:t>
      </w:r>
      <w:r>
        <w:rPr>
          <w:rFonts w:ascii="Times New Roman"/>
          <w:b w:val="false"/>
          <w:i w:val="false"/>
          <w:color w:val="000000"/>
          <w:sz w:val="28"/>
        </w:rPr>
        <w:t xml:space="preserve"> </w:t>
      </w:r>
      <w:r>
        <w:rPr>
          <w:rFonts w:ascii="Times New Roman"/>
          <w:b/>
          <w:i w:val="false"/>
          <w:color w:val="000000"/>
          <w:sz w:val="28"/>
        </w:rPr>
        <w:t>туралы</w:t>
      </w:r>
      <w:r>
        <w:rPr>
          <w:rFonts w:ascii="Times New Roman"/>
          <w:b w:val="false"/>
          <w:i w:val="false"/>
          <w:color w:val="000000"/>
          <w:sz w:val="28"/>
        </w:rPr>
        <w:t xml:space="preserve"> </w:t>
      </w:r>
      <w:r>
        <w:rPr>
          <w:rFonts w:ascii="Times New Roman"/>
          <w:b/>
          <w:i w:val="false"/>
          <w:color w:val="000000"/>
          <w:sz w:val="28"/>
        </w:rPr>
        <w:t>деректер</w:t>
      </w:r>
    </w:p>
    <w:p>
      <w:pPr>
        <w:spacing w:after="0"/>
        <w:ind w:left="0"/>
        <w:jc w:val="both"/>
      </w:pPr>
      <w:r>
        <w:rPr>
          <w:rFonts w:ascii="Times New Roman"/>
          <w:b w:val="false"/>
          <w:i w:val="false"/>
          <w:color w:val="000000"/>
          <w:sz w:val="28"/>
        </w:rPr>
        <w:t>
      Екпе жайылымдар мен аридтік жайылымдарда ауылшаруашылық жануарларын жаю әртүрлі факторлармен, соның ішінде өсімдік жамылғысының түрімен, қоршаған орта жағдайларымен және басқару әдістерімен ерекшеленеді. Өсімдік жамылғысы адам қалыптастыратын екпе жайылымдарда жайылым көбінесе бақыланатын және қарқынды басқарылатын болады, бұл жемшөптің өнімділігі мен сапасын оңтайландыруға мүмкіндік береді. Аридтік жайылымдар, керісінше, аз өсімдіктермен және қатал жағдайлармен сипатталады, бұл тұрақтылықты қамтамасыз ету үшін бейімделгіш жайылым стратегияларын қажет етеді.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Қобда ауылдық округінде жайылымдарды басқару және оларды пайдалану жөніндегі 2025-2029 жылдарға арналған жоспарға 5 қосымша</w:t>
            </w:r>
          </w:p>
        </w:tc>
      </w:tr>
    </w:tbl>
    <w:p>
      <w:pPr>
        <w:spacing w:after="0"/>
        <w:ind w:left="0"/>
        <w:jc w:val="left"/>
      </w:pPr>
      <w:r>
        <w:rPr>
          <w:rFonts w:ascii="Times New Roman"/>
          <w:b/>
          <w:i w:val="false"/>
          <w:color w:val="000000"/>
        </w:rPr>
        <w:t xml:space="preserve"> Ұсынылатын жайылым айналымдарының схемалары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Учаскелердің нөмірлері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төртінші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r>
    </w:tbl>
    <w:p>
      <w:pPr>
        <w:spacing w:after="0"/>
        <w:ind w:left="0"/>
        <w:jc w:val="both"/>
      </w:pPr>
      <w:r>
        <w:rPr>
          <w:rFonts w:ascii="Times New Roman"/>
          <w:b w:val="false"/>
          <w:i w:val="false"/>
          <w:color w:val="000000"/>
          <w:sz w:val="28"/>
        </w:rPr>
        <w:t>
      Ауылдық округтің жайылымдары маусымдық болып табылады. Түрлік құрамына байланысты маусымдық жайылымдарда мал жаю жемшөптің қоректенуге жарамдылығымен және оның өнімділігін сақтау ұзақтығымен анықталады. Көктемгі жайылымдар эфемерлердің қайта өсуімен қолданылады. Жазда (бидай шөптері, дәнді-шөптер); көктемде (қауырсын шөптері басым шымтезек-жусан, қауырсынды-типті-тар жусан), күзде (жусан-дәнді дақылдар) және қыста (жартылай бұта - солянка). Жайылымдарды оларды қорғау шараларын сақтамай пайдалану көбінесе жайылымдардың тозып кетуіне, әртүрлі дәрежедегі деградацияға әкеледі. Сондай-ақ, қажетті (оңтайлы) маусымда шөпті пайдаланбау 40-70% жем бірлігін және 60-80% ақуызды жоғалтуға әкеледі. Осыған байланысты жыл сайын жаңартылатын ресурстың жоғалуын болдырмау үшін әрбір учаске өз мерзімінде пайдаланылуы тиіс.</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алаңдарын</w:t>
      </w:r>
      <w:r>
        <w:rPr>
          <w:rFonts w:ascii="Times New Roman"/>
          <w:b w:val="false"/>
          <w:i w:val="false"/>
          <w:color w:val="000000"/>
          <w:sz w:val="28"/>
        </w:rPr>
        <w:t xml:space="preserve"> </w:t>
      </w:r>
      <w:r>
        <w:rPr>
          <w:rFonts w:ascii="Times New Roman"/>
          <w:b/>
          <w:i w:val="false"/>
          <w:color w:val="000000"/>
          <w:sz w:val="28"/>
        </w:rPr>
        <w:t>жекелеген</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учаскелерге</w:t>
      </w:r>
      <w:r>
        <w:rPr>
          <w:rFonts w:ascii="Times New Roman"/>
          <w:b w:val="false"/>
          <w:i w:val="false"/>
          <w:color w:val="000000"/>
          <w:sz w:val="28"/>
        </w:rPr>
        <w:t xml:space="preserve"> </w:t>
      </w:r>
      <w:r>
        <w:rPr>
          <w:rFonts w:ascii="Times New Roman"/>
          <w:b/>
          <w:i w:val="false"/>
          <w:color w:val="000000"/>
          <w:sz w:val="28"/>
        </w:rPr>
        <w:t>бөлу;</w:t>
      </w:r>
    </w:p>
    <w:p>
      <w:pPr>
        <w:spacing w:after="0"/>
        <w:ind w:left="0"/>
        <w:jc w:val="both"/>
      </w:pPr>
      <w:r>
        <w:rPr>
          <w:rFonts w:ascii="Times New Roman"/>
          <w:b w:val="false"/>
          <w:i w:val="false"/>
          <w:color w:val="000000"/>
          <w:sz w:val="28"/>
        </w:rPr>
        <w:t xml:space="preserve">
      Әр маусымның (күндердің) жайылым ұзақтығы белгілі бір жылдың шарттарымен анықталады.Жануарларды жаю ауа температурасының +10оС тұрақты көрсеткішіне жеткенде басталуы керек. Жайылым биіктігі 15-20 см қар жамылғысымен аяқталады. </w:t>
      </w:r>
    </w:p>
    <w:p>
      <w:pPr>
        <w:spacing w:after="0"/>
        <w:ind w:left="0"/>
        <w:jc w:val="both"/>
      </w:pPr>
      <w:r>
        <w:rPr>
          <w:rFonts w:ascii="Times New Roman"/>
          <w:b w:val="false"/>
          <w:i w:val="false"/>
          <w:color w:val="000000"/>
          <w:sz w:val="28"/>
        </w:rPr>
        <w:t xml:space="preserve">
      Ауылдық округтің </w:t>
      </w:r>
      <w:r>
        <w:rPr>
          <w:rFonts w:ascii="Times New Roman"/>
          <w:b/>
          <w:i w:val="false"/>
          <w:color w:val="000000"/>
          <w:sz w:val="28"/>
        </w:rPr>
        <w:t>көктемгі</w:t>
      </w:r>
      <w:r>
        <w:rPr>
          <w:rFonts w:ascii="Times New Roman"/>
          <w:b w:val="false"/>
          <w:i w:val="false"/>
          <w:color w:val="000000"/>
          <w:sz w:val="28"/>
        </w:rPr>
        <w:t xml:space="preserve"> </w:t>
      </w:r>
      <w:r>
        <w:rPr>
          <w:rFonts w:ascii="Times New Roman"/>
          <w:b/>
          <w:i w:val="false"/>
          <w:color w:val="000000"/>
          <w:sz w:val="28"/>
        </w:rPr>
        <w:t>жайылымдары</w:t>
      </w:r>
      <w:r>
        <w:rPr>
          <w:rFonts w:ascii="Times New Roman"/>
          <w:b w:val="false"/>
          <w:i w:val="false"/>
          <w:color w:val="000000"/>
          <w:sz w:val="28"/>
        </w:rPr>
        <w:t xml:space="preserve"> селеулі-жусан, қауырсын-бетегелі жусан типтері басым. Жайылымның ұзақтығы көктемгі жайылымдарда (сәуір-маусым) – 70 күнді құрайды.</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Жазғы</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бидай шөптері, дәнді дақылдар мен шөптердің түрлерімен ұсынылған. Жайылымның ұзақтығы (маусым-қыркүйек) 70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Күзгі</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жусан-жарма түрімен ұсынылған. Жайылымның ұзақтығы (қыркүйек-қараша) 70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Қысқы</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бұта-солянка түрімен ұсынылған.Жайылымның ұзақтығы (қараша-желтоқсан) 30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орташа</w:t>
      </w:r>
      <w:r>
        <w:rPr>
          <w:rFonts w:ascii="Times New Roman"/>
          <w:b w:val="false"/>
          <w:i w:val="false"/>
          <w:color w:val="000000"/>
          <w:sz w:val="28"/>
        </w:rPr>
        <w:t xml:space="preserve"> </w:t>
      </w:r>
      <w:r>
        <w:rPr>
          <w:rFonts w:ascii="Times New Roman"/>
          <w:b/>
          <w:i w:val="false"/>
          <w:color w:val="000000"/>
          <w:sz w:val="28"/>
        </w:rPr>
        <w:t>тәуліктік</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тұтынуы:</w:t>
      </w:r>
    </w:p>
    <w:p>
      <w:pPr>
        <w:spacing w:after="0"/>
        <w:ind w:left="0"/>
        <w:jc w:val="both"/>
      </w:pPr>
      <w:r>
        <w:rPr>
          <w:rFonts w:ascii="Times New Roman"/>
          <w:b w:val="false"/>
          <w:i w:val="false"/>
          <w:color w:val="000000"/>
          <w:sz w:val="28"/>
        </w:rPr>
        <w:t xml:space="preserve">
      Жазғы уақытта (1 бас малға тәулігіне литр): </w:t>
      </w:r>
    </w:p>
    <w:p>
      <w:pPr>
        <w:spacing w:after="0"/>
        <w:ind w:left="0"/>
        <w:jc w:val="both"/>
      </w:pPr>
      <w:r>
        <w:rPr>
          <w:rFonts w:ascii="Times New Roman"/>
          <w:b w:val="false"/>
          <w:i w:val="false"/>
          <w:color w:val="000000"/>
          <w:sz w:val="28"/>
        </w:rPr>
        <w:t xml:space="preserve">
      сүтті сиырлар-55; </w:t>
      </w:r>
    </w:p>
    <w:p>
      <w:pPr>
        <w:spacing w:after="0"/>
        <w:ind w:left="0"/>
        <w:jc w:val="both"/>
      </w:pPr>
      <w:r>
        <w:rPr>
          <w:rFonts w:ascii="Times New Roman"/>
          <w:b w:val="false"/>
          <w:i w:val="false"/>
          <w:color w:val="000000"/>
          <w:sz w:val="28"/>
        </w:rPr>
        <w:t xml:space="preserve">
      қысыр сиырлар-50; </w:t>
      </w:r>
    </w:p>
    <w:p>
      <w:pPr>
        <w:spacing w:after="0"/>
        <w:ind w:left="0"/>
        <w:jc w:val="both"/>
      </w:pPr>
      <w:r>
        <w:rPr>
          <w:rFonts w:ascii="Times New Roman"/>
          <w:b w:val="false"/>
          <w:i w:val="false"/>
          <w:color w:val="000000"/>
          <w:sz w:val="28"/>
        </w:rPr>
        <w:t xml:space="preserve">
      2 жасқа дейінгі нетели-30; </w:t>
      </w:r>
    </w:p>
    <w:p>
      <w:pPr>
        <w:spacing w:after="0"/>
        <w:ind w:left="0"/>
        <w:jc w:val="both"/>
      </w:pPr>
      <w:r>
        <w:rPr>
          <w:rFonts w:ascii="Times New Roman"/>
          <w:b w:val="false"/>
          <w:i w:val="false"/>
          <w:color w:val="000000"/>
          <w:sz w:val="28"/>
        </w:rPr>
        <w:t xml:space="preserve">
      6 айға дейінгі бұзаулар-20; </w:t>
      </w:r>
    </w:p>
    <w:p>
      <w:pPr>
        <w:spacing w:after="0"/>
        <w:ind w:left="0"/>
        <w:jc w:val="both"/>
      </w:pPr>
      <w:r>
        <w:rPr>
          <w:rFonts w:ascii="Times New Roman"/>
          <w:b w:val="false"/>
          <w:i w:val="false"/>
          <w:color w:val="000000"/>
          <w:sz w:val="28"/>
        </w:rPr>
        <w:t xml:space="preserve">
      жатырды емізбейтін жұмысшы жылқылар-50; </w:t>
      </w:r>
    </w:p>
    <w:p>
      <w:pPr>
        <w:spacing w:after="0"/>
        <w:ind w:left="0"/>
        <w:jc w:val="both"/>
      </w:pPr>
      <w:r>
        <w:rPr>
          <w:rFonts w:ascii="Times New Roman"/>
          <w:b w:val="false"/>
          <w:i w:val="false"/>
          <w:color w:val="000000"/>
          <w:sz w:val="28"/>
        </w:rPr>
        <w:t xml:space="preserve">
      асыл тұқымды жылқылар, емізетін жатырлар-50; </w:t>
      </w:r>
    </w:p>
    <w:p>
      <w:pPr>
        <w:spacing w:after="0"/>
        <w:ind w:left="0"/>
        <w:jc w:val="both"/>
      </w:pPr>
      <w:r>
        <w:rPr>
          <w:rFonts w:ascii="Times New Roman"/>
          <w:b w:val="false"/>
          <w:i w:val="false"/>
          <w:color w:val="000000"/>
          <w:sz w:val="28"/>
        </w:rPr>
        <w:t xml:space="preserve">
      1,5 жасқа дейінгі құлындар-40; </w:t>
      </w:r>
    </w:p>
    <w:p>
      <w:pPr>
        <w:spacing w:after="0"/>
        <w:ind w:left="0"/>
        <w:jc w:val="both"/>
      </w:pPr>
      <w:r>
        <w:rPr>
          <w:rFonts w:ascii="Times New Roman"/>
          <w:b w:val="false"/>
          <w:i w:val="false"/>
          <w:color w:val="000000"/>
          <w:sz w:val="28"/>
        </w:rPr>
        <w:t xml:space="preserve">
      7 айға дейінгі құлындар – 10; </w:t>
      </w:r>
    </w:p>
    <w:p>
      <w:pPr>
        <w:spacing w:after="0"/>
        <w:ind w:left="0"/>
        <w:jc w:val="both"/>
      </w:pPr>
      <w:r>
        <w:rPr>
          <w:rFonts w:ascii="Times New Roman"/>
          <w:b w:val="false"/>
          <w:i w:val="false"/>
          <w:color w:val="000000"/>
          <w:sz w:val="28"/>
        </w:rPr>
        <w:t xml:space="preserve">
      ересек қой-8; </w:t>
      </w:r>
    </w:p>
    <w:p>
      <w:pPr>
        <w:spacing w:after="0"/>
        <w:ind w:left="0"/>
        <w:jc w:val="both"/>
      </w:pPr>
      <w:r>
        <w:rPr>
          <w:rFonts w:ascii="Times New Roman"/>
          <w:b w:val="false"/>
          <w:i w:val="false"/>
          <w:color w:val="000000"/>
          <w:sz w:val="28"/>
        </w:rPr>
        <w:t xml:space="preserve">
      1 жасқа дейінгі жас қой-3. </w:t>
      </w:r>
    </w:p>
    <w:p>
      <w:pPr>
        <w:spacing w:after="0"/>
        <w:ind w:left="0"/>
        <w:jc w:val="both"/>
      </w:pPr>
      <w:r>
        <w:rPr>
          <w:rFonts w:ascii="Times New Roman"/>
          <w:b w:val="false"/>
          <w:i w:val="false"/>
          <w:color w:val="000000"/>
          <w:sz w:val="28"/>
        </w:rPr>
        <w:t xml:space="preserve">
      Көктем және күз мезгілінде (1 бас малға тәулігіне литр): </w:t>
      </w:r>
    </w:p>
    <w:p>
      <w:pPr>
        <w:spacing w:after="0"/>
        <w:ind w:left="0"/>
        <w:jc w:val="both"/>
      </w:pPr>
      <w:r>
        <w:rPr>
          <w:rFonts w:ascii="Times New Roman"/>
          <w:b w:val="false"/>
          <w:i w:val="false"/>
          <w:color w:val="000000"/>
          <w:sz w:val="28"/>
        </w:rPr>
        <w:t xml:space="preserve">
      сүтті сиырлар-45; </w:t>
      </w:r>
    </w:p>
    <w:p>
      <w:pPr>
        <w:spacing w:after="0"/>
        <w:ind w:left="0"/>
        <w:jc w:val="both"/>
      </w:pPr>
      <w:r>
        <w:rPr>
          <w:rFonts w:ascii="Times New Roman"/>
          <w:b w:val="false"/>
          <w:i w:val="false"/>
          <w:color w:val="000000"/>
          <w:sz w:val="28"/>
        </w:rPr>
        <w:t xml:space="preserve">
      қысыр сиырлар-40; </w:t>
      </w:r>
    </w:p>
    <w:p>
      <w:pPr>
        <w:spacing w:after="0"/>
        <w:ind w:left="0"/>
        <w:jc w:val="both"/>
      </w:pPr>
      <w:r>
        <w:rPr>
          <w:rFonts w:ascii="Times New Roman"/>
          <w:b w:val="false"/>
          <w:i w:val="false"/>
          <w:color w:val="000000"/>
          <w:sz w:val="28"/>
        </w:rPr>
        <w:t xml:space="preserve">
      2 жасқа дейінгі баспақтар-30; </w:t>
      </w:r>
    </w:p>
    <w:p>
      <w:pPr>
        <w:spacing w:after="0"/>
        <w:ind w:left="0"/>
        <w:jc w:val="both"/>
      </w:pPr>
      <w:r>
        <w:rPr>
          <w:rFonts w:ascii="Times New Roman"/>
          <w:b w:val="false"/>
          <w:i w:val="false"/>
          <w:color w:val="000000"/>
          <w:sz w:val="28"/>
        </w:rPr>
        <w:t xml:space="preserve">
      6 айға дейінгі бұзаулар-15; </w:t>
      </w:r>
    </w:p>
    <w:p>
      <w:pPr>
        <w:spacing w:after="0"/>
        <w:ind w:left="0"/>
        <w:jc w:val="both"/>
      </w:pPr>
      <w:r>
        <w:rPr>
          <w:rFonts w:ascii="Times New Roman"/>
          <w:b w:val="false"/>
          <w:i w:val="false"/>
          <w:color w:val="000000"/>
          <w:sz w:val="28"/>
        </w:rPr>
        <w:t xml:space="preserve">
      емізбейтін жұмысшы жылқылар-40; </w:t>
      </w:r>
    </w:p>
    <w:p>
      <w:pPr>
        <w:spacing w:after="0"/>
        <w:ind w:left="0"/>
        <w:jc w:val="both"/>
      </w:pPr>
      <w:r>
        <w:rPr>
          <w:rFonts w:ascii="Times New Roman"/>
          <w:b w:val="false"/>
          <w:i w:val="false"/>
          <w:color w:val="000000"/>
          <w:sz w:val="28"/>
        </w:rPr>
        <w:t xml:space="preserve">
      асыл тұқымды жылқылар, </w:t>
      </w:r>
    </w:p>
    <w:p>
      <w:pPr>
        <w:spacing w:after="0"/>
        <w:ind w:left="0"/>
        <w:jc w:val="both"/>
      </w:pPr>
      <w:r>
        <w:rPr>
          <w:rFonts w:ascii="Times New Roman"/>
          <w:b w:val="false"/>
          <w:i w:val="false"/>
          <w:color w:val="000000"/>
          <w:sz w:val="28"/>
        </w:rPr>
        <w:t xml:space="preserve">
      емізетін жатырлар-40; </w:t>
      </w:r>
    </w:p>
    <w:p>
      <w:pPr>
        <w:spacing w:after="0"/>
        <w:ind w:left="0"/>
        <w:jc w:val="both"/>
      </w:pPr>
      <w:r>
        <w:rPr>
          <w:rFonts w:ascii="Times New Roman"/>
          <w:b w:val="false"/>
          <w:i w:val="false"/>
          <w:color w:val="000000"/>
          <w:sz w:val="28"/>
        </w:rPr>
        <w:t xml:space="preserve">
      1,5 жасқа дейінгі құлындар-30; </w:t>
      </w:r>
    </w:p>
    <w:p>
      <w:pPr>
        <w:spacing w:after="0"/>
        <w:ind w:left="0"/>
        <w:jc w:val="both"/>
      </w:pPr>
      <w:r>
        <w:rPr>
          <w:rFonts w:ascii="Times New Roman"/>
          <w:b w:val="false"/>
          <w:i w:val="false"/>
          <w:color w:val="000000"/>
          <w:sz w:val="28"/>
        </w:rPr>
        <w:t xml:space="preserve">
      7 айға дейінгі құлындар-6; </w:t>
      </w:r>
    </w:p>
    <w:p>
      <w:pPr>
        <w:spacing w:after="0"/>
        <w:ind w:left="0"/>
        <w:jc w:val="both"/>
      </w:pPr>
      <w:r>
        <w:rPr>
          <w:rFonts w:ascii="Times New Roman"/>
          <w:b w:val="false"/>
          <w:i w:val="false"/>
          <w:color w:val="000000"/>
          <w:sz w:val="28"/>
        </w:rPr>
        <w:t xml:space="preserve">
      ересек қойлар-5. </w:t>
      </w:r>
    </w:p>
    <w:p>
      <w:pPr>
        <w:spacing w:after="0"/>
        <w:ind w:left="0"/>
        <w:jc w:val="both"/>
      </w:pPr>
      <w:r>
        <w:rPr>
          <w:rFonts w:ascii="Times New Roman"/>
          <w:b w:val="false"/>
          <w:i w:val="false"/>
          <w:color w:val="000000"/>
          <w:sz w:val="28"/>
        </w:rPr>
        <w:t>
      Қыс мезгілінде (1 бас малға тәулігіне литр):</w:t>
      </w:r>
    </w:p>
    <w:p>
      <w:pPr>
        <w:spacing w:after="0"/>
        <w:ind w:left="0"/>
        <w:jc w:val="both"/>
      </w:pPr>
      <w:r>
        <w:rPr>
          <w:rFonts w:ascii="Times New Roman"/>
          <w:b w:val="false"/>
          <w:i w:val="false"/>
          <w:color w:val="000000"/>
          <w:sz w:val="28"/>
        </w:rPr>
        <w:t xml:space="preserve">
       сүтті сиырлар-35; </w:t>
      </w:r>
    </w:p>
    <w:p>
      <w:pPr>
        <w:spacing w:after="0"/>
        <w:ind w:left="0"/>
        <w:jc w:val="both"/>
      </w:pPr>
      <w:r>
        <w:rPr>
          <w:rFonts w:ascii="Times New Roman"/>
          <w:b w:val="false"/>
          <w:i w:val="false"/>
          <w:color w:val="000000"/>
          <w:sz w:val="28"/>
        </w:rPr>
        <w:t xml:space="preserve">
      қысыр сиырлар-30; </w:t>
      </w:r>
    </w:p>
    <w:p>
      <w:pPr>
        <w:spacing w:after="0"/>
        <w:ind w:left="0"/>
        <w:jc w:val="both"/>
      </w:pPr>
      <w:r>
        <w:rPr>
          <w:rFonts w:ascii="Times New Roman"/>
          <w:b w:val="false"/>
          <w:i w:val="false"/>
          <w:color w:val="000000"/>
          <w:sz w:val="28"/>
        </w:rPr>
        <w:t xml:space="preserve">
      2 жасқа дейінгі баспақтар-25; </w:t>
      </w:r>
    </w:p>
    <w:p>
      <w:pPr>
        <w:spacing w:after="0"/>
        <w:ind w:left="0"/>
        <w:jc w:val="both"/>
      </w:pPr>
      <w:r>
        <w:rPr>
          <w:rFonts w:ascii="Times New Roman"/>
          <w:b w:val="false"/>
          <w:i w:val="false"/>
          <w:color w:val="000000"/>
          <w:sz w:val="28"/>
        </w:rPr>
        <w:t xml:space="preserve">
      6 айға дейінгі бұзаулар-15; </w:t>
      </w:r>
    </w:p>
    <w:p>
      <w:pPr>
        <w:spacing w:after="0"/>
        <w:ind w:left="0"/>
        <w:jc w:val="both"/>
      </w:pPr>
      <w:r>
        <w:rPr>
          <w:rFonts w:ascii="Times New Roman"/>
          <w:b w:val="false"/>
          <w:i w:val="false"/>
          <w:color w:val="000000"/>
          <w:sz w:val="28"/>
        </w:rPr>
        <w:t xml:space="preserve">
      емізбейтін жұмысшы жылқылар-30; </w:t>
      </w:r>
    </w:p>
    <w:p>
      <w:pPr>
        <w:spacing w:after="0"/>
        <w:ind w:left="0"/>
        <w:jc w:val="both"/>
      </w:pPr>
      <w:r>
        <w:rPr>
          <w:rFonts w:ascii="Times New Roman"/>
          <w:b w:val="false"/>
          <w:i w:val="false"/>
          <w:color w:val="000000"/>
          <w:sz w:val="28"/>
        </w:rPr>
        <w:t xml:space="preserve">
      асыл тұқымды жылқылар, емізетін жатырлар-30; </w:t>
      </w:r>
    </w:p>
    <w:p>
      <w:pPr>
        <w:spacing w:after="0"/>
        <w:ind w:left="0"/>
        <w:jc w:val="both"/>
      </w:pPr>
      <w:r>
        <w:rPr>
          <w:rFonts w:ascii="Times New Roman"/>
          <w:b w:val="false"/>
          <w:i w:val="false"/>
          <w:color w:val="000000"/>
          <w:sz w:val="28"/>
        </w:rPr>
        <w:t xml:space="preserve">
      1,5 жасқа дейінгі құлындар – 20; </w:t>
      </w:r>
    </w:p>
    <w:p>
      <w:pPr>
        <w:spacing w:after="0"/>
        <w:ind w:left="0"/>
        <w:jc w:val="both"/>
      </w:pPr>
      <w:r>
        <w:rPr>
          <w:rFonts w:ascii="Times New Roman"/>
          <w:b w:val="false"/>
          <w:i w:val="false"/>
          <w:color w:val="000000"/>
          <w:sz w:val="28"/>
        </w:rPr>
        <w:t xml:space="preserve">
      ересек қойлар-3. </w:t>
      </w:r>
    </w:p>
    <w:p>
      <w:pPr>
        <w:spacing w:after="0"/>
        <w:ind w:left="0"/>
        <w:jc w:val="both"/>
      </w:pP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округке</w:t>
      </w:r>
      <w:r>
        <w:rPr>
          <w:rFonts w:ascii="Times New Roman"/>
          <w:b w:val="false"/>
          <w:i w:val="false"/>
          <w:color w:val="000000"/>
          <w:sz w:val="28"/>
        </w:rPr>
        <w:t xml:space="preserve"> </w:t>
      </w:r>
      <w:r>
        <w:rPr>
          <w:rFonts w:ascii="Times New Roman"/>
          <w:b/>
          <w:i w:val="false"/>
          <w:color w:val="000000"/>
          <w:sz w:val="28"/>
        </w:rPr>
        <w:t>кіретін</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елді</w:t>
      </w:r>
      <w:r>
        <w:rPr>
          <w:rFonts w:ascii="Times New Roman"/>
          <w:b w:val="false"/>
          <w:i w:val="false"/>
          <w:color w:val="000000"/>
          <w:sz w:val="28"/>
        </w:rPr>
        <w:t xml:space="preserve"> </w:t>
      </w:r>
      <w:r>
        <w:rPr>
          <w:rFonts w:ascii="Times New Roman"/>
          <w:b/>
          <w:i w:val="false"/>
          <w:color w:val="000000"/>
          <w:sz w:val="28"/>
        </w:rPr>
        <w:t>мекендер</w:t>
      </w:r>
      <w:r>
        <w:rPr>
          <w:rFonts w:ascii="Times New Roman"/>
          <w:b w:val="false"/>
          <w:i w:val="false"/>
          <w:color w:val="000000"/>
          <w:sz w:val="28"/>
        </w:rPr>
        <w:t xml:space="preserve"> </w:t>
      </w:r>
      <w:r>
        <w:rPr>
          <w:rFonts w:ascii="Times New Roman"/>
          <w:b/>
          <w:i w:val="false"/>
          <w:color w:val="000000"/>
          <w:sz w:val="28"/>
        </w:rPr>
        <w:t>арасында</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жобалық</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(қайта</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онда</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басы</w:t>
      </w:r>
      <w:r>
        <w:rPr>
          <w:rFonts w:ascii="Times New Roman"/>
          <w:b w:val="false"/>
          <w:i w:val="false"/>
          <w:color w:val="000000"/>
          <w:sz w:val="28"/>
        </w:rPr>
        <w:t xml:space="preserve"> </w:t>
      </w:r>
      <w:r>
        <w:rPr>
          <w:rFonts w:ascii="Times New Roman"/>
          <w:b/>
          <w:i w:val="false"/>
          <w:color w:val="000000"/>
          <w:sz w:val="28"/>
        </w:rPr>
        <w:t>үшін</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округтің</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елді</w:t>
      </w:r>
      <w:r>
        <w:rPr>
          <w:rFonts w:ascii="Times New Roman"/>
          <w:b w:val="false"/>
          <w:i w:val="false"/>
          <w:color w:val="000000"/>
          <w:sz w:val="28"/>
        </w:rPr>
        <w:t xml:space="preserve"> </w:t>
      </w:r>
      <w:r>
        <w:rPr>
          <w:rFonts w:ascii="Times New Roman"/>
          <w:b/>
          <w:i w:val="false"/>
          <w:color w:val="000000"/>
          <w:sz w:val="28"/>
        </w:rPr>
        <w:t>мекендері</w:t>
      </w:r>
      <w:r>
        <w:rPr>
          <w:rFonts w:ascii="Times New Roman"/>
          <w:b w:val="false"/>
          <w:i w:val="false"/>
          <w:color w:val="000000"/>
          <w:sz w:val="28"/>
        </w:rPr>
        <w:t xml:space="preserve"> </w:t>
      </w:r>
      <w:r>
        <w:rPr>
          <w:rFonts w:ascii="Times New Roman"/>
          <w:b/>
          <w:i w:val="false"/>
          <w:color w:val="000000"/>
          <w:sz w:val="28"/>
        </w:rPr>
        <w:t>арасында</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(қайта</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r>
        <w:rPr>
          <w:rFonts w:ascii="Times New Roman"/>
          <w:b/>
          <w:i w:val="false"/>
          <w:color w:val="000000"/>
          <w:sz w:val="28"/>
        </w:rPr>
        <w:t>көрсетіледі.</w:t>
      </w:r>
      <w:r>
        <w:rPr>
          <w:rFonts w:ascii="Times New Roman"/>
          <w:b w:val="false"/>
          <w:i w:val="false"/>
          <w:color w:val="000000"/>
          <w:sz w:val="28"/>
        </w:rPr>
        <w:t xml:space="preserve"> Қобда ауылдық округінің қоғамдық жайылым алаңы жайылымдық жемге деген қажеттілікті қамтамасыз етеді жайылатын мал. Алайда, Қобда елді мекенінде жайылымдардың тапшылығы 8327 га құрады, осыған байланысты жайылымдық аумақтарды елді мекендер арасында қайта бөлуді қарастыру қажет.</w:t>
      </w:r>
    </w:p>
    <w:bookmarkStart w:name="z61" w:id="59"/>
    <w:p>
      <w:pPr>
        <w:spacing w:after="0"/>
        <w:ind w:left="0"/>
        <w:jc w:val="both"/>
      </w:pPr>
      <w:r>
        <w:rPr>
          <w:rFonts w:ascii="Times New Roman"/>
          <w:b w:val="false"/>
          <w:i w:val="false"/>
          <w:color w:val="000000"/>
          <w:sz w:val="28"/>
        </w:rPr>
        <w:t xml:space="preserve">
      </w:t>
      </w:r>
      <w:r>
        <w:rPr>
          <w:rFonts w:ascii="Times New Roman"/>
          <w:b/>
          <w:i w:val="false"/>
          <w:color w:val="000000"/>
          <w:sz w:val="28"/>
        </w:rPr>
        <w:t>1.</w:t>
      </w:r>
      <w:r>
        <w:rPr>
          <w:rFonts w:ascii="Times New Roman"/>
          <w:b w:val="false"/>
          <w:i w:val="false"/>
          <w:color w:val="000000"/>
          <w:sz w:val="28"/>
        </w:rPr>
        <w:t xml:space="preserve"> </w:t>
      </w:r>
      <w:r>
        <w:rPr>
          <w:rFonts w:ascii="Times New Roman"/>
          <w:b/>
          <w:i w:val="false"/>
          <w:color w:val="000000"/>
          <w:sz w:val="28"/>
        </w:rPr>
        <w:t>Құқық</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құжаттар</w:t>
      </w:r>
      <w:r>
        <w:rPr>
          <w:rFonts w:ascii="Times New Roman"/>
          <w:b w:val="false"/>
          <w:i w:val="false"/>
          <w:color w:val="000000"/>
          <w:sz w:val="28"/>
        </w:rPr>
        <w:t xml:space="preserve"> </w:t>
      </w:r>
      <w:r>
        <w:rPr>
          <w:rFonts w:ascii="Times New Roman"/>
          <w:b/>
          <w:i w:val="false"/>
          <w:color w:val="000000"/>
          <w:sz w:val="28"/>
        </w:rPr>
        <w:t>негізінде</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санаттары,</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учаскелерінің</w:t>
      </w:r>
      <w:r>
        <w:rPr>
          <w:rFonts w:ascii="Times New Roman"/>
          <w:b w:val="false"/>
          <w:i w:val="false"/>
          <w:color w:val="000000"/>
          <w:sz w:val="28"/>
        </w:rPr>
        <w:t xml:space="preserve"> </w:t>
      </w:r>
      <w:r>
        <w:rPr>
          <w:rFonts w:ascii="Times New Roman"/>
          <w:b/>
          <w:i w:val="false"/>
          <w:color w:val="000000"/>
          <w:sz w:val="28"/>
        </w:rPr>
        <w:t>меншік</w:t>
      </w:r>
      <w:r>
        <w:rPr>
          <w:rFonts w:ascii="Times New Roman"/>
          <w:b w:val="false"/>
          <w:i w:val="false"/>
          <w:color w:val="000000"/>
          <w:sz w:val="28"/>
        </w:rPr>
        <w:t xml:space="preserve"> </w:t>
      </w:r>
      <w:r>
        <w:rPr>
          <w:rFonts w:ascii="Times New Roman"/>
          <w:b/>
          <w:i w:val="false"/>
          <w:color w:val="000000"/>
          <w:sz w:val="28"/>
        </w:rPr>
        <w:t>иелері</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пайдаланушылар</w:t>
      </w:r>
      <w:r>
        <w:rPr>
          <w:rFonts w:ascii="Times New Roman"/>
          <w:b w:val="false"/>
          <w:i w:val="false"/>
          <w:color w:val="000000"/>
          <w:sz w:val="28"/>
        </w:rPr>
        <w:t xml:space="preserve"> </w:t>
      </w:r>
      <w:r>
        <w:rPr>
          <w:rFonts w:ascii="Times New Roman"/>
          <w:b/>
          <w:i w:val="false"/>
          <w:color w:val="000000"/>
          <w:sz w:val="28"/>
        </w:rPr>
        <w:t>бөлінісінде</w:t>
      </w:r>
      <w:r>
        <w:rPr>
          <w:rFonts w:ascii="Times New Roman"/>
          <w:b w:val="false"/>
          <w:i w:val="false"/>
          <w:color w:val="000000"/>
          <w:sz w:val="28"/>
        </w:rPr>
        <w:t xml:space="preserve"> </w:t>
      </w:r>
      <w:r>
        <w:rPr>
          <w:rFonts w:ascii="Times New Roman"/>
          <w:b/>
          <w:i w:val="false"/>
          <w:color w:val="000000"/>
          <w:sz w:val="28"/>
        </w:rPr>
        <w:t>Қобда</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округі</w:t>
      </w:r>
      <w:r>
        <w:rPr>
          <w:rFonts w:ascii="Times New Roman"/>
          <w:b w:val="false"/>
          <w:i w:val="false"/>
          <w:color w:val="000000"/>
          <w:sz w:val="28"/>
        </w:rPr>
        <w:t xml:space="preserve"> </w:t>
      </w:r>
      <w:r>
        <w:rPr>
          <w:rFonts w:ascii="Times New Roman"/>
          <w:b/>
          <w:i w:val="false"/>
          <w:color w:val="000000"/>
          <w:sz w:val="28"/>
        </w:rPr>
        <w:t>аумағында</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орналасу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r>
        <w:rPr>
          <w:rFonts w:ascii="Times New Roman"/>
          <w:b/>
          <w:i w:val="false"/>
          <w:color w:val="000000"/>
          <w:sz w:val="28"/>
        </w:rPr>
        <w:t>(картасы)</w:t>
      </w:r>
    </w:p>
    <w:bookmarkEnd w:id="59"/>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200900" cy="848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200900" cy="848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2" w:id="60"/>
    <w:p>
      <w:pPr>
        <w:spacing w:after="0"/>
        <w:ind w:left="0"/>
        <w:jc w:val="both"/>
      </w:pPr>
      <w:r>
        <w:rPr>
          <w:rFonts w:ascii="Times New Roman"/>
          <w:b w:val="false"/>
          <w:i w:val="false"/>
          <w:color w:val="000000"/>
          <w:sz w:val="28"/>
        </w:rPr>
        <w:t xml:space="preserve">
      </w:t>
      </w:r>
      <w:r>
        <w:rPr>
          <w:rFonts w:ascii="Times New Roman"/>
          <w:b/>
          <w:i w:val="false"/>
          <w:color w:val="000000"/>
          <w:sz w:val="28"/>
        </w:rPr>
        <w:t>2.</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ауланың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w:t>
      </w:r>
      <w:r>
        <w:rPr>
          <w:rFonts w:ascii="Times New Roman"/>
          <w:b w:val="false"/>
          <w:i w:val="false"/>
          <w:color w:val="000000"/>
          <w:sz w:val="28"/>
        </w:rPr>
        <w:t xml:space="preserve"> </w:t>
      </w:r>
      <w:r>
        <w:rPr>
          <w:rFonts w:ascii="Times New Roman"/>
          <w:b/>
          <w:i w:val="false"/>
          <w:color w:val="000000"/>
          <w:sz w:val="28"/>
        </w:rPr>
        <w:t>жөніндегі</w:t>
      </w:r>
      <w:r>
        <w:rPr>
          <w:rFonts w:ascii="Times New Roman"/>
          <w:b w:val="false"/>
          <w:i w:val="false"/>
          <w:color w:val="000000"/>
          <w:sz w:val="28"/>
        </w:rPr>
        <w:t xml:space="preserve"> </w:t>
      </w:r>
      <w:r>
        <w:rPr>
          <w:rFonts w:ascii="Times New Roman"/>
          <w:b/>
          <w:i w:val="false"/>
          <w:color w:val="000000"/>
          <w:sz w:val="28"/>
        </w:rPr>
        <w:t>халықтың</w:t>
      </w:r>
      <w:r>
        <w:rPr>
          <w:rFonts w:ascii="Times New Roman"/>
          <w:b w:val="false"/>
          <w:i w:val="false"/>
          <w:color w:val="000000"/>
          <w:sz w:val="28"/>
        </w:rPr>
        <w:t xml:space="preserve"> </w:t>
      </w:r>
      <w:r>
        <w:rPr>
          <w:rFonts w:ascii="Times New Roman"/>
          <w:b/>
          <w:i w:val="false"/>
          <w:color w:val="000000"/>
          <w:sz w:val="28"/>
        </w:rPr>
        <w:t>мұқтажына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оның</w:t>
      </w:r>
      <w:r>
        <w:rPr>
          <w:rFonts w:ascii="Times New Roman"/>
          <w:b w:val="false"/>
          <w:i w:val="false"/>
          <w:color w:val="000000"/>
          <w:sz w:val="28"/>
        </w:rPr>
        <w:t xml:space="preserve"> </w:t>
      </w:r>
      <w:r>
        <w:rPr>
          <w:rFonts w:ascii="Times New Roman"/>
          <w:b/>
          <w:i w:val="false"/>
          <w:color w:val="000000"/>
          <w:sz w:val="28"/>
        </w:rPr>
        <w:t>ішінде</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оның</w:t>
      </w:r>
      <w:r>
        <w:rPr>
          <w:rFonts w:ascii="Times New Roman"/>
          <w:b w:val="false"/>
          <w:i w:val="false"/>
          <w:color w:val="000000"/>
          <w:sz w:val="28"/>
        </w:rPr>
        <w:t xml:space="preserve"> </w:t>
      </w:r>
      <w:r>
        <w:rPr>
          <w:rFonts w:ascii="Times New Roman"/>
          <w:b/>
          <w:i w:val="false"/>
          <w:color w:val="000000"/>
          <w:sz w:val="28"/>
        </w:rPr>
        <w:t>ішінде</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ауланың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w:t>
      </w:r>
      <w:r>
        <w:rPr>
          <w:rFonts w:ascii="Times New Roman"/>
          <w:b w:val="false"/>
          <w:i w:val="false"/>
          <w:color w:val="000000"/>
          <w:sz w:val="28"/>
        </w:rPr>
        <w:t xml:space="preserve"> </w:t>
      </w:r>
      <w:r>
        <w:rPr>
          <w:rFonts w:ascii="Times New Roman"/>
          <w:b/>
          <w:i w:val="false"/>
          <w:color w:val="000000"/>
          <w:sz w:val="28"/>
        </w:rPr>
        <w:t>жөніндегі</w:t>
      </w:r>
      <w:r>
        <w:rPr>
          <w:rFonts w:ascii="Times New Roman"/>
          <w:b w:val="false"/>
          <w:i w:val="false"/>
          <w:color w:val="000000"/>
          <w:sz w:val="28"/>
        </w:rPr>
        <w:t xml:space="preserve"> </w:t>
      </w:r>
      <w:r>
        <w:rPr>
          <w:rFonts w:ascii="Times New Roman"/>
          <w:b/>
          <w:i w:val="false"/>
          <w:color w:val="000000"/>
          <w:sz w:val="28"/>
        </w:rPr>
        <w:t>халықтың</w:t>
      </w:r>
      <w:r>
        <w:rPr>
          <w:rFonts w:ascii="Times New Roman"/>
          <w:b w:val="false"/>
          <w:i w:val="false"/>
          <w:color w:val="000000"/>
          <w:sz w:val="28"/>
        </w:rPr>
        <w:t xml:space="preserve"> </w:t>
      </w:r>
      <w:r>
        <w:rPr>
          <w:rFonts w:ascii="Times New Roman"/>
          <w:b/>
          <w:i w:val="false"/>
          <w:color w:val="000000"/>
          <w:sz w:val="28"/>
        </w:rPr>
        <w:t>мұқтажына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қоғамдық</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шекаралары</w:t>
      </w:r>
      <w:r>
        <w:rPr>
          <w:rFonts w:ascii="Times New Roman"/>
          <w:b w:val="false"/>
          <w:i w:val="false"/>
          <w:color w:val="000000"/>
          <w:sz w:val="28"/>
        </w:rPr>
        <w:t xml:space="preserve"> </w:t>
      </w:r>
      <w:r>
        <w:rPr>
          <w:rFonts w:ascii="Times New Roman"/>
          <w:b/>
          <w:i w:val="false"/>
          <w:color w:val="000000"/>
          <w:sz w:val="28"/>
        </w:rPr>
        <w:t>мен</w:t>
      </w:r>
      <w:r>
        <w:rPr>
          <w:rFonts w:ascii="Times New Roman"/>
          <w:b w:val="false"/>
          <w:i w:val="false"/>
          <w:color w:val="000000"/>
          <w:sz w:val="28"/>
        </w:rPr>
        <w:t xml:space="preserve"> </w:t>
      </w:r>
      <w:r>
        <w:rPr>
          <w:rFonts w:ascii="Times New Roman"/>
          <w:b/>
          <w:i w:val="false"/>
          <w:color w:val="000000"/>
          <w:sz w:val="28"/>
        </w:rPr>
        <w:t>алаңдары</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қоғамдық</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60"/>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464300" cy="886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6464300" cy="886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3" w:id="61"/>
    <w:p>
      <w:pPr>
        <w:spacing w:after="0"/>
        <w:ind w:left="0"/>
        <w:jc w:val="both"/>
      </w:pPr>
      <w:r>
        <w:rPr>
          <w:rFonts w:ascii="Times New Roman"/>
          <w:b w:val="false"/>
          <w:i w:val="false"/>
          <w:color w:val="000000"/>
          <w:sz w:val="28"/>
        </w:rPr>
        <w:t xml:space="preserve">
      </w:t>
      </w:r>
      <w:r>
        <w:rPr>
          <w:rFonts w:ascii="Times New Roman"/>
          <w:b/>
          <w:i w:val="false"/>
          <w:color w:val="000000"/>
          <w:sz w:val="28"/>
        </w:rPr>
        <w:t>3.</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геоботаникалық</w:t>
      </w:r>
      <w:r>
        <w:rPr>
          <w:rFonts w:ascii="Times New Roman"/>
          <w:b w:val="false"/>
          <w:i w:val="false"/>
          <w:color w:val="000000"/>
          <w:sz w:val="28"/>
        </w:rPr>
        <w:t xml:space="preserve"> </w:t>
      </w:r>
      <w:r>
        <w:rPr>
          <w:rFonts w:ascii="Times New Roman"/>
          <w:b/>
          <w:i w:val="false"/>
          <w:color w:val="000000"/>
          <w:sz w:val="28"/>
        </w:rPr>
        <w:t>зерттеу</w:t>
      </w:r>
      <w:r>
        <w:rPr>
          <w:rFonts w:ascii="Times New Roman"/>
          <w:b w:val="false"/>
          <w:i w:val="false"/>
          <w:color w:val="000000"/>
          <w:sz w:val="28"/>
        </w:rPr>
        <w:t xml:space="preserve"> </w:t>
      </w:r>
      <w:r>
        <w:rPr>
          <w:rFonts w:ascii="Times New Roman"/>
          <w:b/>
          <w:i w:val="false"/>
          <w:color w:val="000000"/>
          <w:sz w:val="28"/>
        </w:rPr>
        <w:t>негізінде</w:t>
      </w:r>
      <w:r>
        <w:rPr>
          <w:rFonts w:ascii="Times New Roman"/>
          <w:b w:val="false"/>
          <w:i w:val="false"/>
          <w:color w:val="000000"/>
          <w:sz w:val="28"/>
        </w:rPr>
        <w:t xml:space="preserve"> </w:t>
      </w:r>
      <w:r>
        <w:rPr>
          <w:rFonts w:ascii="Times New Roman"/>
          <w:b/>
          <w:i w:val="false"/>
          <w:color w:val="000000"/>
          <w:sz w:val="28"/>
        </w:rPr>
        <w:t>ұсынылатын</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айналымдарының</w:t>
      </w:r>
      <w:r>
        <w:rPr>
          <w:rFonts w:ascii="Times New Roman"/>
          <w:b w:val="false"/>
          <w:i w:val="false"/>
          <w:color w:val="000000"/>
          <w:sz w:val="28"/>
        </w:rPr>
        <w:t xml:space="preserve"> </w:t>
      </w:r>
      <w:r>
        <w:rPr>
          <w:rFonts w:ascii="Times New Roman"/>
          <w:b/>
          <w:i w:val="false"/>
          <w:color w:val="000000"/>
          <w:sz w:val="28"/>
        </w:rPr>
        <w:t>схемалары</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айналымдарының</w:t>
      </w:r>
      <w:r>
        <w:rPr>
          <w:rFonts w:ascii="Times New Roman"/>
          <w:b w:val="false"/>
          <w:i w:val="false"/>
          <w:color w:val="000000"/>
          <w:sz w:val="28"/>
        </w:rPr>
        <w:t xml:space="preserve"> </w:t>
      </w:r>
      <w:r>
        <w:rPr>
          <w:rFonts w:ascii="Times New Roman"/>
          <w:b/>
          <w:i w:val="false"/>
          <w:color w:val="000000"/>
          <w:sz w:val="28"/>
        </w:rPr>
        <w:t>ұсынылатын</w:t>
      </w:r>
      <w:r>
        <w:rPr>
          <w:rFonts w:ascii="Times New Roman"/>
          <w:b w:val="false"/>
          <w:i w:val="false"/>
          <w:color w:val="000000"/>
          <w:sz w:val="28"/>
        </w:rPr>
        <w:t xml:space="preserve"> </w:t>
      </w:r>
      <w:r>
        <w:rPr>
          <w:rFonts w:ascii="Times New Roman"/>
          <w:b/>
          <w:i w:val="false"/>
          <w:color w:val="000000"/>
          <w:sz w:val="28"/>
        </w:rPr>
        <w:t>схемалары</w:t>
      </w:r>
      <w:r>
        <w:rPr>
          <w:rFonts w:ascii="Times New Roman"/>
          <w:b w:val="false"/>
          <w:i w:val="false"/>
          <w:color w:val="000000"/>
          <w:sz w:val="28"/>
        </w:rPr>
        <w:t xml:space="preserve"> </w:t>
      </w:r>
      <w:r>
        <w:rPr>
          <w:rFonts w:ascii="Times New Roman"/>
          <w:b/>
          <w:i w:val="false"/>
          <w:color w:val="000000"/>
          <w:sz w:val="28"/>
        </w:rPr>
        <w:t>көрсетілген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6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қамау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қамау көктем-жаз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қамау көктем-жаз-күз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қамау күз</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период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bl>
    <w:p>
      <w:pPr>
        <w:spacing w:after="0"/>
        <w:ind w:left="0"/>
        <w:jc w:val="both"/>
      </w:pPr>
      <w:r>
        <w:rPr>
          <w:rFonts w:ascii="Times New Roman"/>
          <w:b w:val="false"/>
          <w:i w:val="false"/>
          <w:color w:val="000000"/>
          <w:sz w:val="28"/>
        </w:rPr>
        <w:t>
      ескерту: 1 , 2, 3, 4 жылына қолданылатын қамаудың реті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337300" cy="647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6337300" cy="647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4" w:id="62"/>
    <w:p>
      <w:pPr>
        <w:spacing w:after="0"/>
        <w:ind w:left="0"/>
        <w:jc w:val="both"/>
      </w:pPr>
      <w:r>
        <w:rPr>
          <w:rFonts w:ascii="Times New Roman"/>
          <w:b w:val="false"/>
          <w:i w:val="false"/>
          <w:color w:val="000000"/>
          <w:sz w:val="28"/>
        </w:rPr>
        <w:t xml:space="preserve">
      </w:t>
      </w:r>
      <w:r>
        <w:rPr>
          <w:rFonts w:ascii="Times New Roman"/>
          <w:b/>
          <w:i w:val="false"/>
          <w:color w:val="000000"/>
          <w:sz w:val="28"/>
        </w:rPr>
        <w:t>4.</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айдауға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сервитуттарды,</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айдау</w:t>
      </w:r>
      <w:r>
        <w:rPr>
          <w:rFonts w:ascii="Times New Roman"/>
          <w:b w:val="false"/>
          <w:i w:val="false"/>
          <w:color w:val="000000"/>
          <w:sz w:val="28"/>
        </w:rPr>
        <w:t xml:space="preserve"> </w:t>
      </w:r>
      <w:r>
        <w:rPr>
          <w:rFonts w:ascii="Times New Roman"/>
          <w:b/>
          <w:i w:val="false"/>
          <w:color w:val="000000"/>
          <w:sz w:val="28"/>
        </w:rPr>
        <w:t>трассаларын</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инфрақұрылымның</w:t>
      </w:r>
      <w:r>
        <w:rPr>
          <w:rFonts w:ascii="Times New Roman"/>
          <w:b w:val="false"/>
          <w:i w:val="false"/>
          <w:color w:val="000000"/>
          <w:sz w:val="28"/>
        </w:rPr>
        <w:t xml:space="preserve"> </w:t>
      </w:r>
      <w:r>
        <w:rPr>
          <w:rFonts w:ascii="Times New Roman"/>
          <w:b/>
          <w:i w:val="false"/>
          <w:color w:val="000000"/>
          <w:sz w:val="28"/>
        </w:rPr>
        <w:t>өзге</w:t>
      </w:r>
      <w:r>
        <w:rPr>
          <w:rFonts w:ascii="Times New Roman"/>
          <w:b w:val="false"/>
          <w:i w:val="false"/>
          <w:color w:val="000000"/>
          <w:sz w:val="28"/>
        </w:rPr>
        <w:t xml:space="preserve"> </w:t>
      </w:r>
      <w:r>
        <w:rPr>
          <w:rFonts w:ascii="Times New Roman"/>
          <w:b/>
          <w:i w:val="false"/>
          <w:color w:val="000000"/>
          <w:sz w:val="28"/>
        </w:rPr>
        <w:t>де</w:t>
      </w:r>
      <w:r>
        <w:rPr>
          <w:rFonts w:ascii="Times New Roman"/>
          <w:b w:val="false"/>
          <w:i w:val="false"/>
          <w:color w:val="000000"/>
          <w:sz w:val="28"/>
        </w:rPr>
        <w:t xml:space="preserve"> </w:t>
      </w:r>
      <w:r>
        <w:rPr>
          <w:rFonts w:ascii="Times New Roman"/>
          <w:b/>
          <w:i w:val="false"/>
          <w:color w:val="000000"/>
          <w:sz w:val="28"/>
        </w:rPr>
        <w:t>объектілерін,</w:t>
      </w:r>
      <w:r>
        <w:rPr>
          <w:rFonts w:ascii="Times New Roman"/>
          <w:b w:val="false"/>
          <w:i w:val="false"/>
          <w:color w:val="000000"/>
          <w:sz w:val="28"/>
        </w:rPr>
        <w:t xml:space="preserve"> </w:t>
      </w:r>
      <w:r>
        <w:rPr>
          <w:rFonts w:ascii="Times New Roman"/>
          <w:b/>
          <w:i w:val="false"/>
          <w:color w:val="000000"/>
          <w:sz w:val="28"/>
        </w:rPr>
        <w:t>сондай-ақ</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айдауға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сервитуттар,</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айдау</w:t>
      </w:r>
      <w:r>
        <w:rPr>
          <w:rFonts w:ascii="Times New Roman"/>
          <w:b w:val="false"/>
          <w:i w:val="false"/>
          <w:color w:val="000000"/>
          <w:sz w:val="28"/>
        </w:rPr>
        <w:t xml:space="preserve"> </w:t>
      </w:r>
      <w:r>
        <w:rPr>
          <w:rFonts w:ascii="Times New Roman"/>
          <w:b/>
          <w:i w:val="false"/>
          <w:color w:val="000000"/>
          <w:sz w:val="28"/>
        </w:rPr>
        <w:t>трассалары,</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инфрақұрылым</w:t>
      </w:r>
      <w:r>
        <w:rPr>
          <w:rFonts w:ascii="Times New Roman"/>
          <w:b w:val="false"/>
          <w:i w:val="false"/>
          <w:color w:val="000000"/>
          <w:sz w:val="28"/>
        </w:rPr>
        <w:t xml:space="preserve"> </w:t>
      </w:r>
      <w:r>
        <w:rPr>
          <w:rFonts w:ascii="Times New Roman"/>
          <w:b/>
          <w:i w:val="false"/>
          <w:color w:val="000000"/>
          <w:sz w:val="28"/>
        </w:rPr>
        <w:t>объектілері,</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қорымдарының</w:t>
      </w:r>
      <w:r>
        <w:rPr>
          <w:rFonts w:ascii="Times New Roman"/>
          <w:b w:val="false"/>
          <w:i w:val="false"/>
          <w:color w:val="000000"/>
          <w:sz w:val="28"/>
        </w:rPr>
        <w:t xml:space="preserve"> </w:t>
      </w:r>
      <w:r>
        <w:rPr>
          <w:rFonts w:ascii="Times New Roman"/>
          <w:b/>
          <w:i w:val="false"/>
          <w:color w:val="000000"/>
          <w:sz w:val="28"/>
        </w:rPr>
        <w:t>(биометриялық</w:t>
      </w:r>
      <w:r>
        <w:rPr>
          <w:rFonts w:ascii="Times New Roman"/>
          <w:b w:val="false"/>
          <w:i w:val="false"/>
          <w:color w:val="000000"/>
          <w:sz w:val="28"/>
        </w:rPr>
        <w:t xml:space="preserve"> </w:t>
      </w:r>
      <w:r>
        <w:rPr>
          <w:rFonts w:ascii="Times New Roman"/>
          <w:b/>
          <w:i w:val="false"/>
          <w:color w:val="000000"/>
          <w:sz w:val="28"/>
        </w:rPr>
        <w:t>шұңқырлардың)</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жері</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қорымдарын</w:t>
      </w:r>
      <w:r>
        <w:rPr>
          <w:rFonts w:ascii="Times New Roman"/>
          <w:b w:val="false"/>
          <w:i w:val="false"/>
          <w:color w:val="000000"/>
          <w:sz w:val="28"/>
        </w:rPr>
        <w:t xml:space="preserve"> </w:t>
      </w:r>
      <w:r>
        <w:rPr>
          <w:rFonts w:ascii="Times New Roman"/>
          <w:b/>
          <w:i w:val="false"/>
          <w:color w:val="000000"/>
          <w:sz w:val="28"/>
        </w:rPr>
        <w:t>(биометриялық</w:t>
      </w:r>
      <w:r>
        <w:rPr>
          <w:rFonts w:ascii="Times New Roman"/>
          <w:b w:val="false"/>
          <w:i w:val="false"/>
          <w:color w:val="000000"/>
          <w:sz w:val="28"/>
        </w:rPr>
        <w:t xml:space="preserve"> </w:t>
      </w:r>
      <w:r>
        <w:rPr>
          <w:rFonts w:ascii="Times New Roman"/>
          <w:b/>
          <w:i w:val="false"/>
          <w:color w:val="000000"/>
          <w:sz w:val="28"/>
        </w:rPr>
        <w:t>шұңқырларды)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62"/>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4965700" cy="852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4965700" cy="852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5" w:id="63"/>
    <w:p>
      <w:pPr>
        <w:spacing w:after="0"/>
        <w:ind w:left="0"/>
        <w:jc w:val="both"/>
      </w:pPr>
      <w:r>
        <w:rPr>
          <w:rFonts w:ascii="Times New Roman"/>
          <w:b w:val="false"/>
          <w:i w:val="false"/>
          <w:color w:val="000000"/>
          <w:sz w:val="28"/>
        </w:rPr>
        <w:t xml:space="preserve">
      </w:t>
      </w:r>
      <w:r>
        <w:rPr>
          <w:rFonts w:ascii="Times New Roman"/>
          <w:b/>
          <w:i w:val="false"/>
          <w:color w:val="000000"/>
          <w:sz w:val="28"/>
        </w:rPr>
        <w:t>5.</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пайдаланушыларға</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пайдалануға</w:t>
      </w:r>
      <w:r>
        <w:rPr>
          <w:rFonts w:ascii="Times New Roman"/>
          <w:b w:val="false"/>
          <w:i w:val="false"/>
          <w:color w:val="000000"/>
          <w:sz w:val="28"/>
        </w:rPr>
        <w:t xml:space="preserve"> </w:t>
      </w:r>
      <w:r>
        <w:rPr>
          <w:rFonts w:ascii="Times New Roman"/>
          <w:b/>
          <w:i w:val="false"/>
          <w:color w:val="000000"/>
          <w:sz w:val="28"/>
        </w:rPr>
        <w:t>берілуі</w:t>
      </w:r>
      <w:r>
        <w:rPr>
          <w:rFonts w:ascii="Times New Roman"/>
          <w:b w:val="false"/>
          <w:i w:val="false"/>
          <w:color w:val="000000"/>
          <w:sz w:val="28"/>
        </w:rPr>
        <w:t xml:space="preserve"> </w:t>
      </w:r>
      <w:r>
        <w:rPr>
          <w:rFonts w:ascii="Times New Roman"/>
          <w:b/>
          <w:i w:val="false"/>
          <w:color w:val="000000"/>
          <w:sz w:val="28"/>
        </w:rPr>
        <w:t>мүмкін</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63"/>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83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883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6" w:id="64"/>
    <w:p>
      <w:pPr>
        <w:spacing w:after="0"/>
        <w:ind w:left="0"/>
        <w:jc w:val="both"/>
      </w:pPr>
      <w:r>
        <w:rPr>
          <w:rFonts w:ascii="Times New Roman"/>
          <w:b w:val="false"/>
          <w:i w:val="false"/>
          <w:color w:val="000000"/>
          <w:sz w:val="28"/>
        </w:rPr>
        <w:t xml:space="preserve">
      </w:t>
      </w:r>
      <w:r>
        <w:rPr>
          <w:rFonts w:ascii="Times New Roman"/>
          <w:b/>
          <w:i w:val="false"/>
          <w:color w:val="000000"/>
          <w:sz w:val="28"/>
        </w:rPr>
        <w:t>7.</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пайдаланушылардың</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тұтыну</w:t>
      </w:r>
      <w:r>
        <w:rPr>
          <w:rFonts w:ascii="Times New Roman"/>
          <w:b w:val="false"/>
          <w:i w:val="false"/>
          <w:color w:val="000000"/>
          <w:sz w:val="28"/>
        </w:rPr>
        <w:t xml:space="preserve"> </w:t>
      </w:r>
      <w:r>
        <w:rPr>
          <w:rFonts w:ascii="Times New Roman"/>
          <w:b/>
          <w:i w:val="false"/>
          <w:color w:val="000000"/>
          <w:sz w:val="28"/>
        </w:rPr>
        <w:t>нормасына</w:t>
      </w:r>
      <w:r>
        <w:rPr>
          <w:rFonts w:ascii="Times New Roman"/>
          <w:b w:val="false"/>
          <w:i w:val="false"/>
          <w:color w:val="000000"/>
          <w:sz w:val="28"/>
        </w:rPr>
        <w:t xml:space="preserve"> </w:t>
      </w:r>
      <w:r>
        <w:rPr>
          <w:rFonts w:ascii="Times New Roman"/>
          <w:b/>
          <w:i w:val="false"/>
          <w:color w:val="000000"/>
          <w:sz w:val="28"/>
        </w:rPr>
        <w:t>сәйкес</w:t>
      </w:r>
      <w:r>
        <w:rPr>
          <w:rFonts w:ascii="Times New Roman"/>
          <w:b w:val="false"/>
          <w:i w:val="false"/>
          <w:color w:val="000000"/>
          <w:sz w:val="28"/>
        </w:rPr>
        <w:t xml:space="preserve"> </w:t>
      </w:r>
      <w:r>
        <w:rPr>
          <w:rFonts w:ascii="Times New Roman"/>
          <w:b/>
          <w:i w:val="false"/>
          <w:color w:val="000000"/>
          <w:sz w:val="28"/>
        </w:rPr>
        <w:t>жасалған</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көздеріне</w:t>
      </w:r>
      <w:r>
        <w:rPr>
          <w:rFonts w:ascii="Times New Roman"/>
          <w:b w:val="false"/>
          <w:i w:val="false"/>
          <w:color w:val="000000"/>
          <w:sz w:val="28"/>
        </w:rPr>
        <w:t xml:space="preserve"> </w:t>
      </w:r>
      <w:r>
        <w:rPr>
          <w:rFonts w:ascii="Times New Roman"/>
          <w:b/>
          <w:i w:val="false"/>
          <w:color w:val="000000"/>
          <w:sz w:val="28"/>
        </w:rPr>
        <w:t>(көлдерге,</w:t>
      </w:r>
      <w:r>
        <w:rPr>
          <w:rFonts w:ascii="Times New Roman"/>
          <w:b w:val="false"/>
          <w:i w:val="false"/>
          <w:color w:val="000000"/>
          <w:sz w:val="28"/>
        </w:rPr>
        <w:t xml:space="preserve"> </w:t>
      </w:r>
      <w:r>
        <w:rPr>
          <w:rFonts w:ascii="Times New Roman"/>
          <w:b/>
          <w:i w:val="false"/>
          <w:color w:val="000000"/>
          <w:sz w:val="28"/>
        </w:rPr>
        <w:t>өзендерге,</w:t>
      </w:r>
      <w:r>
        <w:rPr>
          <w:rFonts w:ascii="Times New Roman"/>
          <w:b w:val="false"/>
          <w:i w:val="false"/>
          <w:color w:val="000000"/>
          <w:sz w:val="28"/>
        </w:rPr>
        <w:t xml:space="preserve"> </w:t>
      </w:r>
      <w:r>
        <w:rPr>
          <w:rFonts w:ascii="Times New Roman"/>
          <w:b/>
          <w:i w:val="false"/>
          <w:color w:val="000000"/>
          <w:sz w:val="28"/>
        </w:rPr>
        <w:t>тоғандарға,</w:t>
      </w:r>
      <w:r>
        <w:rPr>
          <w:rFonts w:ascii="Times New Roman"/>
          <w:b w:val="false"/>
          <w:i w:val="false"/>
          <w:color w:val="000000"/>
          <w:sz w:val="28"/>
        </w:rPr>
        <w:t xml:space="preserve"> </w:t>
      </w:r>
      <w:r>
        <w:rPr>
          <w:rFonts w:ascii="Times New Roman"/>
          <w:b/>
          <w:i w:val="false"/>
          <w:color w:val="000000"/>
          <w:sz w:val="28"/>
        </w:rPr>
        <w:t>апандарға,</w:t>
      </w:r>
      <w:r>
        <w:rPr>
          <w:rFonts w:ascii="Times New Roman"/>
          <w:b w:val="false"/>
          <w:i w:val="false"/>
          <w:color w:val="000000"/>
          <w:sz w:val="28"/>
        </w:rPr>
        <w:t xml:space="preserve"> </w:t>
      </w:r>
      <w:r>
        <w:rPr>
          <w:rFonts w:ascii="Times New Roman"/>
          <w:b/>
          <w:i w:val="false"/>
          <w:color w:val="000000"/>
          <w:sz w:val="28"/>
        </w:rPr>
        <w:t>суару</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суландыру</w:t>
      </w:r>
      <w:r>
        <w:rPr>
          <w:rFonts w:ascii="Times New Roman"/>
          <w:b w:val="false"/>
          <w:i w:val="false"/>
          <w:color w:val="000000"/>
          <w:sz w:val="28"/>
        </w:rPr>
        <w:t xml:space="preserve"> </w:t>
      </w:r>
      <w:r>
        <w:rPr>
          <w:rFonts w:ascii="Times New Roman"/>
          <w:b/>
          <w:i w:val="false"/>
          <w:color w:val="000000"/>
          <w:sz w:val="28"/>
        </w:rPr>
        <w:t>арналарына,</w:t>
      </w:r>
      <w:r>
        <w:rPr>
          <w:rFonts w:ascii="Times New Roman"/>
          <w:b w:val="false"/>
          <w:i w:val="false"/>
          <w:color w:val="000000"/>
          <w:sz w:val="28"/>
        </w:rPr>
        <w:t xml:space="preserve"> </w:t>
      </w:r>
      <w:r>
        <w:rPr>
          <w:rFonts w:ascii="Times New Roman"/>
          <w:b/>
          <w:i w:val="false"/>
          <w:color w:val="000000"/>
          <w:sz w:val="28"/>
        </w:rPr>
        <w:t>құбырлы</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шахта</w:t>
      </w:r>
      <w:r>
        <w:rPr>
          <w:rFonts w:ascii="Times New Roman"/>
          <w:b w:val="false"/>
          <w:i w:val="false"/>
          <w:color w:val="000000"/>
          <w:sz w:val="28"/>
        </w:rPr>
        <w:t xml:space="preserve"> </w:t>
      </w:r>
      <w:r>
        <w:rPr>
          <w:rFonts w:ascii="Times New Roman"/>
          <w:b/>
          <w:i w:val="false"/>
          <w:color w:val="000000"/>
          <w:sz w:val="28"/>
        </w:rPr>
        <w:t>құдықтарына)</w:t>
      </w:r>
      <w:r>
        <w:rPr>
          <w:rFonts w:ascii="Times New Roman"/>
          <w:b w:val="false"/>
          <w:i w:val="false"/>
          <w:color w:val="000000"/>
          <w:sz w:val="28"/>
        </w:rPr>
        <w:t xml:space="preserve"> </w:t>
      </w:r>
      <w:r>
        <w:rPr>
          <w:rFonts w:ascii="Times New Roman"/>
          <w:b/>
          <w:i w:val="false"/>
          <w:color w:val="000000"/>
          <w:sz w:val="28"/>
        </w:rPr>
        <w:t>қол</w:t>
      </w:r>
      <w:r>
        <w:rPr>
          <w:rFonts w:ascii="Times New Roman"/>
          <w:b w:val="false"/>
          <w:i w:val="false"/>
          <w:color w:val="000000"/>
          <w:sz w:val="28"/>
        </w:rPr>
        <w:t xml:space="preserve"> </w:t>
      </w:r>
      <w:r>
        <w:rPr>
          <w:rFonts w:ascii="Times New Roman"/>
          <w:b/>
          <w:i w:val="false"/>
          <w:color w:val="000000"/>
          <w:sz w:val="28"/>
        </w:rPr>
        <w:t>жеткізу</w:t>
      </w:r>
      <w:r>
        <w:rPr>
          <w:rFonts w:ascii="Times New Roman"/>
          <w:b w:val="false"/>
          <w:i w:val="false"/>
          <w:color w:val="000000"/>
          <w:sz w:val="28"/>
        </w:rPr>
        <w:t xml:space="preserve"> </w:t>
      </w:r>
      <w:r>
        <w:rPr>
          <w:rFonts w:ascii="Times New Roman"/>
          <w:b/>
          <w:i w:val="false"/>
          <w:color w:val="000000"/>
          <w:sz w:val="28"/>
        </w:rPr>
        <w:t>схемасы</w:t>
      </w:r>
    </w:p>
    <w:bookmarkEnd w:id="64"/>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299200" cy="843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6299200" cy="843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7" w:id="65"/>
    <w:p>
      <w:pPr>
        <w:spacing w:after="0"/>
        <w:ind w:left="0"/>
        <w:jc w:val="both"/>
      </w:pPr>
      <w:r>
        <w:rPr>
          <w:rFonts w:ascii="Times New Roman"/>
          <w:b w:val="false"/>
          <w:i w:val="false"/>
          <w:color w:val="000000"/>
          <w:sz w:val="28"/>
        </w:rPr>
        <w:t xml:space="preserve">
      </w:t>
      </w:r>
      <w:r>
        <w:rPr>
          <w:rFonts w:ascii="Times New Roman"/>
          <w:b/>
          <w:i w:val="false"/>
          <w:color w:val="000000"/>
          <w:sz w:val="28"/>
        </w:rPr>
        <w:t>8.</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жанында</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шалғайдағы</w:t>
      </w:r>
      <w:r>
        <w:rPr>
          <w:rFonts w:ascii="Times New Roman"/>
          <w:b w:val="false"/>
          <w:i w:val="false"/>
          <w:color w:val="000000"/>
          <w:sz w:val="28"/>
        </w:rPr>
        <w:t xml:space="preserve"> </w:t>
      </w:r>
      <w:r>
        <w:rPr>
          <w:rFonts w:ascii="Times New Roman"/>
          <w:b/>
          <w:i w:val="false"/>
          <w:color w:val="000000"/>
          <w:sz w:val="28"/>
        </w:rPr>
        <w:t>жайылымдарында</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басын</w:t>
      </w:r>
      <w:r>
        <w:rPr>
          <w:rFonts w:ascii="Times New Roman"/>
          <w:b w:val="false"/>
          <w:i w:val="false"/>
          <w:color w:val="000000"/>
          <w:sz w:val="28"/>
        </w:rPr>
        <w:t xml:space="preserve"> </w:t>
      </w:r>
      <w:r>
        <w:rPr>
          <w:rFonts w:ascii="Times New Roman"/>
          <w:b/>
          <w:i w:val="false"/>
          <w:color w:val="000000"/>
          <w:sz w:val="28"/>
        </w:rPr>
        <w:t>орналастыру</w:t>
      </w:r>
      <w:r>
        <w:rPr>
          <w:rFonts w:ascii="Times New Roman"/>
          <w:b w:val="false"/>
          <w:i w:val="false"/>
          <w:color w:val="000000"/>
          <w:sz w:val="28"/>
        </w:rPr>
        <w:t xml:space="preserve"> </w:t>
      </w:r>
      <w:r>
        <w:rPr>
          <w:rFonts w:ascii="Times New Roman"/>
          <w:b/>
          <w:i w:val="false"/>
          <w:color w:val="000000"/>
          <w:sz w:val="28"/>
        </w:rPr>
        <w:t>схемасы</w:t>
      </w:r>
    </w:p>
    <w:bookmarkEnd w:id="65"/>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832600" cy="759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6832600" cy="759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8" w:id="66"/>
    <w:p>
      <w:pPr>
        <w:spacing w:after="0"/>
        <w:ind w:left="0"/>
        <w:jc w:val="both"/>
      </w:pPr>
      <w:r>
        <w:rPr>
          <w:rFonts w:ascii="Times New Roman"/>
          <w:b w:val="false"/>
          <w:i w:val="false"/>
          <w:color w:val="000000"/>
          <w:sz w:val="28"/>
        </w:rPr>
        <w:t xml:space="preserve">
      </w:t>
      </w:r>
      <w:r>
        <w:rPr>
          <w:rFonts w:ascii="Times New Roman"/>
          <w:b/>
          <w:i w:val="false"/>
          <w:color w:val="000000"/>
          <w:sz w:val="28"/>
        </w:rPr>
        <w:t>9.</w:t>
      </w:r>
      <w:r>
        <w:rPr>
          <w:rFonts w:ascii="Times New Roman"/>
          <w:b w:val="false"/>
          <w:i w:val="false"/>
          <w:color w:val="000000"/>
          <w:sz w:val="28"/>
        </w:rPr>
        <w:t xml:space="preserve"> </w:t>
      </w:r>
      <w:r>
        <w:rPr>
          <w:rFonts w:ascii="Times New Roman"/>
          <w:b/>
          <w:i w:val="false"/>
          <w:color w:val="000000"/>
          <w:sz w:val="28"/>
        </w:rPr>
        <w:t>Ауылда,</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маңында</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басын</w:t>
      </w:r>
      <w:r>
        <w:rPr>
          <w:rFonts w:ascii="Times New Roman"/>
          <w:b w:val="false"/>
          <w:i w:val="false"/>
          <w:color w:val="000000"/>
          <w:sz w:val="28"/>
        </w:rPr>
        <w:t xml:space="preserve"> </w:t>
      </w:r>
      <w:r>
        <w:rPr>
          <w:rFonts w:ascii="Times New Roman"/>
          <w:b/>
          <w:i w:val="false"/>
          <w:color w:val="000000"/>
          <w:sz w:val="28"/>
        </w:rPr>
        <w:t>шалғайдағы</w:t>
      </w:r>
      <w:r>
        <w:rPr>
          <w:rFonts w:ascii="Times New Roman"/>
          <w:b w:val="false"/>
          <w:i w:val="false"/>
          <w:color w:val="000000"/>
          <w:sz w:val="28"/>
        </w:rPr>
        <w:t xml:space="preserve"> </w:t>
      </w:r>
      <w:r>
        <w:rPr>
          <w:rFonts w:ascii="Times New Roman"/>
          <w:b/>
          <w:i w:val="false"/>
          <w:color w:val="000000"/>
          <w:sz w:val="28"/>
        </w:rPr>
        <w:t>жайылымдарға</w:t>
      </w:r>
      <w:r>
        <w:rPr>
          <w:rFonts w:ascii="Times New Roman"/>
          <w:b w:val="false"/>
          <w:i w:val="false"/>
          <w:color w:val="000000"/>
          <w:sz w:val="28"/>
        </w:rPr>
        <w:t xml:space="preserve"> </w:t>
      </w:r>
      <w:r>
        <w:rPr>
          <w:rFonts w:ascii="Times New Roman"/>
          <w:b/>
          <w:i w:val="false"/>
          <w:color w:val="000000"/>
          <w:sz w:val="28"/>
        </w:rPr>
        <w:t>орналастыру</w:t>
      </w:r>
      <w:r>
        <w:rPr>
          <w:rFonts w:ascii="Times New Roman"/>
          <w:b w:val="false"/>
          <w:i w:val="false"/>
          <w:color w:val="000000"/>
          <w:sz w:val="28"/>
        </w:rPr>
        <w:t xml:space="preserve"> </w:t>
      </w:r>
      <w:r>
        <w:rPr>
          <w:rFonts w:ascii="Times New Roman"/>
          <w:b/>
          <w:i w:val="false"/>
          <w:color w:val="000000"/>
          <w:sz w:val="28"/>
        </w:rPr>
        <w:t>схемасы</w:t>
      </w:r>
    </w:p>
    <w:bookmarkEnd w:id="66"/>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137400" cy="765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137400" cy="765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Қобда аудандық мәслихатының 2025 жылғы 19 желтоқсан № 419 шешіміне 9 қосымша</w:t>
            </w:r>
          </w:p>
        </w:tc>
      </w:tr>
    </w:tbl>
    <w:p>
      <w:pPr>
        <w:spacing w:after="0"/>
        <w:ind w:left="0"/>
        <w:jc w:val="left"/>
      </w:pPr>
      <w:r>
        <w:rPr>
          <w:rFonts w:ascii="Times New Roman"/>
          <w:b/>
          <w:i w:val="false"/>
          <w:color w:val="000000"/>
        </w:rPr>
        <w:t xml:space="preserve"> Қызылжар ауылдық округінде жайылымдарды басқару және оларды пайдалану жөніндегі 2025-2029 жылдарға арналған жоспар</w:t>
      </w:r>
    </w:p>
    <w:p>
      <w:pPr>
        <w:spacing w:after="0"/>
        <w:ind w:left="0"/>
        <w:jc w:val="both"/>
      </w:pPr>
      <w:r>
        <w:rPr>
          <w:rFonts w:ascii="Times New Roman"/>
          <w:b w:val="false"/>
          <w:i w:val="false"/>
          <w:color w:val="000000"/>
          <w:sz w:val="28"/>
        </w:rPr>
        <w:t xml:space="preserve">
      Осы жайылымдарды басқару және оларды пайдалану жөніндегі жоспар (бұдан әрі-жоспар) "Жайылымдар туралы" Қазақстан Республикасы Заңының </w:t>
      </w:r>
      <w:r>
        <w:rPr>
          <w:rFonts w:ascii="Times New Roman"/>
          <w:b w:val="false"/>
          <w:i w:val="false"/>
          <w:color w:val="000000"/>
          <w:sz w:val="28"/>
        </w:rPr>
        <w:t>6 – бабының</w:t>
      </w:r>
      <w:r>
        <w:rPr>
          <w:rFonts w:ascii="Times New Roman"/>
          <w:b w:val="false"/>
          <w:i w:val="false"/>
          <w:color w:val="000000"/>
          <w:sz w:val="28"/>
        </w:rPr>
        <w:t xml:space="preserve"> 4-1) тармақшасына (бұдан әрі-Заң), "Мемлекеттік статистика туралы" Қазақстан Республикасы Заңының 16-бабы 3-тармағының </w:t>
      </w:r>
      <w:r>
        <w:rPr>
          <w:rFonts w:ascii="Times New Roman"/>
          <w:b w:val="false"/>
          <w:i w:val="false"/>
          <w:color w:val="000000"/>
          <w:sz w:val="28"/>
        </w:rPr>
        <w:t>2) тармақшасына</w:t>
      </w:r>
      <w:r>
        <w:rPr>
          <w:rFonts w:ascii="Times New Roman"/>
          <w:b w:val="false"/>
          <w:i w:val="false"/>
          <w:color w:val="000000"/>
          <w:sz w:val="28"/>
        </w:rPr>
        <w:t xml:space="preserve">, Қазақстан Республикасы Ауыл шаруашылығы министрінің 29 шілдедегі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 2024 жылғы № 263 "Жайылымдарды басқару және оларды пайдалану жөніндегі үлгілік жоспарды бекіту туралы" (Нормативтік құқықтық актілерді мемлекеттік тіркеу тізілімінде № 34831 болып тіркелген).</w:t>
      </w:r>
    </w:p>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тозуы процестерін болғызбау мақсатында қабылданады.</w:t>
      </w:r>
    </w:p>
    <w:p>
      <w:pPr>
        <w:spacing w:after="0"/>
        <w:ind w:left="0"/>
        <w:jc w:val="both"/>
      </w:pPr>
      <w:r>
        <w:rPr>
          <w:rFonts w:ascii="Times New Roman"/>
          <w:b w:val="false"/>
          <w:i w:val="false"/>
          <w:color w:val="000000"/>
          <w:sz w:val="28"/>
        </w:rPr>
        <w:t>
      Жоспарды әзірлеген кезде мыналар ескеріледі:</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нысан бойынша өңірдің жер балансының және мемлекеттік жер кадастрының ақпараттық жүйесінің деректері.</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нысан бойынша жайылымдарды геоботаникалық зерттеп-қарау мәліметтері.</w:t>
      </w:r>
    </w:p>
    <w:p>
      <w:pPr>
        <w:spacing w:after="0"/>
        <w:ind w:left="0"/>
        <w:jc w:val="both"/>
      </w:pPr>
      <w:r>
        <w:rPr>
          <w:rFonts w:ascii="Times New Roman"/>
          <w:b w:val="false"/>
          <w:i w:val="false"/>
          <w:color w:val="000000"/>
          <w:sz w:val="28"/>
        </w:rPr>
        <w:t xml:space="preserve">
      3) Қазақстан Республикасы Ауыл шаруашылығы министрінің 2020 жылғы 3 ақпандағы № 35 бұйрығымен (Нормативтік құқықтық актілерді мемлекеттік тіркеу тізілімінде № 19987 болып тіркелген) бекітілген </w:t>
      </w:r>
      <w:r>
        <w:rPr>
          <w:rFonts w:ascii="Times New Roman"/>
          <w:b w:val="false"/>
          <w:i w:val="false"/>
          <w:color w:val="000000"/>
          <w:sz w:val="28"/>
        </w:rPr>
        <w:t>Мал қорымдарының (биотермиялық шұңқырлардың) тізілімін жүргізу қағидаларына</w:t>
      </w:r>
      <w:r>
        <w:rPr>
          <w:rFonts w:ascii="Times New Roman"/>
          <w:b w:val="false"/>
          <w:i w:val="false"/>
          <w:color w:val="000000"/>
          <w:sz w:val="28"/>
        </w:rPr>
        <w:t xml:space="preserve"> сәйкес қалыптастырылған мал қорымдары (биометриялық шұңқырлар) туралы мәліметтер;</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нысан бойынша жайылымдық инфрақұрылым объектілері туралы және ауыл шаруашылығы жануарларын айдап өтуге арналған сервитуттар туралы мәліметтер.</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4-қосымшаның</w:t>
      </w:r>
      <w:r>
        <w:rPr>
          <w:rFonts w:ascii="Times New Roman"/>
          <w:b w:val="false"/>
          <w:i w:val="false"/>
          <w:color w:val="000000"/>
          <w:sz w:val="28"/>
        </w:rPr>
        <w:t xml:space="preserve"> 1-кестесіне сәйкес нысан бойынша ауыл шаруашылығы жануарларының иелерін көрсете отырып, оларды сәйкестендіру дерекқорынан алынған ауыл шаруашылығы жануарлары басының саны туралы деректер;</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4-қосымшаның</w:t>
      </w:r>
      <w:r>
        <w:rPr>
          <w:rFonts w:ascii="Times New Roman"/>
          <w:b w:val="false"/>
          <w:i w:val="false"/>
          <w:color w:val="000000"/>
          <w:sz w:val="28"/>
        </w:rPr>
        <w:t xml:space="preserve"> 2-кестесіне сәйкес нысан бойынша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4-қосымшаның</w:t>
      </w:r>
      <w:r>
        <w:rPr>
          <w:rFonts w:ascii="Times New Roman"/>
          <w:b w:val="false"/>
          <w:i w:val="false"/>
          <w:color w:val="000000"/>
          <w:sz w:val="28"/>
        </w:rPr>
        <w:t xml:space="preserve"> 3-кестесіне сәйкес нысан бойынша шалғайдағы жайылымдарда жаю үшін ауыл шаруашылығы жануарлары басының саны туралы мәліметтер.</w:t>
      </w:r>
    </w:p>
    <w:p>
      <w:pPr>
        <w:spacing w:after="0"/>
        <w:ind w:left="0"/>
        <w:jc w:val="both"/>
      </w:pPr>
      <w:r>
        <w:rPr>
          <w:rFonts w:ascii="Times New Roman"/>
          <w:b w:val="false"/>
          <w:i w:val="false"/>
          <w:color w:val="000000"/>
          <w:sz w:val="28"/>
        </w:rPr>
        <w:t>
      8) екпе және аридтік жайылымдарда, орман, су қорлары мен ерекше қорғалатын табиғи аумақтар жерлерінде ауыл шаруашылығы жануарларын жаю ерекшеліктері туралы деректер.</w:t>
      </w:r>
    </w:p>
    <w:p>
      <w:pPr>
        <w:spacing w:after="0"/>
        <w:ind w:left="0"/>
        <w:jc w:val="both"/>
      </w:pPr>
      <w:r>
        <w:rPr>
          <w:rFonts w:ascii="Times New Roman"/>
          <w:b w:val="false"/>
          <w:i w:val="false"/>
          <w:color w:val="000000"/>
          <w:sz w:val="28"/>
        </w:rPr>
        <w:t xml:space="preserve">
      9)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нысан бойынша ұсынылатын жайылым айналымдарының схемалары;</w:t>
      </w:r>
    </w:p>
    <w:p>
      <w:pPr>
        <w:spacing w:after="0"/>
        <w:ind w:left="0"/>
        <w:jc w:val="both"/>
      </w:pPr>
      <w:r>
        <w:rPr>
          <w:rFonts w:ascii="Times New Roman"/>
          <w:b w:val="false"/>
          <w:i w:val="false"/>
          <w:color w:val="000000"/>
          <w:sz w:val="28"/>
        </w:rPr>
        <w:t>
      10) мал шаруашылығы және өсімдік шаруашылығы статистикасы бойынша ресми статистикалық ақпарат.</w:t>
      </w:r>
    </w:p>
    <w:p>
      <w:pPr>
        <w:spacing w:after="0"/>
        <w:ind w:left="0"/>
        <w:jc w:val="both"/>
      </w:pPr>
      <w:r>
        <w:rPr>
          <w:rFonts w:ascii="Times New Roman"/>
          <w:b w:val="false"/>
          <w:i w:val="false"/>
          <w:color w:val="000000"/>
          <w:sz w:val="28"/>
        </w:rPr>
        <w:t>
      Жоспарда мынадай қосымшалар қамтылған:</w:t>
      </w:r>
    </w:p>
    <w:p>
      <w:pPr>
        <w:spacing w:after="0"/>
        <w:ind w:left="0"/>
        <w:jc w:val="both"/>
      </w:pPr>
      <w:r>
        <w:rPr>
          <w:rFonts w:ascii="Times New Roman"/>
          <w:b w:val="false"/>
          <w:i w:val="false"/>
          <w:color w:val="000000"/>
          <w:sz w:val="28"/>
        </w:rPr>
        <w:t xml:space="preserve">
      1) әкімшілік-аумақтық бірлік аумағында жайылымдардың жер санаттары бөлінісінде орналасу </w:t>
      </w:r>
      <w:r>
        <w:rPr>
          <w:rFonts w:ascii="Times New Roman"/>
          <w:b w:val="false"/>
          <w:i w:val="false"/>
          <w:color w:val="000000"/>
          <w:sz w:val="28"/>
        </w:rPr>
        <w:t>схемасы</w:t>
      </w:r>
      <w:r>
        <w:rPr>
          <w:rFonts w:ascii="Times New Roman"/>
          <w:b w:val="false"/>
          <w:i w:val="false"/>
          <w:color w:val="000000"/>
          <w:sz w:val="28"/>
        </w:rPr>
        <w:t xml:space="preserve"> (картасы), онда жайылымдардың шекаралары, алаңдары мен түрлері, оның ішінде шалғайдағы, маусымдық, құрғақ және екпе жайылымдар, жер учаскесіне құқық белгілейтін және сәйкестендіру құжаттарының негізінде олардың меншік иелері немесе жер пайдаланушылар туралы мәліметтер көрсетіледі;</w:t>
      </w:r>
    </w:p>
    <w:p>
      <w:pPr>
        <w:spacing w:after="0"/>
        <w:ind w:left="0"/>
        <w:jc w:val="both"/>
      </w:pPr>
      <w:r>
        <w:rPr>
          <w:rFonts w:ascii="Times New Roman"/>
          <w:b w:val="false"/>
          <w:i w:val="false"/>
          <w:color w:val="000000"/>
          <w:sz w:val="28"/>
        </w:rPr>
        <w:t xml:space="preserve">
      2) жеке ауладағы ауыл шаруашылығы жануарларын жаю бойынша халықтың мұқтаждығына арналған жайылымдар, оның ішінде қоғамдық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 онда жеке ауладағы ауыл шаруашылығы жануарларын жаю бойынша халықтың мұқтаждығына арналған жайылымдардың, оның ішінде қоғамдық жайылымдардың шекаралары мен алаңдары көрсетіледі;</w:t>
      </w:r>
    </w:p>
    <w:p>
      <w:pPr>
        <w:spacing w:after="0"/>
        <w:ind w:left="0"/>
        <w:jc w:val="both"/>
      </w:pPr>
      <w:r>
        <w:rPr>
          <w:rFonts w:ascii="Times New Roman"/>
          <w:b w:val="false"/>
          <w:i w:val="false"/>
          <w:color w:val="000000"/>
          <w:sz w:val="28"/>
        </w:rPr>
        <w:t xml:space="preserve">
      3) ұсынылатын жайылым айналымдарының схемалары көрсетілген </w:t>
      </w:r>
      <w:r>
        <w:rPr>
          <w:rFonts w:ascii="Times New Roman"/>
          <w:b w:val="false"/>
          <w:i w:val="false"/>
          <w:color w:val="000000"/>
          <w:sz w:val="28"/>
        </w:rPr>
        <w:t>схема</w:t>
      </w:r>
      <w:r>
        <w:rPr>
          <w:rFonts w:ascii="Times New Roman"/>
          <w:b w:val="false"/>
          <w:i w:val="false"/>
          <w:color w:val="000000"/>
          <w:sz w:val="28"/>
        </w:rPr>
        <w:t xml:space="preserve"> (карта), онда жайылымдарды геоботаникалық зерттеп-қарау негізінде ұсынылатын жайылым айналымдарының схемалары көрсетіледі;</w:t>
      </w:r>
    </w:p>
    <w:p>
      <w:pPr>
        <w:spacing w:after="0"/>
        <w:ind w:left="0"/>
        <w:jc w:val="both"/>
      </w:pPr>
      <w:r>
        <w:rPr>
          <w:rFonts w:ascii="Times New Roman"/>
          <w:b w:val="false"/>
          <w:i w:val="false"/>
          <w:color w:val="000000"/>
          <w:sz w:val="28"/>
        </w:rPr>
        <w:t xml:space="preserve">
      4) ауыл шаруашылығы жануарларын айдауға арналған сервитуттар, мал айдайтын трассалар және жайылымдық инфрақұрылымның өзге де объектілері, сондай-ақ мал қорымдары (биометриялық шұңқырлар) белгіленетін </w:t>
      </w:r>
      <w:r>
        <w:rPr>
          <w:rFonts w:ascii="Times New Roman"/>
          <w:b w:val="false"/>
          <w:i w:val="false"/>
          <w:color w:val="000000"/>
          <w:sz w:val="28"/>
        </w:rPr>
        <w:t>схема</w:t>
      </w:r>
      <w:r>
        <w:rPr>
          <w:rFonts w:ascii="Times New Roman"/>
          <w:b w:val="false"/>
          <w:i w:val="false"/>
          <w:color w:val="000000"/>
          <w:sz w:val="28"/>
        </w:rPr>
        <w:t xml:space="preserve"> (карта), онда ауыл шаруашылығы жануарларын айдауға арналған сервитуттар, мал айдайтын трассалар, жайылымдық инфрақұрылым объектілері, мал қорымдарының (биометриялық шұңқырлардың) орналасқан жері көрсетіледі;</w:t>
      </w:r>
    </w:p>
    <w:p>
      <w:pPr>
        <w:spacing w:after="0"/>
        <w:ind w:left="0"/>
        <w:jc w:val="both"/>
      </w:pPr>
      <w:r>
        <w:rPr>
          <w:rFonts w:ascii="Times New Roman"/>
          <w:b w:val="false"/>
          <w:i w:val="false"/>
          <w:color w:val="000000"/>
          <w:sz w:val="28"/>
        </w:rPr>
        <w:t xml:space="preserve">
      5) жайылымды пайдаланушыларға жер пайдалануға берілуі мүмкін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w:t>
      </w:r>
    </w:p>
    <w:p>
      <w:pPr>
        <w:spacing w:after="0"/>
        <w:ind w:left="0"/>
        <w:jc w:val="both"/>
      </w:pPr>
      <w:r>
        <w:rPr>
          <w:rFonts w:ascii="Times New Roman"/>
          <w:b w:val="false"/>
          <w:i w:val="false"/>
          <w:color w:val="000000"/>
          <w:sz w:val="28"/>
        </w:rPr>
        <w:t>
      6) халықтың жеке ауласындағы ауыл шаруашылығы жануарларын жаю жөніндегі мұқтаждықтарын қанағаттандыру мақсатында резервке алынуға жататын жайылымдарды белгілейтін схема (карта), онда жеке ауланың ауыл шаруашылығы жануарларын жаю жөніндегі халықтың мұқтаждықтарын қанағаттандыру мақсатында резервке алынуға жататын жайылымдардың шекаралары мен алаңдары көрсетіледі.</w:t>
      </w:r>
    </w:p>
    <w:p>
      <w:pPr>
        <w:spacing w:after="0"/>
        <w:ind w:left="0"/>
        <w:jc w:val="both"/>
      </w:pPr>
      <w:r>
        <w:rPr>
          <w:rFonts w:ascii="Times New Roman"/>
          <w:b w:val="false"/>
          <w:i w:val="false"/>
          <w:color w:val="000000"/>
          <w:sz w:val="28"/>
        </w:rPr>
        <w:t xml:space="preserve">
      7) суды тұтыну нормасына сәйкес жасалған су көздеріне (көлдерге, өзендерге, тоғандарға, қазандарға, суару немесе суландыру каналдарына, құбырлы немесе шахта құдықтарына) қол жеткізу </w:t>
      </w:r>
      <w:r>
        <w:rPr>
          <w:rFonts w:ascii="Times New Roman"/>
          <w:b w:val="false"/>
          <w:i w:val="false"/>
          <w:color w:val="000000"/>
          <w:sz w:val="28"/>
        </w:rPr>
        <w:t>схемасы</w:t>
      </w:r>
      <w:r>
        <w:rPr>
          <w:rFonts w:ascii="Times New Roman"/>
          <w:b w:val="false"/>
          <w:i w:val="false"/>
          <w:color w:val="000000"/>
          <w:sz w:val="28"/>
        </w:rPr>
        <w:t>, онда жануарлардың су көздеріне қарай жүріп-тұру маршруттары көрсетіледі.</w:t>
      </w:r>
    </w:p>
    <w:p>
      <w:pPr>
        <w:spacing w:after="0"/>
        <w:ind w:left="0"/>
        <w:jc w:val="both"/>
      </w:pPr>
      <w:r>
        <w:rPr>
          <w:rFonts w:ascii="Times New Roman"/>
          <w:b w:val="false"/>
          <w:i w:val="false"/>
          <w:color w:val="000000"/>
          <w:sz w:val="28"/>
        </w:rPr>
        <w:t xml:space="preserve">
      8) ауыл шаруашылығы жануарларының басын шалғайдағы жайылымдарға орналастыру </w:t>
      </w:r>
      <w:r>
        <w:rPr>
          <w:rFonts w:ascii="Times New Roman"/>
          <w:b w:val="false"/>
          <w:i w:val="false"/>
          <w:color w:val="000000"/>
          <w:sz w:val="28"/>
        </w:rPr>
        <w:t>схемасы</w:t>
      </w:r>
      <w:r>
        <w:rPr>
          <w:rFonts w:ascii="Times New Roman"/>
          <w:b w:val="false"/>
          <w:i w:val="false"/>
          <w:color w:val="000000"/>
          <w:sz w:val="28"/>
        </w:rPr>
        <w:t>, онда ауыл шаруашылығы жануарларының басын орналастыруға арналған шалғайдағы жайылымдардың шекаралары мен алаңдары көрсетіледі;</w:t>
      </w:r>
    </w:p>
    <w:p>
      <w:pPr>
        <w:spacing w:after="0"/>
        <w:ind w:left="0"/>
        <w:jc w:val="both"/>
      </w:pPr>
      <w:r>
        <w:rPr>
          <w:rFonts w:ascii="Times New Roman"/>
          <w:b w:val="false"/>
          <w:i w:val="false"/>
          <w:color w:val="000000"/>
          <w:sz w:val="28"/>
        </w:rPr>
        <w:t xml:space="preserve">
      9) ауылдық округке кіретін ауылдық елді мекендер арасында жайылымдарды жобалық бөлу (қайта бөлу), онда жайылымдармен қамтамасыз етілмеген жеке және заңды тұлғалардың ауыл шаруашылығы жануарларының басы үшін ауылдық округтің ауылдық елді мекендері арасында жайылымдарды бөлу (қайта бөлу) </w:t>
      </w:r>
      <w:r>
        <w:rPr>
          <w:rFonts w:ascii="Times New Roman"/>
          <w:b w:val="false"/>
          <w:i w:val="false"/>
          <w:color w:val="000000"/>
          <w:sz w:val="28"/>
        </w:rPr>
        <w:t>схемасы</w:t>
      </w:r>
      <w:r>
        <w:rPr>
          <w:rFonts w:ascii="Times New Roman"/>
          <w:b w:val="false"/>
          <w:i w:val="false"/>
          <w:color w:val="000000"/>
          <w:sz w:val="28"/>
        </w:rPr>
        <w:t xml:space="preserve"> көрсетіледі;</w:t>
      </w:r>
    </w:p>
    <w:p>
      <w:pPr>
        <w:spacing w:after="0"/>
        <w:ind w:left="0"/>
        <w:jc w:val="both"/>
      </w:pPr>
      <w:r>
        <w:rPr>
          <w:rFonts w:ascii="Times New Roman"/>
          <w:b w:val="false"/>
          <w:i w:val="false"/>
          <w:color w:val="000000"/>
          <w:sz w:val="28"/>
        </w:rPr>
        <w:t>
      10) тиісті әкімшілік-аумақтық бірлікте жайылымдарды ұтымды пайдалану үшін қажетті талаптар:</w:t>
      </w:r>
    </w:p>
    <w:p>
      <w:pPr>
        <w:spacing w:after="0"/>
        <w:ind w:left="0"/>
        <w:jc w:val="both"/>
      </w:pPr>
      <w:r>
        <w:rPr>
          <w:rFonts w:ascii="Times New Roman"/>
          <w:b w:val="false"/>
          <w:i w:val="false"/>
          <w:color w:val="000000"/>
          <w:sz w:val="28"/>
        </w:rPr>
        <w:t xml:space="preserve">
      "Жайылымдардың жалпы алаңына түсетін жүктеменің шекті рұқсат етілетін нормасын бекіту туралы" Қазақстан Республикасы Ауыл шаруашылығы министрінің 2015 жылғы 14 сәуірдегі № 3-3/332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11064 болып тіркелген) сәйкес жайылымдардың жалпы алаңына түсетін жүктеменің шекті рұқсат етілетін нормасын сақтау;</w:t>
      </w:r>
    </w:p>
    <w:p>
      <w:pPr>
        <w:spacing w:after="0"/>
        <w:ind w:left="0"/>
        <w:jc w:val="both"/>
      </w:pPr>
      <w:r>
        <w:rPr>
          <w:rFonts w:ascii="Times New Roman"/>
          <w:b w:val="false"/>
          <w:i w:val="false"/>
          <w:color w:val="000000"/>
          <w:sz w:val="28"/>
        </w:rPr>
        <w:t>
      жайылым айналымын және суды пайдалану көздерін ескере отырып жайылымдарды пайдалану;</w:t>
      </w:r>
    </w:p>
    <w:p>
      <w:pPr>
        <w:spacing w:after="0"/>
        <w:ind w:left="0"/>
        <w:jc w:val="both"/>
      </w:pPr>
      <w:r>
        <w:rPr>
          <w:rFonts w:ascii="Times New Roman"/>
          <w:b w:val="false"/>
          <w:i w:val="false"/>
          <w:color w:val="000000"/>
          <w:sz w:val="28"/>
        </w:rPr>
        <w:t>
      жайылым алаңдарын жекеленген өріс учаскелеріне бөлу;</w:t>
      </w:r>
    </w:p>
    <w:p>
      <w:pPr>
        <w:spacing w:after="0"/>
        <w:ind w:left="0"/>
        <w:jc w:val="both"/>
      </w:pPr>
      <w:r>
        <w:rPr>
          <w:rFonts w:ascii="Times New Roman"/>
          <w:b w:val="false"/>
          <w:i w:val="false"/>
          <w:color w:val="000000"/>
          <w:sz w:val="28"/>
        </w:rPr>
        <w:t>
      жайылым учаскелерін жыл маусымдары бойынша кеңістікте және уақытпен (маусым, жыл ішінде) кезектестіру;</w:t>
      </w:r>
    </w:p>
    <w:p>
      <w:pPr>
        <w:spacing w:after="0"/>
        <w:ind w:left="0"/>
        <w:jc w:val="both"/>
      </w:pPr>
      <w:r>
        <w:rPr>
          <w:rFonts w:ascii="Times New Roman"/>
          <w:b w:val="false"/>
          <w:i w:val="false"/>
          <w:color w:val="000000"/>
          <w:sz w:val="28"/>
        </w:rPr>
        <w:t>
      жайылым айналымы учаскелерінің бірін жайылымсыз және ауыл шаруашылығы жануарларынсыз жыл сайын қалдыру.</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Қызылжар ауылдық округінде жайылымдарды басқару және оларды пайдалану жөніндегі 2025-2029 жылдарға арналған жоспарға 1 қосымша</w:t>
            </w:r>
          </w:p>
        </w:tc>
      </w:tr>
    </w:tbl>
    <w:p>
      <w:pPr>
        <w:spacing w:after="0"/>
        <w:ind w:left="0"/>
        <w:jc w:val="left"/>
      </w:pPr>
      <w:r>
        <w:rPr>
          <w:rFonts w:ascii="Times New Roman"/>
          <w:b/>
          <w:i w:val="false"/>
          <w:color w:val="000000"/>
        </w:rPr>
        <w:t xml:space="preserve"> Өңірдің жер балансының және мемлекеттік жер кадастрының ақпараттық жүйесінің деректері  1-кесте. Қызылжар ауылдық округінің жер санаттары бойынша жайылымдарды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Жерлің санаттары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жерлер жиыны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өнеркәсіп, көлік және өзге де ауыл шаруашылығы мақсатындағы емес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ерекше қорғала-тын табиғи аумақтар-дың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w:t>
            </w: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154257000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Әкімшілік-аумақтық бөлініс бойынша Қызылжар ауылдық округінде 2 ауылдық елді мекен бар. Қызылжар ауылдық округі аумағының жалпы ауданы 70011 гектар. Санаттар бойынша жерлер:ауыл шаруашылығы мақсатындағы жерлер – 28803  гектар; елді мекендердің жерлері – 12571 гектар болып бөлінеді. Ерекше қорғалатын табиғи аумақтардың, орман қорының, су қорының жерлері, қоры жоқ.</w:t>
      </w:r>
    </w:p>
    <w:p>
      <w:pPr>
        <w:spacing w:after="0"/>
        <w:ind w:left="0"/>
        <w:jc w:val="left"/>
      </w:pPr>
      <w:r>
        <w:rPr>
          <w:rFonts w:ascii="Times New Roman"/>
          <w:b/>
          <w:i w:val="false"/>
          <w:color w:val="000000"/>
        </w:rPr>
        <w:t xml:space="preserve"> 2-кесте. Елді мекеннің жайылымдарын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р/с</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жалпы алаңы, гектар</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мен түрлері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қанағаттандыруға арналған,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мың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маусымдық,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аридтік,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екпе жайылымдар, гектар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154257000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28803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Қызылжар ауылдық округінің аумағында шалғайдағы, маусымдық, аридтік және екпе жайылымдар жоқ. Округте 26 шаруа қожалығы жұмыс істейді, оларға 28803</w:t>
      </w:r>
    </w:p>
    <w:p>
      <w:pPr>
        <w:spacing w:after="0"/>
        <w:ind w:left="0"/>
        <w:jc w:val="both"/>
      </w:pPr>
      <w:r>
        <w:rPr>
          <w:rFonts w:ascii="Times New Roman"/>
          <w:b w:val="false"/>
          <w:i w:val="false"/>
          <w:color w:val="000000"/>
          <w:sz w:val="28"/>
        </w:rPr>
        <w:t>
       гектар жайылым бекітілген.</w:t>
      </w:r>
    </w:p>
    <w:p>
      <w:pPr>
        <w:spacing w:after="0"/>
        <w:ind w:left="0"/>
        <w:jc w:val="left"/>
      </w:pPr>
      <w:r>
        <w:rPr>
          <w:rFonts w:ascii="Times New Roman"/>
          <w:b/>
          <w:i w:val="false"/>
          <w:color w:val="000000"/>
        </w:rPr>
        <w:t xml:space="preserve"> 3-кесте. Жер учаскесіне құқық белгілейтін және сәйкестендіру құжаттары негізінде меншік иелері мен жер пайдаланушылар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Меншік иелерінің, жер пайдаланушылардың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Бизнес сәйкестендіру нөмірі/жеке сәйкестендіру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кадастрлық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алаңы, мың гектар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"Мақсат-7" КХ Джумабеков 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741218301931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"Ажар"- Бекбусинов 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660309301523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"Құттығай"-Шалимов Талгат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640304302795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1 680,00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"Абылайхан"-Балманов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630405300746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1 127,00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"Аслан"-Жанажанов 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680701303075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"Ата-Коныс"-Ильясов 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720827300889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"Ата-мекен"-Жисов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551010301871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"Бактияр-1"-Абилов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701013300565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1 719,00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"Болашақ"-Суликанов Берик Дюсинбаевич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690112301762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1 244,00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"Дидар"-Жисов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850916300690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1 496,00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"Жигер"-Раев Биржан Ермуханович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370620301193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1 941,00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"Беркат"-Батыргереев 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380701305237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1 140,00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"Кайрат"-Утенов 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480125300791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"Кубейсин"-Жанажанов 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800828300396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"Мура"-Сарсенгалиев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711202300534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"Рустем-Дастан"-Космагамбетов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500704301357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2 574,00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"Темирлан"-Сибагатов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690503302082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"Кызылжар" Балманов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80564004302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2 888,00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"Бақниятр-2" Иманиязов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3 314,00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"Қайрат-2" Тлепиев 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1 105,00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"Ернат" Тлепиев 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"Үсен" Шарипова Венера Маратовна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"Сазан" Бектасов Нурым Аблайевич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"Біржан" Раев Бауржан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 Майланов Ерсин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"Нұрдаулет" Ильясов 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28803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xml:space="preserve">
      Ескерту: аббревиатуралардың транскрипциясы: ш / қ – шаруа қожалығы; </w:t>
      </w:r>
    </w:p>
    <w:p>
      <w:pPr>
        <w:spacing w:after="0"/>
        <w:ind w:left="0"/>
        <w:jc w:val="both"/>
      </w:pPr>
      <w:r>
        <w:rPr>
          <w:rFonts w:ascii="Times New Roman"/>
          <w:b w:val="false"/>
          <w:i w:val="false"/>
          <w:color w:val="000000"/>
          <w:sz w:val="28"/>
        </w:rPr>
        <w:t>
      Ауылдық округ аумағындағы ауыл шаруашылығы жануарларының саны: ірі қара мал-3774; қой мен ешкі – 11559 және жылқы-2183 бас.</w:t>
      </w:r>
    </w:p>
    <w:p>
      <w:pPr>
        <w:spacing w:after="0"/>
        <w:ind w:left="0"/>
        <w:jc w:val="both"/>
      </w:pPr>
      <w:r>
        <w:rPr>
          <w:rFonts w:ascii="Times New Roman"/>
          <w:b w:val="false"/>
          <w:i w:val="false"/>
          <w:color w:val="000000"/>
          <w:sz w:val="28"/>
        </w:rPr>
        <w:t>
      Ауылдық округтің жайылымдық жемшөптерінің қоректік коэффициенті 0,33 жем шөп бірлігіне дейін болады. Бұл 100 кг жайылымдық жемде табиғи ылғалдылықта 33-ге дейін жем бірлігі бар дегенді білдіреді. Жайылымдық жемшөптің осындай қоректік коэффициентімен тәулігіне: ірі қара мал -34 кг; ұсақ мал -7,3 кг; жылқы – 33,9 кг; жайылым кезеңінде 240 күн: ірі қара мал -8140 кг; ұсақ мал -1766,6 кг; жылқы-8136 кг мал азығы қажет. Өнімділігі 1030 кг/га және жайылымдық жемнің коректік коэффициенті 0,33 жем. Мал жаю жүктемесі: ІҚМ-7,9; ұсақ мал-1,8 және жылқы-бір басына 8,1 гектар.</w:t>
      </w:r>
    </w:p>
    <w:p>
      <w:pPr>
        <w:spacing w:after="0"/>
        <w:ind w:left="0"/>
        <w:jc w:val="left"/>
      </w:pPr>
      <w:r>
        <w:rPr>
          <w:rFonts w:ascii="Times New Roman"/>
          <w:b/>
          <w:i w:val="false"/>
          <w:color w:val="000000"/>
        </w:rPr>
        <w:t xml:space="preserve">  4-кесте. Жайылымдарды бөлу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п/п</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үшін қажетті жайылым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жайылымдардың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 алаңы,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154257000</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3774</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11559</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2183</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19214</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bl>
    <w:p>
      <w:pPr>
        <w:spacing w:after="0"/>
        <w:ind w:left="0"/>
        <w:jc w:val="both"/>
      </w:pPr>
      <w:r>
        <w:rPr>
          <w:rFonts w:ascii="Times New Roman"/>
          <w:b w:val="false"/>
          <w:i w:val="false"/>
          <w:color w:val="000000"/>
          <w:sz w:val="28"/>
        </w:rPr>
        <w:t>
      Ауыл шаруашылығы жануарларын жаю үшін 19214 га қажет.</w:t>
      </w:r>
    </w:p>
    <w:p>
      <w:pPr>
        <w:spacing w:after="0"/>
        <w:ind w:left="0"/>
        <w:jc w:val="left"/>
      </w:pPr>
      <w:r>
        <w:rPr>
          <w:rFonts w:ascii="Times New Roman"/>
          <w:b/>
          <w:i w:val="false"/>
          <w:color w:val="000000"/>
        </w:rPr>
        <w:t xml:space="preserve"> 5-кесте. Қажетті қосымша жайылымдар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жерлерден қажет етілетін қосымша жайылымдар, мың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Қосымша берілетін жайылымдар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пайдаланушыларға жер пайдалануға берілуі мүмкін жайылымдар, мың гектар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 мақсатында резервке қойылуға тиіс жайылымдар, мың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Қызылжар ауылдық округінде жайылымдарды басқару және оларды пайдалану жөніндегі 2025-2029 жылдарға арналған жоспарға 2 қосымша</w:t>
            </w:r>
          </w:p>
        </w:tc>
      </w:tr>
    </w:tbl>
    <w:p>
      <w:pPr>
        <w:spacing w:after="0"/>
        <w:ind w:left="0"/>
        <w:jc w:val="left"/>
      </w:pPr>
      <w:r>
        <w:rPr>
          <w:rFonts w:ascii="Times New Roman"/>
          <w:b/>
          <w:i w:val="false"/>
          <w:color w:val="000000"/>
        </w:rPr>
        <w:t xml:space="preserve"> Жайылымдарды геоботаникалық зерттеп-қарау мәліметтері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алқаптардың жіктемесі бойынша және түсініксөз бойынша шифрлар, күні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Контурлар мен сипаттамалар нөмірі (жақша ішінде)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 типтерінің (айырмала-рының, түрленді-рулерінің) жер бедеріне топыраққа байланы-стырылған атауы. Басқа жерлер мен алқаптардың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Алқап түрі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Контур-дағы пайыз-дық қаты-нас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гектар</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Заманауи пайдала-нылуы</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14, 12, 172, 144, 52,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Селеулі- бетегелі -әртүрлі шөптер және жусанды, бұталы өсімдіктері бар дала жайылым-дары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Жазық жайы-лым-дар мен ша-бын-дық-тар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Әртүр-лі шөптер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 бойы </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түсім-ділік, гекта-рына центнер-ден (зерттеп-қарау жылы)</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жыл ішінде желінетін өсімдіктердің түсімділігі: құрғақ массаның гектарына центнерден, азық бірлігінің гектарына центнерден, қорытылатын протеиннің гектарына килограмм</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маусымдар бойынша жайылымдық азық</w:t>
            </w:r>
          </w:p>
        </w:tc>
      </w:tr>
      <w:tr>
        <w:trPr>
          <w:trHeight w:val="30" w:hRule="atLeast"/>
        </w:trPr>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ша-бын-дық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шабы-латын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есептелген түсімділік: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азық қоры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Дақылдық-техникалық жай-күй, дәрілік өсімдіктердің бар-жоғы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Пайдалану бойынша ұсыныстар, малдың түрі. Жақсарту жөнінде ұсынылған шаралар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p>
            <w:pPr>
              <w:spacing w:after="20"/>
              <w:ind w:left="20"/>
              <w:jc w:val="both"/>
            </w:pPr>
            <w:r>
              <w:rPr>
                <w:rFonts w:ascii="Times New Roman"/>
                <w:b w:val="false"/>
                <w:i w:val="false"/>
                <w:color w:val="000000"/>
                <w:sz w:val="20"/>
              </w:rPr>
              <w:t>
2324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278050</w:t>
            </w:r>
          </w:p>
          <w:p>
            <w:pPr>
              <w:spacing w:after="20"/>
              <w:ind w:left="20"/>
              <w:jc w:val="both"/>
            </w:pPr>
            <w:r>
              <w:rPr>
                <w:rFonts w:ascii="Times New Roman"/>
                <w:b w:val="false"/>
                <w:i w:val="false"/>
                <w:color w:val="000000"/>
                <w:sz w:val="20"/>
              </w:rPr>
              <w:t>
77854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және ірі қара мал және жылқы үшін</w:t>
            </w:r>
          </w:p>
          <w:p>
            <w:pPr>
              <w:spacing w:after="20"/>
              <w:ind w:left="20"/>
              <w:jc w:val="both"/>
            </w:pPr>
            <w:r>
              <w:rPr>
                <w:rFonts w:ascii="Times New Roman"/>
                <w:b w:val="false"/>
                <w:i w:val="false"/>
                <w:color w:val="000000"/>
                <w:sz w:val="20"/>
              </w:rPr>
              <w:t>
учаскелерді ауыстырып қолдау</w:t>
            </w: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геоботаникалық</w:t>
      </w:r>
      <w:r>
        <w:rPr>
          <w:rFonts w:ascii="Times New Roman"/>
          <w:b w:val="false"/>
          <w:i w:val="false"/>
          <w:color w:val="000000"/>
          <w:sz w:val="28"/>
        </w:rPr>
        <w:t xml:space="preserve"> </w:t>
      </w:r>
      <w:r>
        <w:rPr>
          <w:rFonts w:ascii="Times New Roman"/>
          <w:b/>
          <w:i w:val="false"/>
          <w:color w:val="000000"/>
          <w:sz w:val="28"/>
        </w:rPr>
        <w:t>зерттеу</w:t>
      </w:r>
      <w:r>
        <w:rPr>
          <w:rFonts w:ascii="Times New Roman"/>
          <w:b w:val="false"/>
          <w:i w:val="false"/>
          <w:color w:val="000000"/>
          <w:sz w:val="28"/>
        </w:rPr>
        <w:t xml:space="preserve"> </w:t>
      </w:r>
      <w:r>
        <w:rPr>
          <w:rFonts w:ascii="Times New Roman"/>
          <w:b/>
          <w:i w:val="false"/>
          <w:color w:val="000000"/>
          <w:sz w:val="28"/>
        </w:rPr>
        <w:t>мәліметтері</w:t>
      </w:r>
    </w:p>
    <w:p>
      <w:pPr>
        <w:spacing w:after="0"/>
        <w:ind w:left="0"/>
        <w:jc w:val="both"/>
      </w:pPr>
      <w:r>
        <w:rPr>
          <w:rFonts w:ascii="Times New Roman"/>
          <w:b w:val="false"/>
          <w:i w:val="false"/>
          <w:color w:val="000000"/>
          <w:sz w:val="28"/>
        </w:rPr>
        <w:t xml:space="preserve">
      Географиялық орналасуы </w:t>
      </w:r>
    </w:p>
    <w:p>
      <w:pPr>
        <w:spacing w:after="0"/>
        <w:ind w:left="0"/>
        <w:jc w:val="both"/>
      </w:pPr>
      <w:r>
        <w:rPr>
          <w:rFonts w:ascii="Times New Roman"/>
          <w:b w:val="false"/>
          <w:i w:val="false"/>
          <w:color w:val="000000"/>
          <w:sz w:val="28"/>
        </w:rPr>
        <w:t xml:space="preserve">
      Қызылжар ауылдық округі- Қазақстанның Ақтөбе облысы Қобда ауданындағы ауылдық округ. Қызылжар ауылдық округінің әкімшілік орталығы – Қызылжар ауылы. Климаты </w:t>
      </w:r>
    </w:p>
    <w:p>
      <w:pPr>
        <w:spacing w:after="0"/>
        <w:ind w:left="0"/>
        <w:jc w:val="both"/>
      </w:pPr>
      <w:r>
        <w:rPr>
          <w:rFonts w:ascii="Times New Roman"/>
          <w:b w:val="false"/>
          <w:i w:val="false"/>
          <w:color w:val="000000"/>
          <w:sz w:val="28"/>
        </w:rPr>
        <w:t xml:space="preserve">
      Ауылдық округтің климаты құрғақ дала аймағына жатады, қысы жылы, қысқа ыстық жазда, қыс пен жаздың температурасының күрт қарама-қайшылықтарымен, жылдық жауын-шашынның аздығымен, құрғақшылықпен сипатталады. </w:t>
      </w:r>
    </w:p>
    <w:p>
      <w:pPr>
        <w:spacing w:after="0"/>
        <w:ind w:left="0"/>
        <w:jc w:val="both"/>
      </w:pPr>
      <w:r>
        <w:rPr>
          <w:rFonts w:ascii="Times New Roman"/>
          <w:b w:val="false"/>
          <w:i w:val="false"/>
          <w:color w:val="000000"/>
          <w:sz w:val="28"/>
        </w:rPr>
        <w:t xml:space="preserve">
      Топырақ </w:t>
      </w:r>
    </w:p>
    <w:p>
      <w:pPr>
        <w:spacing w:after="0"/>
        <w:ind w:left="0"/>
        <w:jc w:val="both"/>
      </w:pPr>
      <w:r>
        <w:rPr>
          <w:rFonts w:ascii="Times New Roman"/>
          <w:b w:val="false"/>
          <w:i w:val="false"/>
          <w:color w:val="000000"/>
          <w:sz w:val="28"/>
        </w:rPr>
        <w:t xml:space="preserve">
      Топырақ негізінен қоңыр және қызыл қоңыр, гумусы аз. Геоботаникалық зерттеу нәтижесінде жайылымдардың мынадай түрлері анықталды: әртүрлі, селеулі-бетегелі жусанды және бетегелі-жусанды, тобылғы-қараған бұталы өсімдіктер. Шөптерде: жусан, бұйырғын, тасбұйырғын, күйреуік, изен, шөгінді, блюграсс, бетеге, камфоросма, қауырсынды шөп, екпе шөп, ши, тамарикс, шабындық, көкпек, бидай шөптері, вострец, астрагал, тобылғы, қараған, шабындық кездеседі. Ауылдық округ жайылымдарының жалпы проективті жабыны жалпы алаңның 71% құрайды. Қыша, квиноа, адыраспан, ошаған, сафора сияқты шөптердің 3% - от улы және зиянды өсімдіктердің болуы. Бұл жайылымдардың потенциалды өнімділігі табиғи ылғалдылықта 14,5 ц/га дейін болды. </w:t>
      </w:r>
    </w:p>
    <w:p>
      <w:pPr>
        <w:spacing w:after="0"/>
        <w:ind w:left="0"/>
        <w:jc w:val="both"/>
      </w:pPr>
      <w:r>
        <w:rPr>
          <w:rFonts w:ascii="Times New Roman"/>
          <w:b w:val="false"/>
          <w:i w:val="false"/>
          <w:color w:val="000000"/>
          <w:sz w:val="28"/>
        </w:rPr>
        <w:t xml:space="preserve">
      Мал қорымдары (биометриялық шұңқырлар) туралы мәліметтер </w:t>
      </w:r>
    </w:p>
    <w:p>
      <w:pPr>
        <w:spacing w:after="0"/>
        <w:ind w:left="0"/>
        <w:jc w:val="both"/>
      </w:pPr>
      <w:r>
        <w:rPr>
          <w:rFonts w:ascii="Times New Roman"/>
          <w:b w:val="false"/>
          <w:i w:val="false"/>
          <w:color w:val="000000"/>
          <w:sz w:val="28"/>
        </w:rPr>
        <w:t>
      Ауылдық округте бір мал қорымы бар.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Қызылжар ауылдық округінде жайылымдарды басқару және оларды пайдалану жөніндегі 2025-2029 жылдарға арналған жоспарға 3 қосымша</w:t>
            </w:r>
          </w:p>
        </w:tc>
      </w:tr>
    </w:tbl>
    <w:p>
      <w:pPr>
        <w:spacing w:after="0"/>
        <w:ind w:left="0"/>
        <w:jc w:val="left"/>
      </w:pPr>
      <w:r>
        <w:rPr>
          <w:rFonts w:ascii="Times New Roman"/>
          <w:b/>
          <w:i w:val="false"/>
          <w:color w:val="000000"/>
        </w:rPr>
        <w:t xml:space="preserve"> Жайылымдық инфрақұрылым объектілері туралы және ауыл шаруашылығы жануарларын айдап өтуге арналған сервитуттар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инфрақұрылым объектілері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 істеп тұрған жайылымдық инфрақұрылым объектілерінің саны, бірлік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Құрылысты (реконструкцияны) талап ететін, бірліктер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Ұзындығы, километр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шаршы метр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Суландыру құрылысжайлары (ұңғымалар, құбырлы және шахталы құдықтар, апандар)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Құрылысжайлар, көпірлер, жолдар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айдайтын жолдар, малды аялдатуға арналған алаңдар мен суат алаңдары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Қойларды тоғытуға арналған ыдыстар, қоралар және қоршалған жерлер, жайылымдардың қоршаулары, шарбақтар (оның ішінде электрлі шарбақтар), ауыл шаруашылығы жануарларын қоршап-бөлшектеп жаюға арналған қашалар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жануарларын ветеринариялық емдеуге арналған өткелектер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Электр және жылу энергиясымен қамтамасыз етуге арналған құрылысжайлар мен объектілер, жаңартылатын және баламалы энергия көздері пайдаланылатын объектілер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Сумен жабдықтау объектілері және тіршілікті қамтамасыз етудің басқа да түрлері, персоналдың маусымдық тұруына арналған құрылысжайлар және жайылымдарды күтіп-ұстау мен пайдалану үшін қажетті өзге де мүлік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Қызылжар ауылдық округінде жайылымдарды басқару және оларды пайдалану жөніндегі 2025-2029 жылдарға арналған жоспарға 4 қосымша</w:t>
            </w:r>
          </w:p>
        </w:tc>
      </w:tr>
    </w:tbl>
    <w:p>
      <w:pPr>
        <w:spacing w:after="0"/>
        <w:ind w:left="0"/>
        <w:jc w:val="left"/>
      </w:pPr>
      <w:r>
        <w:rPr>
          <w:rFonts w:ascii="Times New Roman"/>
          <w:b/>
          <w:i w:val="false"/>
          <w:color w:val="000000"/>
        </w:rPr>
        <w:t xml:space="preserve"> 1 –кесте. Ауыл шаруашылығы жануарларының иелерін көрсете отырып, олардың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типі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бизнес сәйкестендіру нөмірі/ жеке сәйкестендіру нөмірі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Беркат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Бахтияр-1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Ата-Қоныс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Жігер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Құттығай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Рүстем-Дастан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Болашақ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Ануар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Абылайхан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Кубейсин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Бахтияр-2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Қайрат-2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Мақсат-7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Масқар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тұлғалардың аты, әкесінің аты (бар болса), тегі немесе заңды тұлғалардың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i w:val="false"/>
          <w:color w:val="000000"/>
        </w:rPr>
        <w:t xml:space="preserve"> 2-кесте.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Жылқылар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Түйелер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 және ешкілер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 тоқтылар , текешіктер)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left"/>
      </w:pPr>
      <w:r>
        <w:rPr>
          <w:rFonts w:ascii="Times New Roman"/>
          <w:b/>
          <w:i w:val="false"/>
          <w:color w:val="000000"/>
        </w:rPr>
        <w:t xml:space="preserve">  3- кесте. Шалғайдағы жайылымдарда жаю үшін ауыл шаруашылығы жануарлары басының саны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Численность поголовья,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Жылқылар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Түйелер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11559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Екпе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құрғақ</w:t>
      </w:r>
      <w:r>
        <w:rPr>
          <w:rFonts w:ascii="Times New Roman"/>
          <w:b w:val="false"/>
          <w:i w:val="false"/>
          <w:color w:val="000000"/>
          <w:sz w:val="28"/>
        </w:rPr>
        <w:t xml:space="preserve"> </w:t>
      </w:r>
      <w:r>
        <w:rPr>
          <w:rFonts w:ascii="Times New Roman"/>
          <w:b/>
          <w:i w:val="false"/>
          <w:color w:val="000000"/>
          <w:sz w:val="28"/>
        </w:rPr>
        <w:t>жайылымдарда,</w:t>
      </w:r>
      <w:r>
        <w:rPr>
          <w:rFonts w:ascii="Times New Roman"/>
          <w:b w:val="false"/>
          <w:i w:val="false"/>
          <w:color w:val="000000"/>
          <w:sz w:val="28"/>
        </w:rPr>
        <w:t xml:space="preserve"> </w:t>
      </w:r>
      <w:r>
        <w:rPr>
          <w:rFonts w:ascii="Times New Roman"/>
          <w:b/>
          <w:i w:val="false"/>
          <w:color w:val="000000"/>
          <w:sz w:val="28"/>
        </w:rPr>
        <w:t>орман,</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қорлары</w:t>
      </w:r>
      <w:r>
        <w:rPr>
          <w:rFonts w:ascii="Times New Roman"/>
          <w:b w:val="false"/>
          <w:i w:val="false"/>
          <w:color w:val="000000"/>
          <w:sz w:val="28"/>
        </w:rPr>
        <w:t xml:space="preserve"> </w:t>
      </w:r>
      <w:r>
        <w:rPr>
          <w:rFonts w:ascii="Times New Roman"/>
          <w:b/>
          <w:i w:val="false"/>
          <w:color w:val="000000"/>
          <w:sz w:val="28"/>
        </w:rPr>
        <w:t>жерлерінде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ерекше</w:t>
      </w:r>
      <w:r>
        <w:rPr>
          <w:rFonts w:ascii="Times New Roman"/>
          <w:b w:val="false"/>
          <w:i w:val="false"/>
          <w:color w:val="000000"/>
          <w:sz w:val="28"/>
        </w:rPr>
        <w:t xml:space="preserve"> </w:t>
      </w:r>
      <w:r>
        <w:rPr>
          <w:rFonts w:ascii="Times New Roman"/>
          <w:b/>
          <w:i w:val="false"/>
          <w:color w:val="000000"/>
          <w:sz w:val="28"/>
        </w:rPr>
        <w:t>қорғалатын</w:t>
      </w:r>
      <w:r>
        <w:rPr>
          <w:rFonts w:ascii="Times New Roman"/>
          <w:b w:val="false"/>
          <w:i w:val="false"/>
          <w:color w:val="000000"/>
          <w:sz w:val="28"/>
        </w:rPr>
        <w:t xml:space="preserve"> </w:t>
      </w:r>
      <w:r>
        <w:rPr>
          <w:rFonts w:ascii="Times New Roman"/>
          <w:b/>
          <w:i w:val="false"/>
          <w:color w:val="000000"/>
          <w:sz w:val="28"/>
        </w:rPr>
        <w:t>табиғи</w:t>
      </w:r>
      <w:r>
        <w:rPr>
          <w:rFonts w:ascii="Times New Roman"/>
          <w:b w:val="false"/>
          <w:i w:val="false"/>
          <w:color w:val="000000"/>
          <w:sz w:val="28"/>
        </w:rPr>
        <w:t xml:space="preserve"> </w:t>
      </w:r>
      <w:r>
        <w:rPr>
          <w:rFonts w:ascii="Times New Roman"/>
          <w:b/>
          <w:i w:val="false"/>
          <w:color w:val="000000"/>
          <w:sz w:val="28"/>
        </w:rPr>
        <w:t>аумақтарда</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жаюдың</w:t>
      </w:r>
      <w:r>
        <w:rPr>
          <w:rFonts w:ascii="Times New Roman"/>
          <w:b w:val="false"/>
          <w:i w:val="false"/>
          <w:color w:val="000000"/>
          <w:sz w:val="28"/>
        </w:rPr>
        <w:t xml:space="preserve"> </w:t>
      </w:r>
      <w:r>
        <w:rPr>
          <w:rFonts w:ascii="Times New Roman"/>
          <w:b/>
          <w:i w:val="false"/>
          <w:color w:val="000000"/>
          <w:sz w:val="28"/>
        </w:rPr>
        <w:t>ерекшеліктері</w:t>
      </w:r>
      <w:r>
        <w:rPr>
          <w:rFonts w:ascii="Times New Roman"/>
          <w:b w:val="false"/>
          <w:i w:val="false"/>
          <w:color w:val="000000"/>
          <w:sz w:val="28"/>
        </w:rPr>
        <w:t xml:space="preserve"> </w:t>
      </w:r>
      <w:r>
        <w:rPr>
          <w:rFonts w:ascii="Times New Roman"/>
          <w:b/>
          <w:i w:val="false"/>
          <w:color w:val="000000"/>
          <w:sz w:val="28"/>
        </w:rPr>
        <w:t>туралы</w:t>
      </w:r>
      <w:r>
        <w:rPr>
          <w:rFonts w:ascii="Times New Roman"/>
          <w:b w:val="false"/>
          <w:i w:val="false"/>
          <w:color w:val="000000"/>
          <w:sz w:val="28"/>
        </w:rPr>
        <w:t xml:space="preserve"> </w:t>
      </w:r>
      <w:r>
        <w:rPr>
          <w:rFonts w:ascii="Times New Roman"/>
          <w:b/>
          <w:i w:val="false"/>
          <w:color w:val="000000"/>
          <w:sz w:val="28"/>
        </w:rPr>
        <w:t>деректер</w:t>
      </w:r>
    </w:p>
    <w:p>
      <w:pPr>
        <w:spacing w:after="0"/>
        <w:ind w:left="0"/>
        <w:jc w:val="both"/>
      </w:pPr>
      <w:r>
        <w:rPr>
          <w:rFonts w:ascii="Times New Roman"/>
          <w:b w:val="false"/>
          <w:i w:val="false"/>
          <w:color w:val="000000"/>
          <w:sz w:val="28"/>
        </w:rPr>
        <w:t>
      Екпе жайылымдар мен аридтік жайылымдарда ауылшаруашылық жануарларын жаю әртүрлі факторлармен, соның ішінде өсімдік жамылғысының түрімен, қоршаған орта жағдайларымен және басқару әдістерімен ерекшеленеді. Өсімдік жамылғысы адам қалыптастыратын екпе жайылымдарда жайылым көбінесе бақыланатын және қарқынды басқарылатын болады, бұл жемшөптің өнімділігі мен сапасын оңтайландыруға мүмкіндік береді. Аридтік жайылымдар, керісінше, аз өсімдіктермен және қатал жағдайлармен сипатталады, бұл тұрақтылықты қамтамасыз ету үшін бейімделгіш жайылым стратегияларын қажет етеді.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Қызылжар ауылдық округінде жайылымдарды басқару және оларды пайдалану жөніндегі 2025-2029 жылдарға арналған жоспарға 5 қосымша</w:t>
            </w:r>
          </w:p>
        </w:tc>
      </w:tr>
    </w:tbl>
    <w:p>
      <w:pPr>
        <w:spacing w:after="0"/>
        <w:ind w:left="0"/>
        <w:jc w:val="left"/>
      </w:pPr>
      <w:r>
        <w:rPr>
          <w:rFonts w:ascii="Times New Roman"/>
          <w:b/>
          <w:i w:val="false"/>
          <w:color w:val="000000"/>
        </w:rPr>
        <w:t xml:space="preserve"> Ұсынылатын жайылым айналымдарының схемалары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Учаскелердің нөмірлері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төртінші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r>
    </w:tbl>
    <w:p>
      <w:pPr>
        <w:spacing w:after="0"/>
        <w:ind w:left="0"/>
        <w:jc w:val="both"/>
      </w:pPr>
      <w:r>
        <w:rPr>
          <w:rFonts w:ascii="Times New Roman"/>
          <w:b w:val="false"/>
          <w:i w:val="false"/>
          <w:color w:val="000000"/>
          <w:sz w:val="28"/>
        </w:rPr>
        <w:t>
      Ауылдық округтің жайылымдары маусымдық болып табылады. Түрлік құрамына байланысты маусымдық жайылымдарда мал жаю жемшөптің қоректенуге жарамдылығымен және оның өнімділігін сақтау ұзақтығымен анықталады. Көктемгі жайылымдар эфемерлердің қайта өсуімен қолданылады. Жазда (бидай шөптері, дәнді-шөптер); көктемде (қауырсын шөптері басым шымтезек-жусан, қауырсынды-типті-тар жусан), күзде (жусан-дәнді дақылдар) және қыста (жартылай бұта - солянка). Жайылымдарды оларды қорғау шараларын сақтамай пайдалану көбінесе жайылымдардың тозып кетуіне, әртүрлі дәрежедегі деградацияға әкеледі. Сондай-ақ, қажетті (оңтайлы) маусымда шөпті пайдаланбау 40-70% жем бірлігін және 60-80% ақуызды жоғалтуға әкеледі. Осыған байланысты жыл сайын жаңартылатын ресурстың жоғалуын болдырмау үшін әрбір учаске өз мерзімінде пайдаланылуы тиіс.</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алаңдарын</w:t>
      </w:r>
      <w:r>
        <w:rPr>
          <w:rFonts w:ascii="Times New Roman"/>
          <w:b w:val="false"/>
          <w:i w:val="false"/>
          <w:color w:val="000000"/>
          <w:sz w:val="28"/>
        </w:rPr>
        <w:t xml:space="preserve"> </w:t>
      </w:r>
      <w:r>
        <w:rPr>
          <w:rFonts w:ascii="Times New Roman"/>
          <w:b/>
          <w:i w:val="false"/>
          <w:color w:val="000000"/>
          <w:sz w:val="28"/>
        </w:rPr>
        <w:t>жекелеген</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учаскелерге</w:t>
      </w:r>
      <w:r>
        <w:rPr>
          <w:rFonts w:ascii="Times New Roman"/>
          <w:b w:val="false"/>
          <w:i w:val="false"/>
          <w:color w:val="000000"/>
          <w:sz w:val="28"/>
        </w:rPr>
        <w:t xml:space="preserve"> </w:t>
      </w:r>
      <w:r>
        <w:rPr>
          <w:rFonts w:ascii="Times New Roman"/>
          <w:b/>
          <w:i w:val="false"/>
          <w:color w:val="000000"/>
          <w:sz w:val="28"/>
        </w:rPr>
        <w:t>бөлу;</w:t>
      </w:r>
    </w:p>
    <w:p>
      <w:pPr>
        <w:spacing w:after="0"/>
        <w:ind w:left="0"/>
        <w:jc w:val="both"/>
      </w:pPr>
      <w:r>
        <w:rPr>
          <w:rFonts w:ascii="Times New Roman"/>
          <w:b w:val="false"/>
          <w:i w:val="false"/>
          <w:color w:val="000000"/>
          <w:sz w:val="28"/>
        </w:rPr>
        <w:t xml:space="preserve">
      Әр маусымның (күндердің) жайылым ұзақтығы белгілі бір жылдың шарттарымен анықталады.Жануарларды жаю ауа температурасының +10оС тұрақты көрсеткішіне жеткенде басталуы керек. Жайылым биіктігі 15-20 см қар жамылғысымен аяқталады. </w:t>
      </w:r>
    </w:p>
    <w:p>
      <w:pPr>
        <w:spacing w:after="0"/>
        <w:ind w:left="0"/>
        <w:jc w:val="both"/>
      </w:pPr>
      <w:r>
        <w:rPr>
          <w:rFonts w:ascii="Times New Roman"/>
          <w:b w:val="false"/>
          <w:i w:val="false"/>
          <w:color w:val="000000"/>
          <w:sz w:val="28"/>
        </w:rPr>
        <w:t xml:space="preserve">
      Ауылдық округтің </w:t>
      </w:r>
      <w:r>
        <w:rPr>
          <w:rFonts w:ascii="Times New Roman"/>
          <w:b/>
          <w:i w:val="false"/>
          <w:color w:val="000000"/>
          <w:sz w:val="28"/>
        </w:rPr>
        <w:t>көктемгі</w:t>
      </w:r>
      <w:r>
        <w:rPr>
          <w:rFonts w:ascii="Times New Roman"/>
          <w:b w:val="false"/>
          <w:i w:val="false"/>
          <w:color w:val="000000"/>
          <w:sz w:val="28"/>
        </w:rPr>
        <w:t xml:space="preserve"> </w:t>
      </w:r>
      <w:r>
        <w:rPr>
          <w:rFonts w:ascii="Times New Roman"/>
          <w:b/>
          <w:i w:val="false"/>
          <w:color w:val="000000"/>
          <w:sz w:val="28"/>
        </w:rPr>
        <w:t>жайылымдары</w:t>
      </w:r>
      <w:r>
        <w:rPr>
          <w:rFonts w:ascii="Times New Roman"/>
          <w:b w:val="false"/>
          <w:i w:val="false"/>
          <w:color w:val="000000"/>
          <w:sz w:val="28"/>
        </w:rPr>
        <w:t xml:space="preserve"> селеулі-жусан, қауырсын-бетегелі жусан типтері басым. Жайылымның ұзақтығы көктемгі жайылымдарда (сәуір-маусым) – 70 күнді құрайды.</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Жазғы</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бидай шөптері, дәнді дақылдар мен шөптердің түрлерімен ұсынылған. Жайылымның ұзақтығы (маусым-қыркүйек) 70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Күзгі</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жусан-жарма түрімен ұсынылған. Жайылымның ұзақтығы (қыркүйек-қараша) 70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Қысқы</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бұта-солянка түрімен ұсынылған.Жайылымның ұзақтығы (қараша-желтоқсан) 30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орташа</w:t>
      </w:r>
      <w:r>
        <w:rPr>
          <w:rFonts w:ascii="Times New Roman"/>
          <w:b w:val="false"/>
          <w:i w:val="false"/>
          <w:color w:val="000000"/>
          <w:sz w:val="28"/>
        </w:rPr>
        <w:t xml:space="preserve"> </w:t>
      </w:r>
      <w:r>
        <w:rPr>
          <w:rFonts w:ascii="Times New Roman"/>
          <w:b/>
          <w:i w:val="false"/>
          <w:color w:val="000000"/>
          <w:sz w:val="28"/>
        </w:rPr>
        <w:t>тәуліктік</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тұтынуы:</w:t>
      </w:r>
    </w:p>
    <w:p>
      <w:pPr>
        <w:spacing w:after="0"/>
        <w:ind w:left="0"/>
        <w:jc w:val="both"/>
      </w:pPr>
      <w:r>
        <w:rPr>
          <w:rFonts w:ascii="Times New Roman"/>
          <w:b w:val="false"/>
          <w:i w:val="false"/>
          <w:color w:val="000000"/>
          <w:sz w:val="28"/>
        </w:rPr>
        <w:t>
      Жазғы уақытта (1 бас малға тәулігіне литр):</w:t>
      </w:r>
    </w:p>
    <w:p>
      <w:pPr>
        <w:spacing w:after="0"/>
        <w:ind w:left="0"/>
        <w:jc w:val="both"/>
      </w:pPr>
      <w:r>
        <w:rPr>
          <w:rFonts w:ascii="Times New Roman"/>
          <w:b w:val="false"/>
          <w:i w:val="false"/>
          <w:color w:val="000000"/>
          <w:sz w:val="28"/>
        </w:rPr>
        <w:t xml:space="preserve">
      сүтті сиырлар-55; </w:t>
      </w:r>
    </w:p>
    <w:p>
      <w:pPr>
        <w:spacing w:after="0"/>
        <w:ind w:left="0"/>
        <w:jc w:val="both"/>
      </w:pPr>
      <w:r>
        <w:rPr>
          <w:rFonts w:ascii="Times New Roman"/>
          <w:b w:val="false"/>
          <w:i w:val="false"/>
          <w:color w:val="000000"/>
          <w:sz w:val="28"/>
        </w:rPr>
        <w:t xml:space="preserve">
      қысыр сиырлар-50; </w:t>
      </w:r>
    </w:p>
    <w:p>
      <w:pPr>
        <w:spacing w:after="0"/>
        <w:ind w:left="0"/>
        <w:jc w:val="both"/>
      </w:pPr>
      <w:r>
        <w:rPr>
          <w:rFonts w:ascii="Times New Roman"/>
          <w:b w:val="false"/>
          <w:i w:val="false"/>
          <w:color w:val="000000"/>
          <w:sz w:val="28"/>
        </w:rPr>
        <w:t xml:space="preserve">
      2 жасқа дейінгі нетели-30; </w:t>
      </w:r>
    </w:p>
    <w:p>
      <w:pPr>
        <w:spacing w:after="0"/>
        <w:ind w:left="0"/>
        <w:jc w:val="both"/>
      </w:pPr>
      <w:r>
        <w:rPr>
          <w:rFonts w:ascii="Times New Roman"/>
          <w:b w:val="false"/>
          <w:i w:val="false"/>
          <w:color w:val="000000"/>
          <w:sz w:val="28"/>
        </w:rPr>
        <w:t xml:space="preserve">
      6 айға дейінгі бұзаулар-20; </w:t>
      </w:r>
    </w:p>
    <w:p>
      <w:pPr>
        <w:spacing w:after="0"/>
        <w:ind w:left="0"/>
        <w:jc w:val="both"/>
      </w:pPr>
      <w:r>
        <w:rPr>
          <w:rFonts w:ascii="Times New Roman"/>
          <w:b w:val="false"/>
          <w:i w:val="false"/>
          <w:color w:val="000000"/>
          <w:sz w:val="28"/>
        </w:rPr>
        <w:t xml:space="preserve">
      жатырды емізбейтін жұмысшы жылқылар-50; </w:t>
      </w:r>
    </w:p>
    <w:p>
      <w:pPr>
        <w:spacing w:after="0"/>
        <w:ind w:left="0"/>
        <w:jc w:val="both"/>
      </w:pPr>
      <w:r>
        <w:rPr>
          <w:rFonts w:ascii="Times New Roman"/>
          <w:b w:val="false"/>
          <w:i w:val="false"/>
          <w:color w:val="000000"/>
          <w:sz w:val="28"/>
        </w:rPr>
        <w:t xml:space="preserve">
      асыл тұқымды жылқылар, емізетін жатырлар-50; </w:t>
      </w:r>
    </w:p>
    <w:p>
      <w:pPr>
        <w:spacing w:after="0"/>
        <w:ind w:left="0"/>
        <w:jc w:val="both"/>
      </w:pPr>
      <w:r>
        <w:rPr>
          <w:rFonts w:ascii="Times New Roman"/>
          <w:b w:val="false"/>
          <w:i w:val="false"/>
          <w:color w:val="000000"/>
          <w:sz w:val="28"/>
        </w:rPr>
        <w:t xml:space="preserve">
      1,5 жасқа дейінгі құлындар-40; </w:t>
      </w:r>
    </w:p>
    <w:p>
      <w:pPr>
        <w:spacing w:after="0"/>
        <w:ind w:left="0"/>
        <w:jc w:val="both"/>
      </w:pPr>
      <w:r>
        <w:rPr>
          <w:rFonts w:ascii="Times New Roman"/>
          <w:b w:val="false"/>
          <w:i w:val="false"/>
          <w:color w:val="000000"/>
          <w:sz w:val="28"/>
        </w:rPr>
        <w:t xml:space="preserve">
      7 айға дейінгі құлындар – 10; </w:t>
      </w:r>
    </w:p>
    <w:p>
      <w:pPr>
        <w:spacing w:after="0"/>
        <w:ind w:left="0"/>
        <w:jc w:val="both"/>
      </w:pPr>
      <w:r>
        <w:rPr>
          <w:rFonts w:ascii="Times New Roman"/>
          <w:b w:val="false"/>
          <w:i w:val="false"/>
          <w:color w:val="000000"/>
          <w:sz w:val="28"/>
        </w:rPr>
        <w:t xml:space="preserve">
      ересек қой-8; </w:t>
      </w:r>
    </w:p>
    <w:p>
      <w:pPr>
        <w:spacing w:after="0"/>
        <w:ind w:left="0"/>
        <w:jc w:val="both"/>
      </w:pPr>
      <w:r>
        <w:rPr>
          <w:rFonts w:ascii="Times New Roman"/>
          <w:b w:val="false"/>
          <w:i w:val="false"/>
          <w:color w:val="000000"/>
          <w:sz w:val="28"/>
        </w:rPr>
        <w:t xml:space="preserve">
      1 жасқа дейінгі жас қой-3. </w:t>
      </w:r>
    </w:p>
    <w:p>
      <w:pPr>
        <w:spacing w:after="0"/>
        <w:ind w:left="0"/>
        <w:jc w:val="both"/>
      </w:pPr>
      <w:r>
        <w:rPr>
          <w:rFonts w:ascii="Times New Roman"/>
          <w:b w:val="false"/>
          <w:i w:val="false"/>
          <w:color w:val="000000"/>
          <w:sz w:val="28"/>
        </w:rPr>
        <w:t xml:space="preserve">
      Көктем және күз мезгілінде (1 бас малға тәулігіне литр): </w:t>
      </w:r>
    </w:p>
    <w:p>
      <w:pPr>
        <w:spacing w:after="0"/>
        <w:ind w:left="0"/>
        <w:jc w:val="both"/>
      </w:pPr>
      <w:r>
        <w:rPr>
          <w:rFonts w:ascii="Times New Roman"/>
          <w:b w:val="false"/>
          <w:i w:val="false"/>
          <w:color w:val="000000"/>
          <w:sz w:val="28"/>
        </w:rPr>
        <w:t xml:space="preserve">
      сүтті сиырлар-45; </w:t>
      </w:r>
    </w:p>
    <w:p>
      <w:pPr>
        <w:spacing w:after="0"/>
        <w:ind w:left="0"/>
        <w:jc w:val="both"/>
      </w:pPr>
      <w:r>
        <w:rPr>
          <w:rFonts w:ascii="Times New Roman"/>
          <w:b w:val="false"/>
          <w:i w:val="false"/>
          <w:color w:val="000000"/>
          <w:sz w:val="28"/>
        </w:rPr>
        <w:t xml:space="preserve">
      қысыр сиырлар-40; </w:t>
      </w:r>
    </w:p>
    <w:p>
      <w:pPr>
        <w:spacing w:after="0"/>
        <w:ind w:left="0"/>
        <w:jc w:val="both"/>
      </w:pPr>
      <w:r>
        <w:rPr>
          <w:rFonts w:ascii="Times New Roman"/>
          <w:b w:val="false"/>
          <w:i w:val="false"/>
          <w:color w:val="000000"/>
          <w:sz w:val="28"/>
        </w:rPr>
        <w:t xml:space="preserve">
      2 жасқа дейінгі баспақтар-30; </w:t>
      </w:r>
    </w:p>
    <w:p>
      <w:pPr>
        <w:spacing w:after="0"/>
        <w:ind w:left="0"/>
        <w:jc w:val="both"/>
      </w:pPr>
      <w:r>
        <w:rPr>
          <w:rFonts w:ascii="Times New Roman"/>
          <w:b w:val="false"/>
          <w:i w:val="false"/>
          <w:color w:val="000000"/>
          <w:sz w:val="28"/>
        </w:rPr>
        <w:t xml:space="preserve">
      6 айға дейінгі бұзаулар-15; </w:t>
      </w:r>
    </w:p>
    <w:p>
      <w:pPr>
        <w:spacing w:after="0"/>
        <w:ind w:left="0"/>
        <w:jc w:val="both"/>
      </w:pPr>
      <w:r>
        <w:rPr>
          <w:rFonts w:ascii="Times New Roman"/>
          <w:b w:val="false"/>
          <w:i w:val="false"/>
          <w:color w:val="000000"/>
          <w:sz w:val="28"/>
        </w:rPr>
        <w:t xml:space="preserve">
      емізбейтін жұмысшы жылқылар-40; </w:t>
      </w:r>
    </w:p>
    <w:p>
      <w:pPr>
        <w:spacing w:after="0"/>
        <w:ind w:left="0"/>
        <w:jc w:val="both"/>
      </w:pPr>
      <w:r>
        <w:rPr>
          <w:rFonts w:ascii="Times New Roman"/>
          <w:b w:val="false"/>
          <w:i w:val="false"/>
          <w:color w:val="000000"/>
          <w:sz w:val="28"/>
        </w:rPr>
        <w:t xml:space="preserve">
      асыл тұқымды жылқылар, </w:t>
      </w:r>
    </w:p>
    <w:p>
      <w:pPr>
        <w:spacing w:after="0"/>
        <w:ind w:left="0"/>
        <w:jc w:val="both"/>
      </w:pPr>
      <w:r>
        <w:rPr>
          <w:rFonts w:ascii="Times New Roman"/>
          <w:b w:val="false"/>
          <w:i w:val="false"/>
          <w:color w:val="000000"/>
          <w:sz w:val="28"/>
        </w:rPr>
        <w:t xml:space="preserve">
      емізетін жатырлар-40; </w:t>
      </w:r>
    </w:p>
    <w:p>
      <w:pPr>
        <w:spacing w:after="0"/>
        <w:ind w:left="0"/>
        <w:jc w:val="both"/>
      </w:pPr>
      <w:r>
        <w:rPr>
          <w:rFonts w:ascii="Times New Roman"/>
          <w:b w:val="false"/>
          <w:i w:val="false"/>
          <w:color w:val="000000"/>
          <w:sz w:val="28"/>
        </w:rPr>
        <w:t xml:space="preserve">
      1,5 жасқа дейінгі құлындар-30; </w:t>
      </w:r>
    </w:p>
    <w:p>
      <w:pPr>
        <w:spacing w:after="0"/>
        <w:ind w:left="0"/>
        <w:jc w:val="both"/>
      </w:pPr>
      <w:r>
        <w:rPr>
          <w:rFonts w:ascii="Times New Roman"/>
          <w:b w:val="false"/>
          <w:i w:val="false"/>
          <w:color w:val="000000"/>
          <w:sz w:val="28"/>
        </w:rPr>
        <w:t xml:space="preserve">
      7 айға дейінгі құлындар-6; </w:t>
      </w:r>
    </w:p>
    <w:p>
      <w:pPr>
        <w:spacing w:after="0"/>
        <w:ind w:left="0"/>
        <w:jc w:val="both"/>
      </w:pPr>
      <w:r>
        <w:rPr>
          <w:rFonts w:ascii="Times New Roman"/>
          <w:b w:val="false"/>
          <w:i w:val="false"/>
          <w:color w:val="000000"/>
          <w:sz w:val="28"/>
        </w:rPr>
        <w:t xml:space="preserve">
      ересек қойлар-5. </w:t>
      </w:r>
    </w:p>
    <w:p>
      <w:pPr>
        <w:spacing w:after="0"/>
        <w:ind w:left="0"/>
        <w:jc w:val="both"/>
      </w:pPr>
      <w:r>
        <w:rPr>
          <w:rFonts w:ascii="Times New Roman"/>
          <w:b w:val="false"/>
          <w:i w:val="false"/>
          <w:color w:val="000000"/>
          <w:sz w:val="28"/>
        </w:rPr>
        <w:t>
      Қыс мезгілінде (1 бас малға тәулігіне литр):</w:t>
      </w:r>
    </w:p>
    <w:p>
      <w:pPr>
        <w:spacing w:after="0"/>
        <w:ind w:left="0"/>
        <w:jc w:val="both"/>
      </w:pPr>
      <w:r>
        <w:rPr>
          <w:rFonts w:ascii="Times New Roman"/>
          <w:b w:val="false"/>
          <w:i w:val="false"/>
          <w:color w:val="000000"/>
          <w:sz w:val="28"/>
        </w:rPr>
        <w:t xml:space="preserve">
       сүтті сиырлар-35; </w:t>
      </w:r>
    </w:p>
    <w:p>
      <w:pPr>
        <w:spacing w:after="0"/>
        <w:ind w:left="0"/>
        <w:jc w:val="both"/>
      </w:pPr>
      <w:r>
        <w:rPr>
          <w:rFonts w:ascii="Times New Roman"/>
          <w:b w:val="false"/>
          <w:i w:val="false"/>
          <w:color w:val="000000"/>
          <w:sz w:val="28"/>
        </w:rPr>
        <w:t xml:space="preserve">
      қысыр сиырлар-30; </w:t>
      </w:r>
    </w:p>
    <w:p>
      <w:pPr>
        <w:spacing w:after="0"/>
        <w:ind w:left="0"/>
        <w:jc w:val="both"/>
      </w:pPr>
      <w:r>
        <w:rPr>
          <w:rFonts w:ascii="Times New Roman"/>
          <w:b w:val="false"/>
          <w:i w:val="false"/>
          <w:color w:val="000000"/>
          <w:sz w:val="28"/>
        </w:rPr>
        <w:t xml:space="preserve">
      2 жасқа дейінгі баспақтар-25; </w:t>
      </w:r>
    </w:p>
    <w:p>
      <w:pPr>
        <w:spacing w:after="0"/>
        <w:ind w:left="0"/>
        <w:jc w:val="both"/>
      </w:pPr>
      <w:r>
        <w:rPr>
          <w:rFonts w:ascii="Times New Roman"/>
          <w:b w:val="false"/>
          <w:i w:val="false"/>
          <w:color w:val="000000"/>
          <w:sz w:val="28"/>
        </w:rPr>
        <w:t xml:space="preserve">
      6 айға дейінгі бұзаулар-15; </w:t>
      </w:r>
    </w:p>
    <w:p>
      <w:pPr>
        <w:spacing w:after="0"/>
        <w:ind w:left="0"/>
        <w:jc w:val="both"/>
      </w:pPr>
      <w:r>
        <w:rPr>
          <w:rFonts w:ascii="Times New Roman"/>
          <w:b w:val="false"/>
          <w:i w:val="false"/>
          <w:color w:val="000000"/>
          <w:sz w:val="28"/>
        </w:rPr>
        <w:t xml:space="preserve">
      емізбейтін жұмысшы жылқылар-30; </w:t>
      </w:r>
    </w:p>
    <w:p>
      <w:pPr>
        <w:spacing w:after="0"/>
        <w:ind w:left="0"/>
        <w:jc w:val="both"/>
      </w:pPr>
      <w:r>
        <w:rPr>
          <w:rFonts w:ascii="Times New Roman"/>
          <w:b w:val="false"/>
          <w:i w:val="false"/>
          <w:color w:val="000000"/>
          <w:sz w:val="28"/>
        </w:rPr>
        <w:t xml:space="preserve">
      асыл тұқымды жылқылар, емізетін жатырлар-30; </w:t>
      </w:r>
    </w:p>
    <w:p>
      <w:pPr>
        <w:spacing w:after="0"/>
        <w:ind w:left="0"/>
        <w:jc w:val="both"/>
      </w:pPr>
      <w:r>
        <w:rPr>
          <w:rFonts w:ascii="Times New Roman"/>
          <w:b w:val="false"/>
          <w:i w:val="false"/>
          <w:color w:val="000000"/>
          <w:sz w:val="28"/>
        </w:rPr>
        <w:t xml:space="preserve">
      1,5 жасқа дейінгі құлындар – 20; </w:t>
      </w:r>
    </w:p>
    <w:p>
      <w:pPr>
        <w:spacing w:after="0"/>
        <w:ind w:left="0"/>
        <w:jc w:val="both"/>
      </w:pPr>
      <w:r>
        <w:rPr>
          <w:rFonts w:ascii="Times New Roman"/>
          <w:b w:val="false"/>
          <w:i w:val="false"/>
          <w:color w:val="000000"/>
          <w:sz w:val="28"/>
        </w:rPr>
        <w:t xml:space="preserve">
      ересек қойлар-3. </w:t>
      </w:r>
    </w:p>
    <w:p>
      <w:pPr>
        <w:spacing w:after="0"/>
        <w:ind w:left="0"/>
        <w:jc w:val="both"/>
      </w:pP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округке</w:t>
      </w:r>
      <w:r>
        <w:rPr>
          <w:rFonts w:ascii="Times New Roman"/>
          <w:b w:val="false"/>
          <w:i w:val="false"/>
          <w:color w:val="000000"/>
          <w:sz w:val="28"/>
        </w:rPr>
        <w:t xml:space="preserve"> </w:t>
      </w:r>
      <w:r>
        <w:rPr>
          <w:rFonts w:ascii="Times New Roman"/>
          <w:b/>
          <w:i w:val="false"/>
          <w:color w:val="000000"/>
          <w:sz w:val="28"/>
        </w:rPr>
        <w:t>кіретін</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елді</w:t>
      </w:r>
      <w:r>
        <w:rPr>
          <w:rFonts w:ascii="Times New Roman"/>
          <w:b w:val="false"/>
          <w:i w:val="false"/>
          <w:color w:val="000000"/>
          <w:sz w:val="28"/>
        </w:rPr>
        <w:t xml:space="preserve"> </w:t>
      </w:r>
      <w:r>
        <w:rPr>
          <w:rFonts w:ascii="Times New Roman"/>
          <w:b/>
          <w:i w:val="false"/>
          <w:color w:val="000000"/>
          <w:sz w:val="28"/>
        </w:rPr>
        <w:t>мекендер</w:t>
      </w:r>
      <w:r>
        <w:rPr>
          <w:rFonts w:ascii="Times New Roman"/>
          <w:b w:val="false"/>
          <w:i w:val="false"/>
          <w:color w:val="000000"/>
          <w:sz w:val="28"/>
        </w:rPr>
        <w:t xml:space="preserve"> </w:t>
      </w:r>
      <w:r>
        <w:rPr>
          <w:rFonts w:ascii="Times New Roman"/>
          <w:b/>
          <w:i w:val="false"/>
          <w:color w:val="000000"/>
          <w:sz w:val="28"/>
        </w:rPr>
        <w:t>арасында</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жобалық</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(қайта</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онда</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басы</w:t>
      </w:r>
      <w:r>
        <w:rPr>
          <w:rFonts w:ascii="Times New Roman"/>
          <w:b w:val="false"/>
          <w:i w:val="false"/>
          <w:color w:val="000000"/>
          <w:sz w:val="28"/>
        </w:rPr>
        <w:t xml:space="preserve"> </w:t>
      </w:r>
      <w:r>
        <w:rPr>
          <w:rFonts w:ascii="Times New Roman"/>
          <w:b/>
          <w:i w:val="false"/>
          <w:color w:val="000000"/>
          <w:sz w:val="28"/>
        </w:rPr>
        <w:t>үшін</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округтің</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елді</w:t>
      </w:r>
      <w:r>
        <w:rPr>
          <w:rFonts w:ascii="Times New Roman"/>
          <w:b w:val="false"/>
          <w:i w:val="false"/>
          <w:color w:val="000000"/>
          <w:sz w:val="28"/>
        </w:rPr>
        <w:t xml:space="preserve"> </w:t>
      </w:r>
      <w:r>
        <w:rPr>
          <w:rFonts w:ascii="Times New Roman"/>
          <w:b/>
          <w:i w:val="false"/>
          <w:color w:val="000000"/>
          <w:sz w:val="28"/>
        </w:rPr>
        <w:t>мекендері</w:t>
      </w:r>
      <w:r>
        <w:rPr>
          <w:rFonts w:ascii="Times New Roman"/>
          <w:b w:val="false"/>
          <w:i w:val="false"/>
          <w:color w:val="000000"/>
          <w:sz w:val="28"/>
        </w:rPr>
        <w:t xml:space="preserve"> </w:t>
      </w:r>
      <w:r>
        <w:rPr>
          <w:rFonts w:ascii="Times New Roman"/>
          <w:b/>
          <w:i w:val="false"/>
          <w:color w:val="000000"/>
          <w:sz w:val="28"/>
        </w:rPr>
        <w:t>арасында</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(қайта</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r>
        <w:rPr>
          <w:rFonts w:ascii="Times New Roman"/>
          <w:b/>
          <w:i w:val="false"/>
          <w:color w:val="000000"/>
          <w:sz w:val="28"/>
        </w:rPr>
        <w:t>көрсетіледі.</w:t>
      </w:r>
      <w:r>
        <w:rPr>
          <w:rFonts w:ascii="Times New Roman"/>
          <w:b w:val="false"/>
          <w:i w:val="false"/>
          <w:color w:val="000000"/>
          <w:sz w:val="28"/>
        </w:rPr>
        <w:t xml:space="preserve"> Қызылжар ауылдық округінің қоғамдық жайылым алаңы жайылымдық жемге деген қажеттілікті қамтамасыз етеді жайылатын мал.</w:t>
      </w:r>
    </w:p>
    <w:bookmarkStart w:name="z69" w:id="67"/>
    <w:p>
      <w:pPr>
        <w:spacing w:after="0"/>
        <w:ind w:left="0"/>
        <w:jc w:val="both"/>
      </w:pPr>
      <w:r>
        <w:rPr>
          <w:rFonts w:ascii="Times New Roman"/>
          <w:b w:val="false"/>
          <w:i w:val="false"/>
          <w:color w:val="000000"/>
          <w:sz w:val="28"/>
        </w:rPr>
        <w:t xml:space="preserve">
      </w:t>
      </w:r>
      <w:r>
        <w:rPr>
          <w:rFonts w:ascii="Times New Roman"/>
          <w:b/>
          <w:i w:val="false"/>
          <w:color w:val="000000"/>
          <w:sz w:val="28"/>
        </w:rPr>
        <w:t>1.</w:t>
      </w:r>
      <w:r>
        <w:rPr>
          <w:rFonts w:ascii="Times New Roman"/>
          <w:b w:val="false"/>
          <w:i w:val="false"/>
          <w:color w:val="000000"/>
          <w:sz w:val="28"/>
        </w:rPr>
        <w:t xml:space="preserve"> </w:t>
      </w:r>
      <w:r>
        <w:rPr>
          <w:rFonts w:ascii="Times New Roman"/>
          <w:b/>
          <w:i w:val="false"/>
          <w:color w:val="000000"/>
          <w:sz w:val="28"/>
        </w:rPr>
        <w:t>Құқық</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құжаттар</w:t>
      </w:r>
      <w:r>
        <w:rPr>
          <w:rFonts w:ascii="Times New Roman"/>
          <w:b w:val="false"/>
          <w:i w:val="false"/>
          <w:color w:val="000000"/>
          <w:sz w:val="28"/>
        </w:rPr>
        <w:t xml:space="preserve"> </w:t>
      </w:r>
      <w:r>
        <w:rPr>
          <w:rFonts w:ascii="Times New Roman"/>
          <w:b/>
          <w:i w:val="false"/>
          <w:color w:val="000000"/>
          <w:sz w:val="28"/>
        </w:rPr>
        <w:t>негізінде</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санаттары,</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учаскелерінің</w:t>
      </w:r>
      <w:r>
        <w:rPr>
          <w:rFonts w:ascii="Times New Roman"/>
          <w:b w:val="false"/>
          <w:i w:val="false"/>
          <w:color w:val="000000"/>
          <w:sz w:val="28"/>
        </w:rPr>
        <w:t xml:space="preserve"> </w:t>
      </w:r>
      <w:r>
        <w:rPr>
          <w:rFonts w:ascii="Times New Roman"/>
          <w:b/>
          <w:i w:val="false"/>
          <w:color w:val="000000"/>
          <w:sz w:val="28"/>
        </w:rPr>
        <w:t>меншік</w:t>
      </w:r>
      <w:r>
        <w:rPr>
          <w:rFonts w:ascii="Times New Roman"/>
          <w:b w:val="false"/>
          <w:i w:val="false"/>
          <w:color w:val="000000"/>
          <w:sz w:val="28"/>
        </w:rPr>
        <w:t xml:space="preserve"> </w:t>
      </w:r>
      <w:r>
        <w:rPr>
          <w:rFonts w:ascii="Times New Roman"/>
          <w:b/>
          <w:i w:val="false"/>
          <w:color w:val="000000"/>
          <w:sz w:val="28"/>
        </w:rPr>
        <w:t>иелері</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пайдаланушылар</w:t>
      </w:r>
      <w:r>
        <w:rPr>
          <w:rFonts w:ascii="Times New Roman"/>
          <w:b w:val="false"/>
          <w:i w:val="false"/>
          <w:color w:val="000000"/>
          <w:sz w:val="28"/>
        </w:rPr>
        <w:t xml:space="preserve"> </w:t>
      </w:r>
      <w:r>
        <w:rPr>
          <w:rFonts w:ascii="Times New Roman"/>
          <w:b/>
          <w:i w:val="false"/>
          <w:color w:val="000000"/>
          <w:sz w:val="28"/>
        </w:rPr>
        <w:t>бөлінісінде</w:t>
      </w:r>
      <w:r>
        <w:rPr>
          <w:rFonts w:ascii="Times New Roman"/>
          <w:b w:val="false"/>
          <w:i w:val="false"/>
          <w:color w:val="000000"/>
          <w:sz w:val="28"/>
        </w:rPr>
        <w:t xml:space="preserve"> </w:t>
      </w:r>
      <w:r>
        <w:rPr>
          <w:rFonts w:ascii="Times New Roman"/>
          <w:b/>
          <w:i w:val="false"/>
          <w:color w:val="000000"/>
          <w:sz w:val="28"/>
        </w:rPr>
        <w:t>Қызылжар</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округі</w:t>
      </w:r>
      <w:r>
        <w:rPr>
          <w:rFonts w:ascii="Times New Roman"/>
          <w:b w:val="false"/>
          <w:i w:val="false"/>
          <w:color w:val="000000"/>
          <w:sz w:val="28"/>
        </w:rPr>
        <w:t xml:space="preserve"> </w:t>
      </w:r>
      <w:r>
        <w:rPr>
          <w:rFonts w:ascii="Times New Roman"/>
          <w:b/>
          <w:i w:val="false"/>
          <w:color w:val="000000"/>
          <w:sz w:val="28"/>
        </w:rPr>
        <w:t>аумағында</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орналасу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r>
        <w:rPr>
          <w:rFonts w:ascii="Times New Roman"/>
          <w:b/>
          <w:i w:val="false"/>
          <w:color w:val="000000"/>
          <w:sz w:val="28"/>
        </w:rPr>
        <w:t>(картасы)</w:t>
      </w:r>
    </w:p>
    <w:bookmarkEnd w:id="67"/>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90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890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68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168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0" w:id="68"/>
    <w:p>
      <w:pPr>
        <w:spacing w:after="0"/>
        <w:ind w:left="0"/>
        <w:jc w:val="both"/>
      </w:pPr>
      <w:r>
        <w:rPr>
          <w:rFonts w:ascii="Times New Roman"/>
          <w:b w:val="false"/>
          <w:i w:val="false"/>
          <w:color w:val="000000"/>
          <w:sz w:val="28"/>
        </w:rPr>
        <w:t xml:space="preserve">
      </w:t>
      </w:r>
      <w:r>
        <w:rPr>
          <w:rFonts w:ascii="Times New Roman"/>
          <w:b/>
          <w:i w:val="false"/>
          <w:color w:val="000000"/>
          <w:sz w:val="28"/>
        </w:rPr>
        <w:t>2.</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ауланың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w:t>
      </w:r>
      <w:r>
        <w:rPr>
          <w:rFonts w:ascii="Times New Roman"/>
          <w:b w:val="false"/>
          <w:i w:val="false"/>
          <w:color w:val="000000"/>
          <w:sz w:val="28"/>
        </w:rPr>
        <w:t xml:space="preserve"> </w:t>
      </w:r>
      <w:r>
        <w:rPr>
          <w:rFonts w:ascii="Times New Roman"/>
          <w:b/>
          <w:i w:val="false"/>
          <w:color w:val="000000"/>
          <w:sz w:val="28"/>
        </w:rPr>
        <w:t>жөніндегі</w:t>
      </w:r>
      <w:r>
        <w:rPr>
          <w:rFonts w:ascii="Times New Roman"/>
          <w:b w:val="false"/>
          <w:i w:val="false"/>
          <w:color w:val="000000"/>
          <w:sz w:val="28"/>
        </w:rPr>
        <w:t xml:space="preserve"> </w:t>
      </w:r>
      <w:r>
        <w:rPr>
          <w:rFonts w:ascii="Times New Roman"/>
          <w:b/>
          <w:i w:val="false"/>
          <w:color w:val="000000"/>
          <w:sz w:val="28"/>
        </w:rPr>
        <w:t>халықтың</w:t>
      </w:r>
      <w:r>
        <w:rPr>
          <w:rFonts w:ascii="Times New Roman"/>
          <w:b w:val="false"/>
          <w:i w:val="false"/>
          <w:color w:val="000000"/>
          <w:sz w:val="28"/>
        </w:rPr>
        <w:t xml:space="preserve"> </w:t>
      </w:r>
      <w:r>
        <w:rPr>
          <w:rFonts w:ascii="Times New Roman"/>
          <w:b/>
          <w:i w:val="false"/>
          <w:color w:val="000000"/>
          <w:sz w:val="28"/>
        </w:rPr>
        <w:t>мұқтажына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оның</w:t>
      </w:r>
      <w:r>
        <w:rPr>
          <w:rFonts w:ascii="Times New Roman"/>
          <w:b w:val="false"/>
          <w:i w:val="false"/>
          <w:color w:val="000000"/>
          <w:sz w:val="28"/>
        </w:rPr>
        <w:t xml:space="preserve"> </w:t>
      </w:r>
      <w:r>
        <w:rPr>
          <w:rFonts w:ascii="Times New Roman"/>
          <w:b/>
          <w:i w:val="false"/>
          <w:color w:val="000000"/>
          <w:sz w:val="28"/>
        </w:rPr>
        <w:t>ішінде</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оның</w:t>
      </w:r>
      <w:r>
        <w:rPr>
          <w:rFonts w:ascii="Times New Roman"/>
          <w:b w:val="false"/>
          <w:i w:val="false"/>
          <w:color w:val="000000"/>
          <w:sz w:val="28"/>
        </w:rPr>
        <w:t xml:space="preserve"> </w:t>
      </w:r>
      <w:r>
        <w:rPr>
          <w:rFonts w:ascii="Times New Roman"/>
          <w:b/>
          <w:i w:val="false"/>
          <w:color w:val="000000"/>
          <w:sz w:val="28"/>
        </w:rPr>
        <w:t>ішінде</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ауланың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w:t>
      </w:r>
      <w:r>
        <w:rPr>
          <w:rFonts w:ascii="Times New Roman"/>
          <w:b w:val="false"/>
          <w:i w:val="false"/>
          <w:color w:val="000000"/>
          <w:sz w:val="28"/>
        </w:rPr>
        <w:t xml:space="preserve"> </w:t>
      </w:r>
      <w:r>
        <w:rPr>
          <w:rFonts w:ascii="Times New Roman"/>
          <w:b/>
          <w:i w:val="false"/>
          <w:color w:val="000000"/>
          <w:sz w:val="28"/>
        </w:rPr>
        <w:t>жөніндегі</w:t>
      </w:r>
      <w:r>
        <w:rPr>
          <w:rFonts w:ascii="Times New Roman"/>
          <w:b w:val="false"/>
          <w:i w:val="false"/>
          <w:color w:val="000000"/>
          <w:sz w:val="28"/>
        </w:rPr>
        <w:t xml:space="preserve"> </w:t>
      </w:r>
      <w:r>
        <w:rPr>
          <w:rFonts w:ascii="Times New Roman"/>
          <w:b/>
          <w:i w:val="false"/>
          <w:color w:val="000000"/>
          <w:sz w:val="28"/>
        </w:rPr>
        <w:t>халықтың</w:t>
      </w:r>
      <w:r>
        <w:rPr>
          <w:rFonts w:ascii="Times New Roman"/>
          <w:b w:val="false"/>
          <w:i w:val="false"/>
          <w:color w:val="000000"/>
          <w:sz w:val="28"/>
        </w:rPr>
        <w:t xml:space="preserve"> </w:t>
      </w:r>
      <w:r>
        <w:rPr>
          <w:rFonts w:ascii="Times New Roman"/>
          <w:b/>
          <w:i w:val="false"/>
          <w:color w:val="000000"/>
          <w:sz w:val="28"/>
        </w:rPr>
        <w:t>мұқтажына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қоғамдық</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шекаралары</w:t>
      </w:r>
      <w:r>
        <w:rPr>
          <w:rFonts w:ascii="Times New Roman"/>
          <w:b w:val="false"/>
          <w:i w:val="false"/>
          <w:color w:val="000000"/>
          <w:sz w:val="28"/>
        </w:rPr>
        <w:t xml:space="preserve"> </w:t>
      </w:r>
      <w:r>
        <w:rPr>
          <w:rFonts w:ascii="Times New Roman"/>
          <w:b/>
          <w:i w:val="false"/>
          <w:color w:val="000000"/>
          <w:sz w:val="28"/>
        </w:rPr>
        <w:t>мен</w:t>
      </w:r>
      <w:r>
        <w:rPr>
          <w:rFonts w:ascii="Times New Roman"/>
          <w:b w:val="false"/>
          <w:i w:val="false"/>
          <w:color w:val="000000"/>
          <w:sz w:val="28"/>
        </w:rPr>
        <w:t xml:space="preserve"> </w:t>
      </w:r>
      <w:r>
        <w:rPr>
          <w:rFonts w:ascii="Times New Roman"/>
          <w:b/>
          <w:i w:val="false"/>
          <w:color w:val="000000"/>
          <w:sz w:val="28"/>
        </w:rPr>
        <w:t>алаңдары</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қоғамдық</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68"/>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94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894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708900" cy="300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708900" cy="300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1" w:id="69"/>
    <w:p>
      <w:pPr>
        <w:spacing w:after="0"/>
        <w:ind w:left="0"/>
        <w:jc w:val="both"/>
      </w:pPr>
      <w:r>
        <w:rPr>
          <w:rFonts w:ascii="Times New Roman"/>
          <w:b w:val="false"/>
          <w:i w:val="false"/>
          <w:color w:val="000000"/>
          <w:sz w:val="28"/>
        </w:rPr>
        <w:t xml:space="preserve">
      </w:t>
      </w:r>
      <w:r>
        <w:rPr>
          <w:rFonts w:ascii="Times New Roman"/>
          <w:b/>
          <w:i w:val="false"/>
          <w:color w:val="000000"/>
          <w:sz w:val="28"/>
        </w:rPr>
        <w:t>3.</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геоботаникалық</w:t>
      </w:r>
      <w:r>
        <w:rPr>
          <w:rFonts w:ascii="Times New Roman"/>
          <w:b w:val="false"/>
          <w:i w:val="false"/>
          <w:color w:val="000000"/>
          <w:sz w:val="28"/>
        </w:rPr>
        <w:t xml:space="preserve"> </w:t>
      </w:r>
      <w:r>
        <w:rPr>
          <w:rFonts w:ascii="Times New Roman"/>
          <w:b/>
          <w:i w:val="false"/>
          <w:color w:val="000000"/>
          <w:sz w:val="28"/>
        </w:rPr>
        <w:t>зерттеу</w:t>
      </w:r>
      <w:r>
        <w:rPr>
          <w:rFonts w:ascii="Times New Roman"/>
          <w:b w:val="false"/>
          <w:i w:val="false"/>
          <w:color w:val="000000"/>
          <w:sz w:val="28"/>
        </w:rPr>
        <w:t xml:space="preserve"> </w:t>
      </w:r>
      <w:r>
        <w:rPr>
          <w:rFonts w:ascii="Times New Roman"/>
          <w:b/>
          <w:i w:val="false"/>
          <w:color w:val="000000"/>
          <w:sz w:val="28"/>
        </w:rPr>
        <w:t>негізінде</w:t>
      </w:r>
      <w:r>
        <w:rPr>
          <w:rFonts w:ascii="Times New Roman"/>
          <w:b w:val="false"/>
          <w:i w:val="false"/>
          <w:color w:val="000000"/>
          <w:sz w:val="28"/>
        </w:rPr>
        <w:t xml:space="preserve"> </w:t>
      </w:r>
      <w:r>
        <w:rPr>
          <w:rFonts w:ascii="Times New Roman"/>
          <w:b/>
          <w:i w:val="false"/>
          <w:color w:val="000000"/>
          <w:sz w:val="28"/>
        </w:rPr>
        <w:t>ұсынылатын</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айналымдарының</w:t>
      </w:r>
      <w:r>
        <w:rPr>
          <w:rFonts w:ascii="Times New Roman"/>
          <w:b w:val="false"/>
          <w:i w:val="false"/>
          <w:color w:val="000000"/>
          <w:sz w:val="28"/>
        </w:rPr>
        <w:t xml:space="preserve"> </w:t>
      </w:r>
      <w:r>
        <w:rPr>
          <w:rFonts w:ascii="Times New Roman"/>
          <w:b/>
          <w:i w:val="false"/>
          <w:color w:val="000000"/>
          <w:sz w:val="28"/>
        </w:rPr>
        <w:t>схемалары</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айналымдарының</w:t>
      </w:r>
      <w:r>
        <w:rPr>
          <w:rFonts w:ascii="Times New Roman"/>
          <w:b w:val="false"/>
          <w:i w:val="false"/>
          <w:color w:val="000000"/>
          <w:sz w:val="28"/>
        </w:rPr>
        <w:t xml:space="preserve"> </w:t>
      </w:r>
      <w:r>
        <w:rPr>
          <w:rFonts w:ascii="Times New Roman"/>
          <w:b/>
          <w:i w:val="false"/>
          <w:color w:val="000000"/>
          <w:sz w:val="28"/>
        </w:rPr>
        <w:t>ұсынылатын</w:t>
      </w:r>
      <w:r>
        <w:rPr>
          <w:rFonts w:ascii="Times New Roman"/>
          <w:b w:val="false"/>
          <w:i w:val="false"/>
          <w:color w:val="000000"/>
          <w:sz w:val="28"/>
        </w:rPr>
        <w:t xml:space="preserve"> </w:t>
      </w:r>
      <w:r>
        <w:rPr>
          <w:rFonts w:ascii="Times New Roman"/>
          <w:b/>
          <w:i w:val="false"/>
          <w:color w:val="000000"/>
          <w:sz w:val="28"/>
        </w:rPr>
        <w:t>схемалары</w:t>
      </w:r>
      <w:r>
        <w:rPr>
          <w:rFonts w:ascii="Times New Roman"/>
          <w:b w:val="false"/>
          <w:i w:val="false"/>
          <w:color w:val="000000"/>
          <w:sz w:val="28"/>
        </w:rPr>
        <w:t xml:space="preserve"> </w:t>
      </w:r>
      <w:r>
        <w:rPr>
          <w:rFonts w:ascii="Times New Roman"/>
          <w:b/>
          <w:i w:val="false"/>
          <w:color w:val="000000"/>
          <w:sz w:val="28"/>
        </w:rPr>
        <w:t>көрсетілген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6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қамау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қамау көктем-жаз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қамау көктем-жаз-күз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қамау күз</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период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bl>
    <w:p>
      <w:pPr>
        <w:spacing w:after="0"/>
        <w:ind w:left="0"/>
        <w:jc w:val="both"/>
      </w:pPr>
      <w:r>
        <w:rPr>
          <w:rFonts w:ascii="Times New Roman"/>
          <w:b w:val="false"/>
          <w:i w:val="false"/>
          <w:color w:val="000000"/>
          <w:sz w:val="28"/>
        </w:rPr>
        <w:t>
      ескерту: 1 , 2, 3, 4 жылына қолданылатын қамаудың реті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63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863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13300" cy="130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4813300" cy="130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2" w:id="70"/>
    <w:p>
      <w:pPr>
        <w:spacing w:after="0"/>
        <w:ind w:left="0"/>
        <w:jc w:val="both"/>
      </w:pPr>
      <w:r>
        <w:rPr>
          <w:rFonts w:ascii="Times New Roman"/>
          <w:b w:val="false"/>
          <w:i w:val="false"/>
          <w:color w:val="000000"/>
          <w:sz w:val="28"/>
        </w:rPr>
        <w:t xml:space="preserve">
      </w:t>
      </w:r>
      <w:r>
        <w:rPr>
          <w:rFonts w:ascii="Times New Roman"/>
          <w:b/>
          <w:i w:val="false"/>
          <w:color w:val="000000"/>
          <w:sz w:val="28"/>
        </w:rPr>
        <w:t>4.</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айдауға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сервитуттарды,</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айдау</w:t>
      </w:r>
      <w:r>
        <w:rPr>
          <w:rFonts w:ascii="Times New Roman"/>
          <w:b w:val="false"/>
          <w:i w:val="false"/>
          <w:color w:val="000000"/>
          <w:sz w:val="28"/>
        </w:rPr>
        <w:t xml:space="preserve"> </w:t>
      </w:r>
      <w:r>
        <w:rPr>
          <w:rFonts w:ascii="Times New Roman"/>
          <w:b/>
          <w:i w:val="false"/>
          <w:color w:val="000000"/>
          <w:sz w:val="28"/>
        </w:rPr>
        <w:t>трассаларын</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инфрақұрылымның</w:t>
      </w:r>
      <w:r>
        <w:rPr>
          <w:rFonts w:ascii="Times New Roman"/>
          <w:b w:val="false"/>
          <w:i w:val="false"/>
          <w:color w:val="000000"/>
          <w:sz w:val="28"/>
        </w:rPr>
        <w:t xml:space="preserve"> </w:t>
      </w:r>
      <w:r>
        <w:rPr>
          <w:rFonts w:ascii="Times New Roman"/>
          <w:b/>
          <w:i w:val="false"/>
          <w:color w:val="000000"/>
          <w:sz w:val="28"/>
        </w:rPr>
        <w:t>өзге</w:t>
      </w:r>
      <w:r>
        <w:rPr>
          <w:rFonts w:ascii="Times New Roman"/>
          <w:b w:val="false"/>
          <w:i w:val="false"/>
          <w:color w:val="000000"/>
          <w:sz w:val="28"/>
        </w:rPr>
        <w:t xml:space="preserve"> </w:t>
      </w:r>
      <w:r>
        <w:rPr>
          <w:rFonts w:ascii="Times New Roman"/>
          <w:b/>
          <w:i w:val="false"/>
          <w:color w:val="000000"/>
          <w:sz w:val="28"/>
        </w:rPr>
        <w:t>де</w:t>
      </w:r>
      <w:r>
        <w:rPr>
          <w:rFonts w:ascii="Times New Roman"/>
          <w:b w:val="false"/>
          <w:i w:val="false"/>
          <w:color w:val="000000"/>
          <w:sz w:val="28"/>
        </w:rPr>
        <w:t xml:space="preserve"> </w:t>
      </w:r>
      <w:r>
        <w:rPr>
          <w:rFonts w:ascii="Times New Roman"/>
          <w:b/>
          <w:i w:val="false"/>
          <w:color w:val="000000"/>
          <w:sz w:val="28"/>
        </w:rPr>
        <w:t>объектілерін,</w:t>
      </w:r>
      <w:r>
        <w:rPr>
          <w:rFonts w:ascii="Times New Roman"/>
          <w:b w:val="false"/>
          <w:i w:val="false"/>
          <w:color w:val="000000"/>
          <w:sz w:val="28"/>
        </w:rPr>
        <w:t xml:space="preserve"> </w:t>
      </w:r>
      <w:r>
        <w:rPr>
          <w:rFonts w:ascii="Times New Roman"/>
          <w:b/>
          <w:i w:val="false"/>
          <w:color w:val="000000"/>
          <w:sz w:val="28"/>
        </w:rPr>
        <w:t>сондай-ақ</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айдауға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сервитуттар,</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айдау</w:t>
      </w:r>
      <w:r>
        <w:rPr>
          <w:rFonts w:ascii="Times New Roman"/>
          <w:b w:val="false"/>
          <w:i w:val="false"/>
          <w:color w:val="000000"/>
          <w:sz w:val="28"/>
        </w:rPr>
        <w:t xml:space="preserve"> </w:t>
      </w:r>
      <w:r>
        <w:rPr>
          <w:rFonts w:ascii="Times New Roman"/>
          <w:b/>
          <w:i w:val="false"/>
          <w:color w:val="000000"/>
          <w:sz w:val="28"/>
        </w:rPr>
        <w:t>трассалары,</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инфрақұрылым</w:t>
      </w:r>
      <w:r>
        <w:rPr>
          <w:rFonts w:ascii="Times New Roman"/>
          <w:b w:val="false"/>
          <w:i w:val="false"/>
          <w:color w:val="000000"/>
          <w:sz w:val="28"/>
        </w:rPr>
        <w:t xml:space="preserve"> </w:t>
      </w:r>
      <w:r>
        <w:rPr>
          <w:rFonts w:ascii="Times New Roman"/>
          <w:b/>
          <w:i w:val="false"/>
          <w:color w:val="000000"/>
          <w:sz w:val="28"/>
        </w:rPr>
        <w:t>объектілері,</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қорымдарының</w:t>
      </w:r>
      <w:r>
        <w:rPr>
          <w:rFonts w:ascii="Times New Roman"/>
          <w:b w:val="false"/>
          <w:i w:val="false"/>
          <w:color w:val="000000"/>
          <w:sz w:val="28"/>
        </w:rPr>
        <w:t xml:space="preserve"> </w:t>
      </w:r>
      <w:r>
        <w:rPr>
          <w:rFonts w:ascii="Times New Roman"/>
          <w:b/>
          <w:i w:val="false"/>
          <w:color w:val="000000"/>
          <w:sz w:val="28"/>
        </w:rPr>
        <w:t>(биометриялық</w:t>
      </w:r>
      <w:r>
        <w:rPr>
          <w:rFonts w:ascii="Times New Roman"/>
          <w:b w:val="false"/>
          <w:i w:val="false"/>
          <w:color w:val="000000"/>
          <w:sz w:val="28"/>
        </w:rPr>
        <w:t xml:space="preserve"> </w:t>
      </w:r>
      <w:r>
        <w:rPr>
          <w:rFonts w:ascii="Times New Roman"/>
          <w:b/>
          <w:i w:val="false"/>
          <w:color w:val="000000"/>
          <w:sz w:val="28"/>
        </w:rPr>
        <w:t>шұңқырлардың)</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жері</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қорымдарын</w:t>
      </w:r>
      <w:r>
        <w:rPr>
          <w:rFonts w:ascii="Times New Roman"/>
          <w:b w:val="false"/>
          <w:i w:val="false"/>
          <w:color w:val="000000"/>
          <w:sz w:val="28"/>
        </w:rPr>
        <w:t xml:space="preserve"> </w:t>
      </w:r>
      <w:r>
        <w:rPr>
          <w:rFonts w:ascii="Times New Roman"/>
          <w:b/>
          <w:i w:val="false"/>
          <w:color w:val="000000"/>
          <w:sz w:val="28"/>
        </w:rPr>
        <w:t>(биометриялық</w:t>
      </w:r>
      <w:r>
        <w:rPr>
          <w:rFonts w:ascii="Times New Roman"/>
          <w:b w:val="false"/>
          <w:i w:val="false"/>
          <w:color w:val="000000"/>
          <w:sz w:val="28"/>
        </w:rPr>
        <w:t xml:space="preserve"> </w:t>
      </w:r>
      <w:r>
        <w:rPr>
          <w:rFonts w:ascii="Times New Roman"/>
          <w:b/>
          <w:i w:val="false"/>
          <w:color w:val="000000"/>
          <w:sz w:val="28"/>
        </w:rPr>
        <w:t>шұңқырларды)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70"/>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51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951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365500" cy="152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3365500" cy="152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 w:id="71"/>
    <w:p>
      <w:pPr>
        <w:spacing w:after="0"/>
        <w:ind w:left="0"/>
        <w:jc w:val="both"/>
      </w:pPr>
      <w:r>
        <w:rPr>
          <w:rFonts w:ascii="Times New Roman"/>
          <w:b w:val="false"/>
          <w:i w:val="false"/>
          <w:color w:val="000000"/>
          <w:sz w:val="28"/>
        </w:rPr>
        <w:t xml:space="preserve">
      </w:t>
      </w:r>
      <w:r>
        <w:rPr>
          <w:rFonts w:ascii="Times New Roman"/>
          <w:b/>
          <w:i w:val="false"/>
          <w:color w:val="000000"/>
          <w:sz w:val="28"/>
        </w:rPr>
        <w:t>5.</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пайдаланушыларға</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пайдалануға</w:t>
      </w:r>
      <w:r>
        <w:rPr>
          <w:rFonts w:ascii="Times New Roman"/>
          <w:b w:val="false"/>
          <w:i w:val="false"/>
          <w:color w:val="000000"/>
          <w:sz w:val="28"/>
        </w:rPr>
        <w:t xml:space="preserve"> </w:t>
      </w:r>
      <w:r>
        <w:rPr>
          <w:rFonts w:ascii="Times New Roman"/>
          <w:b/>
          <w:i w:val="false"/>
          <w:color w:val="000000"/>
          <w:sz w:val="28"/>
        </w:rPr>
        <w:t>берілуі</w:t>
      </w:r>
      <w:r>
        <w:rPr>
          <w:rFonts w:ascii="Times New Roman"/>
          <w:b w:val="false"/>
          <w:i w:val="false"/>
          <w:color w:val="000000"/>
          <w:sz w:val="28"/>
        </w:rPr>
        <w:t xml:space="preserve"> </w:t>
      </w:r>
      <w:r>
        <w:rPr>
          <w:rFonts w:ascii="Times New Roman"/>
          <w:b/>
          <w:i w:val="false"/>
          <w:color w:val="000000"/>
          <w:sz w:val="28"/>
        </w:rPr>
        <w:t>мүмкін</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71"/>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86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986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63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163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4" w:id="72"/>
    <w:p>
      <w:pPr>
        <w:spacing w:after="0"/>
        <w:ind w:left="0"/>
        <w:jc w:val="both"/>
      </w:pPr>
      <w:r>
        <w:rPr>
          <w:rFonts w:ascii="Times New Roman"/>
          <w:b w:val="false"/>
          <w:i w:val="false"/>
          <w:color w:val="000000"/>
          <w:sz w:val="28"/>
        </w:rPr>
        <w:t xml:space="preserve">
      </w:t>
      </w:r>
      <w:r>
        <w:rPr>
          <w:rFonts w:ascii="Times New Roman"/>
          <w:b/>
          <w:i w:val="false"/>
          <w:color w:val="000000"/>
          <w:sz w:val="28"/>
        </w:rPr>
        <w:t>7.</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пайдаланушылардың</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тұтыну</w:t>
      </w:r>
      <w:r>
        <w:rPr>
          <w:rFonts w:ascii="Times New Roman"/>
          <w:b w:val="false"/>
          <w:i w:val="false"/>
          <w:color w:val="000000"/>
          <w:sz w:val="28"/>
        </w:rPr>
        <w:t xml:space="preserve"> </w:t>
      </w:r>
      <w:r>
        <w:rPr>
          <w:rFonts w:ascii="Times New Roman"/>
          <w:b/>
          <w:i w:val="false"/>
          <w:color w:val="000000"/>
          <w:sz w:val="28"/>
        </w:rPr>
        <w:t>нормасына</w:t>
      </w:r>
      <w:r>
        <w:rPr>
          <w:rFonts w:ascii="Times New Roman"/>
          <w:b w:val="false"/>
          <w:i w:val="false"/>
          <w:color w:val="000000"/>
          <w:sz w:val="28"/>
        </w:rPr>
        <w:t xml:space="preserve"> </w:t>
      </w:r>
      <w:r>
        <w:rPr>
          <w:rFonts w:ascii="Times New Roman"/>
          <w:b/>
          <w:i w:val="false"/>
          <w:color w:val="000000"/>
          <w:sz w:val="28"/>
        </w:rPr>
        <w:t>сәйкес</w:t>
      </w:r>
      <w:r>
        <w:rPr>
          <w:rFonts w:ascii="Times New Roman"/>
          <w:b w:val="false"/>
          <w:i w:val="false"/>
          <w:color w:val="000000"/>
          <w:sz w:val="28"/>
        </w:rPr>
        <w:t xml:space="preserve"> </w:t>
      </w:r>
      <w:r>
        <w:rPr>
          <w:rFonts w:ascii="Times New Roman"/>
          <w:b/>
          <w:i w:val="false"/>
          <w:color w:val="000000"/>
          <w:sz w:val="28"/>
        </w:rPr>
        <w:t>жасалған</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көздеріне</w:t>
      </w:r>
      <w:r>
        <w:rPr>
          <w:rFonts w:ascii="Times New Roman"/>
          <w:b w:val="false"/>
          <w:i w:val="false"/>
          <w:color w:val="000000"/>
          <w:sz w:val="28"/>
        </w:rPr>
        <w:t xml:space="preserve"> </w:t>
      </w:r>
      <w:r>
        <w:rPr>
          <w:rFonts w:ascii="Times New Roman"/>
          <w:b/>
          <w:i w:val="false"/>
          <w:color w:val="000000"/>
          <w:sz w:val="28"/>
        </w:rPr>
        <w:t>(көлдерге,</w:t>
      </w:r>
      <w:r>
        <w:rPr>
          <w:rFonts w:ascii="Times New Roman"/>
          <w:b w:val="false"/>
          <w:i w:val="false"/>
          <w:color w:val="000000"/>
          <w:sz w:val="28"/>
        </w:rPr>
        <w:t xml:space="preserve"> </w:t>
      </w:r>
      <w:r>
        <w:rPr>
          <w:rFonts w:ascii="Times New Roman"/>
          <w:b/>
          <w:i w:val="false"/>
          <w:color w:val="000000"/>
          <w:sz w:val="28"/>
        </w:rPr>
        <w:t>өзендерге,</w:t>
      </w:r>
      <w:r>
        <w:rPr>
          <w:rFonts w:ascii="Times New Roman"/>
          <w:b w:val="false"/>
          <w:i w:val="false"/>
          <w:color w:val="000000"/>
          <w:sz w:val="28"/>
        </w:rPr>
        <w:t xml:space="preserve"> </w:t>
      </w:r>
      <w:r>
        <w:rPr>
          <w:rFonts w:ascii="Times New Roman"/>
          <w:b/>
          <w:i w:val="false"/>
          <w:color w:val="000000"/>
          <w:sz w:val="28"/>
        </w:rPr>
        <w:t>тоғандарға,</w:t>
      </w:r>
      <w:r>
        <w:rPr>
          <w:rFonts w:ascii="Times New Roman"/>
          <w:b w:val="false"/>
          <w:i w:val="false"/>
          <w:color w:val="000000"/>
          <w:sz w:val="28"/>
        </w:rPr>
        <w:t xml:space="preserve"> </w:t>
      </w:r>
      <w:r>
        <w:rPr>
          <w:rFonts w:ascii="Times New Roman"/>
          <w:b/>
          <w:i w:val="false"/>
          <w:color w:val="000000"/>
          <w:sz w:val="28"/>
        </w:rPr>
        <w:t>апандарға,</w:t>
      </w:r>
      <w:r>
        <w:rPr>
          <w:rFonts w:ascii="Times New Roman"/>
          <w:b w:val="false"/>
          <w:i w:val="false"/>
          <w:color w:val="000000"/>
          <w:sz w:val="28"/>
        </w:rPr>
        <w:t xml:space="preserve"> </w:t>
      </w:r>
      <w:r>
        <w:rPr>
          <w:rFonts w:ascii="Times New Roman"/>
          <w:b/>
          <w:i w:val="false"/>
          <w:color w:val="000000"/>
          <w:sz w:val="28"/>
        </w:rPr>
        <w:t>суару</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суландыру</w:t>
      </w:r>
      <w:r>
        <w:rPr>
          <w:rFonts w:ascii="Times New Roman"/>
          <w:b w:val="false"/>
          <w:i w:val="false"/>
          <w:color w:val="000000"/>
          <w:sz w:val="28"/>
        </w:rPr>
        <w:t xml:space="preserve"> </w:t>
      </w:r>
      <w:r>
        <w:rPr>
          <w:rFonts w:ascii="Times New Roman"/>
          <w:b/>
          <w:i w:val="false"/>
          <w:color w:val="000000"/>
          <w:sz w:val="28"/>
        </w:rPr>
        <w:t>арналарына,</w:t>
      </w:r>
      <w:r>
        <w:rPr>
          <w:rFonts w:ascii="Times New Roman"/>
          <w:b w:val="false"/>
          <w:i w:val="false"/>
          <w:color w:val="000000"/>
          <w:sz w:val="28"/>
        </w:rPr>
        <w:t xml:space="preserve"> </w:t>
      </w:r>
      <w:r>
        <w:rPr>
          <w:rFonts w:ascii="Times New Roman"/>
          <w:b/>
          <w:i w:val="false"/>
          <w:color w:val="000000"/>
          <w:sz w:val="28"/>
        </w:rPr>
        <w:t>құбырлы</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шахта</w:t>
      </w:r>
      <w:r>
        <w:rPr>
          <w:rFonts w:ascii="Times New Roman"/>
          <w:b w:val="false"/>
          <w:i w:val="false"/>
          <w:color w:val="000000"/>
          <w:sz w:val="28"/>
        </w:rPr>
        <w:t xml:space="preserve"> </w:t>
      </w:r>
      <w:r>
        <w:rPr>
          <w:rFonts w:ascii="Times New Roman"/>
          <w:b/>
          <w:i w:val="false"/>
          <w:color w:val="000000"/>
          <w:sz w:val="28"/>
        </w:rPr>
        <w:t>құдықтарына)</w:t>
      </w:r>
      <w:r>
        <w:rPr>
          <w:rFonts w:ascii="Times New Roman"/>
          <w:b w:val="false"/>
          <w:i w:val="false"/>
          <w:color w:val="000000"/>
          <w:sz w:val="28"/>
        </w:rPr>
        <w:t xml:space="preserve"> </w:t>
      </w:r>
      <w:r>
        <w:rPr>
          <w:rFonts w:ascii="Times New Roman"/>
          <w:b/>
          <w:i w:val="false"/>
          <w:color w:val="000000"/>
          <w:sz w:val="28"/>
        </w:rPr>
        <w:t>қол</w:t>
      </w:r>
      <w:r>
        <w:rPr>
          <w:rFonts w:ascii="Times New Roman"/>
          <w:b w:val="false"/>
          <w:i w:val="false"/>
          <w:color w:val="000000"/>
          <w:sz w:val="28"/>
        </w:rPr>
        <w:t xml:space="preserve"> </w:t>
      </w:r>
      <w:r>
        <w:rPr>
          <w:rFonts w:ascii="Times New Roman"/>
          <w:b/>
          <w:i w:val="false"/>
          <w:color w:val="000000"/>
          <w:sz w:val="28"/>
        </w:rPr>
        <w:t>жеткізу</w:t>
      </w:r>
      <w:r>
        <w:rPr>
          <w:rFonts w:ascii="Times New Roman"/>
          <w:b w:val="false"/>
          <w:i w:val="false"/>
          <w:color w:val="000000"/>
          <w:sz w:val="28"/>
        </w:rPr>
        <w:t xml:space="preserve"> </w:t>
      </w:r>
      <w:r>
        <w:rPr>
          <w:rFonts w:ascii="Times New Roman"/>
          <w:b/>
          <w:i w:val="false"/>
          <w:color w:val="000000"/>
          <w:sz w:val="28"/>
        </w:rPr>
        <w:t>схемасы</w:t>
      </w:r>
    </w:p>
    <w:bookmarkEnd w:id="72"/>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63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863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94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394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5" w:id="73"/>
    <w:p>
      <w:pPr>
        <w:spacing w:after="0"/>
        <w:ind w:left="0"/>
        <w:jc w:val="both"/>
      </w:pPr>
      <w:r>
        <w:rPr>
          <w:rFonts w:ascii="Times New Roman"/>
          <w:b w:val="false"/>
          <w:i w:val="false"/>
          <w:color w:val="000000"/>
          <w:sz w:val="28"/>
        </w:rPr>
        <w:t xml:space="preserve">
      </w:t>
      </w:r>
      <w:r>
        <w:rPr>
          <w:rFonts w:ascii="Times New Roman"/>
          <w:b/>
          <w:i w:val="false"/>
          <w:color w:val="000000"/>
          <w:sz w:val="28"/>
        </w:rPr>
        <w:t>8.</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жанында</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шалғайдағы</w:t>
      </w:r>
      <w:r>
        <w:rPr>
          <w:rFonts w:ascii="Times New Roman"/>
          <w:b w:val="false"/>
          <w:i w:val="false"/>
          <w:color w:val="000000"/>
          <w:sz w:val="28"/>
        </w:rPr>
        <w:t xml:space="preserve"> </w:t>
      </w:r>
      <w:r>
        <w:rPr>
          <w:rFonts w:ascii="Times New Roman"/>
          <w:b/>
          <w:i w:val="false"/>
          <w:color w:val="000000"/>
          <w:sz w:val="28"/>
        </w:rPr>
        <w:t>жайылымдарында</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басын</w:t>
      </w:r>
      <w:r>
        <w:rPr>
          <w:rFonts w:ascii="Times New Roman"/>
          <w:b w:val="false"/>
          <w:i w:val="false"/>
          <w:color w:val="000000"/>
          <w:sz w:val="28"/>
        </w:rPr>
        <w:t xml:space="preserve"> </w:t>
      </w:r>
      <w:r>
        <w:rPr>
          <w:rFonts w:ascii="Times New Roman"/>
          <w:b/>
          <w:i w:val="false"/>
          <w:color w:val="000000"/>
          <w:sz w:val="28"/>
        </w:rPr>
        <w:t>орналастыру</w:t>
      </w:r>
      <w:r>
        <w:rPr>
          <w:rFonts w:ascii="Times New Roman"/>
          <w:b w:val="false"/>
          <w:i w:val="false"/>
          <w:color w:val="000000"/>
          <w:sz w:val="28"/>
        </w:rPr>
        <w:t xml:space="preserve"> </w:t>
      </w:r>
      <w:r>
        <w:rPr>
          <w:rFonts w:ascii="Times New Roman"/>
          <w:b/>
          <w:i w:val="false"/>
          <w:color w:val="000000"/>
          <w:sz w:val="28"/>
        </w:rPr>
        <w:t>схемасы</w:t>
      </w:r>
    </w:p>
    <w:bookmarkEnd w:id="73"/>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86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986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44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144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6" w:id="74"/>
    <w:p>
      <w:pPr>
        <w:spacing w:after="0"/>
        <w:ind w:left="0"/>
        <w:jc w:val="both"/>
      </w:pPr>
      <w:r>
        <w:rPr>
          <w:rFonts w:ascii="Times New Roman"/>
          <w:b w:val="false"/>
          <w:i w:val="false"/>
          <w:color w:val="000000"/>
          <w:sz w:val="28"/>
        </w:rPr>
        <w:t xml:space="preserve">
      </w:t>
      </w:r>
      <w:r>
        <w:rPr>
          <w:rFonts w:ascii="Times New Roman"/>
          <w:b/>
          <w:i w:val="false"/>
          <w:color w:val="000000"/>
          <w:sz w:val="28"/>
        </w:rPr>
        <w:t>9.</w:t>
      </w:r>
      <w:r>
        <w:rPr>
          <w:rFonts w:ascii="Times New Roman"/>
          <w:b w:val="false"/>
          <w:i w:val="false"/>
          <w:color w:val="000000"/>
          <w:sz w:val="28"/>
        </w:rPr>
        <w:t xml:space="preserve"> </w:t>
      </w:r>
      <w:r>
        <w:rPr>
          <w:rFonts w:ascii="Times New Roman"/>
          <w:b/>
          <w:i w:val="false"/>
          <w:color w:val="000000"/>
          <w:sz w:val="28"/>
        </w:rPr>
        <w:t>Ауылда,</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маңында</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басын</w:t>
      </w:r>
      <w:r>
        <w:rPr>
          <w:rFonts w:ascii="Times New Roman"/>
          <w:b w:val="false"/>
          <w:i w:val="false"/>
          <w:color w:val="000000"/>
          <w:sz w:val="28"/>
        </w:rPr>
        <w:t xml:space="preserve"> </w:t>
      </w:r>
      <w:r>
        <w:rPr>
          <w:rFonts w:ascii="Times New Roman"/>
          <w:b/>
          <w:i w:val="false"/>
          <w:color w:val="000000"/>
          <w:sz w:val="28"/>
        </w:rPr>
        <w:t>шалғайдағы</w:t>
      </w:r>
      <w:r>
        <w:rPr>
          <w:rFonts w:ascii="Times New Roman"/>
          <w:b w:val="false"/>
          <w:i w:val="false"/>
          <w:color w:val="000000"/>
          <w:sz w:val="28"/>
        </w:rPr>
        <w:t xml:space="preserve"> </w:t>
      </w:r>
      <w:r>
        <w:rPr>
          <w:rFonts w:ascii="Times New Roman"/>
          <w:b/>
          <w:i w:val="false"/>
          <w:color w:val="000000"/>
          <w:sz w:val="28"/>
        </w:rPr>
        <w:t>жайылымдарға</w:t>
      </w:r>
      <w:r>
        <w:rPr>
          <w:rFonts w:ascii="Times New Roman"/>
          <w:b w:val="false"/>
          <w:i w:val="false"/>
          <w:color w:val="000000"/>
          <w:sz w:val="28"/>
        </w:rPr>
        <w:t xml:space="preserve"> </w:t>
      </w:r>
      <w:r>
        <w:rPr>
          <w:rFonts w:ascii="Times New Roman"/>
          <w:b/>
          <w:i w:val="false"/>
          <w:color w:val="000000"/>
          <w:sz w:val="28"/>
        </w:rPr>
        <w:t>орналастыру</w:t>
      </w:r>
      <w:r>
        <w:rPr>
          <w:rFonts w:ascii="Times New Roman"/>
          <w:b w:val="false"/>
          <w:i w:val="false"/>
          <w:color w:val="000000"/>
          <w:sz w:val="28"/>
        </w:rPr>
        <w:t xml:space="preserve"> </w:t>
      </w:r>
      <w:r>
        <w:rPr>
          <w:rFonts w:ascii="Times New Roman"/>
          <w:b/>
          <w:i w:val="false"/>
          <w:color w:val="000000"/>
          <w:sz w:val="28"/>
        </w:rPr>
        <w:t>схемасы</w:t>
      </w:r>
    </w:p>
    <w:bookmarkEnd w:id="74"/>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28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928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51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151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Қобда аудандық мәслихатының 2025 жылғы 19 желтоқсан № 419 шешіміне 10 қосымша</w:t>
            </w:r>
          </w:p>
        </w:tc>
      </w:tr>
    </w:tbl>
    <w:p>
      <w:pPr>
        <w:spacing w:after="0"/>
        <w:ind w:left="0"/>
        <w:jc w:val="left"/>
      </w:pPr>
      <w:r>
        <w:rPr>
          <w:rFonts w:ascii="Times New Roman"/>
          <w:b/>
          <w:i w:val="false"/>
          <w:color w:val="000000"/>
        </w:rPr>
        <w:t xml:space="preserve"> Сарбұлақ ауылдық округінде жайылымдарды басқару және оларды пайдалану жөніндегі 2025-2029 жылдарға арналған жоспар</w:t>
      </w:r>
    </w:p>
    <w:p>
      <w:pPr>
        <w:spacing w:after="0"/>
        <w:ind w:left="0"/>
        <w:jc w:val="both"/>
      </w:pPr>
      <w:r>
        <w:rPr>
          <w:rFonts w:ascii="Times New Roman"/>
          <w:b w:val="false"/>
          <w:i w:val="false"/>
          <w:color w:val="000000"/>
          <w:sz w:val="28"/>
        </w:rPr>
        <w:t xml:space="preserve">
      Осы жайылымдарды басқару және оларды пайдалану жөніндегі жоспар (бұдан әрі-жоспар) "Жайылымдар туралы" Қазақстан Республикасы Заңының </w:t>
      </w:r>
      <w:r>
        <w:rPr>
          <w:rFonts w:ascii="Times New Roman"/>
          <w:b w:val="false"/>
          <w:i w:val="false"/>
          <w:color w:val="000000"/>
          <w:sz w:val="28"/>
        </w:rPr>
        <w:t>6 – бабының</w:t>
      </w:r>
      <w:r>
        <w:rPr>
          <w:rFonts w:ascii="Times New Roman"/>
          <w:b w:val="false"/>
          <w:i w:val="false"/>
          <w:color w:val="000000"/>
          <w:sz w:val="28"/>
        </w:rPr>
        <w:t xml:space="preserve"> 4-1) тармақшасына (бұдан әрі-Заң), "Мемлекеттік статистика туралы" Қазақстан Республикасы Заңының 16-бабы 3-тармағының </w:t>
      </w:r>
      <w:r>
        <w:rPr>
          <w:rFonts w:ascii="Times New Roman"/>
          <w:b w:val="false"/>
          <w:i w:val="false"/>
          <w:color w:val="000000"/>
          <w:sz w:val="28"/>
        </w:rPr>
        <w:t>2) тармақшасына</w:t>
      </w:r>
      <w:r>
        <w:rPr>
          <w:rFonts w:ascii="Times New Roman"/>
          <w:b w:val="false"/>
          <w:i w:val="false"/>
          <w:color w:val="000000"/>
          <w:sz w:val="28"/>
        </w:rPr>
        <w:t xml:space="preserve">, Қазақстан Республикасы Ауыл шаруашылығы министрінің 29 шілдедегі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 2024 жылғы № 263 "Жайылымдарды басқару және оларды пайдалану жөніндегі үлгілік жоспарды бекіту туралы" (Нормативтік құқықтық актілерді мемлекеттік тіркеу тізілімінде № 34831 болып тіркелген).</w:t>
      </w:r>
    </w:p>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тозуы процестерін болғызбау мақсатында қабылданады.</w:t>
      </w:r>
    </w:p>
    <w:p>
      <w:pPr>
        <w:spacing w:after="0"/>
        <w:ind w:left="0"/>
        <w:jc w:val="both"/>
      </w:pPr>
      <w:r>
        <w:rPr>
          <w:rFonts w:ascii="Times New Roman"/>
          <w:b w:val="false"/>
          <w:i w:val="false"/>
          <w:color w:val="000000"/>
          <w:sz w:val="28"/>
        </w:rPr>
        <w:t>
      Жоспарды әзірлеген кезде мыналар ескеріледі:</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нысан бойынша өңірдің жер балансының және мемлекеттік жер кадастрының ақпараттық жүйесінің деректері.</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нысан бойынша жайылымдарды геоботаникалық зерттеп-қарау мәліметтері.</w:t>
      </w:r>
    </w:p>
    <w:p>
      <w:pPr>
        <w:spacing w:after="0"/>
        <w:ind w:left="0"/>
        <w:jc w:val="both"/>
      </w:pPr>
      <w:r>
        <w:rPr>
          <w:rFonts w:ascii="Times New Roman"/>
          <w:b w:val="false"/>
          <w:i w:val="false"/>
          <w:color w:val="000000"/>
          <w:sz w:val="28"/>
        </w:rPr>
        <w:t xml:space="preserve">
      3) Қазақстан Республикасы Ауыл шаруашылығы министрінің 2020 жылғы 3 ақпандағы № 35 бұйрығымен (Нормативтік құқықтық актілерді мемлекеттік тіркеу тізілімінде № 19987 болып тіркелген) бекітілген </w:t>
      </w:r>
      <w:r>
        <w:rPr>
          <w:rFonts w:ascii="Times New Roman"/>
          <w:b w:val="false"/>
          <w:i w:val="false"/>
          <w:color w:val="000000"/>
          <w:sz w:val="28"/>
        </w:rPr>
        <w:t>Мал қорымдарының (биотермиялық шұңқырлардың) тізілімін жүргізу қағидаларына</w:t>
      </w:r>
      <w:r>
        <w:rPr>
          <w:rFonts w:ascii="Times New Roman"/>
          <w:b w:val="false"/>
          <w:i w:val="false"/>
          <w:color w:val="000000"/>
          <w:sz w:val="28"/>
        </w:rPr>
        <w:t xml:space="preserve"> сәйкес қалыптастырылған мал қорымдары (биометриялық шұңқырлар) туралы мәліметтер;</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нысан бойынша жайылымдық инфрақұрылым объектілері туралы және ауыл шаруашылығы жануарларын айдап өтуге арналған сервитуттар туралы мәліметтер.</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4-қосымшаның</w:t>
      </w:r>
      <w:r>
        <w:rPr>
          <w:rFonts w:ascii="Times New Roman"/>
          <w:b w:val="false"/>
          <w:i w:val="false"/>
          <w:color w:val="000000"/>
          <w:sz w:val="28"/>
        </w:rPr>
        <w:t xml:space="preserve"> 1-кестесіне сәйкес нысан бойынша ауыл шаруашылығы жануарларының иелерін көрсете отырып, оларды сәйкестендіру дерекқорынан алынған ауыл шаруашылығы жануарлары басының саны туралы деректер;</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4-қосымшаның</w:t>
      </w:r>
      <w:r>
        <w:rPr>
          <w:rFonts w:ascii="Times New Roman"/>
          <w:b w:val="false"/>
          <w:i w:val="false"/>
          <w:color w:val="000000"/>
          <w:sz w:val="28"/>
        </w:rPr>
        <w:t xml:space="preserve"> 2-кестесіне сәйкес нысан бойынша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4-қосымшаның</w:t>
      </w:r>
      <w:r>
        <w:rPr>
          <w:rFonts w:ascii="Times New Roman"/>
          <w:b w:val="false"/>
          <w:i w:val="false"/>
          <w:color w:val="000000"/>
          <w:sz w:val="28"/>
        </w:rPr>
        <w:t xml:space="preserve"> 3-кестесіне сәйкес нысан бойынша шалғайдағы жайылымдарда жаю үшін ауыл шаруашылығы жануарлары басының саны туралы мәліметтер.</w:t>
      </w:r>
    </w:p>
    <w:p>
      <w:pPr>
        <w:spacing w:after="0"/>
        <w:ind w:left="0"/>
        <w:jc w:val="both"/>
      </w:pPr>
      <w:r>
        <w:rPr>
          <w:rFonts w:ascii="Times New Roman"/>
          <w:b w:val="false"/>
          <w:i w:val="false"/>
          <w:color w:val="000000"/>
          <w:sz w:val="28"/>
        </w:rPr>
        <w:t>
      8) екпе және аридтік жайылымдарда, орман, су қорлары мен ерекше қорғалатын табиғи аумақтар жерлерінде ауыл шаруашылығы жануарларын жаю ерекшеліктері туралы деректер.</w:t>
      </w:r>
    </w:p>
    <w:p>
      <w:pPr>
        <w:spacing w:after="0"/>
        <w:ind w:left="0"/>
        <w:jc w:val="both"/>
      </w:pPr>
      <w:r>
        <w:rPr>
          <w:rFonts w:ascii="Times New Roman"/>
          <w:b w:val="false"/>
          <w:i w:val="false"/>
          <w:color w:val="000000"/>
          <w:sz w:val="28"/>
        </w:rPr>
        <w:t xml:space="preserve">
      9)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нысан бойынша ұсынылатын жайылым айналымдарының схемалары;</w:t>
      </w:r>
    </w:p>
    <w:p>
      <w:pPr>
        <w:spacing w:after="0"/>
        <w:ind w:left="0"/>
        <w:jc w:val="both"/>
      </w:pPr>
      <w:r>
        <w:rPr>
          <w:rFonts w:ascii="Times New Roman"/>
          <w:b w:val="false"/>
          <w:i w:val="false"/>
          <w:color w:val="000000"/>
          <w:sz w:val="28"/>
        </w:rPr>
        <w:t>
      10) мал шаруашылығы және өсімдік шаруашылығы статистикасы бойынша ресми статистикалық ақпарат.</w:t>
      </w:r>
    </w:p>
    <w:p>
      <w:pPr>
        <w:spacing w:after="0"/>
        <w:ind w:left="0"/>
        <w:jc w:val="both"/>
      </w:pPr>
      <w:r>
        <w:rPr>
          <w:rFonts w:ascii="Times New Roman"/>
          <w:b w:val="false"/>
          <w:i w:val="false"/>
          <w:color w:val="000000"/>
          <w:sz w:val="28"/>
        </w:rPr>
        <w:t>
      Жоспарда мынадай қосымшалар қамтылған:</w:t>
      </w:r>
    </w:p>
    <w:p>
      <w:pPr>
        <w:spacing w:after="0"/>
        <w:ind w:left="0"/>
        <w:jc w:val="both"/>
      </w:pPr>
      <w:r>
        <w:rPr>
          <w:rFonts w:ascii="Times New Roman"/>
          <w:b w:val="false"/>
          <w:i w:val="false"/>
          <w:color w:val="000000"/>
          <w:sz w:val="28"/>
        </w:rPr>
        <w:t xml:space="preserve">
      1) әкімшілік-аумақтық бірлік аумағында жайылымдардың жер санаттары бөлінісінде орналасу </w:t>
      </w:r>
      <w:r>
        <w:rPr>
          <w:rFonts w:ascii="Times New Roman"/>
          <w:b w:val="false"/>
          <w:i w:val="false"/>
          <w:color w:val="000000"/>
          <w:sz w:val="28"/>
        </w:rPr>
        <w:t>схемасы</w:t>
      </w:r>
      <w:r>
        <w:rPr>
          <w:rFonts w:ascii="Times New Roman"/>
          <w:b w:val="false"/>
          <w:i w:val="false"/>
          <w:color w:val="000000"/>
          <w:sz w:val="28"/>
        </w:rPr>
        <w:t xml:space="preserve"> (картасы), онда жайылымдардың шекаралары, алаңдары мен түрлері, оның ішінде шалғайдағы, маусымдық, құрғақ және екпе жайылымдар, жер учаскесіне құқық белгілейтін және сәйкестендіру құжаттарының негізінде олардың меншік иелері немесе жер пайдаланушылар туралы мәліметтер көрсетіледі;</w:t>
      </w:r>
    </w:p>
    <w:p>
      <w:pPr>
        <w:spacing w:after="0"/>
        <w:ind w:left="0"/>
        <w:jc w:val="both"/>
      </w:pPr>
      <w:r>
        <w:rPr>
          <w:rFonts w:ascii="Times New Roman"/>
          <w:b w:val="false"/>
          <w:i w:val="false"/>
          <w:color w:val="000000"/>
          <w:sz w:val="28"/>
        </w:rPr>
        <w:t xml:space="preserve">
      2) жеке ауладағы ауыл шаруашылығы жануарларын жаю бойынша халықтың мұқтаждығына арналған жайылымдар, оның ішінде қоғамдық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 онда жеке ауладағы ауыл шаруашылығы жануарларын жаю бойынша халықтың мұқтаждығына арналған жайылымдардың, оның ішінде қоғамдық жайылымдардың шекаралары мен алаңдары көрсетіледі;</w:t>
      </w:r>
    </w:p>
    <w:p>
      <w:pPr>
        <w:spacing w:after="0"/>
        <w:ind w:left="0"/>
        <w:jc w:val="both"/>
      </w:pPr>
      <w:r>
        <w:rPr>
          <w:rFonts w:ascii="Times New Roman"/>
          <w:b w:val="false"/>
          <w:i w:val="false"/>
          <w:color w:val="000000"/>
          <w:sz w:val="28"/>
        </w:rPr>
        <w:t xml:space="preserve">
      3) ұсынылатын жайылым айналымдарының схемалары көрсетілген </w:t>
      </w:r>
      <w:r>
        <w:rPr>
          <w:rFonts w:ascii="Times New Roman"/>
          <w:b w:val="false"/>
          <w:i w:val="false"/>
          <w:color w:val="000000"/>
          <w:sz w:val="28"/>
        </w:rPr>
        <w:t>схема</w:t>
      </w:r>
      <w:r>
        <w:rPr>
          <w:rFonts w:ascii="Times New Roman"/>
          <w:b w:val="false"/>
          <w:i w:val="false"/>
          <w:color w:val="000000"/>
          <w:sz w:val="28"/>
        </w:rPr>
        <w:t xml:space="preserve"> (карта), онда жайылымдарды геоботаникалық зерттеп-қарау негізінде ұсынылатын жайылым айналымдарының схемалары көрсетіледі;</w:t>
      </w:r>
    </w:p>
    <w:p>
      <w:pPr>
        <w:spacing w:after="0"/>
        <w:ind w:left="0"/>
        <w:jc w:val="both"/>
      </w:pPr>
      <w:r>
        <w:rPr>
          <w:rFonts w:ascii="Times New Roman"/>
          <w:b w:val="false"/>
          <w:i w:val="false"/>
          <w:color w:val="000000"/>
          <w:sz w:val="28"/>
        </w:rPr>
        <w:t xml:space="preserve">
      4) ауыл шаруашылығы жануарларын айдауға арналған сервитуттар, мал айдайтын трассалар және жайылымдық инфрақұрылымның өзге де объектілері, сондай-ақ мал қорымдары (биометриялық шұңқырлар) белгіленетін </w:t>
      </w:r>
      <w:r>
        <w:rPr>
          <w:rFonts w:ascii="Times New Roman"/>
          <w:b w:val="false"/>
          <w:i w:val="false"/>
          <w:color w:val="000000"/>
          <w:sz w:val="28"/>
        </w:rPr>
        <w:t>схема</w:t>
      </w:r>
      <w:r>
        <w:rPr>
          <w:rFonts w:ascii="Times New Roman"/>
          <w:b w:val="false"/>
          <w:i w:val="false"/>
          <w:color w:val="000000"/>
          <w:sz w:val="28"/>
        </w:rPr>
        <w:t xml:space="preserve"> (карта), онда ауыл шаруашылығы жануарларын айдауға арналған сервитуттар, мал айдайтын трассалар, жайылымдық инфрақұрылым объектілері, мал қорымдарының (биометриялық шұңқырлардың) орналасқан жері көрсетіледі;</w:t>
      </w:r>
    </w:p>
    <w:p>
      <w:pPr>
        <w:spacing w:after="0"/>
        <w:ind w:left="0"/>
        <w:jc w:val="both"/>
      </w:pPr>
      <w:r>
        <w:rPr>
          <w:rFonts w:ascii="Times New Roman"/>
          <w:b w:val="false"/>
          <w:i w:val="false"/>
          <w:color w:val="000000"/>
          <w:sz w:val="28"/>
        </w:rPr>
        <w:t xml:space="preserve">
      5) жайылымды пайдаланушыларға жер пайдалануға берілуі мүмкін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w:t>
      </w:r>
    </w:p>
    <w:p>
      <w:pPr>
        <w:spacing w:after="0"/>
        <w:ind w:left="0"/>
        <w:jc w:val="both"/>
      </w:pPr>
      <w:r>
        <w:rPr>
          <w:rFonts w:ascii="Times New Roman"/>
          <w:b w:val="false"/>
          <w:i w:val="false"/>
          <w:color w:val="000000"/>
          <w:sz w:val="28"/>
        </w:rPr>
        <w:t>
      6) халықтың жеке ауласындағы ауыл шаруашылығы жануарларын жаю жөніндегі мұқтаждықтарын қанағаттандыру мақсатында резервке алынуға жататын жайылымдарды белгілейтін схема (карта), онда жеке ауланың ауыл шаруашылығы жануарларын жаю жөніндегі халықтың мұқтаждықтарын қанағаттандыру мақсатында резервке алынуға жататын жайылымдардың шекаралары мен алаңдары көрсетіледі.</w:t>
      </w:r>
    </w:p>
    <w:p>
      <w:pPr>
        <w:spacing w:after="0"/>
        <w:ind w:left="0"/>
        <w:jc w:val="both"/>
      </w:pPr>
      <w:r>
        <w:rPr>
          <w:rFonts w:ascii="Times New Roman"/>
          <w:b w:val="false"/>
          <w:i w:val="false"/>
          <w:color w:val="000000"/>
          <w:sz w:val="28"/>
        </w:rPr>
        <w:t xml:space="preserve">
      7) суды тұтыну нормасына сәйкес жасалған су көздеріне (көлдерге, өзендерге, тоғандарға, қазандарға, суару немесе суландыру каналдарына, құбырлы немесе шахта құдықтарына) қол жеткізу </w:t>
      </w:r>
      <w:r>
        <w:rPr>
          <w:rFonts w:ascii="Times New Roman"/>
          <w:b w:val="false"/>
          <w:i w:val="false"/>
          <w:color w:val="000000"/>
          <w:sz w:val="28"/>
        </w:rPr>
        <w:t>схемасы</w:t>
      </w:r>
      <w:r>
        <w:rPr>
          <w:rFonts w:ascii="Times New Roman"/>
          <w:b w:val="false"/>
          <w:i w:val="false"/>
          <w:color w:val="000000"/>
          <w:sz w:val="28"/>
        </w:rPr>
        <w:t>, онда жануарлардың су көздеріне қарай жүріп-тұру маршруттары көрсетіледі.</w:t>
      </w:r>
    </w:p>
    <w:p>
      <w:pPr>
        <w:spacing w:after="0"/>
        <w:ind w:left="0"/>
        <w:jc w:val="both"/>
      </w:pPr>
      <w:r>
        <w:rPr>
          <w:rFonts w:ascii="Times New Roman"/>
          <w:b w:val="false"/>
          <w:i w:val="false"/>
          <w:color w:val="000000"/>
          <w:sz w:val="28"/>
        </w:rPr>
        <w:t xml:space="preserve">
      8) ауыл шаруашылығы жануарларының басын шалғайдағы жайылымдарға орналастыру </w:t>
      </w:r>
      <w:r>
        <w:rPr>
          <w:rFonts w:ascii="Times New Roman"/>
          <w:b w:val="false"/>
          <w:i w:val="false"/>
          <w:color w:val="000000"/>
          <w:sz w:val="28"/>
        </w:rPr>
        <w:t>схемасы</w:t>
      </w:r>
      <w:r>
        <w:rPr>
          <w:rFonts w:ascii="Times New Roman"/>
          <w:b w:val="false"/>
          <w:i w:val="false"/>
          <w:color w:val="000000"/>
          <w:sz w:val="28"/>
        </w:rPr>
        <w:t>, онда ауыл шаруашылығы жануарларының басын орналастыруға арналған шалғайдағы жайылымдардың шекаралары мен алаңдары көрсетіледі;</w:t>
      </w:r>
    </w:p>
    <w:p>
      <w:pPr>
        <w:spacing w:after="0"/>
        <w:ind w:left="0"/>
        <w:jc w:val="both"/>
      </w:pPr>
      <w:r>
        <w:rPr>
          <w:rFonts w:ascii="Times New Roman"/>
          <w:b w:val="false"/>
          <w:i w:val="false"/>
          <w:color w:val="000000"/>
          <w:sz w:val="28"/>
        </w:rPr>
        <w:t xml:space="preserve">
      9) ауылдық округке кіретін ауылдық елді мекендер арасында жайылымдарды жобалық бөлу (қайта бөлу), онда жайылымдармен қамтамасыз етілмеген жеке және заңды тұлғалардың ауыл шаруашылығы жануарларының басы үшін ауылдық округтің ауылдық елді мекендері арасында жайылымдарды бөлу (қайта бөлу) </w:t>
      </w:r>
      <w:r>
        <w:rPr>
          <w:rFonts w:ascii="Times New Roman"/>
          <w:b w:val="false"/>
          <w:i w:val="false"/>
          <w:color w:val="000000"/>
          <w:sz w:val="28"/>
        </w:rPr>
        <w:t>схемасы</w:t>
      </w:r>
      <w:r>
        <w:rPr>
          <w:rFonts w:ascii="Times New Roman"/>
          <w:b w:val="false"/>
          <w:i w:val="false"/>
          <w:color w:val="000000"/>
          <w:sz w:val="28"/>
        </w:rPr>
        <w:t xml:space="preserve"> көрсетіледі;</w:t>
      </w:r>
    </w:p>
    <w:p>
      <w:pPr>
        <w:spacing w:after="0"/>
        <w:ind w:left="0"/>
        <w:jc w:val="both"/>
      </w:pPr>
      <w:r>
        <w:rPr>
          <w:rFonts w:ascii="Times New Roman"/>
          <w:b w:val="false"/>
          <w:i w:val="false"/>
          <w:color w:val="000000"/>
          <w:sz w:val="28"/>
        </w:rPr>
        <w:t>
      10) тиісті әкімшілік-аумақтық бірлікте жайылымдарды ұтымды пайдалану үшін қажетті талаптар:</w:t>
      </w:r>
    </w:p>
    <w:p>
      <w:pPr>
        <w:spacing w:after="0"/>
        <w:ind w:left="0"/>
        <w:jc w:val="both"/>
      </w:pPr>
      <w:r>
        <w:rPr>
          <w:rFonts w:ascii="Times New Roman"/>
          <w:b w:val="false"/>
          <w:i w:val="false"/>
          <w:color w:val="000000"/>
          <w:sz w:val="28"/>
        </w:rPr>
        <w:t xml:space="preserve">
      "Жайылымдардың жалпы алаңына түсетін жүктеменің шекті рұқсат етілетін нормасын бекіту туралы" Қазақстан Республикасы Ауыл шаруашылығы министрінің 2015 жылғы 14 сәуірдегі № 3-3/332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11064 болып тіркелген) сәйкес жайылымдардың жалпы алаңына түсетін жүктеменің шекті рұқсат етілетін нормасын сақтау;</w:t>
      </w:r>
    </w:p>
    <w:p>
      <w:pPr>
        <w:spacing w:after="0"/>
        <w:ind w:left="0"/>
        <w:jc w:val="both"/>
      </w:pPr>
      <w:r>
        <w:rPr>
          <w:rFonts w:ascii="Times New Roman"/>
          <w:b w:val="false"/>
          <w:i w:val="false"/>
          <w:color w:val="000000"/>
          <w:sz w:val="28"/>
        </w:rPr>
        <w:t>
      жайылым айналымын және суды пайдалану көздерін ескере отырып жайылымдарды пайдалану;</w:t>
      </w:r>
    </w:p>
    <w:p>
      <w:pPr>
        <w:spacing w:after="0"/>
        <w:ind w:left="0"/>
        <w:jc w:val="both"/>
      </w:pPr>
      <w:r>
        <w:rPr>
          <w:rFonts w:ascii="Times New Roman"/>
          <w:b w:val="false"/>
          <w:i w:val="false"/>
          <w:color w:val="000000"/>
          <w:sz w:val="28"/>
        </w:rPr>
        <w:t>
      жайылым алаңдарын жекеленген өріс учаскелеріне бөлу;</w:t>
      </w:r>
    </w:p>
    <w:p>
      <w:pPr>
        <w:spacing w:after="0"/>
        <w:ind w:left="0"/>
        <w:jc w:val="both"/>
      </w:pPr>
      <w:r>
        <w:rPr>
          <w:rFonts w:ascii="Times New Roman"/>
          <w:b w:val="false"/>
          <w:i w:val="false"/>
          <w:color w:val="000000"/>
          <w:sz w:val="28"/>
        </w:rPr>
        <w:t>
      жайылым учаскелерін жыл маусымдары бойынша кеңістікте және уақытпен (маусым, жыл ішінде) кезектестіру;</w:t>
      </w:r>
    </w:p>
    <w:p>
      <w:pPr>
        <w:spacing w:after="0"/>
        <w:ind w:left="0"/>
        <w:jc w:val="both"/>
      </w:pPr>
      <w:r>
        <w:rPr>
          <w:rFonts w:ascii="Times New Roman"/>
          <w:b w:val="false"/>
          <w:i w:val="false"/>
          <w:color w:val="000000"/>
          <w:sz w:val="28"/>
        </w:rPr>
        <w:t>
      жайылым айналымы учаскелерінің бірін жайылымсыз және ауыл шаруашылығы жануарларынсыз жыл сайын қалдыру.</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Сарбұлақ ауылдық округінде жайылымдарды басқару және оларды пайдалану жөніндегі 2025-2029 жылдарға арналған жоспарға 1 қосымша</w:t>
            </w:r>
          </w:p>
        </w:tc>
      </w:tr>
    </w:tbl>
    <w:p>
      <w:pPr>
        <w:spacing w:after="0"/>
        <w:ind w:left="0"/>
        <w:jc w:val="left"/>
      </w:pPr>
      <w:r>
        <w:rPr>
          <w:rFonts w:ascii="Times New Roman"/>
          <w:b/>
          <w:i w:val="false"/>
          <w:color w:val="000000"/>
        </w:rPr>
        <w:t xml:space="preserve"> Өңірдің жер балансының және мемлекеттік жер кадастрының ақпараттық жүйесінің деректері  1-кесте. Сарбұлақ ауылдық округінің жер санаттары бойынша жайылымдарды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Жерлің санаттары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жерлер жиыны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өнеркәсіп, көлік және өзге де ауыл шаруашылығы мақсатындағы емес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ерекше қорғала-тын табиғи аумақтар-дың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w:t>
            </w: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172835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Әкімшілік-аумақтық бөлініс бойынша Сарбұлақ ауылдық округінде 1 ауылдық елді мекен бар. Сарбұлақ ауылдық округі аумағының жалпы ауданы 157835 гектар. Санаттар бойынша жерлер: ауыл шаруашылығы мақсатындағы жерлер - 172835 гектар; елді мекендердің жерлері – 18345 гектар болып бөлінеді. Ерекше қорғалатын табиғи аумақтардың, орман қорының, су қорының жерлері, қоры жоқ.</w:t>
      </w:r>
    </w:p>
    <w:p>
      <w:pPr>
        <w:spacing w:after="0"/>
        <w:ind w:left="0"/>
        <w:jc w:val="left"/>
      </w:pPr>
      <w:r>
        <w:rPr>
          <w:rFonts w:ascii="Times New Roman"/>
          <w:b/>
          <w:i w:val="false"/>
          <w:color w:val="000000"/>
        </w:rPr>
        <w:t xml:space="preserve"> 2-кесте. Елді мекеннің жайылымдарын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р/с</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жалпы алаңы, гектар</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мен түрлері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қанағаттандыруға арналған,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мың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маусымдық,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аридтік,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екпе жайылымдар, гектар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154237100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172835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18345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18345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Сарбұлақ ауылдық округінің аумағында шалғайдағы, маусымдық, аридтік және екпе жайылымдар жоқ. Округте 29 шаруа қожалығы жұмыс істейді, оларға 147579 гектар жайылым бекітілген.</w:t>
      </w:r>
    </w:p>
    <w:p>
      <w:pPr>
        <w:spacing w:after="0"/>
        <w:ind w:left="0"/>
        <w:jc w:val="left"/>
      </w:pPr>
      <w:r>
        <w:rPr>
          <w:rFonts w:ascii="Times New Roman"/>
          <w:b/>
          <w:i w:val="false"/>
          <w:color w:val="000000"/>
        </w:rPr>
        <w:t xml:space="preserve"> 3-кесте. Жер учаскесіне құқық белгілейтін және сәйкестендіру құжаттары негізінде меншік иелері мен жер пайдаланушылар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Меншік иелерінің, жер пайдаланушылардың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Бизнес сәйкестендіру нөмірі/жеке сәйкестендіру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кадастрлық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алаңы, мың гектар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"TS-AGRO"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02033022104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16694.93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"Тілеген" Танкеев 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151264018439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02033022085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"Жайлау" Суйналы 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02033022101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"Агро-Лидер 2030"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02033022060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"Айдар-Табын"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701122301764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02033022064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"Уақ" ШҚ Айдашев 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870830301398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02033022116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"Анес" ШҚ Аралтаев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02033022098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"Айдаурен" ШҚ Асанбаева 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190764022452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02033022048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"Айзан" ШҚ</w:t>
            </w:r>
          </w:p>
          <w:p>
            <w:pPr>
              <w:spacing w:after="20"/>
              <w:ind w:left="20"/>
              <w:jc w:val="both"/>
            </w:pPr>
            <w:r>
              <w:rPr>
                <w:rFonts w:ascii="Times New Roman"/>
                <w:b w:val="false"/>
                <w:i w:val="false"/>
                <w:color w:val="000000"/>
                <w:sz w:val="20"/>
              </w:rPr>
              <w:t>
Мажидов 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190764006227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02033022079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"Ақназар" ШҚ Уразов 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560210302390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02033022061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"Ислам" ШҚ</w:t>
            </w:r>
          </w:p>
          <w:p>
            <w:pPr>
              <w:spacing w:after="20"/>
              <w:ind w:left="20"/>
              <w:jc w:val="both"/>
            </w:pPr>
            <w:r>
              <w:rPr>
                <w:rFonts w:ascii="Times New Roman"/>
                <w:b w:val="false"/>
                <w:i w:val="false"/>
                <w:color w:val="000000"/>
                <w:sz w:val="20"/>
              </w:rPr>
              <w:t>
Айдашев Нурлыбек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890410350811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02033022083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"Дәулет" ШҚ Уразова 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751026402687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02033022075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"Даулеткерей" ШҚ</w:t>
            </w:r>
          </w:p>
          <w:p>
            <w:pPr>
              <w:spacing w:after="20"/>
              <w:ind w:left="20"/>
              <w:jc w:val="both"/>
            </w:pPr>
            <w:r>
              <w:rPr>
                <w:rFonts w:ascii="Times New Roman"/>
                <w:b w:val="false"/>
                <w:i w:val="false"/>
                <w:color w:val="000000"/>
                <w:sz w:val="20"/>
              </w:rPr>
              <w:t>
Уразов 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720215301136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02033022044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"Жақсылық"ШҚ</w:t>
            </w:r>
          </w:p>
          <w:p>
            <w:pPr>
              <w:spacing w:after="20"/>
              <w:ind w:left="20"/>
              <w:jc w:val="both"/>
            </w:pPr>
            <w:r>
              <w:rPr>
                <w:rFonts w:ascii="Times New Roman"/>
                <w:b w:val="false"/>
                <w:i w:val="false"/>
                <w:color w:val="000000"/>
                <w:sz w:val="20"/>
              </w:rPr>
              <w:t>
Хайруллин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941116351488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02033022112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"Кокбулак" ШҚ Курмангалиев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750102302133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02033022040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15763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ШҚ Мангыбаев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630901302580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02033022054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"Сайхан" ШҚ Мажидов 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710528301146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02033022055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"Санжар" ШҚ</w:t>
            </w:r>
          </w:p>
          <w:p>
            <w:pPr>
              <w:spacing w:after="20"/>
              <w:ind w:left="20"/>
              <w:jc w:val="both"/>
            </w:pPr>
            <w:r>
              <w:rPr>
                <w:rFonts w:ascii="Times New Roman"/>
                <w:b w:val="false"/>
                <w:i w:val="false"/>
                <w:color w:val="000000"/>
                <w:sz w:val="20"/>
              </w:rPr>
              <w:t>
Айдашев 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740906301989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02033022093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"Тұлпар" ШҚ Уразов 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750330301236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02033022086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"Жәнібек" ШҚ Дагас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650707302133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02033022102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"Сарысай" ШҚ Сарбасова 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02033022103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"Назар" ШҚ Алманов 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800623300351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02033022107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"Балауса"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02033022108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"Парасат" ШҚ Тұрдалы 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02033022113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 ШҚ Абилхасов Алтынбек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900101352812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02033022114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4475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"Ильяс" </w:t>
            </w:r>
          </w:p>
          <w:p>
            <w:pPr>
              <w:spacing w:after="20"/>
              <w:ind w:left="20"/>
              <w:jc w:val="both"/>
            </w:pPr>
            <w:r>
              <w:rPr>
                <w:rFonts w:ascii="Times New Roman"/>
                <w:b w:val="false"/>
                <w:i w:val="false"/>
                <w:color w:val="000000"/>
                <w:sz w:val="20"/>
              </w:rPr>
              <w:t>
Суесенова Анаргуль</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801101401915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02033022125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 ШҚ Жанибеков Аслан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870820351479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02033022111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"Батыс Трек Компаний"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02033022109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"Сарбұлақ-Қобда"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02033022081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13767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Лиман"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02033022103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147579</w:t>
            </w:r>
          </w:p>
        </w:tc>
      </w:tr>
    </w:tbl>
    <w:p>
      <w:pPr>
        <w:spacing w:after="0"/>
        <w:ind w:left="0"/>
        <w:jc w:val="both"/>
      </w:pPr>
      <w:r>
        <w:rPr>
          <w:rFonts w:ascii="Times New Roman"/>
          <w:b w:val="false"/>
          <w:i w:val="false"/>
          <w:color w:val="000000"/>
          <w:sz w:val="28"/>
        </w:rPr>
        <w:t xml:space="preserve">
      Ескерту: аббревиатуралардың транскрипциясы: ш / қ – шаруа қожалығы; </w:t>
      </w:r>
    </w:p>
    <w:p>
      <w:pPr>
        <w:spacing w:after="0"/>
        <w:ind w:left="0"/>
        <w:jc w:val="both"/>
      </w:pPr>
      <w:r>
        <w:rPr>
          <w:rFonts w:ascii="Times New Roman"/>
          <w:b w:val="false"/>
          <w:i w:val="false"/>
          <w:color w:val="000000"/>
          <w:sz w:val="28"/>
        </w:rPr>
        <w:t>
      Ауылдық округ аумағындағы ауыл шаруашылығы жануарларының саны: ірі қара мал-3809; қой мен ешкі – 8349 және жылқы-4129 бас.</w:t>
      </w:r>
    </w:p>
    <w:p>
      <w:pPr>
        <w:spacing w:after="0"/>
        <w:ind w:left="0"/>
        <w:jc w:val="both"/>
      </w:pPr>
      <w:r>
        <w:rPr>
          <w:rFonts w:ascii="Times New Roman"/>
          <w:b w:val="false"/>
          <w:i w:val="false"/>
          <w:color w:val="000000"/>
          <w:sz w:val="28"/>
        </w:rPr>
        <w:t>
      Сарбұлақ ауылында: ірі қара мал – 3809; қой мен ешкі – 8349, жылқы- 4129 бас.</w:t>
      </w:r>
    </w:p>
    <w:p>
      <w:pPr>
        <w:spacing w:after="0"/>
        <w:ind w:left="0"/>
        <w:jc w:val="both"/>
      </w:pPr>
      <w:r>
        <w:rPr>
          <w:rFonts w:ascii="Times New Roman"/>
          <w:b w:val="false"/>
          <w:i w:val="false"/>
          <w:color w:val="000000"/>
          <w:sz w:val="28"/>
        </w:rPr>
        <w:t>
      Ауылдық округтің жайылымдық жемшөптерінің қоректік коэффициенті 0,28 жем шөп бірлігіне дейін болады. Бұл 100 кг жайылымдық жемде табиғи ылғалдылықта 28-ге дейін жем бірлігі бар дегенді білдіреді. Жайылымдық жемшөптің осындай қоректік коэффициентімен тәулігіне: ірі қара мал -32 кг; ұсақ мал -6,4 кг; жылқы – 35,7 кг; жайылым кезеңінде 240 күн: ірі қара мал -7680 кг; ұсақ мал -1536 кг; жылқы-8568 кг мал азығы қажет. Өнімділігі 1020 кг/га және жайылымдық жемнің коректік коэффициенті 0,28 жем. Мал жаю жүктемесі: ІҚМ-7,7; ұсақ мал-1,5 және жылқы-бір басына 8,4 гектар.</w:t>
      </w:r>
    </w:p>
    <w:p>
      <w:pPr>
        <w:spacing w:after="0"/>
        <w:ind w:left="0"/>
        <w:jc w:val="left"/>
      </w:pPr>
      <w:r>
        <w:rPr>
          <w:rFonts w:ascii="Times New Roman"/>
          <w:b/>
          <w:i w:val="false"/>
          <w:color w:val="000000"/>
        </w:rPr>
        <w:t xml:space="preserve">  4-кесте. Жайылымдарды бөлу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п/п</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үшін қажетті жайылым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жайылымдардың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 алаңы,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154237100</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p>
            <w:pPr>
              <w:spacing w:after="20"/>
              <w:ind w:left="20"/>
              <w:jc w:val="both"/>
            </w:pPr>
            <w:r>
              <w:rPr>
                <w:rFonts w:ascii="Times New Roman"/>
                <w:b w:val="false"/>
                <w:i w:val="false"/>
                <w:color w:val="000000"/>
                <w:sz w:val="20"/>
              </w:rPr>
              <w:t>
ауылы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3809</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8349</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4129</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18345</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bl>
    <w:p>
      <w:pPr>
        <w:spacing w:after="0"/>
        <w:ind w:left="0"/>
        <w:jc w:val="both"/>
      </w:pPr>
      <w:r>
        <w:rPr>
          <w:rFonts w:ascii="Times New Roman"/>
          <w:b w:val="false"/>
          <w:i w:val="false"/>
          <w:color w:val="000000"/>
          <w:sz w:val="28"/>
        </w:rPr>
        <w:t>
      Ауыл шаруашылығы жануарларын жаю үшін 18345 га қажет.</w:t>
      </w:r>
    </w:p>
    <w:p>
      <w:pPr>
        <w:spacing w:after="0"/>
        <w:ind w:left="0"/>
        <w:jc w:val="both"/>
      </w:pPr>
      <w:r>
        <w:rPr>
          <w:rFonts w:ascii="Times New Roman"/>
          <w:b w:val="false"/>
          <w:i w:val="false"/>
          <w:color w:val="000000"/>
          <w:sz w:val="28"/>
        </w:rPr>
        <w:t>
      Ірі қара мал – 3809; қой мен ешкі - 8349 және жылқы – 4129 бас Қоғамдық жайылымдарда жайылады, ауданы гектар, алыстағы жайылымдарда 0 Бас жайылады, ауданы 0 мың гектар.</w:t>
      </w:r>
    </w:p>
    <w:p>
      <w:pPr>
        <w:spacing w:after="0"/>
        <w:ind w:left="0"/>
        <w:jc w:val="both"/>
      </w:pPr>
      <w:r>
        <w:rPr>
          <w:rFonts w:ascii="Times New Roman"/>
          <w:b w:val="false"/>
          <w:i w:val="false"/>
          <w:color w:val="000000"/>
          <w:sz w:val="28"/>
        </w:rPr>
        <w:t>
      Сарбұлақ ауылдық округінің қоғамдық жайылым алаңы жайылатын малға жайылымдық жемге деген қажеттілікті қамтамасыз етеді. Алайда, Сарбұлақ елді мекенінде жайылымдардың тапшылығы га құрады, осыған байланысты жайылымдық аумақтарды елді мекендер арасында қайта бөлуді қарастыру қажет.</w:t>
      </w:r>
    </w:p>
    <w:p>
      <w:pPr>
        <w:spacing w:after="0"/>
        <w:ind w:left="0"/>
        <w:jc w:val="left"/>
      </w:pPr>
      <w:r>
        <w:rPr>
          <w:rFonts w:ascii="Times New Roman"/>
          <w:b/>
          <w:i w:val="false"/>
          <w:color w:val="000000"/>
        </w:rPr>
        <w:t xml:space="preserve"> 5-кесте. Қажетті қосымша жайылымдар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жерлерден қажет етілетін қосымша жайылымдар, мың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Қосымша берілетін жайылымдар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пайдаланушыларға жер пайдалануға берілуі мүмкін жайылымдар, мың гектар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 мақсатында резервке қойылуға тиіс жайылымдар, мың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Сарбұлақ ауылдық округінде жайылымдарды басқару және оларды пайдалану жөніндегі 2025-2029 жылдарға арналған жоспарға 2 қосымша</w:t>
            </w:r>
          </w:p>
        </w:tc>
      </w:tr>
    </w:tbl>
    <w:p>
      <w:pPr>
        <w:spacing w:after="0"/>
        <w:ind w:left="0"/>
        <w:jc w:val="left"/>
      </w:pPr>
      <w:r>
        <w:rPr>
          <w:rFonts w:ascii="Times New Roman"/>
          <w:b/>
          <w:i w:val="false"/>
          <w:color w:val="000000"/>
        </w:rPr>
        <w:t xml:space="preserve"> Жайылымдарды геоботаникалық зерттеп-қарау мәліметтері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алқаптардың жіктемесі бойынша және түсініксөз бойынша шифрлар, күні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Контурлар мен сипаттамалар нөмірі (жақша ішінде)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 типтерінің (айырмала-рының, түрленді-рулерінің) жер бедеріне топыраққа байланы-стырылған атауы. Басқа жерлер мен алқаптардың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Алқап түрі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Контур-дағы пайыз-дық қаты-нас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гектар</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Заманауи пайдала-нылуы</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14, 12, 172, 144, 52,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Селеулі- бетегелі -әртүрлі шөптер және жусанды, бұталы өсімдіктері бар дала жайылым-дары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Жазық жайы-лым-дар мен ша-бын-дық-тар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Әртүр-лі шөптер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 бойы </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түсім-ділік, гекта-рына цен-тнер-ден (зерт-теп-қарау жылы)</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жыл ішінде желінетін өсімдіктердің түсімділігі: құрғақ массаның гектарына центнерден, азық бірлігінің гектарына центнерден, қорытылатын протеиннің гектарына килограмм</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маусымдар бойынша жайылымдық азық</w:t>
            </w:r>
          </w:p>
        </w:tc>
      </w:tr>
      <w:tr>
        <w:trPr>
          <w:trHeight w:val="30" w:hRule="atLeast"/>
        </w:trPr>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ша-бын-дық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шабы-латын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есептелген түсімділік: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азық қоры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Дақылдық-техникалық жай-күй, дәрілік өсімдіктердің бар-жоғы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Пайдалану бойынша ұсыныстар, малдың түрі. Жақсарту жөнінде ұсынылған шаралар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p>
            <w:pPr>
              <w:spacing w:after="20"/>
              <w:ind w:left="20"/>
              <w:jc w:val="both"/>
            </w:pPr>
            <w:r>
              <w:rPr>
                <w:rFonts w:ascii="Times New Roman"/>
                <w:b w:val="false"/>
                <w:i w:val="false"/>
                <w:color w:val="000000"/>
                <w:sz w:val="20"/>
              </w:rPr>
              <w:t>
2324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278050</w:t>
            </w:r>
          </w:p>
          <w:p>
            <w:pPr>
              <w:spacing w:after="20"/>
              <w:ind w:left="20"/>
              <w:jc w:val="both"/>
            </w:pPr>
            <w:r>
              <w:rPr>
                <w:rFonts w:ascii="Times New Roman"/>
                <w:b w:val="false"/>
                <w:i w:val="false"/>
                <w:color w:val="000000"/>
                <w:sz w:val="20"/>
              </w:rPr>
              <w:t>
77854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және ірі қара мал және жылқы үшін</w:t>
            </w:r>
          </w:p>
          <w:p>
            <w:pPr>
              <w:spacing w:after="20"/>
              <w:ind w:left="20"/>
              <w:jc w:val="both"/>
            </w:pPr>
            <w:r>
              <w:rPr>
                <w:rFonts w:ascii="Times New Roman"/>
                <w:b w:val="false"/>
                <w:i w:val="false"/>
                <w:color w:val="000000"/>
                <w:sz w:val="20"/>
              </w:rPr>
              <w:t>
учаскелерді ауыстырып қолдау</w:t>
            </w: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геоботаникалық</w:t>
      </w:r>
      <w:r>
        <w:rPr>
          <w:rFonts w:ascii="Times New Roman"/>
          <w:b w:val="false"/>
          <w:i w:val="false"/>
          <w:color w:val="000000"/>
          <w:sz w:val="28"/>
        </w:rPr>
        <w:t xml:space="preserve"> </w:t>
      </w:r>
      <w:r>
        <w:rPr>
          <w:rFonts w:ascii="Times New Roman"/>
          <w:b/>
          <w:i w:val="false"/>
          <w:color w:val="000000"/>
          <w:sz w:val="28"/>
        </w:rPr>
        <w:t>зерттеу</w:t>
      </w:r>
      <w:r>
        <w:rPr>
          <w:rFonts w:ascii="Times New Roman"/>
          <w:b w:val="false"/>
          <w:i w:val="false"/>
          <w:color w:val="000000"/>
          <w:sz w:val="28"/>
        </w:rPr>
        <w:t xml:space="preserve"> </w:t>
      </w:r>
      <w:r>
        <w:rPr>
          <w:rFonts w:ascii="Times New Roman"/>
          <w:b/>
          <w:i w:val="false"/>
          <w:color w:val="000000"/>
          <w:sz w:val="28"/>
        </w:rPr>
        <w:t>мәліметтері</w:t>
      </w:r>
    </w:p>
    <w:p>
      <w:pPr>
        <w:spacing w:after="0"/>
        <w:ind w:left="0"/>
        <w:jc w:val="both"/>
      </w:pPr>
      <w:r>
        <w:rPr>
          <w:rFonts w:ascii="Times New Roman"/>
          <w:b w:val="false"/>
          <w:i w:val="false"/>
          <w:color w:val="000000"/>
          <w:sz w:val="28"/>
        </w:rPr>
        <w:t xml:space="preserve">
      Географиялық орналасуы </w:t>
      </w:r>
    </w:p>
    <w:p>
      <w:pPr>
        <w:spacing w:after="0"/>
        <w:ind w:left="0"/>
        <w:jc w:val="both"/>
      </w:pPr>
      <w:r>
        <w:rPr>
          <w:rFonts w:ascii="Times New Roman"/>
          <w:b w:val="false"/>
          <w:i w:val="false"/>
          <w:color w:val="000000"/>
          <w:sz w:val="28"/>
        </w:rPr>
        <w:t xml:space="preserve">
      Сарбұлақ - Қазақстанның Ақтөбе облысы Қобда ауданындағы ауыл. Сарбұлақ ауылдық округінің әкімшілік орталығы. Қобда ауданының орталығынан солтүстікке қарай 22 шақырым жерде орналасқан. </w:t>
      </w:r>
    </w:p>
    <w:p>
      <w:pPr>
        <w:spacing w:after="0"/>
        <w:ind w:left="0"/>
        <w:jc w:val="both"/>
      </w:pPr>
      <w:r>
        <w:rPr>
          <w:rFonts w:ascii="Times New Roman"/>
          <w:b w:val="false"/>
          <w:i w:val="false"/>
          <w:color w:val="000000"/>
          <w:sz w:val="28"/>
        </w:rPr>
        <w:t xml:space="preserve">
      Климаты </w:t>
      </w:r>
    </w:p>
    <w:p>
      <w:pPr>
        <w:spacing w:after="0"/>
        <w:ind w:left="0"/>
        <w:jc w:val="both"/>
      </w:pPr>
      <w:r>
        <w:rPr>
          <w:rFonts w:ascii="Times New Roman"/>
          <w:b w:val="false"/>
          <w:i w:val="false"/>
          <w:color w:val="000000"/>
          <w:sz w:val="28"/>
        </w:rPr>
        <w:t xml:space="preserve">
      Ауылдық округтің климаты құрғақ дала аймағына жатады, қысы жылы, қысқа ыстық жазда, қыс пен жаздың температурасының күрт қарама-қайшылықтарымен, жылдық жауын-шашынның аздығымен, құрғақшылықпен сипатталады. </w:t>
      </w:r>
    </w:p>
    <w:p>
      <w:pPr>
        <w:spacing w:after="0"/>
        <w:ind w:left="0"/>
        <w:jc w:val="both"/>
      </w:pPr>
      <w:r>
        <w:rPr>
          <w:rFonts w:ascii="Times New Roman"/>
          <w:b w:val="false"/>
          <w:i w:val="false"/>
          <w:color w:val="000000"/>
          <w:sz w:val="28"/>
        </w:rPr>
        <w:t xml:space="preserve">
      Топырақ </w:t>
      </w:r>
    </w:p>
    <w:p>
      <w:pPr>
        <w:spacing w:after="0"/>
        <w:ind w:left="0"/>
        <w:jc w:val="both"/>
      </w:pPr>
      <w:r>
        <w:rPr>
          <w:rFonts w:ascii="Times New Roman"/>
          <w:b w:val="false"/>
          <w:i w:val="false"/>
          <w:color w:val="000000"/>
          <w:sz w:val="28"/>
        </w:rPr>
        <w:t xml:space="preserve">
      Топырақ негізінен қоңыр және қызыл қоңыр, гумусы аз. Геоботаникалық зерттеу нәтижесінде жайылымдардың мынадай түрлері анықталды: әртүрлі, селеулі-бетегелі жусанды және бетегелі-жусанды, тобылғы-қараған бұталы өсімдіктер. Шөптерде: жусан, бұйырғын, тасбұйырғын, күйреуік, изен, шөгінді, блюграсс, бетеге, камфоросма, қауырсынды шөп, екпе шөп, ши, тамарикс, шабындық, көкпек, бидай шөптері, вострец, астрагал, тобылғы, қараған, шабындық кездеседі. Ауылдық округ жайылымдарының жалпы проективті жабыны жалпы алаңның 60% құрайды. Қыша, квиноа, адыраспан, ошаған, сафора сияқты шөптердің 3% - от улы және зиянды өсімдіктердің болуы. Бұл жайылымдардың потенциалды өнімділігі табиғи ылғалдылықта 10,5 ц/га дейін болды. </w:t>
      </w:r>
    </w:p>
    <w:p>
      <w:pPr>
        <w:spacing w:after="0"/>
        <w:ind w:left="0"/>
        <w:jc w:val="both"/>
      </w:pPr>
      <w:r>
        <w:rPr>
          <w:rFonts w:ascii="Times New Roman"/>
          <w:b w:val="false"/>
          <w:i w:val="false"/>
          <w:color w:val="000000"/>
          <w:sz w:val="28"/>
        </w:rPr>
        <w:t xml:space="preserve">
      Мал қорымдары (биометриялық шұңқырлар) туралы мәліметтер </w:t>
      </w:r>
    </w:p>
    <w:p>
      <w:pPr>
        <w:spacing w:after="0"/>
        <w:ind w:left="0"/>
        <w:jc w:val="both"/>
      </w:pPr>
      <w:r>
        <w:rPr>
          <w:rFonts w:ascii="Times New Roman"/>
          <w:b w:val="false"/>
          <w:i w:val="false"/>
          <w:color w:val="000000"/>
          <w:sz w:val="28"/>
        </w:rPr>
        <w:t>
      Ауылдық округте бір мал қорымы бар.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Сарбұлақ ауылдық округінде жайылымдарды басқару және оларды пайдалану жөніндегі 2025-2029 жылдарға арналған жоспарға 3 қосымша</w:t>
            </w:r>
          </w:p>
        </w:tc>
      </w:tr>
    </w:tbl>
    <w:p>
      <w:pPr>
        <w:spacing w:after="0"/>
        <w:ind w:left="0"/>
        <w:jc w:val="left"/>
      </w:pPr>
      <w:r>
        <w:rPr>
          <w:rFonts w:ascii="Times New Roman"/>
          <w:b/>
          <w:i w:val="false"/>
          <w:color w:val="000000"/>
        </w:rPr>
        <w:t xml:space="preserve"> Жайылымдық инфрақұрылым объектілері туралы және ауыл шаруашылығы жануарларын айдап өтуге арналған сервитуттар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инфрақұрылым объектілері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 істеп тұрған жайылымдық инфрақұрылым объектілерінің саны, бірлік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Құрылысты (реконструкцияны) талап ететін, бірліктер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Ұзындығы, километр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шаршы метр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Суландыру құрылысжайлары (ұңғымалар, құбырлы және шахталы құдықтар, апандар)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Құрылысжайлар, көпірлер, жолдар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айдайтын жолдар, малды аялдатуға арналған алаңдар мен суат алаңдары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Қойларды тоғытуға арналған ыдыстар, қоралар және қоршалған жерлер, жайылымдардың қоршаулары, шарбақтар (оның ішінде электрлі шарбақтар), ауыл шаруашылығы жануарларын қоршап-бөлшектеп жаюға арналған қашалар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жануарларын ветеринариялық емдеуге арналған өткелектер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Электр және жылу энергиясымен қамтамасыз етуге арналған құрылысжайлар мен объектілер, жаңартылатын және баламалы энергия көздері пайдаланылатын объектілер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Сумен жабдықтау объектілері және тіршілікті қамтамасыз етудің басқа да түрлері, персоналдың маусымдық тұруына арналған құрылысжайлар және жайылымдарды күтіп-ұстау мен пайдалану үшін қажетті өзге де мүлік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Сарбұлақ ауылдық округінде жайылымдарды басқару және оларды пайдалану жөніндегі 2025-2029 жылдарға арналған жоспарға 4 қосымша</w:t>
            </w:r>
          </w:p>
        </w:tc>
      </w:tr>
    </w:tbl>
    <w:p>
      <w:pPr>
        <w:spacing w:after="0"/>
        <w:ind w:left="0"/>
        <w:jc w:val="left"/>
      </w:pPr>
      <w:r>
        <w:rPr>
          <w:rFonts w:ascii="Times New Roman"/>
          <w:b/>
          <w:i w:val="false"/>
          <w:color w:val="000000"/>
        </w:rPr>
        <w:t xml:space="preserve"> 1 –кесте. Ауыл шаруашылығы жануарларының иелерін көрсете отырып, олардың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типі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бизнес сәйкестендіру нөмірі/ жеке сәйкестендіру нөмірі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"Жәнібек"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650707302133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"Санжар"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740906301989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"Сайхан"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710528301146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630901302580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"Тұлпар"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750330301236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"Уақ"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870830301398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"Тлеген"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151264018439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"Назар"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800623300351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"Арай"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750109301690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"Айдар-Табын"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701122301764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"Айзан"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900405350442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"Ақназар"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560210302390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"Айдаурен"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680408401677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751026402687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"Даулеткерей"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720215301136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"Жақсылық"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360701408412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"Кокбулак"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750102302521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"Ильяс"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801101401915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"Анес"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900101352812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"Балауса"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870820351479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"ТС-Агро"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"Жайлау"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"Сарысай"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"Батыс Трек Компаний"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"Сарбұлақ-Қобда" СПК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"Сарбұлақ-Лиман" Спк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"Ислам"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тұлғалардың аты, әкесінің аты (бар болса), тегі немесе заңды тұлғалардың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Дагас Солдат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Айдашев Бекболат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Мажидов Висади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Мангибаев Абдыгали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Уразов 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Айдашев Темирбек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Танкеев Ислам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Алманов Ерлан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Байбулатов Ерболат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Бекбаулов Асылбек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Мажидова Амина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Уразов Рим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Асанбаева Зина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Уразова Ботагоз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Уразов Бауыржан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Хайруллин Сәрсенбі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Курмангалиев Асылбек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Суйсенова Анаргуль</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Аралтаев Керей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Абилхасов Алтынбек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Кутанов Рахат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Жанибеков Аслан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Жекеев Абат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Сүйіналы Елдос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Сарбасов 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Ищанов Асылбек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Алдаберген Гульмайра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Похитун Александр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Айдашев Нурлыбек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i w:val="false"/>
          <w:color w:val="000000"/>
        </w:rPr>
        <w:t xml:space="preserve"> 2-кесте.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Жылқылар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Түйелер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 және ешкілер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 тоқтылар , текешіктер)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left"/>
      </w:pPr>
      <w:r>
        <w:rPr>
          <w:rFonts w:ascii="Times New Roman"/>
          <w:b/>
          <w:i w:val="false"/>
          <w:color w:val="000000"/>
        </w:rPr>
        <w:t xml:space="preserve">  3- кесте. Шалғайдағы жайылымдарда жаю үшін ауыл шаруашылығы жануарлары басының саны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Численность поголовья,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Жылқылар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Түйелер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Сарбұлақ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6588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3445</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Екпе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құрғақ</w:t>
      </w:r>
      <w:r>
        <w:rPr>
          <w:rFonts w:ascii="Times New Roman"/>
          <w:b w:val="false"/>
          <w:i w:val="false"/>
          <w:color w:val="000000"/>
          <w:sz w:val="28"/>
        </w:rPr>
        <w:t xml:space="preserve"> </w:t>
      </w:r>
      <w:r>
        <w:rPr>
          <w:rFonts w:ascii="Times New Roman"/>
          <w:b/>
          <w:i w:val="false"/>
          <w:color w:val="000000"/>
          <w:sz w:val="28"/>
        </w:rPr>
        <w:t>жайылымдарда,</w:t>
      </w:r>
      <w:r>
        <w:rPr>
          <w:rFonts w:ascii="Times New Roman"/>
          <w:b w:val="false"/>
          <w:i w:val="false"/>
          <w:color w:val="000000"/>
          <w:sz w:val="28"/>
        </w:rPr>
        <w:t xml:space="preserve"> </w:t>
      </w:r>
      <w:r>
        <w:rPr>
          <w:rFonts w:ascii="Times New Roman"/>
          <w:b/>
          <w:i w:val="false"/>
          <w:color w:val="000000"/>
          <w:sz w:val="28"/>
        </w:rPr>
        <w:t>орман,</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қорлары</w:t>
      </w:r>
      <w:r>
        <w:rPr>
          <w:rFonts w:ascii="Times New Roman"/>
          <w:b w:val="false"/>
          <w:i w:val="false"/>
          <w:color w:val="000000"/>
          <w:sz w:val="28"/>
        </w:rPr>
        <w:t xml:space="preserve"> </w:t>
      </w:r>
      <w:r>
        <w:rPr>
          <w:rFonts w:ascii="Times New Roman"/>
          <w:b/>
          <w:i w:val="false"/>
          <w:color w:val="000000"/>
          <w:sz w:val="28"/>
        </w:rPr>
        <w:t>жерлерінде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ерекше</w:t>
      </w:r>
      <w:r>
        <w:rPr>
          <w:rFonts w:ascii="Times New Roman"/>
          <w:b w:val="false"/>
          <w:i w:val="false"/>
          <w:color w:val="000000"/>
          <w:sz w:val="28"/>
        </w:rPr>
        <w:t xml:space="preserve"> </w:t>
      </w:r>
      <w:r>
        <w:rPr>
          <w:rFonts w:ascii="Times New Roman"/>
          <w:b/>
          <w:i w:val="false"/>
          <w:color w:val="000000"/>
          <w:sz w:val="28"/>
        </w:rPr>
        <w:t>қорғалатын</w:t>
      </w:r>
      <w:r>
        <w:rPr>
          <w:rFonts w:ascii="Times New Roman"/>
          <w:b w:val="false"/>
          <w:i w:val="false"/>
          <w:color w:val="000000"/>
          <w:sz w:val="28"/>
        </w:rPr>
        <w:t xml:space="preserve"> </w:t>
      </w:r>
      <w:r>
        <w:rPr>
          <w:rFonts w:ascii="Times New Roman"/>
          <w:b/>
          <w:i w:val="false"/>
          <w:color w:val="000000"/>
          <w:sz w:val="28"/>
        </w:rPr>
        <w:t>табиғи</w:t>
      </w:r>
      <w:r>
        <w:rPr>
          <w:rFonts w:ascii="Times New Roman"/>
          <w:b w:val="false"/>
          <w:i w:val="false"/>
          <w:color w:val="000000"/>
          <w:sz w:val="28"/>
        </w:rPr>
        <w:t xml:space="preserve"> </w:t>
      </w:r>
      <w:r>
        <w:rPr>
          <w:rFonts w:ascii="Times New Roman"/>
          <w:b/>
          <w:i w:val="false"/>
          <w:color w:val="000000"/>
          <w:sz w:val="28"/>
        </w:rPr>
        <w:t>аумақтарда</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жаюдың</w:t>
      </w:r>
      <w:r>
        <w:rPr>
          <w:rFonts w:ascii="Times New Roman"/>
          <w:b w:val="false"/>
          <w:i w:val="false"/>
          <w:color w:val="000000"/>
          <w:sz w:val="28"/>
        </w:rPr>
        <w:t xml:space="preserve"> </w:t>
      </w:r>
      <w:r>
        <w:rPr>
          <w:rFonts w:ascii="Times New Roman"/>
          <w:b/>
          <w:i w:val="false"/>
          <w:color w:val="000000"/>
          <w:sz w:val="28"/>
        </w:rPr>
        <w:t>ерекшеліктері</w:t>
      </w:r>
      <w:r>
        <w:rPr>
          <w:rFonts w:ascii="Times New Roman"/>
          <w:b w:val="false"/>
          <w:i w:val="false"/>
          <w:color w:val="000000"/>
          <w:sz w:val="28"/>
        </w:rPr>
        <w:t xml:space="preserve"> </w:t>
      </w:r>
      <w:r>
        <w:rPr>
          <w:rFonts w:ascii="Times New Roman"/>
          <w:b/>
          <w:i w:val="false"/>
          <w:color w:val="000000"/>
          <w:sz w:val="28"/>
        </w:rPr>
        <w:t>туралы</w:t>
      </w:r>
      <w:r>
        <w:rPr>
          <w:rFonts w:ascii="Times New Roman"/>
          <w:b w:val="false"/>
          <w:i w:val="false"/>
          <w:color w:val="000000"/>
          <w:sz w:val="28"/>
        </w:rPr>
        <w:t xml:space="preserve"> </w:t>
      </w:r>
      <w:r>
        <w:rPr>
          <w:rFonts w:ascii="Times New Roman"/>
          <w:b/>
          <w:i w:val="false"/>
          <w:color w:val="000000"/>
          <w:sz w:val="28"/>
        </w:rPr>
        <w:t>деректер</w:t>
      </w:r>
    </w:p>
    <w:p>
      <w:pPr>
        <w:spacing w:after="0"/>
        <w:ind w:left="0"/>
        <w:jc w:val="both"/>
      </w:pPr>
      <w:r>
        <w:rPr>
          <w:rFonts w:ascii="Times New Roman"/>
          <w:b w:val="false"/>
          <w:i w:val="false"/>
          <w:color w:val="000000"/>
          <w:sz w:val="28"/>
        </w:rPr>
        <w:t>
      Екпе жайылымдар мен аридтік жайылымдарда ауылшаруашылық жануарларын жаю әртүрлі факторлармен, соның ішінде өсімдік жамылғысының түрімен, қоршаған орта жағдайларымен және басқару әдістерімен ерекшеленеді. Өсімдік жамылғысы адам қалыптастыратын екпе жайылымдарда жайылым көбінесе бақыланатын және қарқынды басқарылатын болады, бұл жемшөптің өнімділігі мен сапасын оңтайландыруға мүмкіндік береді. Аридтік жайылымдар, керісінше, аз өсімдіктермен және қатал жағдайлармен сипатталады, бұл тұрақтылықты қамтамасыз ету үшін бейімделгіш жайылым стратегияларын қажет етеді.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Сарбұлақ ауылдық округінде жайылымдарды басқару және оларды пайдалану жөніндегі 2025-2029 жылдарға арналған жоспарға 5 қосымша</w:t>
            </w:r>
          </w:p>
        </w:tc>
      </w:tr>
    </w:tbl>
    <w:p>
      <w:pPr>
        <w:spacing w:after="0"/>
        <w:ind w:left="0"/>
        <w:jc w:val="left"/>
      </w:pPr>
      <w:r>
        <w:rPr>
          <w:rFonts w:ascii="Times New Roman"/>
          <w:b/>
          <w:i w:val="false"/>
          <w:color w:val="000000"/>
        </w:rPr>
        <w:t xml:space="preserve"> Ұсынылатын жайылым айналымдарының схемалары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Учаскелердің нөмірлері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төртінші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r>
    </w:tbl>
    <w:p>
      <w:pPr>
        <w:spacing w:after="0"/>
        <w:ind w:left="0"/>
        <w:jc w:val="both"/>
      </w:pPr>
      <w:r>
        <w:rPr>
          <w:rFonts w:ascii="Times New Roman"/>
          <w:b w:val="false"/>
          <w:i w:val="false"/>
          <w:color w:val="000000"/>
          <w:sz w:val="28"/>
        </w:rPr>
        <w:t>
      Ауылдық округтің жайылымдары маусымдық болып табылады. Түрлік құрамына байланысты маусымдық жайылымдарда мал жаю жемшөптің қоректенуге жарамдылығымен және оның өнімділігін сақтау ұзақтығымен анықталады. Көктемгі жайылымдар эфемерлердің қайта өсуімен қолданылады. Жазда (бидай шөптері, дәнді-шөптер); көктемде (қауырсын шөптері басым шымтезек-жусан, қауырсынды-типті-тар жусан), күзде (жусан-дәнді дақылдар) және қыста (жартылай бұта - солянка). Жайылымдарды оларды қорғау шараларын сақтамай пайдалану көбінесе жайылымдардың тозып кетуіне, әртүрлі дәрежедегі деградацияға әкеледі. Сондай-ақ, қажетті (оңтайлы) маусымда шөпті пайдаланбау 40-70% жем бірлігін және 60-80% ақуызды жоғалтуға әкеледі. Осыған байланысты жыл сайын жаңартылатын ресурстың жоғалуын болдырмау үшін әрбір учаске өз мерзімінде пайдаланылуы тиіс.</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алаңдарын</w:t>
      </w:r>
      <w:r>
        <w:rPr>
          <w:rFonts w:ascii="Times New Roman"/>
          <w:b w:val="false"/>
          <w:i w:val="false"/>
          <w:color w:val="000000"/>
          <w:sz w:val="28"/>
        </w:rPr>
        <w:t xml:space="preserve"> </w:t>
      </w:r>
      <w:r>
        <w:rPr>
          <w:rFonts w:ascii="Times New Roman"/>
          <w:b/>
          <w:i w:val="false"/>
          <w:color w:val="000000"/>
          <w:sz w:val="28"/>
        </w:rPr>
        <w:t>жекелеген</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учаскелерге</w:t>
      </w:r>
      <w:r>
        <w:rPr>
          <w:rFonts w:ascii="Times New Roman"/>
          <w:b w:val="false"/>
          <w:i w:val="false"/>
          <w:color w:val="000000"/>
          <w:sz w:val="28"/>
        </w:rPr>
        <w:t xml:space="preserve"> </w:t>
      </w:r>
      <w:r>
        <w:rPr>
          <w:rFonts w:ascii="Times New Roman"/>
          <w:b/>
          <w:i w:val="false"/>
          <w:color w:val="000000"/>
          <w:sz w:val="28"/>
        </w:rPr>
        <w:t>бөлу;</w:t>
      </w:r>
    </w:p>
    <w:p>
      <w:pPr>
        <w:spacing w:after="0"/>
        <w:ind w:left="0"/>
        <w:jc w:val="both"/>
      </w:pPr>
      <w:r>
        <w:rPr>
          <w:rFonts w:ascii="Times New Roman"/>
          <w:b w:val="false"/>
          <w:i w:val="false"/>
          <w:color w:val="000000"/>
          <w:sz w:val="28"/>
        </w:rPr>
        <w:t xml:space="preserve">
      Әр маусымның (күндердің) жайылым ұзақтығы белгілі бір жылдың шарттарымен анықталады.Жануарларды жаю ауа температурасының +10оС тұрақты көрсеткішіне жеткенде басталуы керек. Жайылым биіктігі 15-20 см қар жамылғысымен аяқталады. </w:t>
      </w:r>
    </w:p>
    <w:p>
      <w:pPr>
        <w:spacing w:after="0"/>
        <w:ind w:left="0"/>
        <w:jc w:val="both"/>
      </w:pPr>
      <w:r>
        <w:rPr>
          <w:rFonts w:ascii="Times New Roman"/>
          <w:b w:val="false"/>
          <w:i w:val="false"/>
          <w:color w:val="000000"/>
          <w:sz w:val="28"/>
        </w:rPr>
        <w:t xml:space="preserve">
      Ауылдық округтің </w:t>
      </w:r>
      <w:r>
        <w:rPr>
          <w:rFonts w:ascii="Times New Roman"/>
          <w:b/>
          <w:i w:val="false"/>
          <w:color w:val="000000"/>
          <w:sz w:val="28"/>
        </w:rPr>
        <w:t>көктемгі</w:t>
      </w:r>
      <w:r>
        <w:rPr>
          <w:rFonts w:ascii="Times New Roman"/>
          <w:b w:val="false"/>
          <w:i w:val="false"/>
          <w:color w:val="000000"/>
          <w:sz w:val="28"/>
        </w:rPr>
        <w:t xml:space="preserve"> </w:t>
      </w:r>
      <w:r>
        <w:rPr>
          <w:rFonts w:ascii="Times New Roman"/>
          <w:b/>
          <w:i w:val="false"/>
          <w:color w:val="000000"/>
          <w:sz w:val="28"/>
        </w:rPr>
        <w:t>жайылымдары</w:t>
      </w:r>
      <w:r>
        <w:rPr>
          <w:rFonts w:ascii="Times New Roman"/>
          <w:b w:val="false"/>
          <w:i w:val="false"/>
          <w:color w:val="000000"/>
          <w:sz w:val="28"/>
        </w:rPr>
        <w:t xml:space="preserve"> селеулі-жусан, қауырсын-бетегелі жусан типтері басым. Жайылымның ұзақтығы көктемгі жайылымдарда (сәуір-маусым) – 70 күнді құрайды.</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Жазғы</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бидай шөптері, дәнді дақылдар мен шөптердің түрлерімен ұсынылған. Жайылымның ұзақтығы (маусым-қыркүйек) 70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Күзгі</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жусан-жарма түрімен ұсынылған. Жайылымның ұзақтығы (қыркүйек-қараша) 70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Қысқы</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бұта-солянка түрімен ұсынылған.Жайылымның ұзақтығы (қараша-желтоқсан) 30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орташа</w:t>
      </w:r>
      <w:r>
        <w:rPr>
          <w:rFonts w:ascii="Times New Roman"/>
          <w:b w:val="false"/>
          <w:i w:val="false"/>
          <w:color w:val="000000"/>
          <w:sz w:val="28"/>
        </w:rPr>
        <w:t xml:space="preserve"> </w:t>
      </w:r>
      <w:r>
        <w:rPr>
          <w:rFonts w:ascii="Times New Roman"/>
          <w:b/>
          <w:i w:val="false"/>
          <w:color w:val="000000"/>
          <w:sz w:val="28"/>
        </w:rPr>
        <w:t>тәуліктік</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тұтынуы:</w:t>
      </w:r>
    </w:p>
    <w:p>
      <w:pPr>
        <w:spacing w:after="0"/>
        <w:ind w:left="0"/>
        <w:jc w:val="both"/>
      </w:pPr>
      <w:r>
        <w:rPr>
          <w:rFonts w:ascii="Times New Roman"/>
          <w:b w:val="false"/>
          <w:i w:val="false"/>
          <w:color w:val="000000"/>
          <w:sz w:val="28"/>
        </w:rPr>
        <w:t xml:space="preserve">
      Жазғы уақытта (1 бас малға тәулігіне литр): </w:t>
      </w:r>
    </w:p>
    <w:p>
      <w:pPr>
        <w:spacing w:after="0"/>
        <w:ind w:left="0"/>
        <w:jc w:val="both"/>
      </w:pPr>
      <w:r>
        <w:rPr>
          <w:rFonts w:ascii="Times New Roman"/>
          <w:b w:val="false"/>
          <w:i w:val="false"/>
          <w:color w:val="000000"/>
          <w:sz w:val="28"/>
        </w:rPr>
        <w:t xml:space="preserve">
      сүтті сиырлар-55; </w:t>
      </w:r>
    </w:p>
    <w:p>
      <w:pPr>
        <w:spacing w:after="0"/>
        <w:ind w:left="0"/>
        <w:jc w:val="both"/>
      </w:pPr>
      <w:r>
        <w:rPr>
          <w:rFonts w:ascii="Times New Roman"/>
          <w:b w:val="false"/>
          <w:i w:val="false"/>
          <w:color w:val="000000"/>
          <w:sz w:val="28"/>
        </w:rPr>
        <w:t xml:space="preserve">
      қысыр сиырлар-50; </w:t>
      </w:r>
    </w:p>
    <w:p>
      <w:pPr>
        <w:spacing w:after="0"/>
        <w:ind w:left="0"/>
        <w:jc w:val="both"/>
      </w:pPr>
      <w:r>
        <w:rPr>
          <w:rFonts w:ascii="Times New Roman"/>
          <w:b w:val="false"/>
          <w:i w:val="false"/>
          <w:color w:val="000000"/>
          <w:sz w:val="28"/>
        </w:rPr>
        <w:t xml:space="preserve">
      2 жасқа дейінгі нетели-30; </w:t>
      </w:r>
    </w:p>
    <w:p>
      <w:pPr>
        <w:spacing w:after="0"/>
        <w:ind w:left="0"/>
        <w:jc w:val="both"/>
      </w:pPr>
      <w:r>
        <w:rPr>
          <w:rFonts w:ascii="Times New Roman"/>
          <w:b w:val="false"/>
          <w:i w:val="false"/>
          <w:color w:val="000000"/>
          <w:sz w:val="28"/>
        </w:rPr>
        <w:t xml:space="preserve">
      6 айға дейінгі бұзаулар-20; </w:t>
      </w:r>
    </w:p>
    <w:p>
      <w:pPr>
        <w:spacing w:after="0"/>
        <w:ind w:left="0"/>
        <w:jc w:val="both"/>
      </w:pPr>
      <w:r>
        <w:rPr>
          <w:rFonts w:ascii="Times New Roman"/>
          <w:b w:val="false"/>
          <w:i w:val="false"/>
          <w:color w:val="000000"/>
          <w:sz w:val="28"/>
        </w:rPr>
        <w:t xml:space="preserve">
      жатырды емізбейтін жұмысшы жылқылар-50; </w:t>
      </w:r>
    </w:p>
    <w:p>
      <w:pPr>
        <w:spacing w:after="0"/>
        <w:ind w:left="0"/>
        <w:jc w:val="both"/>
      </w:pPr>
      <w:r>
        <w:rPr>
          <w:rFonts w:ascii="Times New Roman"/>
          <w:b w:val="false"/>
          <w:i w:val="false"/>
          <w:color w:val="000000"/>
          <w:sz w:val="28"/>
        </w:rPr>
        <w:t xml:space="preserve">
      асыл тұқымды жылқылар, емізетін жатырлар-50; </w:t>
      </w:r>
    </w:p>
    <w:p>
      <w:pPr>
        <w:spacing w:after="0"/>
        <w:ind w:left="0"/>
        <w:jc w:val="both"/>
      </w:pPr>
      <w:r>
        <w:rPr>
          <w:rFonts w:ascii="Times New Roman"/>
          <w:b w:val="false"/>
          <w:i w:val="false"/>
          <w:color w:val="000000"/>
          <w:sz w:val="28"/>
        </w:rPr>
        <w:t xml:space="preserve">
      1,5 жасқа дейінгі құлындар-40; </w:t>
      </w:r>
    </w:p>
    <w:p>
      <w:pPr>
        <w:spacing w:after="0"/>
        <w:ind w:left="0"/>
        <w:jc w:val="both"/>
      </w:pPr>
      <w:r>
        <w:rPr>
          <w:rFonts w:ascii="Times New Roman"/>
          <w:b w:val="false"/>
          <w:i w:val="false"/>
          <w:color w:val="000000"/>
          <w:sz w:val="28"/>
        </w:rPr>
        <w:t xml:space="preserve">
      7 айға дейінгі құлындар – 10; </w:t>
      </w:r>
    </w:p>
    <w:p>
      <w:pPr>
        <w:spacing w:after="0"/>
        <w:ind w:left="0"/>
        <w:jc w:val="both"/>
      </w:pPr>
      <w:r>
        <w:rPr>
          <w:rFonts w:ascii="Times New Roman"/>
          <w:b w:val="false"/>
          <w:i w:val="false"/>
          <w:color w:val="000000"/>
          <w:sz w:val="28"/>
        </w:rPr>
        <w:t xml:space="preserve">
      ересек қой-8; </w:t>
      </w:r>
    </w:p>
    <w:p>
      <w:pPr>
        <w:spacing w:after="0"/>
        <w:ind w:left="0"/>
        <w:jc w:val="both"/>
      </w:pPr>
      <w:r>
        <w:rPr>
          <w:rFonts w:ascii="Times New Roman"/>
          <w:b w:val="false"/>
          <w:i w:val="false"/>
          <w:color w:val="000000"/>
          <w:sz w:val="28"/>
        </w:rPr>
        <w:t xml:space="preserve">
      1 жасқа дейінгі жас қой-3. </w:t>
      </w:r>
    </w:p>
    <w:p>
      <w:pPr>
        <w:spacing w:after="0"/>
        <w:ind w:left="0"/>
        <w:jc w:val="both"/>
      </w:pPr>
      <w:r>
        <w:rPr>
          <w:rFonts w:ascii="Times New Roman"/>
          <w:b w:val="false"/>
          <w:i w:val="false"/>
          <w:color w:val="000000"/>
          <w:sz w:val="28"/>
        </w:rPr>
        <w:t xml:space="preserve">
      Көктем және күз мезгілінде (1 бас малға тәулігіне литр): </w:t>
      </w:r>
    </w:p>
    <w:p>
      <w:pPr>
        <w:spacing w:after="0"/>
        <w:ind w:left="0"/>
        <w:jc w:val="both"/>
      </w:pPr>
      <w:r>
        <w:rPr>
          <w:rFonts w:ascii="Times New Roman"/>
          <w:b w:val="false"/>
          <w:i w:val="false"/>
          <w:color w:val="000000"/>
          <w:sz w:val="28"/>
        </w:rPr>
        <w:t xml:space="preserve">
      сүтті сиырлар-45; </w:t>
      </w:r>
    </w:p>
    <w:p>
      <w:pPr>
        <w:spacing w:after="0"/>
        <w:ind w:left="0"/>
        <w:jc w:val="both"/>
      </w:pPr>
      <w:r>
        <w:rPr>
          <w:rFonts w:ascii="Times New Roman"/>
          <w:b w:val="false"/>
          <w:i w:val="false"/>
          <w:color w:val="000000"/>
          <w:sz w:val="28"/>
        </w:rPr>
        <w:t xml:space="preserve">
      қысыр сиырлар-40; </w:t>
      </w:r>
    </w:p>
    <w:p>
      <w:pPr>
        <w:spacing w:after="0"/>
        <w:ind w:left="0"/>
        <w:jc w:val="both"/>
      </w:pPr>
      <w:r>
        <w:rPr>
          <w:rFonts w:ascii="Times New Roman"/>
          <w:b w:val="false"/>
          <w:i w:val="false"/>
          <w:color w:val="000000"/>
          <w:sz w:val="28"/>
        </w:rPr>
        <w:t xml:space="preserve">
      2 жасқа дейінгі баспақтар-30; </w:t>
      </w:r>
    </w:p>
    <w:p>
      <w:pPr>
        <w:spacing w:after="0"/>
        <w:ind w:left="0"/>
        <w:jc w:val="both"/>
      </w:pPr>
      <w:r>
        <w:rPr>
          <w:rFonts w:ascii="Times New Roman"/>
          <w:b w:val="false"/>
          <w:i w:val="false"/>
          <w:color w:val="000000"/>
          <w:sz w:val="28"/>
        </w:rPr>
        <w:t xml:space="preserve">
      6 айға дейінгі бұзаулар-15; </w:t>
      </w:r>
    </w:p>
    <w:p>
      <w:pPr>
        <w:spacing w:after="0"/>
        <w:ind w:left="0"/>
        <w:jc w:val="both"/>
      </w:pPr>
      <w:r>
        <w:rPr>
          <w:rFonts w:ascii="Times New Roman"/>
          <w:b w:val="false"/>
          <w:i w:val="false"/>
          <w:color w:val="000000"/>
          <w:sz w:val="28"/>
        </w:rPr>
        <w:t xml:space="preserve">
      емізбейтін жұмысшы жылқылар-40; </w:t>
      </w:r>
    </w:p>
    <w:p>
      <w:pPr>
        <w:spacing w:after="0"/>
        <w:ind w:left="0"/>
        <w:jc w:val="both"/>
      </w:pPr>
      <w:r>
        <w:rPr>
          <w:rFonts w:ascii="Times New Roman"/>
          <w:b w:val="false"/>
          <w:i w:val="false"/>
          <w:color w:val="000000"/>
          <w:sz w:val="28"/>
        </w:rPr>
        <w:t xml:space="preserve">
      асыл тұқымды жылқылар, </w:t>
      </w:r>
    </w:p>
    <w:p>
      <w:pPr>
        <w:spacing w:after="0"/>
        <w:ind w:left="0"/>
        <w:jc w:val="both"/>
      </w:pPr>
      <w:r>
        <w:rPr>
          <w:rFonts w:ascii="Times New Roman"/>
          <w:b w:val="false"/>
          <w:i w:val="false"/>
          <w:color w:val="000000"/>
          <w:sz w:val="28"/>
        </w:rPr>
        <w:t xml:space="preserve">
      емізетін жатырлар-40; </w:t>
      </w:r>
    </w:p>
    <w:p>
      <w:pPr>
        <w:spacing w:after="0"/>
        <w:ind w:left="0"/>
        <w:jc w:val="both"/>
      </w:pPr>
      <w:r>
        <w:rPr>
          <w:rFonts w:ascii="Times New Roman"/>
          <w:b w:val="false"/>
          <w:i w:val="false"/>
          <w:color w:val="000000"/>
          <w:sz w:val="28"/>
        </w:rPr>
        <w:t xml:space="preserve">
      1,5 жасқа дейінгі құлындар-30; </w:t>
      </w:r>
    </w:p>
    <w:p>
      <w:pPr>
        <w:spacing w:after="0"/>
        <w:ind w:left="0"/>
        <w:jc w:val="both"/>
      </w:pPr>
      <w:r>
        <w:rPr>
          <w:rFonts w:ascii="Times New Roman"/>
          <w:b w:val="false"/>
          <w:i w:val="false"/>
          <w:color w:val="000000"/>
          <w:sz w:val="28"/>
        </w:rPr>
        <w:t xml:space="preserve">
      7 айға дейінгі құлындар-6; </w:t>
      </w:r>
    </w:p>
    <w:p>
      <w:pPr>
        <w:spacing w:after="0"/>
        <w:ind w:left="0"/>
        <w:jc w:val="both"/>
      </w:pPr>
      <w:r>
        <w:rPr>
          <w:rFonts w:ascii="Times New Roman"/>
          <w:b w:val="false"/>
          <w:i w:val="false"/>
          <w:color w:val="000000"/>
          <w:sz w:val="28"/>
        </w:rPr>
        <w:t xml:space="preserve">
      ересек қойлар-5. </w:t>
      </w:r>
    </w:p>
    <w:p>
      <w:pPr>
        <w:spacing w:after="0"/>
        <w:ind w:left="0"/>
        <w:jc w:val="both"/>
      </w:pPr>
      <w:r>
        <w:rPr>
          <w:rFonts w:ascii="Times New Roman"/>
          <w:b w:val="false"/>
          <w:i w:val="false"/>
          <w:color w:val="000000"/>
          <w:sz w:val="28"/>
        </w:rPr>
        <w:t>
      Қыс мезгілінде (1 бас малға тәулігіне литр):</w:t>
      </w:r>
    </w:p>
    <w:p>
      <w:pPr>
        <w:spacing w:after="0"/>
        <w:ind w:left="0"/>
        <w:jc w:val="both"/>
      </w:pPr>
      <w:r>
        <w:rPr>
          <w:rFonts w:ascii="Times New Roman"/>
          <w:b w:val="false"/>
          <w:i w:val="false"/>
          <w:color w:val="000000"/>
          <w:sz w:val="28"/>
        </w:rPr>
        <w:t xml:space="preserve">
       сүтті сиырлар-35; </w:t>
      </w:r>
    </w:p>
    <w:p>
      <w:pPr>
        <w:spacing w:after="0"/>
        <w:ind w:left="0"/>
        <w:jc w:val="both"/>
      </w:pPr>
      <w:r>
        <w:rPr>
          <w:rFonts w:ascii="Times New Roman"/>
          <w:b w:val="false"/>
          <w:i w:val="false"/>
          <w:color w:val="000000"/>
          <w:sz w:val="28"/>
        </w:rPr>
        <w:t xml:space="preserve">
      қысыр сиырлар-30; </w:t>
      </w:r>
    </w:p>
    <w:p>
      <w:pPr>
        <w:spacing w:after="0"/>
        <w:ind w:left="0"/>
        <w:jc w:val="both"/>
      </w:pPr>
      <w:r>
        <w:rPr>
          <w:rFonts w:ascii="Times New Roman"/>
          <w:b w:val="false"/>
          <w:i w:val="false"/>
          <w:color w:val="000000"/>
          <w:sz w:val="28"/>
        </w:rPr>
        <w:t xml:space="preserve">
      2 жасқа дейінгі баспақтар-25; </w:t>
      </w:r>
    </w:p>
    <w:p>
      <w:pPr>
        <w:spacing w:after="0"/>
        <w:ind w:left="0"/>
        <w:jc w:val="both"/>
      </w:pPr>
      <w:r>
        <w:rPr>
          <w:rFonts w:ascii="Times New Roman"/>
          <w:b w:val="false"/>
          <w:i w:val="false"/>
          <w:color w:val="000000"/>
          <w:sz w:val="28"/>
        </w:rPr>
        <w:t xml:space="preserve">
      6 айға дейінгі бұзаулар-15; </w:t>
      </w:r>
    </w:p>
    <w:p>
      <w:pPr>
        <w:spacing w:after="0"/>
        <w:ind w:left="0"/>
        <w:jc w:val="both"/>
      </w:pPr>
      <w:r>
        <w:rPr>
          <w:rFonts w:ascii="Times New Roman"/>
          <w:b w:val="false"/>
          <w:i w:val="false"/>
          <w:color w:val="000000"/>
          <w:sz w:val="28"/>
        </w:rPr>
        <w:t xml:space="preserve">
      емізбейтін жұмысшы жылқылар-30; </w:t>
      </w:r>
    </w:p>
    <w:p>
      <w:pPr>
        <w:spacing w:after="0"/>
        <w:ind w:left="0"/>
        <w:jc w:val="both"/>
      </w:pPr>
      <w:r>
        <w:rPr>
          <w:rFonts w:ascii="Times New Roman"/>
          <w:b w:val="false"/>
          <w:i w:val="false"/>
          <w:color w:val="000000"/>
          <w:sz w:val="28"/>
        </w:rPr>
        <w:t xml:space="preserve">
      асыл тұқымды жылқылар, емізетін жатырлар-30; </w:t>
      </w:r>
    </w:p>
    <w:p>
      <w:pPr>
        <w:spacing w:after="0"/>
        <w:ind w:left="0"/>
        <w:jc w:val="both"/>
      </w:pPr>
      <w:r>
        <w:rPr>
          <w:rFonts w:ascii="Times New Roman"/>
          <w:b w:val="false"/>
          <w:i w:val="false"/>
          <w:color w:val="000000"/>
          <w:sz w:val="28"/>
        </w:rPr>
        <w:t xml:space="preserve">
      1,5 жасқа дейінгі құлындар – 20; </w:t>
      </w:r>
    </w:p>
    <w:p>
      <w:pPr>
        <w:spacing w:after="0"/>
        <w:ind w:left="0"/>
        <w:jc w:val="both"/>
      </w:pPr>
      <w:r>
        <w:rPr>
          <w:rFonts w:ascii="Times New Roman"/>
          <w:b w:val="false"/>
          <w:i w:val="false"/>
          <w:color w:val="000000"/>
          <w:sz w:val="28"/>
        </w:rPr>
        <w:t xml:space="preserve">
      ересек қойлар-3. </w:t>
      </w:r>
    </w:p>
    <w:p>
      <w:pPr>
        <w:spacing w:after="0"/>
        <w:ind w:left="0"/>
        <w:jc w:val="both"/>
      </w:pP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округке</w:t>
      </w:r>
      <w:r>
        <w:rPr>
          <w:rFonts w:ascii="Times New Roman"/>
          <w:b w:val="false"/>
          <w:i w:val="false"/>
          <w:color w:val="000000"/>
          <w:sz w:val="28"/>
        </w:rPr>
        <w:t xml:space="preserve"> </w:t>
      </w:r>
      <w:r>
        <w:rPr>
          <w:rFonts w:ascii="Times New Roman"/>
          <w:b/>
          <w:i w:val="false"/>
          <w:color w:val="000000"/>
          <w:sz w:val="28"/>
        </w:rPr>
        <w:t>кіретін</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елді</w:t>
      </w:r>
      <w:r>
        <w:rPr>
          <w:rFonts w:ascii="Times New Roman"/>
          <w:b w:val="false"/>
          <w:i w:val="false"/>
          <w:color w:val="000000"/>
          <w:sz w:val="28"/>
        </w:rPr>
        <w:t xml:space="preserve"> </w:t>
      </w:r>
      <w:r>
        <w:rPr>
          <w:rFonts w:ascii="Times New Roman"/>
          <w:b/>
          <w:i w:val="false"/>
          <w:color w:val="000000"/>
          <w:sz w:val="28"/>
        </w:rPr>
        <w:t>мекендер</w:t>
      </w:r>
      <w:r>
        <w:rPr>
          <w:rFonts w:ascii="Times New Roman"/>
          <w:b w:val="false"/>
          <w:i w:val="false"/>
          <w:color w:val="000000"/>
          <w:sz w:val="28"/>
        </w:rPr>
        <w:t xml:space="preserve"> </w:t>
      </w:r>
      <w:r>
        <w:rPr>
          <w:rFonts w:ascii="Times New Roman"/>
          <w:b/>
          <w:i w:val="false"/>
          <w:color w:val="000000"/>
          <w:sz w:val="28"/>
        </w:rPr>
        <w:t>арасында</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жобалық</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(қайта</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онда</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басы</w:t>
      </w:r>
      <w:r>
        <w:rPr>
          <w:rFonts w:ascii="Times New Roman"/>
          <w:b w:val="false"/>
          <w:i w:val="false"/>
          <w:color w:val="000000"/>
          <w:sz w:val="28"/>
        </w:rPr>
        <w:t xml:space="preserve"> </w:t>
      </w:r>
      <w:r>
        <w:rPr>
          <w:rFonts w:ascii="Times New Roman"/>
          <w:b/>
          <w:i w:val="false"/>
          <w:color w:val="000000"/>
          <w:sz w:val="28"/>
        </w:rPr>
        <w:t>үшін</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округтің</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елді</w:t>
      </w:r>
      <w:r>
        <w:rPr>
          <w:rFonts w:ascii="Times New Roman"/>
          <w:b w:val="false"/>
          <w:i w:val="false"/>
          <w:color w:val="000000"/>
          <w:sz w:val="28"/>
        </w:rPr>
        <w:t xml:space="preserve"> </w:t>
      </w:r>
      <w:r>
        <w:rPr>
          <w:rFonts w:ascii="Times New Roman"/>
          <w:b/>
          <w:i w:val="false"/>
          <w:color w:val="000000"/>
          <w:sz w:val="28"/>
        </w:rPr>
        <w:t>мекендері</w:t>
      </w:r>
      <w:r>
        <w:rPr>
          <w:rFonts w:ascii="Times New Roman"/>
          <w:b w:val="false"/>
          <w:i w:val="false"/>
          <w:color w:val="000000"/>
          <w:sz w:val="28"/>
        </w:rPr>
        <w:t xml:space="preserve"> </w:t>
      </w:r>
      <w:r>
        <w:rPr>
          <w:rFonts w:ascii="Times New Roman"/>
          <w:b/>
          <w:i w:val="false"/>
          <w:color w:val="000000"/>
          <w:sz w:val="28"/>
        </w:rPr>
        <w:t>арасында</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(қайта</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r>
        <w:rPr>
          <w:rFonts w:ascii="Times New Roman"/>
          <w:b/>
          <w:i w:val="false"/>
          <w:color w:val="000000"/>
          <w:sz w:val="28"/>
        </w:rPr>
        <w:t>көрсетіледі.</w:t>
      </w:r>
      <w:r>
        <w:rPr>
          <w:rFonts w:ascii="Times New Roman"/>
          <w:b w:val="false"/>
          <w:i w:val="false"/>
          <w:color w:val="000000"/>
          <w:sz w:val="28"/>
        </w:rPr>
        <w:t xml:space="preserve"> Сарбұлақ ауылдық округінің қоғамдық жайылым алаңы жайылымдық жемге деген қажеттілікті қамтамасыз етеді жайылатын мал. Алайда, Сарбұлақ елді мекенінде жайылымдардың тапшылығы 8327 га құрады, осыған байланысты жайылымдық аумақтарды елді мекендер арасында қайта бөлуді қарастыру қажет.</w:t>
      </w:r>
    </w:p>
    <w:bookmarkStart w:name="z77" w:id="75"/>
    <w:p>
      <w:pPr>
        <w:spacing w:after="0"/>
        <w:ind w:left="0"/>
        <w:jc w:val="both"/>
      </w:pPr>
      <w:r>
        <w:rPr>
          <w:rFonts w:ascii="Times New Roman"/>
          <w:b w:val="false"/>
          <w:i w:val="false"/>
          <w:color w:val="000000"/>
          <w:sz w:val="28"/>
        </w:rPr>
        <w:t xml:space="preserve">
      </w:t>
      </w:r>
      <w:r>
        <w:rPr>
          <w:rFonts w:ascii="Times New Roman"/>
          <w:b/>
          <w:i w:val="false"/>
          <w:color w:val="000000"/>
          <w:sz w:val="28"/>
        </w:rPr>
        <w:t>1.</w:t>
      </w:r>
      <w:r>
        <w:rPr>
          <w:rFonts w:ascii="Times New Roman"/>
          <w:b w:val="false"/>
          <w:i w:val="false"/>
          <w:color w:val="000000"/>
          <w:sz w:val="28"/>
        </w:rPr>
        <w:t xml:space="preserve"> </w:t>
      </w:r>
      <w:r>
        <w:rPr>
          <w:rFonts w:ascii="Times New Roman"/>
          <w:b/>
          <w:i w:val="false"/>
          <w:color w:val="000000"/>
          <w:sz w:val="28"/>
        </w:rPr>
        <w:t>Құқық</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құжаттар</w:t>
      </w:r>
      <w:r>
        <w:rPr>
          <w:rFonts w:ascii="Times New Roman"/>
          <w:b w:val="false"/>
          <w:i w:val="false"/>
          <w:color w:val="000000"/>
          <w:sz w:val="28"/>
        </w:rPr>
        <w:t xml:space="preserve"> </w:t>
      </w:r>
      <w:r>
        <w:rPr>
          <w:rFonts w:ascii="Times New Roman"/>
          <w:b/>
          <w:i w:val="false"/>
          <w:color w:val="000000"/>
          <w:sz w:val="28"/>
        </w:rPr>
        <w:t>негізінде</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санаттары,</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учаскелерінің</w:t>
      </w:r>
      <w:r>
        <w:rPr>
          <w:rFonts w:ascii="Times New Roman"/>
          <w:b w:val="false"/>
          <w:i w:val="false"/>
          <w:color w:val="000000"/>
          <w:sz w:val="28"/>
        </w:rPr>
        <w:t xml:space="preserve"> </w:t>
      </w:r>
      <w:r>
        <w:rPr>
          <w:rFonts w:ascii="Times New Roman"/>
          <w:b/>
          <w:i w:val="false"/>
          <w:color w:val="000000"/>
          <w:sz w:val="28"/>
        </w:rPr>
        <w:t>меншік</w:t>
      </w:r>
      <w:r>
        <w:rPr>
          <w:rFonts w:ascii="Times New Roman"/>
          <w:b w:val="false"/>
          <w:i w:val="false"/>
          <w:color w:val="000000"/>
          <w:sz w:val="28"/>
        </w:rPr>
        <w:t xml:space="preserve"> </w:t>
      </w:r>
      <w:r>
        <w:rPr>
          <w:rFonts w:ascii="Times New Roman"/>
          <w:b/>
          <w:i w:val="false"/>
          <w:color w:val="000000"/>
          <w:sz w:val="28"/>
        </w:rPr>
        <w:t>иелері</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пайдаланушылар</w:t>
      </w:r>
      <w:r>
        <w:rPr>
          <w:rFonts w:ascii="Times New Roman"/>
          <w:b w:val="false"/>
          <w:i w:val="false"/>
          <w:color w:val="000000"/>
          <w:sz w:val="28"/>
        </w:rPr>
        <w:t xml:space="preserve"> </w:t>
      </w:r>
      <w:r>
        <w:rPr>
          <w:rFonts w:ascii="Times New Roman"/>
          <w:b/>
          <w:i w:val="false"/>
          <w:color w:val="000000"/>
          <w:sz w:val="28"/>
        </w:rPr>
        <w:t>бөлінісінде</w:t>
      </w:r>
      <w:r>
        <w:rPr>
          <w:rFonts w:ascii="Times New Roman"/>
          <w:b w:val="false"/>
          <w:i w:val="false"/>
          <w:color w:val="000000"/>
          <w:sz w:val="28"/>
        </w:rPr>
        <w:t xml:space="preserve"> </w:t>
      </w:r>
      <w:r>
        <w:rPr>
          <w:rFonts w:ascii="Times New Roman"/>
          <w:b/>
          <w:i w:val="false"/>
          <w:color w:val="000000"/>
          <w:sz w:val="28"/>
        </w:rPr>
        <w:t>Сарбұлақ</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округі</w:t>
      </w:r>
      <w:r>
        <w:rPr>
          <w:rFonts w:ascii="Times New Roman"/>
          <w:b w:val="false"/>
          <w:i w:val="false"/>
          <w:color w:val="000000"/>
          <w:sz w:val="28"/>
        </w:rPr>
        <w:t xml:space="preserve"> </w:t>
      </w:r>
      <w:r>
        <w:rPr>
          <w:rFonts w:ascii="Times New Roman"/>
          <w:b/>
          <w:i w:val="false"/>
          <w:color w:val="000000"/>
          <w:sz w:val="28"/>
        </w:rPr>
        <w:t>аумағында</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орналасу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r>
        <w:rPr>
          <w:rFonts w:ascii="Times New Roman"/>
          <w:b/>
          <w:i w:val="false"/>
          <w:color w:val="000000"/>
          <w:sz w:val="28"/>
        </w:rPr>
        <w:t>(картасы)</w:t>
      </w:r>
    </w:p>
    <w:bookmarkEnd w:id="75"/>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00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900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65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165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8" w:id="76"/>
    <w:p>
      <w:pPr>
        <w:spacing w:after="0"/>
        <w:ind w:left="0"/>
        <w:jc w:val="both"/>
      </w:pPr>
      <w:r>
        <w:rPr>
          <w:rFonts w:ascii="Times New Roman"/>
          <w:b w:val="false"/>
          <w:i w:val="false"/>
          <w:color w:val="000000"/>
          <w:sz w:val="28"/>
        </w:rPr>
        <w:t xml:space="preserve">
      </w:t>
      </w:r>
      <w:r>
        <w:rPr>
          <w:rFonts w:ascii="Times New Roman"/>
          <w:b/>
          <w:i w:val="false"/>
          <w:color w:val="000000"/>
          <w:sz w:val="28"/>
        </w:rPr>
        <w:t>2.</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ауланың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w:t>
      </w:r>
      <w:r>
        <w:rPr>
          <w:rFonts w:ascii="Times New Roman"/>
          <w:b w:val="false"/>
          <w:i w:val="false"/>
          <w:color w:val="000000"/>
          <w:sz w:val="28"/>
        </w:rPr>
        <w:t xml:space="preserve"> </w:t>
      </w:r>
      <w:r>
        <w:rPr>
          <w:rFonts w:ascii="Times New Roman"/>
          <w:b/>
          <w:i w:val="false"/>
          <w:color w:val="000000"/>
          <w:sz w:val="28"/>
        </w:rPr>
        <w:t>жөніндегі</w:t>
      </w:r>
      <w:r>
        <w:rPr>
          <w:rFonts w:ascii="Times New Roman"/>
          <w:b w:val="false"/>
          <w:i w:val="false"/>
          <w:color w:val="000000"/>
          <w:sz w:val="28"/>
        </w:rPr>
        <w:t xml:space="preserve"> </w:t>
      </w:r>
      <w:r>
        <w:rPr>
          <w:rFonts w:ascii="Times New Roman"/>
          <w:b/>
          <w:i w:val="false"/>
          <w:color w:val="000000"/>
          <w:sz w:val="28"/>
        </w:rPr>
        <w:t>халықтың</w:t>
      </w:r>
      <w:r>
        <w:rPr>
          <w:rFonts w:ascii="Times New Roman"/>
          <w:b w:val="false"/>
          <w:i w:val="false"/>
          <w:color w:val="000000"/>
          <w:sz w:val="28"/>
        </w:rPr>
        <w:t xml:space="preserve"> </w:t>
      </w:r>
      <w:r>
        <w:rPr>
          <w:rFonts w:ascii="Times New Roman"/>
          <w:b/>
          <w:i w:val="false"/>
          <w:color w:val="000000"/>
          <w:sz w:val="28"/>
        </w:rPr>
        <w:t>мұқтажына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оның</w:t>
      </w:r>
      <w:r>
        <w:rPr>
          <w:rFonts w:ascii="Times New Roman"/>
          <w:b w:val="false"/>
          <w:i w:val="false"/>
          <w:color w:val="000000"/>
          <w:sz w:val="28"/>
        </w:rPr>
        <w:t xml:space="preserve"> </w:t>
      </w:r>
      <w:r>
        <w:rPr>
          <w:rFonts w:ascii="Times New Roman"/>
          <w:b/>
          <w:i w:val="false"/>
          <w:color w:val="000000"/>
          <w:sz w:val="28"/>
        </w:rPr>
        <w:t>ішінде</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оның</w:t>
      </w:r>
      <w:r>
        <w:rPr>
          <w:rFonts w:ascii="Times New Roman"/>
          <w:b w:val="false"/>
          <w:i w:val="false"/>
          <w:color w:val="000000"/>
          <w:sz w:val="28"/>
        </w:rPr>
        <w:t xml:space="preserve"> </w:t>
      </w:r>
      <w:r>
        <w:rPr>
          <w:rFonts w:ascii="Times New Roman"/>
          <w:b/>
          <w:i w:val="false"/>
          <w:color w:val="000000"/>
          <w:sz w:val="28"/>
        </w:rPr>
        <w:t>ішінде</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ауланың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w:t>
      </w:r>
      <w:r>
        <w:rPr>
          <w:rFonts w:ascii="Times New Roman"/>
          <w:b w:val="false"/>
          <w:i w:val="false"/>
          <w:color w:val="000000"/>
          <w:sz w:val="28"/>
        </w:rPr>
        <w:t xml:space="preserve"> </w:t>
      </w:r>
      <w:r>
        <w:rPr>
          <w:rFonts w:ascii="Times New Roman"/>
          <w:b/>
          <w:i w:val="false"/>
          <w:color w:val="000000"/>
          <w:sz w:val="28"/>
        </w:rPr>
        <w:t>жөніндегі</w:t>
      </w:r>
      <w:r>
        <w:rPr>
          <w:rFonts w:ascii="Times New Roman"/>
          <w:b w:val="false"/>
          <w:i w:val="false"/>
          <w:color w:val="000000"/>
          <w:sz w:val="28"/>
        </w:rPr>
        <w:t xml:space="preserve"> </w:t>
      </w:r>
      <w:r>
        <w:rPr>
          <w:rFonts w:ascii="Times New Roman"/>
          <w:b/>
          <w:i w:val="false"/>
          <w:color w:val="000000"/>
          <w:sz w:val="28"/>
        </w:rPr>
        <w:t>халықтың</w:t>
      </w:r>
      <w:r>
        <w:rPr>
          <w:rFonts w:ascii="Times New Roman"/>
          <w:b w:val="false"/>
          <w:i w:val="false"/>
          <w:color w:val="000000"/>
          <w:sz w:val="28"/>
        </w:rPr>
        <w:t xml:space="preserve"> </w:t>
      </w:r>
      <w:r>
        <w:rPr>
          <w:rFonts w:ascii="Times New Roman"/>
          <w:b/>
          <w:i w:val="false"/>
          <w:color w:val="000000"/>
          <w:sz w:val="28"/>
        </w:rPr>
        <w:t>мұқтажына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қоғамдық</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шекаралары</w:t>
      </w:r>
      <w:r>
        <w:rPr>
          <w:rFonts w:ascii="Times New Roman"/>
          <w:b w:val="false"/>
          <w:i w:val="false"/>
          <w:color w:val="000000"/>
          <w:sz w:val="28"/>
        </w:rPr>
        <w:t xml:space="preserve"> </w:t>
      </w:r>
      <w:r>
        <w:rPr>
          <w:rFonts w:ascii="Times New Roman"/>
          <w:b/>
          <w:i w:val="false"/>
          <w:color w:val="000000"/>
          <w:sz w:val="28"/>
        </w:rPr>
        <w:t>мен</w:t>
      </w:r>
      <w:r>
        <w:rPr>
          <w:rFonts w:ascii="Times New Roman"/>
          <w:b w:val="false"/>
          <w:i w:val="false"/>
          <w:color w:val="000000"/>
          <w:sz w:val="28"/>
        </w:rPr>
        <w:t xml:space="preserve"> </w:t>
      </w:r>
      <w:r>
        <w:rPr>
          <w:rFonts w:ascii="Times New Roman"/>
          <w:b/>
          <w:i w:val="false"/>
          <w:color w:val="000000"/>
          <w:sz w:val="28"/>
        </w:rPr>
        <w:t>алаңдары</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қоғамдық</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76"/>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00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900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683500" cy="297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683500" cy="297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9" w:id="77"/>
    <w:p>
      <w:pPr>
        <w:spacing w:after="0"/>
        <w:ind w:left="0"/>
        <w:jc w:val="both"/>
      </w:pPr>
      <w:r>
        <w:rPr>
          <w:rFonts w:ascii="Times New Roman"/>
          <w:b w:val="false"/>
          <w:i w:val="false"/>
          <w:color w:val="000000"/>
          <w:sz w:val="28"/>
        </w:rPr>
        <w:t xml:space="preserve">
      </w:t>
      </w:r>
      <w:r>
        <w:rPr>
          <w:rFonts w:ascii="Times New Roman"/>
          <w:b/>
          <w:i w:val="false"/>
          <w:color w:val="000000"/>
          <w:sz w:val="28"/>
        </w:rPr>
        <w:t>3.</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геоботаникалық</w:t>
      </w:r>
      <w:r>
        <w:rPr>
          <w:rFonts w:ascii="Times New Roman"/>
          <w:b w:val="false"/>
          <w:i w:val="false"/>
          <w:color w:val="000000"/>
          <w:sz w:val="28"/>
        </w:rPr>
        <w:t xml:space="preserve"> </w:t>
      </w:r>
      <w:r>
        <w:rPr>
          <w:rFonts w:ascii="Times New Roman"/>
          <w:b/>
          <w:i w:val="false"/>
          <w:color w:val="000000"/>
          <w:sz w:val="28"/>
        </w:rPr>
        <w:t>зерттеу</w:t>
      </w:r>
      <w:r>
        <w:rPr>
          <w:rFonts w:ascii="Times New Roman"/>
          <w:b w:val="false"/>
          <w:i w:val="false"/>
          <w:color w:val="000000"/>
          <w:sz w:val="28"/>
        </w:rPr>
        <w:t xml:space="preserve"> </w:t>
      </w:r>
      <w:r>
        <w:rPr>
          <w:rFonts w:ascii="Times New Roman"/>
          <w:b/>
          <w:i w:val="false"/>
          <w:color w:val="000000"/>
          <w:sz w:val="28"/>
        </w:rPr>
        <w:t>негізінде</w:t>
      </w:r>
      <w:r>
        <w:rPr>
          <w:rFonts w:ascii="Times New Roman"/>
          <w:b w:val="false"/>
          <w:i w:val="false"/>
          <w:color w:val="000000"/>
          <w:sz w:val="28"/>
        </w:rPr>
        <w:t xml:space="preserve"> </w:t>
      </w:r>
      <w:r>
        <w:rPr>
          <w:rFonts w:ascii="Times New Roman"/>
          <w:b/>
          <w:i w:val="false"/>
          <w:color w:val="000000"/>
          <w:sz w:val="28"/>
        </w:rPr>
        <w:t>ұсынылатын</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айналымдарының</w:t>
      </w:r>
      <w:r>
        <w:rPr>
          <w:rFonts w:ascii="Times New Roman"/>
          <w:b w:val="false"/>
          <w:i w:val="false"/>
          <w:color w:val="000000"/>
          <w:sz w:val="28"/>
        </w:rPr>
        <w:t xml:space="preserve"> </w:t>
      </w:r>
      <w:r>
        <w:rPr>
          <w:rFonts w:ascii="Times New Roman"/>
          <w:b/>
          <w:i w:val="false"/>
          <w:color w:val="000000"/>
          <w:sz w:val="28"/>
        </w:rPr>
        <w:t>схемалары</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айналымдарының</w:t>
      </w:r>
      <w:r>
        <w:rPr>
          <w:rFonts w:ascii="Times New Roman"/>
          <w:b w:val="false"/>
          <w:i w:val="false"/>
          <w:color w:val="000000"/>
          <w:sz w:val="28"/>
        </w:rPr>
        <w:t xml:space="preserve"> </w:t>
      </w:r>
      <w:r>
        <w:rPr>
          <w:rFonts w:ascii="Times New Roman"/>
          <w:b/>
          <w:i w:val="false"/>
          <w:color w:val="000000"/>
          <w:sz w:val="28"/>
        </w:rPr>
        <w:t>ұсынылатын</w:t>
      </w:r>
      <w:r>
        <w:rPr>
          <w:rFonts w:ascii="Times New Roman"/>
          <w:b w:val="false"/>
          <w:i w:val="false"/>
          <w:color w:val="000000"/>
          <w:sz w:val="28"/>
        </w:rPr>
        <w:t xml:space="preserve"> </w:t>
      </w:r>
      <w:r>
        <w:rPr>
          <w:rFonts w:ascii="Times New Roman"/>
          <w:b/>
          <w:i w:val="false"/>
          <w:color w:val="000000"/>
          <w:sz w:val="28"/>
        </w:rPr>
        <w:t>схемалары</w:t>
      </w:r>
      <w:r>
        <w:rPr>
          <w:rFonts w:ascii="Times New Roman"/>
          <w:b w:val="false"/>
          <w:i w:val="false"/>
          <w:color w:val="000000"/>
          <w:sz w:val="28"/>
        </w:rPr>
        <w:t xml:space="preserve"> </w:t>
      </w:r>
      <w:r>
        <w:rPr>
          <w:rFonts w:ascii="Times New Roman"/>
          <w:b/>
          <w:i w:val="false"/>
          <w:color w:val="000000"/>
          <w:sz w:val="28"/>
        </w:rPr>
        <w:t>көрсетілген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7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қамау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қамау көктем-жаз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қамау көктем-жаз-күз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қамау күз</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период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bl>
    <w:p>
      <w:pPr>
        <w:spacing w:after="0"/>
        <w:ind w:left="0"/>
        <w:jc w:val="both"/>
      </w:pPr>
      <w:r>
        <w:rPr>
          <w:rFonts w:ascii="Times New Roman"/>
          <w:b w:val="false"/>
          <w:i w:val="false"/>
          <w:color w:val="000000"/>
          <w:sz w:val="28"/>
        </w:rPr>
        <w:t>
      ескерту: 1 , 2, 3, 4 жылына қолданылатын қамаудың реті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51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651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78400" cy="168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4978400" cy="168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0" w:id="78"/>
    <w:p>
      <w:pPr>
        <w:spacing w:after="0"/>
        <w:ind w:left="0"/>
        <w:jc w:val="both"/>
      </w:pPr>
      <w:r>
        <w:rPr>
          <w:rFonts w:ascii="Times New Roman"/>
          <w:b w:val="false"/>
          <w:i w:val="false"/>
          <w:color w:val="000000"/>
          <w:sz w:val="28"/>
        </w:rPr>
        <w:t xml:space="preserve">
      </w:t>
      </w:r>
      <w:r>
        <w:rPr>
          <w:rFonts w:ascii="Times New Roman"/>
          <w:b/>
          <w:i w:val="false"/>
          <w:color w:val="000000"/>
          <w:sz w:val="28"/>
        </w:rPr>
        <w:t>4.</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айдауға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сервитуттарды,</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айдау</w:t>
      </w:r>
      <w:r>
        <w:rPr>
          <w:rFonts w:ascii="Times New Roman"/>
          <w:b w:val="false"/>
          <w:i w:val="false"/>
          <w:color w:val="000000"/>
          <w:sz w:val="28"/>
        </w:rPr>
        <w:t xml:space="preserve"> </w:t>
      </w:r>
      <w:r>
        <w:rPr>
          <w:rFonts w:ascii="Times New Roman"/>
          <w:b/>
          <w:i w:val="false"/>
          <w:color w:val="000000"/>
          <w:sz w:val="28"/>
        </w:rPr>
        <w:t>трассаларын</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инфрақұрылымның</w:t>
      </w:r>
      <w:r>
        <w:rPr>
          <w:rFonts w:ascii="Times New Roman"/>
          <w:b w:val="false"/>
          <w:i w:val="false"/>
          <w:color w:val="000000"/>
          <w:sz w:val="28"/>
        </w:rPr>
        <w:t xml:space="preserve"> </w:t>
      </w:r>
      <w:r>
        <w:rPr>
          <w:rFonts w:ascii="Times New Roman"/>
          <w:b/>
          <w:i w:val="false"/>
          <w:color w:val="000000"/>
          <w:sz w:val="28"/>
        </w:rPr>
        <w:t>өзге</w:t>
      </w:r>
      <w:r>
        <w:rPr>
          <w:rFonts w:ascii="Times New Roman"/>
          <w:b w:val="false"/>
          <w:i w:val="false"/>
          <w:color w:val="000000"/>
          <w:sz w:val="28"/>
        </w:rPr>
        <w:t xml:space="preserve"> </w:t>
      </w:r>
      <w:r>
        <w:rPr>
          <w:rFonts w:ascii="Times New Roman"/>
          <w:b/>
          <w:i w:val="false"/>
          <w:color w:val="000000"/>
          <w:sz w:val="28"/>
        </w:rPr>
        <w:t>де</w:t>
      </w:r>
      <w:r>
        <w:rPr>
          <w:rFonts w:ascii="Times New Roman"/>
          <w:b w:val="false"/>
          <w:i w:val="false"/>
          <w:color w:val="000000"/>
          <w:sz w:val="28"/>
        </w:rPr>
        <w:t xml:space="preserve"> </w:t>
      </w:r>
      <w:r>
        <w:rPr>
          <w:rFonts w:ascii="Times New Roman"/>
          <w:b/>
          <w:i w:val="false"/>
          <w:color w:val="000000"/>
          <w:sz w:val="28"/>
        </w:rPr>
        <w:t>объектілерін,</w:t>
      </w:r>
      <w:r>
        <w:rPr>
          <w:rFonts w:ascii="Times New Roman"/>
          <w:b w:val="false"/>
          <w:i w:val="false"/>
          <w:color w:val="000000"/>
          <w:sz w:val="28"/>
        </w:rPr>
        <w:t xml:space="preserve"> </w:t>
      </w:r>
      <w:r>
        <w:rPr>
          <w:rFonts w:ascii="Times New Roman"/>
          <w:b/>
          <w:i w:val="false"/>
          <w:color w:val="000000"/>
          <w:sz w:val="28"/>
        </w:rPr>
        <w:t>сондай-ақ</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айдауға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сервитуттар,</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айдау</w:t>
      </w:r>
      <w:r>
        <w:rPr>
          <w:rFonts w:ascii="Times New Roman"/>
          <w:b w:val="false"/>
          <w:i w:val="false"/>
          <w:color w:val="000000"/>
          <w:sz w:val="28"/>
        </w:rPr>
        <w:t xml:space="preserve"> </w:t>
      </w:r>
      <w:r>
        <w:rPr>
          <w:rFonts w:ascii="Times New Roman"/>
          <w:b/>
          <w:i w:val="false"/>
          <w:color w:val="000000"/>
          <w:sz w:val="28"/>
        </w:rPr>
        <w:t>трассалары,</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инфрақұрылым</w:t>
      </w:r>
      <w:r>
        <w:rPr>
          <w:rFonts w:ascii="Times New Roman"/>
          <w:b w:val="false"/>
          <w:i w:val="false"/>
          <w:color w:val="000000"/>
          <w:sz w:val="28"/>
        </w:rPr>
        <w:t xml:space="preserve"> </w:t>
      </w:r>
      <w:r>
        <w:rPr>
          <w:rFonts w:ascii="Times New Roman"/>
          <w:b/>
          <w:i w:val="false"/>
          <w:color w:val="000000"/>
          <w:sz w:val="28"/>
        </w:rPr>
        <w:t>объектілері,</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қорымдарының</w:t>
      </w:r>
      <w:r>
        <w:rPr>
          <w:rFonts w:ascii="Times New Roman"/>
          <w:b w:val="false"/>
          <w:i w:val="false"/>
          <w:color w:val="000000"/>
          <w:sz w:val="28"/>
        </w:rPr>
        <w:t xml:space="preserve"> </w:t>
      </w:r>
      <w:r>
        <w:rPr>
          <w:rFonts w:ascii="Times New Roman"/>
          <w:b/>
          <w:i w:val="false"/>
          <w:color w:val="000000"/>
          <w:sz w:val="28"/>
        </w:rPr>
        <w:t>(биометриялық</w:t>
      </w:r>
      <w:r>
        <w:rPr>
          <w:rFonts w:ascii="Times New Roman"/>
          <w:b w:val="false"/>
          <w:i w:val="false"/>
          <w:color w:val="000000"/>
          <w:sz w:val="28"/>
        </w:rPr>
        <w:t xml:space="preserve"> </w:t>
      </w:r>
      <w:r>
        <w:rPr>
          <w:rFonts w:ascii="Times New Roman"/>
          <w:b/>
          <w:i w:val="false"/>
          <w:color w:val="000000"/>
          <w:sz w:val="28"/>
        </w:rPr>
        <w:t>шұңқырлардың)</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жері</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қорымдарын</w:t>
      </w:r>
      <w:r>
        <w:rPr>
          <w:rFonts w:ascii="Times New Roman"/>
          <w:b w:val="false"/>
          <w:i w:val="false"/>
          <w:color w:val="000000"/>
          <w:sz w:val="28"/>
        </w:rPr>
        <w:t xml:space="preserve"> </w:t>
      </w:r>
      <w:r>
        <w:rPr>
          <w:rFonts w:ascii="Times New Roman"/>
          <w:b/>
          <w:i w:val="false"/>
          <w:color w:val="000000"/>
          <w:sz w:val="28"/>
        </w:rPr>
        <w:t>(биометриялық</w:t>
      </w:r>
      <w:r>
        <w:rPr>
          <w:rFonts w:ascii="Times New Roman"/>
          <w:b w:val="false"/>
          <w:i w:val="false"/>
          <w:color w:val="000000"/>
          <w:sz w:val="28"/>
        </w:rPr>
        <w:t xml:space="preserve"> </w:t>
      </w:r>
      <w:r>
        <w:rPr>
          <w:rFonts w:ascii="Times New Roman"/>
          <w:b/>
          <w:i w:val="false"/>
          <w:color w:val="000000"/>
          <w:sz w:val="28"/>
        </w:rPr>
        <w:t>шұңқырларды)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78"/>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5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595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098800" cy="168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3098800" cy="168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1" w:id="79"/>
    <w:p>
      <w:pPr>
        <w:spacing w:after="0"/>
        <w:ind w:left="0"/>
        <w:jc w:val="both"/>
      </w:pPr>
      <w:r>
        <w:rPr>
          <w:rFonts w:ascii="Times New Roman"/>
          <w:b w:val="false"/>
          <w:i w:val="false"/>
          <w:color w:val="000000"/>
          <w:sz w:val="28"/>
        </w:rPr>
        <w:t xml:space="preserve">
      </w:t>
      </w:r>
      <w:r>
        <w:rPr>
          <w:rFonts w:ascii="Times New Roman"/>
          <w:b/>
          <w:i w:val="false"/>
          <w:color w:val="000000"/>
          <w:sz w:val="28"/>
        </w:rPr>
        <w:t>5.</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пайдаланушыларға</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пайдалануға</w:t>
      </w:r>
      <w:r>
        <w:rPr>
          <w:rFonts w:ascii="Times New Roman"/>
          <w:b w:val="false"/>
          <w:i w:val="false"/>
          <w:color w:val="000000"/>
          <w:sz w:val="28"/>
        </w:rPr>
        <w:t xml:space="preserve"> </w:t>
      </w:r>
      <w:r>
        <w:rPr>
          <w:rFonts w:ascii="Times New Roman"/>
          <w:b/>
          <w:i w:val="false"/>
          <w:color w:val="000000"/>
          <w:sz w:val="28"/>
        </w:rPr>
        <w:t>берілуі</w:t>
      </w:r>
      <w:r>
        <w:rPr>
          <w:rFonts w:ascii="Times New Roman"/>
          <w:b w:val="false"/>
          <w:i w:val="false"/>
          <w:color w:val="000000"/>
          <w:sz w:val="28"/>
        </w:rPr>
        <w:t xml:space="preserve"> </w:t>
      </w:r>
      <w:r>
        <w:rPr>
          <w:rFonts w:ascii="Times New Roman"/>
          <w:b/>
          <w:i w:val="false"/>
          <w:color w:val="000000"/>
          <w:sz w:val="28"/>
        </w:rPr>
        <w:t>мүмкін</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79"/>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00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900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49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149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2" w:id="80"/>
    <w:p>
      <w:pPr>
        <w:spacing w:after="0"/>
        <w:ind w:left="0"/>
        <w:jc w:val="both"/>
      </w:pPr>
      <w:r>
        <w:rPr>
          <w:rFonts w:ascii="Times New Roman"/>
          <w:b w:val="false"/>
          <w:i w:val="false"/>
          <w:color w:val="000000"/>
          <w:sz w:val="28"/>
        </w:rPr>
        <w:t xml:space="preserve">
      </w:t>
      </w:r>
      <w:r>
        <w:rPr>
          <w:rFonts w:ascii="Times New Roman"/>
          <w:b/>
          <w:i w:val="false"/>
          <w:color w:val="000000"/>
          <w:sz w:val="28"/>
        </w:rPr>
        <w:t>7.</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пайдаланушылардың</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тұтыну</w:t>
      </w:r>
      <w:r>
        <w:rPr>
          <w:rFonts w:ascii="Times New Roman"/>
          <w:b w:val="false"/>
          <w:i w:val="false"/>
          <w:color w:val="000000"/>
          <w:sz w:val="28"/>
        </w:rPr>
        <w:t xml:space="preserve"> </w:t>
      </w:r>
      <w:r>
        <w:rPr>
          <w:rFonts w:ascii="Times New Roman"/>
          <w:b/>
          <w:i w:val="false"/>
          <w:color w:val="000000"/>
          <w:sz w:val="28"/>
        </w:rPr>
        <w:t>нормасына</w:t>
      </w:r>
      <w:r>
        <w:rPr>
          <w:rFonts w:ascii="Times New Roman"/>
          <w:b w:val="false"/>
          <w:i w:val="false"/>
          <w:color w:val="000000"/>
          <w:sz w:val="28"/>
        </w:rPr>
        <w:t xml:space="preserve"> </w:t>
      </w:r>
      <w:r>
        <w:rPr>
          <w:rFonts w:ascii="Times New Roman"/>
          <w:b/>
          <w:i w:val="false"/>
          <w:color w:val="000000"/>
          <w:sz w:val="28"/>
        </w:rPr>
        <w:t>сәйкес</w:t>
      </w:r>
      <w:r>
        <w:rPr>
          <w:rFonts w:ascii="Times New Roman"/>
          <w:b w:val="false"/>
          <w:i w:val="false"/>
          <w:color w:val="000000"/>
          <w:sz w:val="28"/>
        </w:rPr>
        <w:t xml:space="preserve"> </w:t>
      </w:r>
      <w:r>
        <w:rPr>
          <w:rFonts w:ascii="Times New Roman"/>
          <w:b/>
          <w:i w:val="false"/>
          <w:color w:val="000000"/>
          <w:sz w:val="28"/>
        </w:rPr>
        <w:t>жасалған</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көздеріне</w:t>
      </w:r>
      <w:r>
        <w:rPr>
          <w:rFonts w:ascii="Times New Roman"/>
          <w:b w:val="false"/>
          <w:i w:val="false"/>
          <w:color w:val="000000"/>
          <w:sz w:val="28"/>
        </w:rPr>
        <w:t xml:space="preserve"> </w:t>
      </w:r>
      <w:r>
        <w:rPr>
          <w:rFonts w:ascii="Times New Roman"/>
          <w:b/>
          <w:i w:val="false"/>
          <w:color w:val="000000"/>
          <w:sz w:val="28"/>
        </w:rPr>
        <w:t>(көлдерге,</w:t>
      </w:r>
      <w:r>
        <w:rPr>
          <w:rFonts w:ascii="Times New Roman"/>
          <w:b w:val="false"/>
          <w:i w:val="false"/>
          <w:color w:val="000000"/>
          <w:sz w:val="28"/>
        </w:rPr>
        <w:t xml:space="preserve"> </w:t>
      </w:r>
      <w:r>
        <w:rPr>
          <w:rFonts w:ascii="Times New Roman"/>
          <w:b/>
          <w:i w:val="false"/>
          <w:color w:val="000000"/>
          <w:sz w:val="28"/>
        </w:rPr>
        <w:t>өзендерге,</w:t>
      </w:r>
      <w:r>
        <w:rPr>
          <w:rFonts w:ascii="Times New Roman"/>
          <w:b w:val="false"/>
          <w:i w:val="false"/>
          <w:color w:val="000000"/>
          <w:sz w:val="28"/>
        </w:rPr>
        <w:t xml:space="preserve"> </w:t>
      </w:r>
      <w:r>
        <w:rPr>
          <w:rFonts w:ascii="Times New Roman"/>
          <w:b/>
          <w:i w:val="false"/>
          <w:color w:val="000000"/>
          <w:sz w:val="28"/>
        </w:rPr>
        <w:t>тоғандарға,</w:t>
      </w:r>
      <w:r>
        <w:rPr>
          <w:rFonts w:ascii="Times New Roman"/>
          <w:b w:val="false"/>
          <w:i w:val="false"/>
          <w:color w:val="000000"/>
          <w:sz w:val="28"/>
        </w:rPr>
        <w:t xml:space="preserve"> </w:t>
      </w:r>
      <w:r>
        <w:rPr>
          <w:rFonts w:ascii="Times New Roman"/>
          <w:b/>
          <w:i w:val="false"/>
          <w:color w:val="000000"/>
          <w:sz w:val="28"/>
        </w:rPr>
        <w:t>апандарға,</w:t>
      </w:r>
      <w:r>
        <w:rPr>
          <w:rFonts w:ascii="Times New Roman"/>
          <w:b w:val="false"/>
          <w:i w:val="false"/>
          <w:color w:val="000000"/>
          <w:sz w:val="28"/>
        </w:rPr>
        <w:t xml:space="preserve"> </w:t>
      </w:r>
      <w:r>
        <w:rPr>
          <w:rFonts w:ascii="Times New Roman"/>
          <w:b/>
          <w:i w:val="false"/>
          <w:color w:val="000000"/>
          <w:sz w:val="28"/>
        </w:rPr>
        <w:t>суару</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суландыру</w:t>
      </w:r>
      <w:r>
        <w:rPr>
          <w:rFonts w:ascii="Times New Roman"/>
          <w:b w:val="false"/>
          <w:i w:val="false"/>
          <w:color w:val="000000"/>
          <w:sz w:val="28"/>
        </w:rPr>
        <w:t xml:space="preserve"> </w:t>
      </w:r>
      <w:r>
        <w:rPr>
          <w:rFonts w:ascii="Times New Roman"/>
          <w:b/>
          <w:i w:val="false"/>
          <w:color w:val="000000"/>
          <w:sz w:val="28"/>
        </w:rPr>
        <w:t>арналарына,</w:t>
      </w:r>
      <w:r>
        <w:rPr>
          <w:rFonts w:ascii="Times New Roman"/>
          <w:b w:val="false"/>
          <w:i w:val="false"/>
          <w:color w:val="000000"/>
          <w:sz w:val="28"/>
        </w:rPr>
        <w:t xml:space="preserve"> </w:t>
      </w:r>
      <w:r>
        <w:rPr>
          <w:rFonts w:ascii="Times New Roman"/>
          <w:b/>
          <w:i w:val="false"/>
          <w:color w:val="000000"/>
          <w:sz w:val="28"/>
        </w:rPr>
        <w:t>құбырлы</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шахта</w:t>
      </w:r>
      <w:r>
        <w:rPr>
          <w:rFonts w:ascii="Times New Roman"/>
          <w:b w:val="false"/>
          <w:i w:val="false"/>
          <w:color w:val="000000"/>
          <w:sz w:val="28"/>
        </w:rPr>
        <w:t xml:space="preserve"> </w:t>
      </w:r>
      <w:r>
        <w:rPr>
          <w:rFonts w:ascii="Times New Roman"/>
          <w:b/>
          <w:i w:val="false"/>
          <w:color w:val="000000"/>
          <w:sz w:val="28"/>
        </w:rPr>
        <w:t>құдықтарына)</w:t>
      </w:r>
      <w:r>
        <w:rPr>
          <w:rFonts w:ascii="Times New Roman"/>
          <w:b w:val="false"/>
          <w:i w:val="false"/>
          <w:color w:val="000000"/>
          <w:sz w:val="28"/>
        </w:rPr>
        <w:t xml:space="preserve"> </w:t>
      </w:r>
      <w:r>
        <w:rPr>
          <w:rFonts w:ascii="Times New Roman"/>
          <w:b/>
          <w:i w:val="false"/>
          <w:color w:val="000000"/>
          <w:sz w:val="28"/>
        </w:rPr>
        <w:t>қол</w:t>
      </w:r>
      <w:r>
        <w:rPr>
          <w:rFonts w:ascii="Times New Roman"/>
          <w:b w:val="false"/>
          <w:i w:val="false"/>
          <w:color w:val="000000"/>
          <w:sz w:val="28"/>
        </w:rPr>
        <w:t xml:space="preserve"> </w:t>
      </w:r>
      <w:r>
        <w:rPr>
          <w:rFonts w:ascii="Times New Roman"/>
          <w:b/>
          <w:i w:val="false"/>
          <w:color w:val="000000"/>
          <w:sz w:val="28"/>
        </w:rPr>
        <w:t>жеткізу</w:t>
      </w:r>
      <w:r>
        <w:rPr>
          <w:rFonts w:ascii="Times New Roman"/>
          <w:b w:val="false"/>
          <w:i w:val="false"/>
          <w:color w:val="000000"/>
          <w:sz w:val="28"/>
        </w:rPr>
        <w:t xml:space="preserve"> </w:t>
      </w:r>
      <w:r>
        <w:rPr>
          <w:rFonts w:ascii="Times New Roman"/>
          <w:b/>
          <w:i w:val="false"/>
          <w:color w:val="000000"/>
          <w:sz w:val="28"/>
        </w:rPr>
        <w:t>схемасы</w:t>
      </w:r>
    </w:p>
    <w:bookmarkEnd w:id="80"/>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00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810500" cy="900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16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416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3" w:id="81"/>
    <w:p>
      <w:pPr>
        <w:spacing w:after="0"/>
        <w:ind w:left="0"/>
        <w:jc w:val="both"/>
      </w:pPr>
      <w:r>
        <w:rPr>
          <w:rFonts w:ascii="Times New Roman"/>
          <w:b w:val="false"/>
          <w:i w:val="false"/>
          <w:color w:val="000000"/>
          <w:sz w:val="28"/>
        </w:rPr>
        <w:t xml:space="preserve">
      </w:t>
      </w:r>
      <w:r>
        <w:rPr>
          <w:rFonts w:ascii="Times New Roman"/>
          <w:b/>
          <w:i w:val="false"/>
          <w:color w:val="000000"/>
          <w:sz w:val="28"/>
        </w:rPr>
        <w:t>8.</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жанында</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шалғайдағы</w:t>
      </w:r>
      <w:r>
        <w:rPr>
          <w:rFonts w:ascii="Times New Roman"/>
          <w:b w:val="false"/>
          <w:i w:val="false"/>
          <w:color w:val="000000"/>
          <w:sz w:val="28"/>
        </w:rPr>
        <w:t xml:space="preserve"> </w:t>
      </w:r>
      <w:r>
        <w:rPr>
          <w:rFonts w:ascii="Times New Roman"/>
          <w:b/>
          <w:i w:val="false"/>
          <w:color w:val="000000"/>
          <w:sz w:val="28"/>
        </w:rPr>
        <w:t>жайылымдарында</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басын</w:t>
      </w:r>
      <w:r>
        <w:rPr>
          <w:rFonts w:ascii="Times New Roman"/>
          <w:b w:val="false"/>
          <w:i w:val="false"/>
          <w:color w:val="000000"/>
          <w:sz w:val="28"/>
        </w:rPr>
        <w:t xml:space="preserve"> </w:t>
      </w:r>
      <w:r>
        <w:rPr>
          <w:rFonts w:ascii="Times New Roman"/>
          <w:b/>
          <w:i w:val="false"/>
          <w:color w:val="000000"/>
          <w:sz w:val="28"/>
        </w:rPr>
        <w:t>орналастыру</w:t>
      </w:r>
      <w:r>
        <w:rPr>
          <w:rFonts w:ascii="Times New Roman"/>
          <w:b w:val="false"/>
          <w:i w:val="false"/>
          <w:color w:val="000000"/>
          <w:sz w:val="28"/>
        </w:rPr>
        <w:t xml:space="preserve"> </w:t>
      </w:r>
      <w:r>
        <w:rPr>
          <w:rFonts w:ascii="Times New Roman"/>
          <w:b/>
          <w:i w:val="false"/>
          <w:color w:val="000000"/>
          <w:sz w:val="28"/>
        </w:rPr>
        <w:t>схемасы</w:t>
      </w:r>
    </w:p>
    <w:bookmarkEnd w:id="81"/>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00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810500" cy="900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781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 w:id="82"/>
    <w:p>
      <w:pPr>
        <w:spacing w:after="0"/>
        <w:ind w:left="0"/>
        <w:jc w:val="both"/>
      </w:pPr>
      <w:r>
        <w:rPr>
          <w:rFonts w:ascii="Times New Roman"/>
          <w:b w:val="false"/>
          <w:i w:val="false"/>
          <w:color w:val="000000"/>
          <w:sz w:val="28"/>
        </w:rPr>
        <w:t xml:space="preserve">
      </w:t>
      </w:r>
      <w:r>
        <w:rPr>
          <w:rFonts w:ascii="Times New Roman"/>
          <w:b/>
          <w:i w:val="false"/>
          <w:color w:val="000000"/>
          <w:sz w:val="28"/>
        </w:rPr>
        <w:t>9.</w:t>
      </w:r>
      <w:r>
        <w:rPr>
          <w:rFonts w:ascii="Times New Roman"/>
          <w:b w:val="false"/>
          <w:i w:val="false"/>
          <w:color w:val="000000"/>
          <w:sz w:val="28"/>
        </w:rPr>
        <w:t xml:space="preserve"> </w:t>
      </w:r>
      <w:r>
        <w:rPr>
          <w:rFonts w:ascii="Times New Roman"/>
          <w:b/>
          <w:i w:val="false"/>
          <w:color w:val="000000"/>
          <w:sz w:val="28"/>
        </w:rPr>
        <w:t>Ауылда,</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маңында</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басын</w:t>
      </w:r>
      <w:r>
        <w:rPr>
          <w:rFonts w:ascii="Times New Roman"/>
          <w:b w:val="false"/>
          <w:i w:val="false"/>
          <w:color w:val="000000"/>
          <w:sz w:val="28"/>
        </w:rPr>
        <w:t xml:space="preserve"> </w:t>
      </w:r>
      <w:r>
        <w:rPr>
          <w:rFonts w:ascii="Times New Roman"/>
          <w:b/>
          <w:i w:val="false"/>
          <w:color w:val="000000"/>
          <w:sz w:val="28"/>
        </w:rPr>
        <w:t>шалғайдағы</w:t>
      </w:r>
      <w:r>
        <w:rPr>
          <w:rFonts w:ascii="Times New Roman"/>
          <w:b w:val="false"/>
          <w:i w:val="false"/>
          <w:color w:val="000000"/>
          <w:sz w:val="28"/>
        </w:rPr>
        <w:t xml:space="preserve"> </w:t>
      </w:r>
      <w:r>
        <w:rPr>
          <w:rFonts w:ascii="Times New Roman"/>
          <w:b/>
          <w:i w:val="false"/>
          <w:color w:val="000000"/>
          <w:sz w:val="28"/>
        </w:rPr>
        <w:t>жайылымдарға</w:t>
      </w:r>
      <w:r>
        <w:rPr>
          <w:rFonts w:ascii="Times New Roman"/>
          <w:b w:val="false"/>
          <w:i w:val="false"/>
          <w:color w:val="000000"/>
          <w:sz w:val="28"/>
        </w:rPr>
        <w:t xml:space="preserve"> </w:t>
      </w:r>
      <w:r>
        <w:rPr>
          <w:rFonts w:ascii="Times New Roman"/>
          <w:b/>
          <w:i w:val="false"/>
          <w:color w:val="000000"/>
          <w:sz w:val="28"/>
        </w:rPr>
        <w:t>орналастыру</w:t>
      </w:r>
      <w:r>
        <w:rPr>
          <w:rFonts w:ascii="Times New Roman"/>
          <w:b w:val="false"/>
          <w:i w:val="false"/>
          <w:color w:val="000000"/>
          <w:sz w:val="28"/>
        </w:rPr>
        <w:t xml:space="preserve"> </w:t>
      </w:r>
      <w:r>
        <w:rPr>
          <w:rFonts w:ascii="Times New Roman"/>
          <w:b/>
          <w:i w:val="false"/>
          <w:color w:val="000000"/>
          <w:sz w:val="28"/>
        </w:rPr>
        <w:t>схемасы</w:t>
      </w:r>
    </w:p>
    <w:bookmarkEnd w:id="82"/>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00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810500" cy="900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32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810500" cy="132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Қобда аудандық мәслихатының 2025 жылғы 19 желтоқсан № 419 шешіміне 11 қосымша</w:t>
            </w:r>
          </w:p>
        </w:tc>
      </w:tr>
    </w:tbl>
    <w:p>
      <w:pPr>
        <w:spacing w:after="0"/>
        <w:ind w:left="0"/>
        <w:jc w:val="left"/>
      </w:pPr>
      <w:r>
        <w:rPr>
          <w:rFonts w:ascii="Times New Roman"/>
          <w:b/>
          <w:i w:val="false"/>
          <w:color w:val="000000"/>
        </w:rPr>
        <w:t xml:space="preserve"> Сөгәлі ауылдық округінде жайылымдарды басқару және оларды пайдалану жөніндегі 2025-2029 жылдарға арналған жоспар</w:t>
      </w:r>
    </w:p>
    <w:p>
      <w:pPr>
        <w:spacing w:after="0"/>
        <w:ind w:left="0"/>
        <w:jc w:val="both"/>
      </w:pPr>
      <w:r>
        <w:rPr>
          <w:rFonts w:ascii="Times New Roman"/>
          <w:b w:val="false"/>
          <w:i w:val="false"/>
          <w:color w:val="000000"/>
          <w:sz w:val="28"/>
        </w:rPr>
        <w:t xml:space="preserve">
      Осы жайылымдарды басқару және оларды пайдалану жөніндегі жоспар (бұдан әрі-жоспар) "Жайылымдар туралы" Қазақстан Республикасы Заңының </w:t>
      </w:r>
      <w:r>
        <w:rPr>
          <w:rFonts w:ascii="Times New Roman"/>
          <w:b w:val="false"/>
          <w:i w:val="false"/>
          <w:color w:val="000000"/>
          <w:sz w:val="28"/>
        </w:rPr>
        <w:t>6 – бабының</w:t>
      </w:r>
      <w:r>
        <w:rPr>
          <w:rFonts w:ascii="Times New Roman"/>
          <w:b w:val="false"/>
          <w:i w:val="false"/>
          <w:color w:val="000000"/>
          <w:sz w:val="28"/>
        </w:rPr>
        <w:t xml:space="preserve"> 4-1) тармақшасына (бұдан әрі-Заң), "Мемлекеттік статистика туралы" Қазақстан Республикасы Заңының 16-бабы 3-тармағының </w:t>
      </w:r>
      <w:r>
        <w:rPr>
          <w:rFonts w:ascii="Times New Roman"/>
          <w:b w:val="false"/>
          <w:i w:val="false"/>
          <w:color w:val="000000"/>
          <w:sz w:val="28"/>
        </w:rPr>
        <w:t>2) тармақшасына</w:t>
      </w:r>
      <w:r>
        <w:rPr>
          <w:rFonts w:ascii="Times New Roman"/>
          <w:b w:val="false"/>
          <w:i w:val="false"/>
          <w:color w:val="000000"/>
          <w:sz w:val="28"/>
        </w:rPr>
        <w:t xml:space="preserve">, Қазақстан Республикасы Ауыл шаруашылығы министрінің 29 шілдедегі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 2024 жылғы № 263 "Жайылымдарды басқару және оларды пайдалану жөніндегі үлгілік жоспарды бекіту туралы" (Нормативтік құқықтық актілерді мемлекеттік тіркеу тізілімінде № 34831 болып тіркелген).</w:t>
      </w:r>
    </w:p>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тозуы процестерін болғызбау мақсатында қабылданады.</w:t>
      </w:r>
    </w:p>
    <w:p>
      <w:pPr>
        <w:spacing w:after="0"/>
        <w:ind w:left="0"/>
        <w:jc w:val="both"/>
      </w:pPr>
      <w:r>
        <w:rPr>
          <w:rFonts w:ascii="Times New Roman"/>
          <w:b w:val="false"/>
          <w:i w:val="false"/>
          <w:color w:val="000000"/>
          <w:sz w:val="28"/>
        </w:rPr>
        <w:t>
      Жоспарды әзірлеген кезде мыналар ескеріледі:</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нысан бойынша өңірдің жер балансының және мемлекеттік жер кадастрының ақпараттық жүйесінің деректері.</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нысан бойынша жайылымдарды геоботаникалық зерттеп-қарау мәліметтері.</w:t>
      </w:r>
    </w:p>
    <w:p>
      <w:pPr>
        <w:spacing w:after="0"/>
        <w:ind w:left="0"/>
        <w:jc w:val="both"/>
      </w:pPr>
      <w:r>
        <w:rPr>
          <w:rFonts w:ascii="Times New Roman"/>
          <w:b w:val="false"/>
          <w:i w:val="false"/>
          <w:color w:val="000000"/>
          <w:sz w:val="28"/>
        </w:rPr>
        <w:t xml:space="preserve">
      3) Қазақстан Республикасы Ауыл шаруашылығы министрінің 2020 жылғы 3 ақпандағы № 35 бұйрығымен (Нормативтік құқықтық актілерді мемлекеттік тіркеу тізілімінде № 19987 болып тіркелген) бекітілген </w:t>
      </w:r>
      <w:r>
        <w:rPr>
          <w:rFonts w:ascii="Times New Roman"/>
          <w:b w:val="false"/>
          <w:i w:val="false"/>
          <w:color w:val="000000"/>
          <w:sz w:val="28"/>
        </w:rPr>
        <w:t>Мал қорымдарының (биотермиялық шұңқырлардың) тізілімін жүргізу қағидаларына</w:t>
      </w:r>
      <w:r>
        <w:rPr>
          <w:rFonts w:ascii="Times New Roman"/>
          <w:b w:val="false"/>
          <w:i w:val="false"/>
          <w:color w:val="000000"/>
          <w:sz w:val="28"/>
        </w:rPr>
        <w:t xml:space="preserve"> сәйкес қалыптастырылған мал қорымдары (биометриялық шұңқырлар) туралы мәліметтер;</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нысан бойынша жайылымдық инфрақұрылым объектілері туралы және ауыл шаруашылығы жануарларын айдап өтуге арналған сервитуттар туралы мәліметтер.</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4-қосымшаның</w:t>
      </w:r>
      <w:r>
        <w:rPr>
          <w:rFonts w:ascii="Times New Roman"/>
          <w:b w:val="false"/>
          <w:i w:val="false"/>
          <w:color w:val="000000"/>
          <w:sz w:val="28"/>
        </w:rPr>
        <w:t xml:space="preserve"> 1-кестесіне сәйкес нысан бойынша ауыл шаруашылығы жануарларының иелерін көрсете отырып, оларды сәйкестендіру дерекқорынан алынған ауыл шаруашылығы жануарлары басының саны туралы деректер;</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4-қосымшаның</w:t>
      </w:r>
      <w:r>
        <w:rPr>
          <w:rFonts w:ascii="Times New Roman"/>
          <w:b w:val="false"/>
          <w:i w:val="false"/>
          <w:color w:val="000000"/>
          <w:sz w:val="28"/>
        </w:rPr>
        <w:t xml:space="preserve"> 2-кестесіне сәйкес нысан бойынша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4-қосымшаның</w:t>
      </w:r>
      <w:r>
        <w:rPr>
          <w:rFonts w:ascii="Times New Roman"/>
          <w:b w:val="false"/>
          <w:i w:val="false"/>
          <w:color w:val="000000"/>
          <w:sz w:val="28"/>
        </w:rPr>
        <w:t xml:space="preserve"> 3-кестесіне сәйкес нысан бойынша шалғайдағы жайылымдарда жаю үшін ауыл шаруашылығы жануарлары басының саны туралы мәліметтер.</w:t>
      </w:r>
    </w:p>
    <w:p>
      <w:pPr>
        <w:spacing w:after="0"/>
        <w:ind w:left="0"/>
        <w:jc w:val="both"/>
      </w:pPr>
      <w:r>
        <w:rPr>
          <w:rFonts w:ascii="Times New Roman"/>
          <w:b w:val="false"/>
          <w:i w:val="false"/>
          <w:color w:val="000000"/>
          <w:sz w:val="28"/>
        </w:rPr>
        <w:t>
      8) екпе және аридтік жайылымдарда, орман, су қорлары мен ерекше қорғалатын табиғи аумақтар жерлерінде ауыл шаруашылығы жануарларын жаю ерекшеліктері туралы деректер.</w:t>
      </w:r>
    </w:p>
    <w:p>
      <w:pPr>
        <w:spacing w:after="0"/>
        <w:ind w:left="0"/>
        <w:jc w:val="both"/>
      </w:pPr>
      <w:r>
        <w:rPr>
          <w:rFonts w:ascii="Times New Roman"/>
          <w:b w:val="false"/>
          <w:i w:val="false"/>
          <w:color w:val="000000"/>
          <w:sz w:val="28"/>
        </w:rPr>
        <w:t xml:space="preserve">
      9)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нысан бойынша ұсынылатын жайылым айналымдарының схемалары;</w:t>
      </w:r>
    </w:p>
    <w:p>
      <w:pPr>
        <w:spacing w:after="0"/>
        <w:ind w:left="0"/>
        <w:jc w:val="both"/>
      </w:pPr>
      <w:r>
        <w:rPr>
          <w:rFonts w:ascii="Times New Roman"/>
          <w:b w:val="false"/>
          <w:i w:val="false"/>
          <w:color w:val="000000"/>
          <w:sz w:val="28"/>
        </w:rPr>
        <w:t>
      10) мал шаруашылығы және өсімдік шаруашылығы статистикасы бойынша ресми статистикалық ақпарат.</w:t>
      </w:r>
    </w:p>
    <w:p>
      <w:pPr>
        <w:spacing w:after="0"/>
        <w:ind w:left="0"/>
        <w:jc w:val="both"/>
      </w:pPr>
      <w:r>
        <w:rPr>
          <w:rFonts w:ascii="Times New Roman"/>
          <w:b w:val="false"/>
          <w:i w:val="false"/>
          <w:color w:val="000000"/>
          <w:sz w:val="28"/>
        </w:rPr>
        <w:t>
      Жоспарда мынадай қосымшалар қамтылған:</w:t>
      </w:r>
    </w:p>
    <w:p>
      <w:pPr>
        <w:spacing w:after="0"/>
        <w:ind w:left="0"/>
        <w:jc w:val="both"/>
      </w:pPr>
      <w:r>
        <w:rPr>
          <w:rFonts w:ascii="Times New Roman"/>
          <w:b w:val="false"/>
          <w:i w:val="false"/>
          <w:color w:val="000000"/>
          <w:sz w:val="28"/>
        </w:rPr>
        <w:t xml:space="preserve">
      1) әкімшілік-аумақтық бірлік аумағында жайылымдардың жер санаттары бөлінісінде орналасу </w:t>
      </w:r>
      <w:r>
        <w:rPr>
          <w:rFonts w:ascii="Times New Roman"/>
          <w:b w:val="false"/>
          <w:i w:val="false"/>
          <w:color w:val="000000"/>
          <w:sz w:val="28"/>
        </w:rPr>
        <w:t>схемасы</w:t>
      </w:r>
      <w:r>
        <w:rPr>
          <w:rFonts w:ascii="Times New Roman"/>
          <w:b w:val="false"/>
          <w:i w:val="false"/>
          <w:color w:val="000000"/>
          <w:sz w:val="28"/>
        </w:rPr>
        <w:t xml:space="preserve"> (картасы), онда жайылымдардың шекаралары, алаңдары мен түрлері, оның ішінде шалғайдағы, маусымдық, құрғақ және екпе жайылымдар, жер учаскесіне құқық белгілейтін және сәйкестендіру құжаттарының негізінде олардың меншік иелері немесе жер пайдаланушылар туралы мәліметтер көрсетіледі;</w:t>
      </w:r>
    </w:p>
    <w:p>
      <w:pPr>
        <w:spacing w:after="0"/>
        <w:ind w:left="0"/>
        <w:jc w:val="both"/>
      </w:pPr>
      <w:r>
        <w:rPr>
          <w:rFonts w:ascii="Times New Roman"/>
          <w:b w:val="false"/>
          <w:i w:val="false"/>
          <w:color w:val="000000"/>
          <w:sz w:val="28"/>
        </w:rPr>
        <w:t xml:space="preserve">
      2) жеке ауладағы ауыл шаруашылығы жануарларын жаю бойынша халықтың мұқтаждығына арналған жайылымдар, оның ішінде қоғамдық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 онда жеке ауладағы ауыл шаруашылығы жануарларын жаю бойынша халықтың мұқтаждығына арналған жайылымдардың, оның ішінде қоғамдық жайылымдардың шекаралары мен алаңдары көрсетіледі;</w:t>
      </w:r>
    </w:p>
    <w:p>
      <w:pPr>
        <w:spacing w:after="0"/>
        <w:ind w:left="0"/>
        <w:jc w:val="both"/>
      </w:pPr>
      <w:r>
        <w:rPr>
          <w:rFonts w:ascii="Times New Roman"/>
          <w:b w:val="false"/>
          <w:i w:val="false"/>
          <w:color w:val="000000"/>
          <w:sz w:val="28"/>
        </w:rPr>
        <w:t xml:space="preserve">
      3) ұсынылатын жайылым айналымдарының схемалары көрсетілген </w:t>
      </w:r>
      <w:r>
        <w:rPr>
          <w:rFonts w:ascii="Times New Roman"/>
          <w:b w:val="false"/>
          <w:i w:val="false"/>
          <w:color w:val="000000"/>
          <w:sz w:val="28"/>
        </w:rPr>
        <w:t>схема</w:t>
      </w:r>
      <w:r>
        <w:rPr>
          <w:rFonts w:ascii="Times New Roman"/>
          <w:b w:val="false"/>
          <w:i w:val="false"/>
          <w:color w:val="000000"/>
          <w:sz w:val="28"/>
        </w:rPr>
        <w:t xml:space="preserve"> (карта), онда жайылымдарды геоботаникалық зерттеп-қарау негізінде ұсынылатын жайылым айналымдарының схемалары көрсетіледі;</w:t>
      </w:r>
    </w:p>
    <w:p>
      <w:pPr>
        <w:spacing w:after="0"/>
        <w:ind w:left="0"/>
        <w:jc w:val="both"/>
      </w:pPr>
      <w:r>
        <w:rPr>
          <w:rFonts w:ascii="Times New Roman"/>
          <w:b w:val="false"/>
          <w:i w:val="false"/>
          <w:color w:val="000000"/>
          <w:sz w:val="28"/>
        </w:rPr>
        <w:t xml:space="preserve">
      4) ауыл шаруашылығы жануарларын айдауға арналған сервитуттар, мал айдайтын трассалар және жайылымдық инфрақұрылымның өзге де объектілері, сондай-ақ мал қорымдары (биометриялық шұңқырлар) белгіленетін </w:t>
      </w:r>
      <w:r>
        <w:rPr>
          <w:rFonts w:ascii="Times New Roman"/>
          <w:b w:val="false"/>
          <w:i w:val="false"/>
          <w:color w:val="000000"/>
          <w:sz w:val="28"/>
        </w:rPr>
        <w:t>схема</w:t>
      </w:r>
      <w:r>
        <w:rPr>
          <w:rFonts w:ascii="Times New Roman"/>
          <w:b w:val="false"/>
          <w:i w:val="false"/>
          <w:color w:val="000000"/>
          <w:sz w:val="28"/>
        </w:rPr>
        <w:t xml:space="preserve"> (карта), онда ауыл шаруашылығы жануарларын айдауға арналған сервитуттар, мал айдайтын трассалар, жайылымдық инфрақұрылым объектілері, мал қорымдарының (биометриялық шұңқырлардың) орналасқан жері көрсетіледі;</w:t>
      </w:r>
    </w:p>
    <w:p>
      <w:pPr>
        <w:spacing w:after="0"/>
        <w:ind w:left="0"/>
        <w:jc w:val="both"/>
      </w:pPr>
      <w:r>
        <w:rPr>
          <w:rFonts w:ascii="Times New Roman"/>
          <w:b w:val="false"/>
          <w:i w:val="false"/>
          <w:color w:val="000000"/>
          <w:sz w:val="28"/>
        </w:rPr>
        <w:t xml:space="preserve">
      5) жайылымды пайдаланушыларға жер пайдалануға берілуі мүмкін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w:t>
      </w:r>
    </w:p>
    <w:p>
      <w:pPr>
        <w:spacing w:after="0"/>
        <w:ind w:left="0"/>
        <w:jc w:val="both"/>
      </w:pPr>
      <w:r>
        <w:rPr>
          <w:rFonts w:ascii="Times New Roman"/>
          <w:b w:val="false"/>
          <w:i w:val="false"/>
          <w:color w:val="000000"/>
          <w:sz w:val="28"/>
        </w:rPr>
        <w:t>
      6) халықтың жеке ауласындағы ауыл шаруашылығы жануарларын жаю жөніндегі мұқтаждықтарын қанағаттандыру мақсатында резервке алынуға жататын жайылымдарды белгілейтін схема (карта), онда жеке ауланың ауыл шаруашылығы жануарларын жаю жөніндегі халықтың мұқтаждықтарын қанағаттандыру мақсатында резервке алынуға жататын жайылымдардың шекаралары мен алаңдары көрсетіледі.</w:t>
      </w:r>
    </w:p>
    <w:p>
      <w:pPr>
        <w:spacing w:after="0"/>
        <w:ind w:left="0"/>
        <w:jc w:val="both"/>
      </w:pPr>
      <w:r>
        <w:rPr>
          <w:rFonts w:ascii="Times New Roman"/>
          <w:b w:val="false"/>
          <w:i w:val="false"/>
          <w:color w:val="000000"/>
          <w:sz w:val="28"/>
        </w:rPr>
        <w:t xml:space="preserve">
      7) суды тұтыну нормасына сәйкес жасалған су көздеріне (көлдерге, өзендерге, тоғандарға, қазандарға, суару немесе суландыру каналдарына, құбырлы немесе шахта құдықтарына) қол жеткізу </w:t>
      </w:r>
      <w:r>
        <w:rPr>
          <w:rFonts w:ascii="Times New Roman"/>
          <w:b w:val="false"/>
          <w:i w:val="false"/>
          <w:color w:val="000000"/>
          <w:sz w:val="28"/>
        </w:rPr>
        <w:t>схемасы</w:t>
      </w:r>
      <w:r>
        <w:rPr>
          <w:rFonts w:ascii="Times New Roman"/>
          <w:b w:val="false"/>
          <w:i w:val="false"/>
          <w:color w:val="000000"/>
          <w:sz w:val="28"/>
        </w:rPr>
        <w:t>, онда жануарлардың су көздеріне қарай жүріп-тұру маршруттары көрсетіледі.</w:t>
      </w:r>
    </w:p>
    <w:p>
      <w:pPr>
        <w:spacing w:after="0"/>
        <w:ind w:left="0"/>
        <w:jc w:val="both"/>
      </w:pPr>
      <w:r>
        <w:rPr>
          <w:rFonts w:ascii="Times New Roman"/>
          <w:b w:val="false"/>
          <w:i w:val="false"/>
          <w:color w:val="000000"/>
          <w:sz w:val="28"/>
        </w:rPr>
        <w:t xml:space="preserve">
      8) ауыл шаруашылығы жануарларының басын шалғайдағы жайылымдарға орналастыру </w:t>
      </w:r>
      <w:r>
        <w:rPr>
          <w:rFonts w:ascii="Times New Roman"/>
          <w:b w:val="false"/>
          <w:i w:val="false"/>
          <w:color w:val="000000"/>
          <w:sz w:val="28"/>
        </w:rPr>
        <w:t>схемасы</w:t>
      </w:r>
      <w:r>
        <w:rPr>
          <w:rFonts w:ascii="Times New Roman"/>
          <w:b w:val="false"/>
          <w:i w:val="false"/>
          <w:color w:val="000000"/>
          <w:sz w:val="28"/>
        </w:rPr>
        <w:t>, онда ауыл шаруашылығы жануарларының басын орналастыруға арналған шалғайдағы жайылымдардың шекаралары мен алаңдары көрсетіледі;</w:t>
      </w:r>
    </w:p>
    <w:p>
      <w:pPr>
        <w:spacing w:after="0"/>
        <w:ind w:left="0"/>
        <w:jc w:val="both"/>
      </w:pPr>
      <w:r>
        <w:rPr>
          <w:rFonts w:ascii="Times New Roman"/>
          <w:b w:val="false"/>
          <w:i w:val="false"/>
          <w:color w:val="000000"/>
          <w:sz w:val="28"/>
        </w:rPr>
        <w:t xml:space="preserve">
      9) ауылдық округке кіретін ауылдық елді мекендер арасында жайылымдарды жобалық бөлу (қайта бөлу), онда жайылымдармен қамтамасыз етілмеген жеке және заңды тұлғалардың ауыл шаруашылығы жануарларының басы үшін ауылдық округтің ауылдық елді мекендері арасында жайылымдарды бөлу (қайта бөлу) </w:t>
      </w:r>
      <w:r>
        <w:rPr>
          <w:rFonts w:ascii="Times New Roman"/>
          <w:b w:val="false"/>
          <w:i w:val="false"/>
          <w:color w:val="000000"/>
          <w:sz w:val="28"/>
        </w:rPr>
        <w:t>схемасы</w:t>
      </w:r>
      <w:r>
        <w:rPr>
          <w:rFonts w:ascii="Times New Roman"/>
          <w:b w:val="false"/>
          <w:i w:val="false"/>
          <w:color w:val="000000"/>
          <w:sz w:val="28"/>
        </w:rPr>
        <w:t xml:space="preserve"> көрсетіледі;</w:t>
      </w:r>
    </w:p>
    <w:p>
      <w:pPr>
        <w:spacing w:after="0"/>
        <w:ind w:left="0"/>
        <w:jc w:val="both"/>
      </w:pPr>
      <w:r>
        <w:rPr>
          <w:rFonts w:ascii="Times New Roman"/>
          <w:b w:val="false"/>
          <w:i w:val="false"/>
          <w:color w:val="000000"/>
          <w:sz w:val="28"/>
        </w:rPr>
        <w:t>
      10) тиісті әкімшілік-аумақтық бірлікте жайылымдарды ұтымды пайдалану үшін қажетті талаптар:</w:t>
      </w:r>
    </w:p>
    <w:p>
      <w:pPr>
        <w:spacing w:after="0"/>
        <w:ind w:left="0"/>
        <w:jc w:val="both"/>
      </w:pPr>
      <w:r>
        <w:rPr>
          <w:rFonts w:ascii="Times New Roman"/>
          <w:b w:val="false"/>
          <w:i w:val="false"/>
          <w:color w:val="000000"/>
          <w:sz w:val="28"/>
        </w:rPr>
        <w:t xml:space="preserve">
      "Жайылымдардың жалпы алаңына түсетін жүктеменің шекті рұқсат етілетін нормасын бекіту туралы" Қазақстан Республикасы Ауыл шаруашылығы министрінің 2015 жылғы 14 сәуірдегі № 3-3/332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11064 болып тіркелген) сәйкес жайылымдардың жалпы алаңына түсетін жүктеменің шекті рұқсат етілетін нормасын сақтау;</w:t>
      </w:r>
    </w:p>
    <w:p>
      <w:pPr>
        <w:spacing w:after="0"/>
        <w:ind w:left="0"/>
        <w:jc w:val="both"/>
      </w:pPr>
      <w:r>
        <w:rPr>
          <w:rFonts w:ascii="Times New Roman"/>
          <w:b w:val="false"/>
          <w:i w:val="false"/>
          <w:color w:val="000000"/>
          <w:sz w:val="28"/>
        </w:rPr>
        <w:t>
      жайылым айналымын және суды пайдалану көздерін ескере отырып жайылымдарды пайдалану;</w:t>
      </w:r>
    </w:p>
    <w:p>
      <w:pPr>
        <w:spacing w:after="0"/>
        <w:ind w:left="0"/>
        <w:jc w:val="both"/>
      </w:pPr>
      <w:r>
        <w:rPr>
          <w:rFonts w:ascii="Times New Roman"/>
          <w:b w:val="false"/>
          <w:i w:val="false"/>
          <w:color w:val="000000"/>
          <w:sz w:val="28"/>
        </w:rPr>
        <w:t>
      жайылым алаңдарын жекеленген өріс учаскелеріне бөлу;</w:t>
      </w:r>
    </w:p>
    <w:p>
      <w:pPr>
        <w:spacing w:after="0"/>
        <w:ind w:left="0"/>
        <w:jc w:val="both"/>
      </w:pPr>
      <w:r>
        <w:rPr>
          <w:rFonts w:ascii="Times New Roman"/>
          <w:b w:val="false"/>
          <w:i w:val="false"/>
          <w:color w:val="000000"/>
          <w:sz w:val="28"/>
        </w:rPr>
        <w:t>
      жайылым учаскелерін жыл маусымдары бойынша кеңістікте және уақытпен (маусым, жыл ішінде) кезектестіру;</w:t>
      </w:r>
    </w:p>
    <w:p>
      <w:pPr>
        <w:spacing w:after="0"/>
        <w:ind w:left="0"/>
        <w:jc w:val="both"/>
      </w:pPr>
      <w:r>
        <w:rPr>
          <w:rFonts w:ascii="Times New Roman"/>
          <w:b w:val="false"/>
          <w:i w:val="false"/>
          <w:color w:val="000000"/>
          <w:sz w:val="28"/>
        </w:rPr>
        <w:t>
      жайылым айналымы учаскелерінің бірін жайылымсыз және ауыл шаруашылығы жануарларынсыз жыл сайын қалдыру.</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Сөгәлі ауылдық округінде жайылымдарды басқару және оларды пайдалану жөніндегі 2025-2029 жылдарға арналған жоспарға 1 қосымша</w:t>
            </w:r>
          </w:p>
        </w:tc>
      </w:tr>
    </w:tbl>
    <w:p>
      <w:pPr>
        <w:spacing w:after="0"/>
        <w:ind w:left="0"/>
        <w:jc w:val="left"/>
      </w:pPr>
      <w:r>
        <w:rPr>
          <w:rFonts w:ascii="Times New Roman"/>
          <w:b/>
          <w:i w:val="false"/>
          <w:color w:val="000000"/>
        </w:rPr>
        <w:t xml:space="preserve"> Өңірдің жер балансының және мемлекеттік жер кадастрының ақпараттық жүйесінің деректері  1-кесте. Сөгәлі ауылдық округінің жер санаттары бойынша жайылымдарды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Жерлің санаттары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жерлер жиыны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өнеркәсіп, көлік және өзге де ауыл шаруашылығы мақсатындағы емес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ерекше қорғала-тын табиғи аумақтар-дың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w:t>
            </w: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Сөгәлі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130540010308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123762</w:t>
            </w:r>
          </w:p>
          <w:p>
            <w:pPr>
              <w:spacing w:after="20"/>
              <w:ind w:left="20"/>
              <w:jc w:val="both"/>
            </w:pPr>
            <w:r>
              <w:rPr>
                <w:rFonts w:ascii="Times New Roman"/>
                <w:b w:val="false"/>
                <w:i w:val="false"/>
                <w:color w:val="000000"/>
                <w:sz w:val="20"/>
              </w:rPr>
              <w:t>
19384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Әкімшілік-аумақтық бөлініс бойынша Сөгәлі ауылдық округінде 3 ауылды елді мекен бар. Сөгәлі ауылдық округі аумағының жалпы ауыл бойынша 19384 гектар. Санаттар бойынша жерлер: ауыл шаруашылығы мақсатындағы жерлер – 19280 гектар;. Ерекше қорғалатын табиғи аумақтардың, орман қорының, су қорының жерлері, қоры жоқ.</w:t>
      </w:r>
    </w:p>
    <w:p>
      <w:pPr>
        <w:spacing w:after="0"/>
        <w:ind w:left="0"/>
        <w:jc w:val="left"/>
      </w:pPr>
      <w:r>
        <w:rPr>
          <w:rFonts w:ascii="Times New Roman"/>
          <w:b/>
          <w:i w:val="false"/>
          <w:color w:val="000000"/>
        </w:rPr>
        <w:t xml:space="preserve"> 2-кесте. Елді мекеннің жайылымдарын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р/с</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жалпы алаңы, гектар</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мен түрлері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қанағаттандыруға арналған,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мың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маусымдық,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аридтік,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екпе жайылымдар, гектар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Сөгәлі ауылдық округ</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154255100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Сөгәлі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13131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19384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Сөгәлі ауылдық округінің аумағында шалғайдағы, маусымдық, қуаң және екпе жайылымдар жоқ. Округте 19 шаруа қожалығы жұмыс істейді, оларға 19384 гектар жайылым бекітілген.</w:t>
      </w:r>
    </w:p>
    <w:p>
      <w:pPr>
        <w:spacing w:after="0"/>
        <w:ind w:left="0"/>
        <w:jc w:val="left"/>
      </w:pPr>
      <w:r>
        <w:rPr>
          <w:rFonts w:ascii="Times New Roman"/>
          <w:b/>
          <w:i w:val="false"/>
          <w:color w:val="000000"/>
        </w:rPr>
        <w:t xml:space="preserve"> 3-кесте. Жер телімдеріне құқық белгілейтін және сәйкестендіру құжаттары негізінде меншік иелері мен жер пайдаланушылар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Меншік иелерінің, жер пайдаланушылардың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Бизнес сәйкестендіру нөмірі/жеке сәйкестендіру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кадастрлық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алаңы, мың гектар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711025301997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02-033-014-076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"Адил"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7405302349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"Аслан"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620902302405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"Аманат"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740423302535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"Буранбай" ш/к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720906302537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144,77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"Алтынбек" ш/к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631010300800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Жанболат" ш/к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7207033300715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Кенес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720106302944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"Алишер" ш/к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061510002356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201164012349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Сырым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201264017204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Айғали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211164018250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"Азизхан" ш/к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850506301580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Назым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7302022300397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"Аяжан" ш/к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620724300665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Думан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621205300899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Амандық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710518300718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Сөгәлі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880928300919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Казакстан"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990840004858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02-033-014-008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3040,7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10636,87 </w:t>
            </w:r>
          </w:p>
        </w:tc>
      </w:tr>
    </w:tbl>
    <w:p>
      <w:pPr>
        <w:spacing w:after="0"/>
        <w:ind w:left="0"/>
        <w:jc w:val="both"/>
      </w:pPr>
      <w:r>
        <w:rPr>
          <w:rFonts w:ascii="Times New Roman"/>
          <w:b w:val="false"/>
          <w:i w:val="false"/>
          <w:color w:val="000000"/>
          <w:sz w:val="28"/>
        </w:rPr>
        <w:t xml:space="preserve">
      Ескерту: аббревиатуралардың транскрипциясы: ш / қ – шаруа қожалығы; </w:t>
      </w:r>
    </w:p>
    <w:p>
      <w:pPr>
        <w:spacing w:after="0"/>
        <w:ind w:left="0"/>
        <w:jc w:val="both"/>
      </w:pPr>
      <w:r>
        <w:rPr>
          <w:rFonts w:ascii="Times New Roman"/>
          <w:b w:val="false"/>
          <w:i w:val="false"/>
          <w:color w:val="000000"/>
          <w:sz w:val="28"/>
        </w:rPr>
        <w:t>
      Ауылдық округ аумағындағы ауыл шаруашылығы жануарларының саны: ірі қара мал -5394; қой мен ешкі – 13004 және жылқы -1956 бас.</w:t>
      </w:r>
    </w:p>
    <w:p>
      <w:pPr>
        <w:spacing w:after="0"/>
        <w:ind w:left="0"/>
        <w:jc w:val="both"/>
      </w:pPr>
      <w:r>
        <w:rPr>
          <w:rFonts w:ascii="Times New Roman"/>
          <w:b w:val="false"/>
          <w:i w:val="false"/>
          <w:color w:val="000000"/>
          <w:sz w:val="28"/>
        </w:rPr>
        <w:t>
      Ауылдық округтің жайылымдық жемшөптерінің қоректік коэффициенті 0,28 жем шөп бірлігіне дейін болады. Бұл 100 кг жайылымдық жемде табиғи ылғалдылықта 28-ге дейін жем бірлігі бар дегенді білдіреді. Жайылымдық жемшөптің осындай қоректік коэффициентімен тәулігіне: ірі қара мал -32 кг; ұсақ мал -5,7 кг; жылқы – 35,7 кг; жайылым кезеңінде 240 күн: ірі қара мал -7680 кг; ұсақ мал -1368 кг; жылқы-8568 кг мал азығы қажет. Өнімділігі 1020 кг/га және жайылымдық жемнің коректік коэффициенті 0,28 жем. Мал жаю жүктемесі: ІҚМ-7,5; ұсақ мал-1,3 және жылқы-бір басына 8,4 гектар.</w:t>
      </w:r>
    </w:p>
    <w:p>
      <w:pPr>
        <w:spacing w:after="0"/>
        <w:ind w:left="0"/>
        <w:jc w:val="left"/>
      </w:pPr>
      <w:r>
        <w:rPr>
          <w:rFonts w:ascii="Times New Roman"/>
          <w:b/>
          <w:i w:val="false"/>
          <w:color w:val="000000"/>
        </w:rPr>
        <w:t xml:space="preserve">  4-кесте. Жайылымдарды бөлу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п/п</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үшін қажетті жайылым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жайылымдардың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 алаңы,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Сөгәлі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Сөгәлі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xml:space="preserve">
      Ауыл шаруашылығы жануарларын жаю үшін 28059 га қажет. </w:t>
      </w:r>
    </w:p>
    <w:p>
      <w:pPr>
        <w:spacing w:after="0"/>
        <w:ind w:left="0"/>
        <w:jc w:val="both"/>
      </w:pPr>
      <w:r>
        <w:rPr>
          <w:rFonts w:ascii="Times New Roman"/>
          <w:b w:val="false"/>
          <w:i w:val="false"/>
          <w:color w:val="000000"/>
          <w:sz w:val="28"/>
        </w:rPr>
        <w:t xml:space="preserve">
      Ірі қара мал – 5394; қой мен ешкі - 13004 және жылқы – 1956 бас Қоғамдық жайылымдарда жайылады, ауданы 19384 гектар, алыстағы жайылымдарда 0 Бас жайылады, ауданы 0 мың гектар. </w:t>
      </w:r>
    </w:p>
    <w:p>
      <w:pPr>
        <w:spacing w:after="0"/>
        <w:ind w:left="0"/>
        <w:jc w:val="both"/>
      </w:pPr>
      <w:r>
        <w:rPr>
          <w:rFonts w:ascii="Times New Roman"/>
          <w:b w:val="false"/>
          <w:i w:val="false"/>
          <w:color w:val="000000"/>
          <w:sz w:val="28"/>
        </w:rPr>
        <w:t xml:space="preserve">
      Сөгәлі ауылдық округінің қоғамдық жайылым алаңы жайылатын малға жайылымдық жемге деген қажеттілікті қамтамасыз етеді. Алайда, Сөгәлі елді мекенінде жайылымдардың тапшылығы га құрады, осыған байланысты жайылымдық аумақтарды елді мекендер арасында қайта бөлуді қарастыру қажет. </w:t>
      </w:r>
    </w:p>
    <w:p>
      <w:pPr>
        <w:spacing w:after="0"/>
        <w:ind w:left="0"/>
        <w:jc w:val="left"/>
      </w:pPr>
      <w:r>
        <w:rPr>
          <w:rFonts w:ascii="Times New Roman"/>
          <w:b/>
          <w:i w:val="false"/>
          <w:color w:val="000000"/>
        </w:rPr>
        <w:t xml:space="preserve"> 5-кесте. Қажетті қосымша жайылымдар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жерлерден қажет етілетін қосымша жайылымдар, мың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Қосымша берілетін жайылымдар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пайдаланушыларға жер пайдалануға берілуі мүмкін жайылымдар, мың гектар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 мақсатында резервке қойылуға тиіс жайылымдар, мың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17837</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Сөгәлі ауылдық округінде жайылымдарды басқару және оларды пайдалану жөніндегі 2025-2029 жылдарға арналған жоспарға 2 қосымша</w:t>
            </w:r>
          </w:p>
        </w:tc>
      </w:tr>
    </w:tbl>
    <w:p>
      <w:pPr>
        <w:spacing w:after="0"/>
        <w:ind w:left="0"/>
        <w:jc w:val="left"/>
      </w:pPr>
      <w:r>
        <w:rPr>
          <w:rFonts w:ascii="Times New Roman"/>
          <w:b/>
          <w:i w:val="false"/>
          <w:color w:val="000000"/>
        </w:rPr>
        <w:t xml:space="preserve"> Жайылымдарды геоботаникалық зерттеп-қарау мәліметтері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алқаптардың жіктемесі бойынша және түсініксөз бойынша шифрлар, күні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Контурлар мен сипаттамалар нөмірі (жақша ішінде)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 типтерінің (айырмала-рының, түрленді-рулерінің) жер бедеріне топыраққа байланы-стырылған атауы. Басқа жерлер мен алқаптардың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Алқап түрі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Контур-дағы пайыз-дық қаты-нас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гектар</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Заманауи пайдала-нылуы</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Сөгәлі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14, 12, 172, 144, 52,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Селеулі- бетегелі -әртүрлі шөптер және жусанды, бұталы өсімдіктері бар дала жайылым-дары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Жазық жайы-лым-дар мен ша-бын-дық-тар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Селеу-лі –бете-гелі – 60%</w:t>
            </w:r>
          </w:p>
          <w:p>
            <w:pPr>
              <w:spacing w:after="20"/>
              <w:ind w:left="20"/>
              <w:jc w:val="both"/>
            </w:pPr>
            <w:r>
              <w:rPr>
                <w:rFonts w:ascii="Times New Roman"/>
                <w:b w:val="false"/>
                <w:i w:val="false"/>
                <w:color w:val="000000"/>
                <w:sz w:val="20"/>
              </w:rPr>
              <w:t>
Әртүр-лі шөптер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 бойы </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түсім-ділік, гекта-рына цен-тнер-ден (зерт-теп-қарау жылы)</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жыл ішінде желінетін өсімдіктердің түсімділігі: құрғақ массаның гектарына центнерден, азық бірлігінің гектарына центнерден, қорытылатын протеиннің гектарына килограмм</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маусымдар бойынша жайылымдық азық</w:t>
            </w:r>
          </w:p>
        </w:tc>
      </w:tr>
      <w:tr>
        <w:trPr>
          <w:trHeight w:val="30" w:hRule="atLeast"/>
        </w:trPr>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ша-бын-дық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шабы-латын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есептелген түсімділік: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азық қоры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Дақылдық-техникалық жай-күй, дәрілік өсімдіктердің бар-жоғы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Пайдалану бойынша ұсыныстар, малдың түрі. Жақсарту жөнінде ұсынылған шаралар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p>
            <w:pPr>
              <w:spacing w:after="20"/>
              <w:ind w:left="20"/>
              <w:jc w:val="both"/>
            </w:pPr>
            <w:r>
              <w:rPr>
                <w:rFonts w:ascii="Times New Roman"/>
                <w:b w:val="false"/>
                <w:i w:val="false"/>
                <w:color w:val="000000"/>
                <w:sz w:val="20"/>
              </w:rPr>
              <w:t>
2856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341700</w:t>
            </w:r>
          </w:p>
          <w:p>
            <w:pPr>
              <w:spacing w:after="20"/>
              <w:ind w:left="20"/>
              <w:jc w:val="both"/>
            </w:pPr>
            <w:r>
              <w:rPr>
                <w:rFonts w:ascii="Times New Roman"/>
                <w:b w:val="false"/>
                <w:i w:val="false"/>
                <w:color w:val="000000"/>
                <w:sz w:val="20"/>
              </w:rPr>
              <w:t>
95676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және ірі қара мал және жылқы үшін</w:t>
            </w:r>
          </w:p>
          <w:p>
            <w:pPr>
              <w:spacing w:after="20"/>
              <w:ind w:left="20"/>
              <w:jc w:val="both"/>
            </w:pPr>
            <w:r>
              <w:rPr>
                <w:rFonts w:ascii="Times New Roman"/>
                <w:b w:val="false"/>
                <w:i w:val="false"/>
                <w:color w:val="000000"/>
                <w:sz w:val="20"/>
              </w:rPr>
              <w:t>
учаскелерді ауыстырып қолдау</w:t>
            </w: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геоботаникалық</w:t>
      </w:r>
      <w:r>
        <w:rPr>
          <w:rFonts w:ascii="Times New Roman"/>
          <w:b w:val="false"/>
          <w:i w:val="false"/>
          <w:color w:val="000000"/>
          <w:sz w:val="28"/>
        </w:rPr>
        <w:t xml:space="preserve"> </w:t>
      </w:r>
      <w:r>
        <w:rPr>
          <w:rFonts w:ascii="Times New Roman"/>
          <w:b/>
          <w:i w:val="false"/>
          <w:color w:val="000000"/>
          <w:sz w:val="28"/>
        </w:rPr>
        <w:t>зерттеу</w:t>
      </w:r>
      <w:r>
        <w:rPr>
          <w:rFonts w:ascii="Times New Roman"/>
          <w:b w:val="false"/>
          <w:i w:val="false"/>
          <w:color w:val="000000"/>
          <w:sz w:val="28"/>
        </w:rPr>
        <w:t xml:space="preserve"> </w:t>
      </w:r>
      <w:r>
        <w:rPr>
          <w:rFonts w:ascii="Times New Roman"/>
          <w:b/>
          <w:i w:val="false"/>
          <w:color w:val="000000"/>
          <w:sz w:val="28"/>
        </w:rPr>
        <w:t>мәліметтері</w:t>
      </w:r>
    </w:p>
    <w:p>
      <w:pPr>
        <w:spacing w:after="0"/>
        <w:ind w:left="0"/>
        <w:jc w:val="both"/>
      </w:pPr>
      <w:r>
        <w:rPr>
          <w:rFonts w:ascii="Times New Roman"/>
          <w:b w:val="false"/>
          <w:i w:val="false"/>
          <w:color w:val="000000"/>
          <w:sz w:val="28"/>
        </w:rPr>
        <w:t xml:space="preserve">
      Географиялық орналасуы </w:t>
      </w:r>
    </w:p>
    <w:p>
      <w:pPr>
        <w:spacing w:after="0"/>
        <w:ind w:left="0"/>
        <w:jc w:val="both"/>
      </w:pPr>
      <w:r>
        <w:rPr>
          <w:rFonts w:ascii="Times New Roman"/>
          <w:b w:val="false"/>
          <w:i w:val="false"/>
          <w:color w:val="000000"/>
          <w:sz w:val="28"/>
        </w:rPr>
        <w:t>
      Сөгәлі,Көк-үй (қаз. ) - Қазақстанның Ақтөбе облысы Қобда ауданындағы ауыл. Сөгәлі ауылдық округінің әкімшілік орталығы. Қобда ауданынан орталығынан солтүстік – батысқа қарай 104 шақырым жерде орналасқан.</w:t>
      </w:r>
    </w:p>
    <w:p>
      <w:pPr>
        <w:spacing w:after="0"/>
        <w:ind w:left="0"/>
        <w:jc w:val="both"/>
      </w:pPr>
      <w:r>
        <w:rPr>
          <w:rFonts w:ascii="Times New Roman"/>
          <w:b w:val="false"/>
          <w:i w:val="false"/>
          <w:color w:val="000000"/>
          <w:sz w:val="28"/>
        </w:rPr>
        <w:t xml:space="preserve">
      Климаты </w:t>
      </w:r>
    </w:p>
    <w:p>
      <w:pPr>
        <w:spacing w:after="0"/>
        <w:ind w:left="0"/>
        <w:jc w:val="both"/>
      </w:pPr>
      <w:r>
        <w:rPr>
          <w:rFonts w:ascii="Times New Roman"/>
          <w:b w:val="false"/>
          <w:i w:val="false"/>
          <w:color w:val="000000"/>
          <w:sz w:val="28"/>
        </w:rPr>
        <w:t>
      Ауылдық округтің климаты құрғақ дала аймағына жатады, қысы ұзақ қатал, ыстық жазда, қыс пен жаздың температурасының күрт қарама-қайшылықтарымен, жылдық жауын-шашынның аздығымен, құрғақшылықпен сипатталады.</w:t>
      </w:r>
    </w:p>
    <w:p>
      <w:pPr>
        <w:spacing w:after="0"/>
        <w:ind w:left="0"/>
        <w:jc w:val="both"/>
      </w:pPr>
      <w:r>
        <w:rPr>
          <w:rFonts w:ascii="Times New Roman"/>
          <w:b w:val="false"/>
          <w:i w:val="false"/>
          <w:color w:val="000000"/>
          <w:sz w:val="28"/>
        </w:rPr>
        <w:t xml:space="preserve">
      Топырақ </w:t>
      </w:r>
    </w:p>
    <w:p>
      <w:pPr>
        <w:spacing w:after="0"/>
        <w:ind w:left="0"/>
        <w:jc w:val="both"/>
      </w:pPr>
      <w:r>
        <w:rPr>
          <w:rFonts w:ascii="Times New Roman"/>
          <w:b w:val="false"/>
          <w:i w:val="false"/>
          <w:color w:val="000000"/>
          <w:sz w:val="28"/>
        </w:rPr>
        <w:t>
      Топырағы негізінен қоңыр және құмайтты, қей жерлерде тұзды. Геоботаникалық зерттеу нәтижесінде жайылымдардың мынадай түрлері анықталды: әртүрлі, селеулі-бетегелі жусанды және бетегелі-жусанды, тобылғы-қараған бұталы өсімдіктер. Шөптерде: жусан, бетеге, изен, шөгінді, блюграсс, бетеге, камфоросма, қауырсынды шөп, екпе шөп, ши, тамарикс, шабындық, көкпек, бидай шөптері, вострец, астрагал, тобылғы, қараған, шабындық кездеседі. Ауылдық округ жайылымдарының жалпы проективті жабыны жалпы алаңның 60% құрайды. Қыша, квиноа, адыраспан, ошаған, сафора сияқты шөптердің 3% - от улы және зиянды өсімдіктердің болуы. Бұл жайылымдардың потенциалды өнімділігі табиғи ылғалдылықта 10,5 ц/га дейін болды.</w:t>
      </w:r>
    </w:p>
    <w:p>
      <w:pPr>
        <w:spacing w:after="0"/>
        <w:ind w:left="0"/>
        <w:jc w:val="both"/>
      </w:pPr>
      <w:r>
        <w:rPr>
          <w:rFonts w:ascii="Times New Roman"/>
          <w:b w:val="false"/>
          <w:i w:val="false"/>
          <w:color w:val="000000"/>
          <w:sz w:val="28"/>
        </w:rPr>
        <w:t xml:space="preserve">
      Мал қорымдары (биометриялық шұңқырлар) туралы мәліметтер </w:t>
      </w:r>
    </w:p>
    <w:p>
      <w:pPr>
        <w:spacing w:after="0"/>
        <w:ind w:left="0"/>
        <w:jc w:val="both"/>
      </w:pPr>
      <w:r>
        <w:rPr>
          <w:rFonts w:ascii="Times New Roman"/>
          <w:b w:val="false"/>
          <w:i w:val="false"/>
          <w:color w:val="000000"/>
          <w:sz w:val="28"/>
        </w:rPr>
        <w:t>
      Ауылдық округте бір мал қорымы бар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Сөгәлі ауылдық округінде жайылымдарды басқару және оларды пайдалану жөніндегі 2025-2029 жылдарға арналған жоспарға 3 қосымша</w:t>
            </w:r>
          </w:p>
        </w:tc>
      </w:tr>
    </w:tbl>
    <w:p>
      <w:pPr>
        <w:spacing w:after="0"/>
        <w:ind w:left="0"/>
        <w:jc w:val="left"/>
      </w:pPr>
      <w:r>
        <w:rPr>
          <w:rFonts w:ascii="Times New Roman"/>
          <w:b/>
          <w:i w:val="false"/>
          <w:color w:val="000000"/>
        </w:rPr>
        <w:t xml:space="preserve"> Жайылымдық инфрақұрылым объектілері туралы және ауыл шаруашылығы жануарларын айдап өтуге арналған сервитуттар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инфрақұрылым объектілері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 істеп тұрған жайылымдық инфрақұрылым объектілерінің саны, бірлік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Құрылысты (реконструкцияны) талап ететін, бірліктер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Ұзындығы, километр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шаршы метр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Суландыру құрылысжайлары (ұңғымалар, құбырлы және шахталы құдықтар, апандар)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Құрылысжайлар, көпірлер, жолдар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айдайтын жолдар, малды аялдатуға арналған алаңдар мен суат алаңдары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Қойларды тоғытуға арналған ыдыстар, қоралар және қоршалған жерлер, жайылымдардың қоршаулары, шарбақтар (оның ішінде электрлі шарбақтар), ауыл шаруашылығы жануарларын қоршап-бөлшектеп жаюға арналған қашалар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жануарларын ветеринариялық емдеуге арналған өткелектер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Электр және жылу энергиясымен қамтамасыз етуге арналған құрылысжайлар мен объектілер, жаңартылатын және баламалы энергия көздері пайдаланылатын объектілер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Сумен жабдықтау объектілері және тіршілікті қамтамасыз етудің басқа да түрлері, персоналдың маусымдық тұруына арналған құрылысжайлар және жайылымдарды күтіп-ұстау мен пайдалану үшін қажетті өзге де мүлік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Сөгәлі ауылдық округінде жайылымдарды басқару және оларды пайдалану жөніндегі 2025-2029 жылдарға арналған жоспарға 4 қосымша</w:t>
            </w:r>
          </w:p>
        </w:tc>
      </w:tr>
    </w:tbl>
    <w:p>
      <w:pPr>
        <w:spacing w:after="0"/>
        <w:ind w:left="0"/>
        <w:jc w:val="left"/>
      </w:pPr>
      <w:r>
        <w:rPr>
          <w:rFonts w:ascii="Times New Roman"/>
          <w:b/>
          <w:i w:val="false"/>
          <w:color w:val="000000"/>
        </w:rPr>
        <w:t xml:space="preserve"> 1 –кесте. Ауыл шаруашылығы жануарларының иелерін көрсете отырып, олардың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типі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бизнес сәйкестендіру нөмірі/ жеке сәйкестендіру нөмірі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Сөгәлі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711025301997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Сөгәлі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Адил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7405302349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Сөгәлі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Аслан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620902302405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Сөгәлі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Аманат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740423302535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Сөгәлі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Буранбай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720906302537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Сөгәлі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Алтынбек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631010300800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Сөгәлі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Жанболат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7207033300715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Сөгәлі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Кенес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720106302944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Сөгәлі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Алишер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061510002356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Сөгәлі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Мырза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201164012349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Сөгәлі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Сырым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201264017204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Сөгәлі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Айғали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211164018250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Сөгәлі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Азизхан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850506301580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Сөгәлі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Назым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7302022300397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Сөгәлі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ш/қАяжан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620724300665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Сөгәлі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Думан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621205300899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Сөгәлі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Амандық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710518300718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Сөгәлі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Сөгәлі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880928300919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Сөгәлі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Казахстан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990840004858</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тұлғалардың аты, әкесінің аты (бар болса), тегі немесе заңды тұлғалардың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Абдыкаликов 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Аманкулов АЛИК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Амиргалиев Едилбай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Арзакулов Лескен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Ербулек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Даулетияров Акылбек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Жумашев Ербол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Ибраев Омирбек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Избасов Есенбай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Жанажанов Сырым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Набиев Андрей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Нургалиев Калдыгул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Сармантаев Габбас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Талжанов Утеген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Умаргазиев Мжит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Шарипов Ильдар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i w:val="false"/>
          <w:color w:val="000000"/>
        </w:rPr>
        <w:t xml:space="preserve"> 2-кесте.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Жылқылар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Түйелер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 және ешкілер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 тоқтылар , текешіктер)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Сөгәлі</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left"/>
      </w:pPr>
      <w:r>
        <w:rPr>
          <w:rFonts w:ascii="Times New Roman"/>
          <w:b/>
          <w:i w:val="false"/>
          <w:color w:val="000000"/>
        </w:rPr>
        <w:t xml:space="preserve">  3- кесте. Шалғайдағы жайылымдарда жаю үшін ауыл шаруашылығы жануарлары басының саны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Численность поголовья,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Жылқылар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Түйелер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Екпе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құрғақ</w:t>
      </w:r>
      <w:r>
        <w:rPr>
          <w:rFonts w:ascii="Times New Roman"/>
          <w:b w:val="false"/>
          <w:i w:val="false"/>
          <w:color w:val="000000"/>
          <w:sz w:val="28"/>
        </w:rPr>
        <w:t xml:space="preserve"> </w:t>
      </w:r>
      <w:r>
        <w:rPr>
          <w:rFonts w:ascii="Times New Roman"/>
          <w:b/>
          <w:i w:val="false"/>
          <w:color w:val="000000"/>
          <w:sz w:val="28"/>
        </w:rPr>
        <w:t>жайылымдарда,</w:t>
      </w:r>
      <w:r>
        <w:rPr>
          <w:rFonts w:ascii="Times New Roman"/>
          <w:b w:val="false"/>
          <w:i w:val="false"/>
          <w:color w:val="000000"/>
          <w:sz w:val="28"/>
        </w:rPr>
        <w:t xml:space="preserve"> </w:t>
      </w:r>
      <w:r>
        <w:rPr>
          <w:rFonts w:ascii="Times New Roman"/>
          <w:b/>
          <w:i w:val="false"/>
          <w:color w:val="000000"/>
          <w:sz w:val="28"/>
        </w:rPr>
        <w:t>орман,</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қорлары</w:t>
      </w:r>
      <w:r>
        <w:rPr>
          <w:rFonts w:ascii="Times New Roman"/>
          <w:b w:val="false"/>
          <w:i w:val="false"/>
          <w:color w:val="000000"/>
          <w:sz w:val="28"/>
        </w:rPr>
        <w:t xml:space="preserve"> </w:t>
      </w:r>
      <w:r>
        <w:rPr>
          <w:rFonts w:ascii="Times New Roman"/>
          <w:b/>
          <w:i w:val="false"/>
          <w:color w:val="000000"/>
          <w:sz w:val="28"/>
        </w:rPr>
        <w:t>жерлерінде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ерекше</w:t>
      </w:r>
      <w:r>
        <w:rPr>
          <w:rFonts w:ascii="Times New Roman"/>
          <w:b w:val="false"/>
          <w:i w:val="false"/>
          <w:color w:val="000000"/>
          <w:sz w:val="28"/>
        </w:rPr>
        <w:t xml:space="preserve"> </w:t>
      </w:r>
      <w:r>
        <w:rPr>
          <w:rFonts w:ascii="Times New Roman"/>
          <w:b/>
          <w:i w:val="false"/>
          <w:color w:val="000000"/>
          <w:sz w:val="28"/>
        </w:rPr>
        <w:t>қорғалатын</w:t>
      </w:r>
      <w:r>
        <w:rPr>
          <w:rFonts w:ascii="Times New Roman"/>
          <w:b w:val="false"/>
          <w:i w:val="false"/>
          <w:color w:val="000000"/>
          <w:sz w:val="28"/>
        </w:rPr>
        <w:t xml:space="preserve"> </w:t>
      </w:r>
      <w:r>
        <w:rPr>
          <w:rFonts w:ascii="Times New Roman"/>
          <w:b/>
          <w:i w:val="false"/>
          <w:color w:val="000000"/>
          <w:sz w:val="28"/>
        </w:rPr>
        <w:t>табиғи</w:t>
      </w:r>
      <w:r>
        <w:rPr>
          <w:rFonts w:ascii="Times New Roman"/>
          <w:b w:val="false"/>
          <w:i w:val="false"/>
          <w:color w:val="000000"/>
          <w:sz w:val="28"/>
        </w:rPr>
        <w:t xml:space="preserve"> </w:t>
      </w:r>
      <w:r>
        <w:rPr>
          <w:rFonts w:ascii="Times New Roman"/>
          <w:b/>
          <w:i w:val="false"/>
          <w:color w:val="000000"/>
          <w:sz w:val="28"/>
        </w:rPr>
        <w:t>аумақтарда</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жаюдың</w:t>
      </w:r>
      <w:r>
        <w:rPr>
          <w:rFonts w:ascii="Times New Roman"/>
          <w:b w:val="false"/>
          <w:i w:val="false"/>
          <w:color w:val="000000"/>
          <w:sz w:val="28"/>
        </w:rPr>
        <w:t xml:space="preserve"> </w:t>
      </w:r>
      <w:r>
        <w:rPr>
          <w:rFonts w:ascii="Times New Roman"/>
          <w:b/>
          <w:i w:val="false"/>
          <w:color w:val="000000"/>
          <w:sz w:val="28"/>
        </w:rPr>
        <w:t>ерекшеліктері</w:t>
      </w:r>
      <w:r>
        <w:rPr>
          <w:rFonts w:ascii="Times New Roman"/>
          <w:b w:val="false"/>
          <w:i w:val="false"/>
          <w:color w:val="000000"/>
          <w:sz w:val="28"/>
        </w:rPr>
        <w:t xml:space="preserve"> </w:t>
      </w:r>
      <w:r>
        <w:rPr>
          <w:rFonts w:ascii="Times New Roman"/>
          <w:b/>
          <w:i w:val="false"/>
          <w:color w:val="000000"/>
          <w:sz w:val="28"/>
        </w:rPr>
        <w:t>туралы</w:t>
      </w:r>
      <w:r>
        <w:rPr>
          <w:rFonts w:ascii="Times New Roman"/>
          <w:b w:val="false"/>
          <w:i w:val="false"/>
          <w:color w:val="000000"/>
          <w:sz w:val="28"/>
        </w:rPr>
        <w:t xml:space="preserve"> </w:t>
      </w:r>
      <w:r>
        <w:rPr>
          <w:rFonts w:ascii="Times New Roman"/>
          <w:b/>
          <w:i w:val="false"/>
          <w:color w:val="000000"/>
          <w:sz w:val="28"/>
        </w:rPr>
        <w:t>деректер</w:t>
      </w:r>
    </w:p>
    <w:p>
      <w:pPr>
        <w:spacing w:after="0"/>
        <w:ind w:left="0"/>
        <w:jc w:val="both"/>
      </w:pPr>
      <w:r>
        <w:rPr>
          <w:rFonts w:ascii="Times New Roman"/>
          <w:b w:val="false"/>
          <w:i w:val="false"/>
          <w:color w:val="000000"/>
          <w:sz w:val="28"/>
        </w:rPr>
        <w:t>
      Екпе жайылымдар мен аридтік жайылымдарда ауылшаруашылық жануарларын жаю әртүрлі факторлармен, соның ішінде өсімдік жамылғысының түрімен, қоршаған орта жағдайларымен және басқару әдістерімен ерекшеленеді. Өсімдік жамылғысы адам қалыптастыратын екпе жайылымдарда жайылым көбінесе бақыланатын және қарқынды басқарылатын болады, бұл жемшөптің өнімділігі мен сапасын оңтайландыруға мүмкіндік береді. Аридтік жайылымдар, керісінше, аз өсімдіктермен және қатал жағдайлармен сипатталады, бұл тұрақтылықты қамтамасыз ету үшін бейімделгіш жайылым стратегияларын қажет етеді.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Сөгәлі ауылдық округінде жайылымдарды басқару және оларды пайдалану жөніндегі 2025-2029 жылдарға арналған жоспарға 5 қосымша</w:t>
            </w:r>
          </w:p>
        </w:tc>
      </w:tr>
    </w:tbl>
    <w:p>
      <w:pPr>
        <w:spacing w:after="0"/>
        <w:ind w:left="0"/>
        <w:jc w:val="left"/>
      </w:pPr>
      <w:r>
        <w:rPr>
          <w:rFonts w:ascii="Times New Roman"/>
          <w:b/>
          <w:i w:val="false"/>
          <w:color w:val="000000"/>
        </w:rPr>
        <w:t xml:space="preserve"> Ұсынылатын жайылым айналымдарының схемалары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Учаскелердің нөмірлері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төртінші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r>
    </w:tbl>
    <w:p>
      <w:pPr>
        <w:spacing w:after="0"/>
        <w:ind w:left="0"/>
        <w:jc w:val="both"/>
      </w:pPr>
      <w:r>
        <w:rPr>
          <w:rFonts w:ascii="Times New Roman"/>
          <w:b w:val="false"/>
          <w:i w:val="false"/>
          <w:color w:val="000000"/>
          <w:sz w:val="28"/>
        </w:rPr>
        <w:t>
      Ауылдық округтің жайылымдары маусымдық болып табылады. Түрлік құрамына байланысты маусымдық жайылымдарда мал жаю жемшөптің қоректенуге жарамдылығымен және оның өнімділігін сақтау ұзақтығымен анықталады. Көктемгі жайылымдар эфемерлердің қайта өсуімен қолданылады. Жазда (бидай шөптері, дәнді-шөптер); көктемде (қауырсын шөптері басым шымтезек-жусан, қауырсынды-типті-тар жусан), күзде (жусан-дәнді дақылдар) және қыста (жартылай бұта - солянка). Жайылымдарды оларды қорғау шараларын сақтамай пайдалану көбінесе жайылымдардың тозып кетуіне, әртүрлі дәрежедегі деградацияға әкеледі. Сондай-ақ, қажетті (оңтайлы) маусымда шөпті пайдаланбау 40-70% жем бірлігін және 60-80% ақуызды жоғалтуға әкеледі. Осыған байланысты жыл сайын жаңартылатын ресурстың жоғалуын болдырмау үшін әрбір учаске өз мерзімінде пайдаланылуы тиіс.</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алаңдарын</w:t>
      </w:r>
      <w:r>
        <w:rPr>
          <w:rFonts w:ascii="Times New Roman"/>
          <w:b w:val="false"/>
          <w:i w:val="false"/>
          <w:color w:val="000000"/>
          <w:sz w:val="28"/>
        </w:rPr>
        <w:t xml:space="preserve"> </w:t>
      </w:r>
      <w:r>
        <w:rPr>
          <w:rFonts w:ascii="Times New Roman"/>
          <w:b/>
          <w:i w:val="false"/>
          <w:color w:val="000000"/>
          <w:sz w:val="28"/>
        </w:rPr>
        <w:t>жекелеген</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учаскелерге</w:t>
      </w:r>
      <w:r>
        <w:rPr>
          <w:rFonts w:ascii="Times New Roman"/>
          <w:b w:val="false"/>
          <w:i w:val="false"/>
          <w:color w:val="000000"/>
          <w:sz w:val="28"/>
        </w:rPr>
        <w:t xml:space="preserve"> </w:t>
      </w:r>
      <w:r>
        <w:rPr>
          <w:rFonts w:ascii="Times New Roman"/>
          <w:b/>
          <w:i w:val="false"/>
          <w:color w:val="000000"/>
          <w:sz w:val="28"/>
        </w:rPr>
        <w:t>бөлу;</w:t>
      </w:r>
    </w:p>
    <w:p>
      <w:pPr>
        <w:spacing w:after="0"/>
        <w:ind w:left="0"/>
        <w:jc w:val="both"/>
      </w:pPr>
      <w:r>
        <w:rPr>
          <w:rFonts w:ascii="Times New Roman"/>
          <w:b w:val="false"/>
          <w:i w:val="false"/>
          <w:color w:val="000000"/>
          <w:sz w:val="28"/>
        </w:rPr>
        <w:t xml:space="preserve">
      Әр маусымның (күндердің) жайылым ұзақтығы белгілі бір жылдың шарттарымен анықталады.Жануарларды жаю ауа температурасының +10 оС тұрақты көрсеткішіне жеткенде басталуы керек. Жайылым биіктігі 15-20 см қар жамылғысымен аяқталады. </w:t>
      </w:r>
    </w:p>
    <w:p>
      <w:pPr>
        <w:spacing w:after="0"/>
        <w:ind w:left="0"/>
        <w:jc w:val="both"/>
      </w:pPr>
      <w:r>
        <w:rPr>
          <w:rFonts w:ascii="Times New Roman"/>
          <w:b w:val="false"/>
          <w:i w:val="false"/>
          <w:color w:val="000000"/>
          <w:sz w:val="28"/>
        </w:rPr>
        <w:t xml:space="preserve">
      Ауылдық округтің </w:t>
      </w:r>
      <w:r>
        <w:rPr>
          <w:rFonts w:ascii="Times New Roman"/>
          <w:b/>
          <w:i w:val="false"/>
          <w:color w:val="000000"/>
          <w:sz w:val="28"/>
        </w:rPr>
        <w:t>көктемгі</w:t>
      </w:r>
      <w:r>
        <w:rPr>
          <w:rFonts w:ascii="Times New Roman"/>
          <w:b w:val="false"/>
          <w:i w:val="false"/>
          <w:color w:val="000000"/>
          <w:sz w:val="28"/>
        </w:rPr>
        <w:t xml:space="preserve"> </w:t>
      </w:r>
      <w:r>
        <w:rPr>
          <w:rFonts w:ascii="Times New Roman"/>
          <w:b/>
          <w:i w:val="false"/>
          <w:color w:val="000000"/>
          <w:sz w:val="28"/>
        </w:rPr>
        <w:t>жайылымдары</w:t>
      </w:r>
      <w:r>
        <w:rPr>
          <w:rFonts w:ascii="Times New Roman"/>
          <w:b w:val="false"/>
          <w:i w:val="false"/>
          <w:color w:val="000000"/>
          <w:sz w:val="28"/>
        </w:rPr>
        <w:t xml:space="preserve"> селеулі-жусан, қауырсын-бетегелі жусан типтері басым. Жайылымның ұзақтығы көктемгі жайылымдарда (сәуір-маусым) – 70 күнді құрайды.</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Жазғы</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бидай шөптері, дәнді дақылдар мен шөптердің түрлерімен ұсынылған. Жайылымның ұзақтығы (маусым-қыркүйек) 70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Күзгі</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жусан-жарма түрімен ұсынылған. Жайылымның ұзақтығы (қыркүйек-қараша) 70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Қысқы</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бұта-солянка түрімен ұсынылған. Жайылымның ұзақтығы (қараша-желтоқсан) 30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орташа</w:t>
      </w:r>
      <w:r>
        <w:rPr>
          <w:rFonts w:ascii="Times New Roman"/>
          <w:b w:val="false"/>
          <w:i w:val="false"/>
          <w:color w:val="000000"/>
          <w:sz w:val="28"/>
        </w:rPr>
        <w:t xml:space="preserve"> </w:t>
      </w:r>
      <w:r>
        <w:rPr>
          <w:rFonts w:ascii="Times New Roman"/>
          <w:b/>
          <w:i w:val="false"/>
          <w:color w:val="000000"/>
          <w:sz w:val="28"/>
        </w:rPr>
        <w:t>тәуліктік</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тұтынуы:</w:t>
      </w:r>
    </w:p>
    <w:p>
      <w:pPr>
        <w:spacing w:after="0"/>
        <w:ind w:left="0"/>
        <w:jc w:val="both"/>
      </w:pPr>
      <w:r>
        <w:rPr>
          <w:rFonts w:ascii="Times New Roman"/>
          <w:b w:val="false"/>
          <w:i w:val="false"/>
          <w:color w:val="000000"/>
          <w:sz w:val="28"/>
        </w:rPr>
        <w:t xml:space="preserve">
      Жазғы уақытта (1 бас малға тәулігіне литр): </w:t>
      </w:r>
    </w:p>
    <w:p>
      <w:pPr>
        <w:spacing w:after="0"/>
        <w:ind w:left="0"/>
        <w:jc w:val="both"/>
      </w:pPr>
      <w:r>
        <w:rPr>
          <w:rFonts w:ascii="Times New Roman"/>
          <w:b w:val="false"/>
          <w:i w:val="false"/>
          <w:color w:val="000000"/>
          <w:sz w:val="28"/>
        </w:rPr>
        <w:t xml:space="preserve">
      сүтті сиырлар-55; </w:t>
      </w:r>
    </w:p>
    <w:p>
      <w:pPr>
        <w:spacing w:after="0"/>
        <w:ind w:left="0"/>
        <w:jc w:val="both"/>
      </w:pPr>
      <w:r>
        <w:rPr>
          <w:rFonts w:ascii="Times New Roman"/>
          <w:b w:val="false"/>
          <w:i w:val="false"/>
          <w:color w:val="000000"/>
          <w:sz w:val="28"/>
        </w:rPr>
        <w:t xml:space="preserve">
      қысыр сиырлар-50; </w:t>
      </w:r>
    </w:p>
    <w:p>
      <w:pPr>
        <w:spacing w:after="0"/>
        <w:ind w:left="0"/>
        <w:jc w:val="both"/>
      </w:pPr>
      <w:r>
        <w:rPr>
          <w:rFonts w:ascii="Times New Roman"/>
          <w:b w:val="false"/>
          <w:i w:val="false"/>
          <w:color w:val="000000"/>
          <w:sz w:val="28"/>
        </w:rPr>
        <w:t xml:space="preserve">
      2 жасқа дейінгі нетели-30; </w:t>
      </w:r>
    </w:p>
    <w:p>
      <w:pPr>
        <w:spacing w:after="0"/>
        <w:ind w:left="0"/>
        <w:jc w:val="both"/>
      </w:pPr>
      <w:r>
        <w:rPr>
          <w:rFonts w:ascii="Times New Roman"/>
          <w:b w:val="false"/>
          <w:i w:val="false"/>
          <w:color w:val="000000"/>
          <w:sz w:val="28"/>
        </w:rPr>
        <w:t xml:space="preserve">
      6 айға дейінгі бұзаулар-20; </w:t>
      </w:r>
    </w:p>
    <w:p>
      <w:pPr>
        <w:spacing w:after="0"/>
        <w:ind w:left="0"/>
        <w:jc w:val="both"/>
      </w:pPr>
      <w:r>
        <w:rPr>
          <w:rFonts w:ascii="Times New Roman"/>
          <w:b w:val="false"/>
          <w:i w:val="false"/>
          <w:color w:val="000000"/>
          <w:sz w:val="28"/>
        </w:rPr>
        <w:t xml:space="preserve">
      жатырды емізбейтін жұмысшы жылқылар-50; </w:t>
      </w:r>
    </w:p>
    <w:p>
      <w:pPr>
        <w:spacing w:after="0"/>
        <w:ind w:left="0"/>
        <w:jc w:val="both"/>
      </w:pPr>
      <w:r>
        <w:rPr>
          <w:rFonts w:ascii="Times New Roman"/>
          <w:b w:val="false"/>
          <w:i w:val="false"/>
          <w:color w:val="000000"/>
          <w:sz w:val="28"/>
        </w:rPr>
        <w:t xml:space="preserve">
      асыл тұқымды жылқылар, емізетін жатырлар-50; </w:t>
      </w:r>
    </w:p>
    <w:p>
      <w:pPr>
        <w:spacing w:after="0"/>
        <w:ind w:left="0"/>
        <w:jc w:val="both"/>
      </w:pPr>
      <w:r>
        <w:rPr>
          <w:rFonts w:ascii="Times New Roman"/>
          <w:b w:val="false"/>
          <w:i w:val="false"/>
          <w:color w:val="000000"/>
          <w:sz w:val="28"/>
        </w:rPr>
        <w:t xml:space="preserve">
      1,5 жасқа дейінгі құлындар-40; </w:t>
      </w:r>
    </w:p>
    <w:p>
      <w:pPr>
        <w:spacing w:after="0"/>
        <w:ind w:left="0"/>
        <w:jc w:val="both"/>
      </w:pPr>
      <w:r>
        <w:rPr>
          <w:rFonts w:ascii="Times New Roman"/>
          <w:b w:val="false"/>
          <w:i w:val="false"/>
          <w:color w:val="000000"/>
          <w:sz w:val="28"/>
        </w:rPr>
        <w:t xml:space="preserve">
      7 айға дейінгі құлындар – 10; </w:t>
      </w:r>
    </w:p>
    <w:p>
      <w:pPr>
        <w:spacing w:after="0"/>
        <w:ind w:left="0"/>
        <w:jc w:val="both"/>
      </w:pPr>
      <w:r>
        <w:rPr>
          <w:rFonts w:ascii="Times New Roman"/>
          <w:b w:val="false"/>
          <w:i w:val="false"/>
          <w:color w:val="000000"/>
          <w:sz w:val="28"/>
        </w:rPr>
        <w:t xml:space="preserve">
      ересек қой-8; </w:t>
      </w:r>
    </w:p>
    <w:p>
      <w:pPr>
        <w:spacing w:after="0"/>
        <w:ind w:left="0"/>
        <w:jc w:val="both"/>
      </w:pPr>
      <w:r>
        <w:rPr>
          <w:rFonts w:ascii="Times New Roman"/>
          <w:b w:val="false"/>
          <w:i w:val="false"/>
          <w:color w:val="000000"/>
          <w:sz w:val="28"/>
        </w:rPr>
        <w:t xml:space="preserve">
      1 жасқа дейінгі жас қой-3. </w:t>
      </w:r>
    </w:p>
    <w:p>
      <w:pPr>
        <w:spacing w:after="0"/>
        <w:ind w:left="0"/>
        <w:jc w:val="both"/>
      </w:pPr>
      <w:r>
        <w:rPr>
          <w:rFonts w:ascii="Times New Roman"/>
          <w:b w:val="false"/>
          <w:i w:val="false"/>
          <w:color w:val="000000"/>
          <w:sz w:val="28"/>
        </w:rPr>
        <w:t xml:space="preserve">
      Көктем және күз мезгілінде (1 бас малға тәулігіне литр): </w:t>
      </w:r>
    </w:p>
    <w:p>
      <w:pPr>
        <w:spacing w:after="0"/>
        <w:ind w:left="0"/>
        <w:jc w:val="both"/>
      </w:pPr>
      <w:r>
        <w:rPr>
          <w:rFonts w:ascii="Times New Roman"/>
          <w:b w:val="false"/>
          <w:i w:val="false"/>
          <w:color w:val="000000"/>
          <w:sz w:val="28"/>
        </w:rPr>
        <w:t xml:space="preserve">
      сүтті сиырлар-45; </w:t>
      </w:r>
    </w:p>
    <w:p>
      <w:pPr>
        <w:spacing w:after="0"/>
        <w:ind w:left="0"/>
        <w:jc w:val="both"/>
      </w:pPr>
      <w:r>
        <w:rPr>
          <w:rFonts w:ascii="Times New Roman"/>
          <w:b w:val="false"/>
          <w:i w:val="false"/>
          <w:color w:val="000000"/>
          <w:sz w:val="28"/>
        </w:rPr>
        <w:t xml:space="preserve">
      қысыр сиырлар-40; </w:t>
      </w:r>
    </w:p>
    <w:p>
      <w:pPr>
        <w:spacing w:after="0"/>
        <w:ind w:left="0"/>
        <w:jc w:val="both"/>
      </w:pPr>
      <w:r>
        <w:rPr>
          <w:rFonts w:ascii="Times New Roman"/>
          <w:b w:val="false"/>
          <w:i w:val="false"/>
          <w:color w:val="000000"/>
          <w:sz w:val="28"/>
        </w:rPr>
        <w:t xml:space="preserve">
      2 жасқа дейінгі баспақтар-30; </w:t>
      </w:r>
    </w:p>
    <w:p>
      <w:pPr>
        <w:spacing w:after="0"/>
        <w:ind w:left="0"/>
        <w:jc w:val="both"/>
      </w:pPr>
      <w:r>
        <w:rPr>
          <w:rFonts w:ascii="Times New Roman"/>
          <w:b w:val="false"/>
          <w:i w:val="false"/>
          <w:color w:val="000000"/>
          <w:sz w:val="28"/>
        </w:rPr>
        <w:t xml:space="preserve">
      6 айға дейінгі бұзаулар-15; </w:t>
      </w:r>
    </w:p>
    <w:p>
      <w:pPr>
        <w:spacing w:after="0"/>
        <w:ind w:left="0"/>
        <w:jc w:val="both"/>
      </w:pPr>
      <w:r>
        <w:rPr>
          <w:rFonts w:ascii="Times New Roman"/>
          <w:b w:val="false"/>
          <w:i w:val="false"/>
          <w:color w:val="000000"/>
          <w:sz w:val="28"/>
        </w:rPr>
        <w:t xml:space="preserve">
      емізбейтін жұмысшы жылқылар-40; </w:t>
      </w:r>
    </w:p>
    <w:p>
      <w:pPr>
        <w:spacing w:after="0"/>
        <w:ind w:left="0"/>
        <w:jc w:val="both"/>
      </w:pPr>
      <w:r>
        <w:rPr>
          <w:rFonts w:ascii="Times New Roman"/>
          <w:b w:val="false"/>
          <w:i w:val="false"/>
          <w:color w:val="000000"/>
          <w:sz w:val="28"/>
        </w:rPr>
        <w:t xml:space="preserve">
      асыл тұқымды жылқылар, </w:t>
      </w:r>
    </w:p>
    <w:p>
      <w:pPr>
        <w:spacing w:after="0"/>
        <w:ind w:left="0"/>
        <w:jc w:val="both"/>
      </w:pPr>
      <w:r>
        <w:rPr>
          <w:rFonts w:ascii="Times New Roman"/>
          <w:b w:val="false"/>
          <w:i w:val="false"/>
          <w:color w:val="000000"/>
          <w:sz w:val="28"/>
        </w:rPr>
        <w:t xml:space="preserve">
      емізетін жатырлар-40; </w:t>
      </w:r>
    </w:p>
    <w:p>
      <w:pPr>
        <w:spacing w:after="0"/>
        <w:ind w:left="0"/>
        <w:jc w:val="both"/>
      </w:pPr>
      <w:r>
        <w:rPr>
          <w:rFonts w:ascii="Times New Roman"/>
          <w:b w:val="false"/>
          <w:i w:val="false"/>
          <w:color w:val="000000"/>
          <w:sz w:val="28"/>
        </w:rPr>
        <w:t xml:space="preserve">
      1,5 жасқа дейінгі құлындар-30; </w:t>
      </w:r>
    </w:p>
    <w:p>
      <w:pPr>
        <w:spacing w:after="0"/>
        <w:ind w:left="0"/>
        <w:jc w:val="both"/>
      </w:pPr>
      <w:r>
        <w:rPr>
          <w:rFonts w:ascii="Times New Roman"/>
          <w:b w:val="false"/>
          <w:i w:val="false"/>
          <w:color w:val="000000"/>
          <w:sz w:val="28"/>
        </w:rPr>
        <w:t xml:space="preserve">
      7 айға дейінгі құлындар-6; </w:t>
      </w:r>
    </w:p>
    <w:p>
      <w:pPr>
        <w:spacing w:after="0"/>
        <w:ind w:left="0"/>
        <w:jc w:val="both"/>
      </w:pPr>
      <w:r>
        <w:rPr>
          <w:rFonts w:ascii="Times New Roman"/>
          <w:b w:val="false"/>
          <w:i w:val="false"/>
          <w:color w:val="000000"/>
          <w:sz w:val="28"/>
        </w:rPr>
        <w:t xml:space="preserve">
      ересек қойлар-5. </w:t>
      </w:r>
    </w:p>
    <w:p>
      <w:pPr>
        <w:spacing w:after="0"/>
        <w:ind w:left="0"/>
        <w:jc w:val="both"/>
      </w:pPr>
      <w:r>
        <w:rPr>
          <w:rFonts w:ascii="Times New Roman"/>
          <w:b w:val="false"/>
          <w:i w:val="false"/>
          <w:color w:val="000000"/>
          <w:sz w:val="28"/>
        </w:rPr>
        <w:t>
      Қыс мезгілінде (1 бас малға тәулігіне литр):</w:t>
      </w:r>
    </w:p>
    <w:p>
      <w:pPr>
        <w:spacing w:after="0"/>
        <w:ind w:left="0"/>
        <w:jc w:val="both"/>
      </w:pPr>
      <w:r>
        <w:rPr>
          <w:rFonts w:ascii="Times New Roman"/>
          <w:b w:val="false"/>
          <w:i w:val="false"/>
          <w:color w:val="000000"/>
          <w:sz w:val="28"/>
        </w:rPr>
        <w:t xml:space="preserve">
       сүтті сиырлар-35; </w:t>
      </w:r>
    </w:p>
    <w:p>
      <w:pPr>
        <w:spacing w:after="0"/>
        <w:ind w:left="0"/>
        <w:jc w:val="both"/>
      </w:pPr>
      <w:r>
        <w:rPr>
          <w:rFonts w:ascii="Times New Roman"/>
          <w:b w:val="false"/>
          <w:i w:val="false"/>
          <w:color w:val="000000"/>
          <w:sz w:val="28"/>
        </w:rPr>
        <w:t xml:space="preserve">
      қысыр сиырлар-30; </w:t>
      </w:r>
    </w:p>
    <w:p>
      <w:pPr>
        <w:spacing w:after="0"/>
        <w:ind w:left="0"/>
        <w:jc w:val="both"/>
      </w:pPr>
      <w:r>
        <w:rPr>
          <w:rFonts w:ascii="Times New Roman"/>
          <w:b w:val="false"/>
          <w:i w:val="false"/>
          <w:color w:val="000000"/>
          <w:sz w:val="28"/>
        </w:rPr>
        <w:t xml:space="preserve">
      2 жасқа дейінгі баспақтар-25; </w:t>
      </w:r>
    </w:p>
    <w:p>
      <w:pPr>
        <w:spacing w:after="0"/>
        <w:ind w:left="0"/>
        <w:jc w:val="both"/>
      </w:pPr>
      <w:r>
        <w:rPr>
          <w:rFonts w:ascii="Times New Roman"/>
          <w:b w:val="false"/>
          <w:i w:val="false"/>
          <w:color w:val="000000"/>
          <w:sz w:val="28"/>
        </w:rPr>
        <w:t xml:space="preserve">
      6 айға дейінгі бұзаулар-15; </w:t>
      </w:r>
    </w:p>
    <w:p>
      <w:pPr>
        <w:spacing w:after="0"/>
        <w:ind w:left="0"/>
        <w:jc w:val="both"/>
      </w:pPr>
      <w:r>
        <w:rPr>
          <w:rFonts w:ascii="Times New Roman"/>
          <w:b w:val="false"/>
          <w:i w:val="false"/>
          <w:color w:val="000000"/>
          <w:sz w:val="28"/>
        </w:rPr>
        <w:t xml:space="preserve">
      емізбейтін жұмысшы жылқылар-30; </w:t>
      </w:r>
    </w:p>
    <w:p>
      <w:pPr>
        <w:spacing w:after="0"/>
        <w:ind w:left="0"/>
        <w:jc w:val="both"/>
      </w:pPr>
      <w:r>
        <w:rPr>
          <w:rFonts w:ascii="Times New Roman"/>
          <w:b w:val="false"/>
          <w:i w:val="false"/>
          <w:color w:val="000000"/>
          <w:sz w:val="28"/>
        </w:rPr>
        <w:t xml:space="preserve">
      асыл тұқымды жылқылар, емізетін жатырлар-30; </w:t>
      </w:r>
    </w:p>
    <w:p>
      <w:pPr>
        <w:spacing w:after="0"/>
        <w:ind w:left="0"/>
        <w:jc w:val="both"/>
      </w:pPr>
      <w:r>
        <w:rPr>
          <w:rFonts w:ascii="Times New Roman"/>
          <w:b w:val="false"/>
          <w:i w:val="false"/>
          <w:color w:val="000000"/>
          <w:sz w:val="28"/>
        </w:rPr>
        <w:t xml:space="preserve">
      1,5 жасқа дейінгі құлындар – 20; </w:t>
      </w:r>
    </w:p>
    <w:p>
      <w:pPr>
        <w:spacing w:after="0"/>
        <w:ind w:left="0"/>
        <w:jc w:val="both"/>
      </w:pPr>
      <w:r>
        <w:rPr>
          <w:rFonts w:ascii="Times New Roman"/>
          <w:b w:val="false"/>
          <w:i w:val="false"/>
          <w:color w:val="000000"/>
          <w:sz w:val="28"/>
        </w:rPr>
        <w:t xml:space="preserve">
      ересек қойлар-3. </w:t>
      </w:r>
    </w:p>
    <w:p>
      <w:pPr>
        <w:spacing w:after="0"/>
        <w:ind w:left="0"/>
        <w:jc w:val="both"/>
      </w:pP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округке</w:t>
      </w:r>
      <w:r>
        <w:rPr>
          <w:rFonts w:ascii="Times New Roman"/>
          <w:b w:val="false"/>
          <w:i w:val="false"/>
          <w:color w:val="000000"/>
          <w:sz w:val="28"/>
        </w:rPr>
        <w:t xml:space="preserve"> </w:t>
      </w:r>
      <w:r>
        <w:rPr>
          <w:rFonts w:ascii="Times New Roman"/>
          <w:b/>
          <w:i w:val="false"/>
          <w:color w:val="000000"/>
          <w:sz w:val="28"/>
        </w:rPr>
        <w:t>кіретін</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елді</w:t>
      </w:r>
      <w:r>
        <w:rPr>
          <w:rFonts w:ascii="Times New Roman"/>
          <w:b w:val="false"/>
          <w:i w:val="false"/>
          <w:color w:val="000000"/>
          <w:sz w:val="28"/>
        </w:rPr>
        <w:t xml:space="preserve"> </w:t>
      </w:r>
      <w:r>
        <w:rPr>
          <w:rFonts w:ascii="Times New Roman"/>
          <w:b/>
          <w:i w:val="false"/>
          <w:color w:val="000000"/>
          <w:sz w:val="28"/>
        </w:rPr>
        <w:t>мекендер</w:t>
      </w:r>
      <w:r>
        <w:rPr>
          <w:rFonts w:ascii="Times New Roman"/>
          <w:b w:val="false"/>
          <w:i w:val="false"/>
          <w:color w:val="000000"/>
          <w:sz w:val="28"/>
        </w:rPr>
        <w:t xml:space="preserve"> </w:t>
      </w:r>
      <w:r>
        <w:rPr>
          <w:rFonts w:ascii="Times New Roman"/>
          <w:b/>
          <w:i w:val="false"/>
          <w:color w:val="000000"/>
          <w:sz w:val="28"/>
        </w:rPr>
        <w:t>арасында</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жобалық</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(қайта</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онда</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басы</w:t>
      </w:r>
      <w:r>
        <w:rPr>
          <w:rFonts w:ascii="Times New Roman"/>
          <w:b w:val="false"/>
          <w:i w:val="false"/>
          <w:color w:val="000000"/>
          <w:sz w:val="28"/>
        </w:rPr>
        <w:t xml:space="preserve"> </w:t>
      </w:r>
      <w:r>
        <w:rPr>
          <w:rFonts w:ascii="Times New Roman"/>
          <w:b/>
          <w:i w:val="false"/>
          <w:color w:val="000000"/>
          <w:sz w:val="28"/>
        </w:rPr>
        <w:t>үшін</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округтің</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елді</w:t>
      </w:r>
      <w:r>
        <w:rPr>
          <w:rFonts w:ascii="Times New Roman"/>
          <w:b w:val="false"/>
          <w:i w:val="false"/>
          <w:color w:val="000000"/>
          <w:sz w:val="28"/>
        </w:rPr>
        <w:t xml:space="preserve"> </w:t>
      </w:r>
      <w:r>
        <w:rPr>
          <w:rFonts w:ascii="Times New Roman"/>
          <w:b/>
          <w:i w:val="false"/>
          <w:color w:val="000000"/>
          <w:sz w:val="28"/>
        </w:rPr>
        <w:t>мекендері</w:t>
      </w:r>
      <w:r>
        <w:rPr>
          <w:rFonts w:ascii="Times New Roman"/>
          <w:b w:val="false"/>
          <w:i w:val="false"/>
          <w:color w:val="000000"/>
          <w:sz w:val="28"/>
        </w:rPr>
        <w:t xml:space="preserve"> </w:t>
      </w:r>
      <w:r>
        <w:rPr>
          <w:rFonts w:ascii="Times New Roman"/>
          <w:b/>
          <w:i w:val="false"/>
          <w:color w:val="000000"/>
          <w:sz w:val="28"/>
        </w:rPr>
        <w:t>арасында</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(қайта</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r>
        <w:rPr>
          <w:rFonts w:ascii="Times New Roman"/>
          <w:b/>
          <w:i w:val="false"/>
          <w:color w:val="000000"/>
          <w:sz w:val="28"/>
        </w:rPr>
        <w:t>көрсетіледі.</w:t>
      </w:r>
      <w:r>
        <w:rPr>
          <w:rFonts w:ascii="Times New Roman"/>
          <w:b w:val="false"/>
          <w:i w:val="false"/>
          <w:color w:val="000000"/>
          <w:sz w:val="28"/>
        </w:rPr>
        <w:t xml:space="preserve"> Сөгәлі ауылдық округінің қоғамдық жайылым алаңы жайылымдық жемге деген қажеттілікті қамтамасыз етеді жайылатын мал. Алайда, Бесқұдық елді мекенінде жайылымдардың тапшылығы 17837 га құрады, осыған байланысты жайылымдық аумақтарды елді мекендер арасында қайта бөлуді немесе мезгілдік пайдалануға, қарастыру қажет.</w:t>
      </w:r>
    </w:p>
    <w:bookmarkStart w:name="z85" w:id="83"/>
    <w:p>
      <w:pPr>
        <w:spacing w:after="0"/>
        <w:ind w:left="0"/>
        <w:jc w:val="both"/>
      </w:pPr>
      <w:r>
        <w:rPr>
          <w:rFonts w:ascii="Times New Roman"/>
          <w:b w:val="false"/>
          <w:i w:val="false"/>
          <w:color w:val="000000"/>
          <w:sz w:val="28"/>
        </w:rPr>
        <w:t xml:space="preserve">
      </w:t>
      </w:r>
      <w:r>
        <w:rPr>
          <w:rFonts w:ascii="Times New Roman"/>
          <w:b/>
          <w:i w:val="false"/>
          <w:color w:val="000000"/>
          <w:sz w:val="28"/>
        </w:rPr>
        <w:t>1.</w:t>
      </w:r>
      <w:r>
        <w:rPr>
          <w:rFonts w:ascii="Times New Roman"/>
          <w:b w:val="false"/>
          <w:i w:val="false"/>
          <w:color w:val="000000"/>
          <w:sz w:val="28"/>
        </w:rPr>
        <w:t xml:space="preserve"> </w:t>
      </w:r>
      <w:r>
        <w:rPr>
          <w:rFonts w:ascii="Times New Roman"/>
          <w:b/>
          <w:i w:val="false"/>
          <w:color w:val="000000"/>
          <w:sz w:val="28"/>
        </w:rPr>
        <w:t>Құқық</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құжаттар</w:t>
      </w:r>
      <w:r>
        <w:rPr>
          <w:rFonts w:ascii="Times New Roman"/>
          <w:b w:val="false"/>
          <w:i w:val="false"/>
          <w:color w:val="000000"/>
          <w:sz w:val="28"/>
        </w:rPr>
        <w:t xml:space="preserve"> </w:t>
      </w:r>
      <w:r>
        <w:rPr>
          <w:rFonts w:ascii="Times New Roman"/>
          <w:b/>
          <w:i w:val="false"/>
          <w:color w:val="000000"/>
          <w:sz w:val="28"/>
        </w:rPr>
        <w:t>негізінде</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санаттары,</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учаскелерінің</w:t>
      </w:r>
      <w:r>
        <w:rPr>
          <w:rFonts w:ascii="Times New Roman"/>
          <w:b w:val="false"/>
          <w:i w:val="false"/>
          <w:color w:val="000000"/>
          <w:sz w:val="28"/>
        </w:rPr>
        <w:t xml:space="preserve"> </w:t>
      </w:r>
      <w:r>
        <w:rPr>
          <w:rFonts w:ascii="Times New Roman"/>
          <w:b/>
          <w:i w:val="false"/>
          <w:color w:val="000000"/>
          <w:sz w:val="28"/>
        </w:rPr>
        <w:t>меншік</w:t>
      </w:r>
      <w:r>
        <w:rPr>
          <w:rFonts w:ascii="Times New Roman"/>
          <w:b w:val="false"/>
          <w:i w:val="false"/>
          <w:color w:val="000000"/>
          <w:sz w:val="28"/>
        </w:rPr>
        <w:t xml:space="preserve"> </w:t>
      </w:r>
      <w:r>
        <w:rPr>
          <w:rFonts w:ascii="Times New Roman"/>
          <w:b/>
          <w:i w:val="false"/>
          <w:color w:val="000000"/>
          <w:sz w:val="28"/>
        </w:rPr>
        <w:t>иелері</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пайдаланушылар</w:t>
      </w:r>
      <w:r>
        <w:rPr>
          <w:rFonts w:ascii="Times New Roman"/>
          <w:b w:val="false"/>
          <w:i w:val="false"/>
          <w:color w:val="000000"/>
          <w:sz w:val="28"/>
        </w:rPr>
        <w:t xml:space="preserve"> </w:t>
      </w:r>
      <w:r>
        <w:rPr>
          <w:rFonts w:ascii="Times New Roman"/>
          <w:b/>
          <w:i w:val="false"/>
          <w:color w:val="000000"/>
          <w:sz w:val="28"/>
        </w:rPr>
        <w:t>бөлінісінде</w:t>
      </w:r>
      <w:r>
        <w:rPr>
          <w:rFonts w:ascii="Times New Roman"/>
          <w:b w:val="false"/>
          <w:i w:val="false"/>
          <w:color w:val="000000"/>
          <w:sz w:val="28"/>
        </w:rPr>
        <w:t xml:space="preserve"> </w:t>
      </w:r>
      <w:r>
        <w:rPr>
          <w:rFonts w:ascii="Times New Roman"/>
          <w:b/>
          <w:i w:val="false"/>
          <w:color w:val="000000"/>
          <w:sz w:val="28"/>
        </w:rPr>
        <w:t>Сөгәлі</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округі</w:t>
      </w:r>
      <w:r>
        <w:rPr>
          <w:rFonts w:ascii="Times New Roman"/>
          <w:b w:val="false"/>
          <w:i w:val="false"/>
          <w:color w:val="000000"/>
          <w:sz w:val="28"/>
        </w:rPr>
        <w:t xml:space="preserve"> </w:t>
      </w:r>
      <w:r>
        <w:rPr>
          <w:rFonts w:ascii="Times New Roman"/>
          <w:b/>
          <w:i w:val="false"/>
          <w:color w:val="000000"/>
          <w:sz w:val="28"/>
        </w:rPr>
        <w:t>аумағында</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орналасу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r>
        <w:rPr>
          <w:rFonts w:ascii="Times New Roman"/>
          <w:b/>
          <w:i w:val="false"/>
          <w:color w:val="000000"/>
          <w:sz w:val="28"/>
        </w:rPr>
        <w:t>(картасы)</w:t>
      </w:r>
    </w:p>
    <w:bookmarkEnd w:id="83"/>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91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7810500" cy="891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80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7810500" cy="180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 w:id="84"/>
    <w:p>
      <w:pPr>
        <w:spacing w:after="0"/>
        <w:ind w:left="0"/>
        <w:jc w:val="both"/>
      </w:pPr>
      <w:r>
        <w:rPr>
          <w:rFonts w:ascii="Times New Roman"/>
          <w:b w:val="false"/>
          <w:i w:val="false"/>
          <w:color w:val="000000"/>
          <w:sz w:val="28"/>
        </w:rPr>
        <w:t xml:space="preserve">
      </w:t>
      </w:r>
      <w:r>
        <w:rPr>
          <w:rFonts w:ascii="Times New Roman"/>
          <w:b/>
          <w:i w:val="false"/>
          <w:color w:val="000000"/>
          <w:sz w:val="28"/>
        </w:rPr>
        <w:t>2.</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ауланың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w:t>
      </w:r>
      <w:r>
        <w:rPr>
          <w:rFonts w:ascii="Times New Roman"/>
          <w:b w:val="false"/>
          <w:i w:val="false"/>
          <w:color w:val="000000"/>
          <w:sz w:val="28"/>
        </w:rPr>
        <w:t xml:space="preserve"> </w:t>
      </w:r>
      <w:r>
        <w:rPr>
          <w:rFonts w:ascii="Times New Roman"/>
          <w:b/>
          <w:i w:val="false"/>
          <w:color w:val="000000"/>
          <w:sz w:val="28"/>
        </w:rPr>
        <w:t>жөніндегі</w:t>
      </w:r>
      <w:r>
        <w:rPr>
          <w:rFonts w:ascii="Times New Roman"/>
          <w:b w:val="false"/>
          <w:i w:val="false"/>
          <w:color w:val="000000"/>
          <w:sz w:val="28"/>
        </w:rPr>
        <w:t xml:space="preserve"> </w:t>
      </w:r>
      <w:r>
        <w:rPr>
          <w:rFonts w:ascii="Times New Roman"/>
          <w:b/>
          <w:i w:val="false"/>
          <w:color w:val="000000"/>
          <w:sz w:val="28"/>
        </w:rPr>
        <w:t>халықтың</w:t>
      </w:r>
      <w:r>
        <w:rPr>
          <w:rFonts w:ascii="Times New Roman"/>
          <w:b w:val="false"/>
          <w:i w:val="false"/>
          <w:color w:val="000000"/>
          <w:sz w:val="28"/>
        </w:rPr>
        <w:t xml:space="preserve"> </w:t>
      </w:r>
      <w:r>
        <w:rPr>
          <w:rFonts w:ascii="Times New Roman"/>
          <w:b/>
          <w:i w:val="false"/>
          <w:color w:val="000000"/>
          <w:sz w:val="28"/>
        </w:rPr>
        <w:t>мұқтажына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оның</w:t>
      </w:r>
      <w:r>
        <w:rPr>
          <w:rFonts w:ascii="Times New Roman"/>
          <w:b w:val="false"/>
          <w:i w:val="false"/>
          <w:color w:val="000000"/>
          <w:sz w:val="28"/>
        </w:rPr>
        <w:t xml:space="preserve"> </w:t>
      </w:r>
      <w:r>
        <w:rPr>
          <w:rFonts w:ascii="Times New Roman"/>
          <w:b/>
          <w:i w:val="false"/>
          <w:color w:val="000000"/>
          <w:sz w:val="28"/>
        </w:rPr>
        <w:t>ішінде</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оның</w:t>
      </w:r>
      <w:r>
        <w:rPr>
          <w:rFonts w:ascii="Times New Roman"/>
          <w:b w:val="false"/>
          <w:i w:val="false"/>
          <w:color w:val="000000"/>
          <w:sz w:val="28"/>
        </w:rPr>
        <w:t xml:space="preserve"> </w:t>
      </w:r>
      <w:r>
        <w:rPr>
          <w:rFonts w:ascii="Times New Roman"/>
          <w:b/>
          <w:i w:val="false"/>
          <w:color w:val="000000"/>
          <w:sz w:val="28"/>
        </w:rPr>
        <w:t>ішінде</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ауланың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w:t>
      </w:r>
      <w:r>
        <w:rPr>
          <w:rFonts w:ascii="Times New Roman"/>
          <w:b w:val="false"/>
          <w:i w:val="false"/>
          <w:color w:val="000000"/>
          <w:sz w:val="28"/>
        </w:rPr>
        <w:t xml:space="preserve"> </w:t>
      </w:r>
      <w:r>
        <w:rPr>
          <w:rFonts w:ascii="Times New Roman"/>
          <w:b/>
          <w:i w:val="false"/>
          <w:color w:val="000000"/>
          <w:sz w:val="28"/>
        </w:rPr>
        <w:t>жөніндегі</w:t>
      </w:r>
      <w:r>
        <w:rPr>
          <w:rFonts w:ascii="Times New Roman"/>
          <w:b w:val="false"/>
          <w:i w:val="false"/>
          <w:color w:val="000000"/>
          <w:sz w:val="28"/>
        </w:rPr>
        <w:t xml:space="preserve"> </w:t>
      </w:r>
      <w:r>
        <w:rPr>
          <w:rFonts w:ascii="Times New Roman"/>
          <w:b/>
          <w:i w:val="false"/>
          <w:color w:val="000000"/>
          <w:sz w:val="28"/>
        </w:rPr>
        <w:t>халықтың</w:t>
      </w:r>
      <w:r>
        <w:rPr>
          <w:rFonts w:ascii="Times New Roman"/>
          <w:b w:val="false"/>
          <w:i w:val="false"/>
          <w:color w:val="000000"/>
          <w:sz w:val="28"/>
        </w:rPr>
        <w:t xml:space="preserve"> </w:t>
      </w:r>
      <w:r>
        <w:rPr>
          <w:rFonts w:ascii="Times New Roman"/>
          <w:b/>
          <w:i w:val="false"/>
          <w:color w:val="000000"/>
          <w:sz w:val="28"/>
        </w:rPr>
        <w:t>мұқтажына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қоғамдық</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шекаралары</w:t>
      </w:r>
      <w:r>
        <w:rPr>
          <w:rFonts w:ascii="Times New Roman"/>
          <w:b w:val="false"/>
          <w:i w:val="false"/>
          <w:color w:val="000000"/>
          <w:sz w:val="28"/>
        </w:rPr>
        <w:t xml:space="preserve"> </w:t>
      </w:r>
      <w:r>
        <w:rPr>
          <w:rFonts w:ascii="Times New Roman"/>
          <w:b/>
          <w:i w:val="false"/>
          <w:color w:val="000000"/>
          <w:sz w:val="28"/>
        </w:rPr>
        <w:t>мен</w:t>
      </w:r>
      <w:r>
        <w:rPr>
          <w:rFonts w:ascii="Times New Roman"/>
          <w:b w:val="false"/>
          <w:i w:val="false"/>
          <w:color w:val="000000"/>
          <w:sz w:val="28"/>
        </w:rPr>
        <w:t xml:space="preserve"> </w:t>
      </w:r>
      <w:r>
        <w:rPr>
          <w:rFonts w:ascii="Times New Roman"/>
          <w:b/>
          <w:i w:val="false"/>
          <w:color w:val="000000"/>
          <w:sz w:val="28"/>
        </w:rPr>
        <w:t>алаңдары</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қоғамдық</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84"/>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91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7810500" cy="891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785100" cy="308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7785100" cy="308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 w:id="85"/>
    <w:p>
      <w:pPr>
        <w:spacing w:after="0"/>
        <w:ind w:left="0"/>
        <w:jc w:val="both"/>
      </w:pPr>
      <w:r>
        <w:rPr>
          <w:rFonts w:ascii="Times New Roman"/>
          <w:b w:val="false"/>
          <w:i w:val="false"/>
          <w:color w:val="000000"/>
          <w:sz w:val="28"/>
        </w:rPr>
        <w:t xml:space="preserve">
      </w:t>
      </w:r>
      <w:r>
        <w:rPr>
          <w:rFonts w:ascii="Times New Roman"/>
          <w:b/>
          <w:i w:val="false"/>
          <w:color w:val="000000"/>
          <w:sz w:val="28"/>
        </w:rPr>
        <w:t>3.</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геоботаникалық</w:t>
      </w:r>
      <w:r>
        <w:rPr>
          <w:rFonts w:ascii="Times New Roman"/>
          <w:b w:val="false"/>
          <w:i w:val="false"/>
          <w:color w:val="000000"/>
          <w:sz w:val="28"/>
        </w:rPr>
        <w:t xml:space="preserve"> </w:t>
      </w:r>
      <w:r>
        <w:rPr>
          <w:rFonts w:ascii="Times New Roman"/>
          <w:b/>
          <w:i w:val="false"/>
          <w:color w:val="000000"/>
          <w:sz w:val="28"/>
        </w:rPr>
        <w:t>зерттеу</w:t>
      </w:r>
      <w:r>
        <w:rPr>
          <w:rFonts w:ascii="Times New Roman"/>
          <w:b w:val="false"/>
          <w:i w:val="false"/>
          <w:color w:val="000000"/>
          <w:sz w:val="28"/>
        </w:rPr>
        <w:t xml:space="preserve"> </w:t>
      </w:r>
      <w:r>
        <w:rPr>
          <w:rFonts w:ascii="Times New Roman"/>
          <w:b/>
          <w:i w:val="false"/>
          <w:color w:val="000000"/>
          <w:sz w:val="28"/>
        </w:rPr>
        <w:t>негізінде</w:t>
      </w:r>
      <w:r>
        <w:rPr>
          <w:rFonts w:ascii="Times New Roman"/>
          <w:b w:val="false"/>
          <w:i w:val="false"/>
          <w:color w:val="000000"/>
          <w:sz w:val="28"/>
        </w:rPr>
        <w:t xml:space="preserve"> </w:t>
      </w:r>
      <w:r>
        <w:rPr>
          <w:rFonts w:ascii="Times New Roman"/>
          <w:b/>
          <w:i w:val="false"/>
          <w:color w:val="000000"/>
          <w:sz w:val="28"/>
        </w:rPr>
        <w:t>ұсынылатын</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айналымдарының</w:t>
      </w:r>
      <w:r>
        <w:rPr>
          <w:rFonts w:ascii="Times New Roman"/>
          <w:b w:val="false"/>
          <w:i w:val="false"/>
          <w:color w:val="000000"/>
          <w:sz w:val="28"/>
        </w:rPr>
        <w:t xml:space="preserve"> </w:t>
      </w:r>
      <w:r>
        <w:rPr>
          <w:rFonts w:ascii="Times New Roman"/>
          <w:b/>
          <w:i w:val="false"/>
          <w:color w:val="000000"/>
          <w:sz w:val="28"/>
        </w:rPr>
        <w:t>схемалары</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айналымдарының</w:t>
      </w:r>
      <w:r>
        <w:rPr>
          <w:rFonts w:ascii="Times New Roman"/>
          <w:b w:val="false"/>
          <w:i w:val="false"/>
          <w:color w:val="000000"/>
          <w:sz w:val="28"/>
        </w:rPr>
        <w:t xml:space="preserve"> </w:t>
      </w:r>
      <w:r>
        <w:rPr>
          <w:rFonts w:ascii="Times New Roman"/>
          <w:b/>
          <w:i w:val="false"/>
          <w:color w:val="000000"/>
          <w:sz w:val="28"/>
        </w:rPr>
        <w:t>ұсынылатын</w:t>
      </w:r>
      <w:r>
        <w:rPr>
          <w:rFonts w:ascii="Times New Roman"/>
          <w:b w:val="false"/>
          <w:i w:val="false"/>
          <w:color w:val="000000"/>
          <w:sz w:val="28"/>
        </w:rPr>
        <w:t xml:space="preserve"> </w:t>
      </w:r>
      <w:r>
        <w:rPr>
          <w:rFonts w:ascii="Times New Roman"/>
          <w:b/>
          <w:i w:val="false"/>
          <w:color w:val="000000"/>
          <w:sz w:val="28"/>
        </w:rPr>
        <w:t>схемалары</w:t>
      </w:r>
      <w:r>
        <w:rPr>
          <w:rFonts w:ascii="Times New Roman"/>
          <w:b w:val="false"/>
          <w:i w:val="false"/>
          <w:color w:val="000000"/>
          <w:sz w:val="28"/>
        </w:rPr>
        <w:t xml:space="preserve"> </w:t>
      </w:r>
      <w:r>
        <w:rPr>
          <w:rFonts w:ascii="Times New Roman"/>
          <w:b/>
          <w:i w:val="false"/>
          <w:color w:val="000000"/>
          <w:sz w:val="28"/>
        </w:rPr>
        <w:t>көрсетілген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8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қамау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қамау көктем-жаз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қамау көктем-жаз-күз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қамау күз</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период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bl>
    <w:p>
      <w:pPr>
        <w:spacing w:after="0"/>
        <w:ind w:left="0"/>
        <w:jc w:val="both"/>
      </w:pPr>
      <w:r>
        <w:rPr>
          <w:rFonts w:ascii="Times New Roman"/>
          <w:b w:val="false"/>
          <w:i w:val="false"/>
          <w:color w:val="000000"/>
          <w:sz w:val="28"/>
        </w:rPr>
        <w:t>
      ескерту: 1 , 2, 3, 4 жылына қолданылатын қамаудың реті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91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810500" cy="891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660900" cy="149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4660900" cy="149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8" w:id="86"/>
    <w:p>
      <w:pPr>
        <w:spacing w:after="0"/>
        <w:ind w:left="0"/>
        <w:jc w:val="both"/>
      </w:pPr>
      <w:r>
        <w:rPr>
          <w:rFonts w:ascii="Times New Roman"/>
          <w:b w:val="false"/>
          <w:i w:val="false"/>
          <w:color w:val="000000"/>
          <w:sz w:val="28"/>
        </w:rPr>
        <w:t xml:space="preserve">
      </w:t>
      </w:r>
      <w:r>
        <w:rPr>
          <w:rFonts w:ascii="Times New Roman"/>
          <w:b/>
          <w:i w:val="false"/>
          <w:color w:val="000000"/>
          <w:sz w:val="28"/>
        </w:rPr>
        <w:t>4.</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айдауға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сервитуттарды,</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айдау</w:t>
      </w:r>
      <w:r>
        <w:rPr>
          <w:rFonts w:ascii="Times New Roman"/>
          <w:b w:val="false"/>
          <w:i w:val="false"/>
          <w:color w:val="000000"/>
          <w:sz w:val="28"/>
        </w:rPr>
        <w:t xml:space="preserve"> </w:t>
      </w:r>
      <w:r>
        <w:rPr>
          <w:rFonts w:ascii="Times New Roman"/>
          <w:b/>
          <w:i w:val="false"/>
          <w:color w:val="000000"/>
          <w:sz w:val="28"/>
        </w:rPr>
        <w:t>трассаларын</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инфрақұрылымның</w:t>
      </w:r>
      <w:r>
        <w:rPr>
          <w:rFonts w:ascii="Times New Roman"/>
          <w:b w:val="false"/>
          <w:i w:val="false"/>
          <w:color w:val="000000"/>
          <w:sz w:val="28"/>
        </w:rPr>
        <w:t xml:space="preserve"> </w:t>
      </w:r>
      <w:r>
        <w:rPr>
          <w:rFonts w:ascii="Times New Roman"/>
          <w:b/>
          <w:i w:val="false"/>
          <w:color w:val="000000"/>
          <w:sz w:val="28"/>
        </w:rPr>
        <w:t>өзге</w:t>
      </w:r>
      <w:r>
        <w:rPr>
          <w:rFonts w:ascii="Times New Roman"/>
          <w:b w:val="false"/>
          <w:i w:val="false"/>
          <w:color w:val="000000"/>
          <w:sz w:val="28"/>
        </w:rPr>
        <w:t xml:space="preserve"> </w:t>
      </w:r>
      <w:r>
        <w:rPr>
          <w:rFonts w:ascii="Times New Roman"/>
          <w:b/>
          <w:i w:val="false"/>
          <w:color w:val="000000"/>
          <w:sz w:val="28"/>
        </w:rPr>
        <w:t>де</w:t>
      </w:r>
      <w:r>
        <w:rPr>
          <w:rFonts w:ascii="Times New Roman"/>
          <w:b w:val="false"/>
          <w:i w:val="false"/>
          <w:color w:val="000000"/>
          <w:sz w:val="28"/>
        </w:rPr>
        <w:t xml:space="preserve"> </w:t>
      </w:r>
      <w:r>
        <w:rPr>
          <w:rFonts w:ascii="Times New Roman"/>
          <w:b/>
          <w:i w:val="false"/>
          <w:color w:val="000000"/>
          <w:sz w:val="28"/>
        </w:rPr>
        <w:t>объектілерін,</w:t>
      </w:r>
      <w:r>
        <w:rPr>
          <w:rFonts w:ascii="Times New Roman"/>
          <w:b w:val="false"/>
          <w:i w:val="false"/>
          <w:color w:val="000000"/>
          <w:sz w:val="28"/>
        </w:rPr>
        <w:t xml:space="preserve"> </w:t>
      </w:r>
      <w:r>
        <w:rPr>
          <w:rFonts w:ascii="Times New Roman"/>
          <w:b/>
          <w:i w:val="false"/>
          <w:color w:val="000000"/>
          <w:sz w:val="28"/>
        </w:rPr>
        <w:t>сондай-ақ</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айдауға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сервитуттар,</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айдау</w:t>
      </w:r>
      <w:r>
        <w:rPr>
          <w:rFonts w:ascii="Times New Roman"/>
          <w:b w:val="false"/>
          <w:i w:val="false"/>
          <w:color w:val="000000"/>
          <w:sz w:val="28"/>
        </w:rPr>
        <w:t xml:space="preserve"> </w:t>
      </w:r>
      <w:r>
        <w:rPr>
          <w:rFonts w:ascii="Times New Roman"/>
          <w:b/>
          <w:i w:val="false"/>
          <w:color w:val="000000"/>
          <w:sz w:val="28"/>
        </w:rPr>
        <w:t>трассалары,</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инфрақұрылым</w:t>
      </w:r>
      <w:r>
        <w:rPr>
          <w:rFonts w:ascii="Times New Roman"/>
          <w:b w:val="false"/>
          <w:i w:val="false"/>
          <w:color w:val="000000"/>
          <w:sz w:val="28"/>
        </w:rPr>
        <w:t xml:space="preserve"> </w:t>
      </w:r>
      <w:r>
        <w:rPr>
          <w:rFonts w:ascii="Times New Roman"/>
          <w:b/>
          <w:i w:val="false"/>
          <w:color w:val="000000"/>
          <w:sz w:val="28"/>
        </w:rPr>
        <w:t>объектілері,</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қорымдарының</w:t>
      </w:r>
      <w:r>
        <w:rPr>
          <w:rFonts w:ascii="Times New Roman"/>
          <w:b w:val="false"/>
          <w:i w:val="false"/>
          <w:color w:val="000000"/>
          <w:sz w:val="28"/>
        </w:rPr>
        <w:t xml:space="preserve"> </w:t>
      </w:r>
      <w:r>
        <w:rPr>
          <w:rFonts w:ascii="Times New Roman"/>
          <w:b/>
          <w:i w:val="false"/>
          <w:color w:val="000000"/>
          <w:sz w:val="28"/>
        </w:rPr>
        <w:t>(биометриялық</w:t>
      </w:r>
      <w:r>
        <w:rPr>
          <w:rFonts w:ascii="Times New Roman"/>
          <w:b w:val="false"/>
          <w:i w:val="false"/>
          <w:color w:val="000000"/>
          <w:sz w:val="28"/>
        </w:rPr>
        <w:t xml:space="preserve"> </w:t>
      </w:r>
      <w:r>
        <w:rPr>
          <w:rFonts w:ascii="Times New Roman"/>
          <w:b/>
          <w:i w:val="false"/>
          <w:color w:val="000000"/>
          <w:sz w:val="28"/>
        </w:rPr>
        <w:t>шұңқырлардың)</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жері</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қорымдарын</w:t>
      </w:r>
      <w:r>
        <w:rPr>
          <w:rFonts w:ascii="Times New Roman"/>
          <w:b w:val="false"/>
          <w:i w:val="false"/>
          <w:color w:val="000000"/>
          <w:sz w:val="28"/>
        </w:rPr>
        <w:t xml:space="preserve"> </w:t>
      </w:r>
      <w:r>
        <w:rPr>
          <w:rFonts w:ascii="Times New Roman"/>
          <w:b/>
          <w:i w:val="false"/>
          <w:color w:val="000000"/>
          <w:sz w:val="28"/>
        </w:rPr>
        <w:t>(биометриялық</w:t>
      </w:r>
      <w:r>
        <w:rPr>
          <w:rFonts w:ascii="Times New Roman"/>
          <w:b w:val="false"/>
          <w:i w:val="false"/>
          <w:color w:val="000000"/>
          <w:sz w:val="28"/>
        </w:rPr>
        <w:t xml:space="preserve"> </w:t>
      </w:r>
      <w:r>
        <w:rPr>
          <w:rFonts w:ascii="Times New Roman"/>
          <w:b/>
          <w:i w:val="false"/>
          <w:color w:val="000000"/>
          <w:sz w:val="28"/>
        </w:rPr>
        <w:t>шұңқырларды)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86"/>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91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810500" cy="891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289300" cy="132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3289300" cy="132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9" w:id="87"/>
    <w:p>
      <w:pPr>
        <w:spacing w:after="0"/>
        <w:ind w:left="0"/>
        <w:jc w:val="both"/>
      </w:pPr>
      <w:r>
        <w:rPr>
          <w:rFonts w:ascii="Times New Roman"/>
          <w:b w:val="false"/>
          <w:i w:val="false"/>
          <w:color w:val="000000"/>
          <w:sz w:val="28"/>
        </w:rPr>
        <w:t xml:space="preserve">
      </w:t>
      </w:r>
      <w:r>
        <w:rPr>
          <w:rFonts w:ascii="Times New Roman"/>
          <w:b/>
          <w:i w:val="false"/>
          <w:color w:val="000000"/>
          <w:sz w:val="28"/>
        </w:rPr>
        <w:t>5.</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пайдаланушыларға</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пайдалануға</w:t>
      </w:r>
      <w:r>
        <w:rPr>
          <w:rFonts w:ascii="Times New Roman"/>
          <w:b w:val="false"/>
          <w:i w:val="false"/>
          <w:color w:val="000000"/>
          <w:sz w:val="28"/>
        </w:rPr>
        <w:t xml:space="preserve"> </w:t>
      </w:r>
      <w:r>
        <w:rPr>
          <w:rFonts w:ascii="Times New Roman"/>
          <w:b/>
          <w:i w:val="false"/>
          <w:color w:val="000000"/>
          <w:sz w:val="28"/>
        </w:rPr>
        <w:t>берілуі</w:t>
      </w:r>
      <w:r>
        <w:rPr>
          <w:rFonts w:ascii="Times New Roman"/>
          <w:b w:val="false"/>
          <w:i w:val="false"/>
          <w:color w:val="000000"/>
          <w:sz w:val="28"/>
        </w:rPr>
        <w:t xml:space="preserve"> </w:t>
      </w:r>
      <w:r>
        <w:rPr>
          <w:rFonts w:ascii="Times New Roman"/>
          <w:b/>
          <w:i w:val="false"/>
          <w:color w:val="000000"/>
          <w:sz w:val="28"/>
        </w:rPr>
        <w:t>мүмкін</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87"/>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91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7810500" cy="891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91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7810500" cy="191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0" w:id="88"/>
    <w:p>
      <w:pPr>
        <w:spacing w:after="0"/>
        <w:ind w:left="0"/>
        <w:jc w:val="both"/>
      </w:pPr>
      <w:r>
        <w:rPr>
          <w:rFonts w:ascii="Times New Roman"/>
          <w:b w:val="false"/>
          <w:i w:val="false"/>
          <w:color w:val="000000"/>
          <w:sz w:val="28"/>
        </w:rPr>
        <w:t xml:space="preserve">
      </w:t>
      </w:r>
      <w:r>
        <w:rPr>
          <w:rFonts w:ascii="Times New Roman"/>
          <w:b/>
          <w:i w:val="false"/>
          <w:color w:val="000000"/>
          <w:sz w:val="28"/>
        </w:rPr>
        <w:t>6.</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пайдаланушылардың</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тұтыну</w:t>
      </w:r>
      <w:r>
        <w:rPr>
          <w:rFonts w:ascii="Times New Roman"/>
          <w:b w:val="false"/>
          <w:i w:val="false"/>
          <w:color w:val="000000"/>
          <w:sz w:val="28"/>
        </w:rPr>
        <w:t xml:space="preserve"> </w:t>
      </w:r>
      <w:r>
        <w:rPr>
          <w:rFonts w:ascii="Times New Roman"/>
          <w:b/>
          <w:i w:val="false"/>
          <w:color w:val="000000"/>
          <w:sz w:val="28"/>
        </w:rPr>
        <w:t>нормасына</w:t>
      </w:r>
      <w:r>
        <w:rPr>
          <w:rFonts w:ascii="Times New Roman"/>
          <w:b w:val="false"/>
          <w:i w:val="false"/>
          <w:color w:val="000000"/>
          <w:sz w:val="28"/>
        </w:rPr>
        <w:t xml:space="preserve"> </w:t>
      </w:r>
      <w:r>
        <w:rPr>
          <w:rFonts w:ascii="Times New Roman"/>
          <w:b/>
          <w:i w:val="false"/>
          <w:color w:val="000000"/>
          <w:sz w:val="28"/>
        </w:rPr>
        <w:t>сәйкес</w:t>
      </w:r>
      <w:r>
        <w:rPr>
          <w:rFonts w:ascii="Times New Roman"/>
          <w:b w:val="false"/>
          <w:i w:val="false"/>
          <w:color w:val="000000"/>
          <w:sz w:val="28"/>
        </w:rPr>
        <w:t xml:space="preserve"> </w:t>
      </w:r>
      <w:r>
        <w:rPr>
          <w:rFonts w:ascii="Times New Roman"/>
          <w:b/>
          <w:i w:val="false"/>
          <w:color w:val="000000"/>
          <w:sz w:val="28"/>
        </w:rPr>
        <w:t>жасалған</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көздеріне</w:t>
      </w:r>
      <w:r>
        <w:rPr>
          <w:rFonts w:ascii="Times New Roman"/>
          <w:b w:val="false"/>
          <w:i w:val="false"/>
          <w:color w:val="000000"/>
          <w:sz w:val="28"/>
        </w:rPr>
        <w:t xml:space="preserve"> </w:t>
      </w:r>
      <w:r>
        <w:rPr>
          <w:rFonts w:ascii="Times New Roman"/>
          <w:b/>
          <w:i w:val="false"/>
          <w:color w:val="000000"/>
          <w:sz w:val="28"/>
        </w:rPr>
        <w:t>(көлдерге,</w:t>
      </w:r>
      <w:r>
        <w:rPr>
          <w:rFonts w:ascii="Times New Roman"/>
          <w:b w:val="false"/>
          <w:i w:val="false"/>
          <w:color w:val="000000"/>
          <w:sz w:val="28"/>
        </w:rPr>
        <w:t xml:space="preserve"> </w:t>
      </w:r>
      <w:r>
        <w:rPr>
          <w:rFonts w:ascii="Times New Roman"/>
          <w:b/>
          <w:i w:val="false"/>
          <w:color w:val="000000"/>
          <w:sz w:val="28"/>
        </w:rPr>
        <w:t>өзендерге,</w:t>
      </w:r>
      <w:r>
        <w:rPr>
          <w:rFonts w:ascii="Times New Roman"/>
          <w:b w:val="false"/>
          <w:i w:val="false"/>
          <w:color w:val="000000"/>
          <w:sz w:val="28"/>
        </w:rPr>
        <w:t xml:space="preserve"> </w:t>
      </w:r>
      <w:r>
        <w:rPr>
          <w:rFonts w:ascii="Times New Roman"/>
          <w:b/>
          <w:i w:val="false"/>
          <w:color w:val="000000"/>
          <w:sz w:val="28"/>
        </w:rPr>
        <w:t>тоғандарға,</w:t>
      </w:r>
      <w:r>
        <w:rPr>
          <w:rFonts w:ascii="Times New Roman"/>
          <w:b w:val="false"/>
          <w:i w:val="false"/>
          <w:color w:val="000000"/>
          <w:sz w:val="28"/>
        </w:rPr>
        <w:t xml:space="preserve"> </w:t>
      </w:r>
      <w:r>
        <w:rPr>
          <w:rFonts w:ascii="Times New Roman"/>
          <w:b/>
          <w:i w:val="false"/>
          <w:color w:val="000000"/>
          <w:sz w:val="28"/>
        </w:rPr>
        <w:t>апандарға,</w:t>
      </w:r>
      <w:r>
        <w:rPr>
          <w:rFonts w:ascii="Times New Roman"/>
          <w:b w:val="false"/>
          <w:i w:val="false"/>
          <w:color w:val="000000"/>
          <w:sz w:val="28"/>
        </w:rPr>
        <w:t xml:space="preserve"> </w:t>
      </w:r>
      <w:r>
        <w:rPr>
          <w:rFonts w:ascii="Times New Roman"/>
          <w:b/>
          <w:i w:val="false"/>
          <w:color w:val="000000"/>
          <w:sz w:val="28"/>
        </w:rPr>
        <w:t>суару</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суландыру</w:t>
      </w:r>
      <w:r>
        <w:rPr>
          <w:rFonts w:ascii="Times New Roman"/>
          <w:b w:val="false"/>
          <w:i w:val="false"/>
          <w:color w:val="000000"/>
          <w:sz w:val="28"/>
        </w:rPr>
        <w:t xml:space="preserve"> </w:t>
      </w:r>
      <w:r>
        <w:rPr>
          <w:rFonts w:ascii="Times New Roman"/>
          <w:b/>
          <w:i w:val="false"/>
          <w:color w:val="000000"/>
          <w:sz w:val="28"/>
        </w:rPr>
        <w:t>арналарына,</w:t>
      </w:r>
      <w:r>
        <w:rPr>
          <w:rFonts w:ascii="Times New Roman"/>
          <w:b w:val="false"/>
          <w:i w:val="false"/>
          <w:color w:val="000000"/>
          <w:sz w:val="28"/>
        </w:rPr>
        <w:t xml:space="preserve"> </w:t>
      </w:r>
      <w:r>
        <w:rPr>
          <w:rFonts w:ascii="Times New Roman"/>
          <w:b/>
          <w:i w:val="false"/>
          <w:color w:val="000000"/>
          <w:sz w:val="28"/>
        </w:rPr>
        <w:t>құбырлы</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шахта</w:t>
      </w:r>
      <w:r>
        <w:rPr>
          <w:rFonts w:ascii="Times New Roman"/>
          <w:b w:val="false"/>
          <w:i w:val="false"/>
          <w:color w:val="000000"/>
          <w:sz w:val="28"/>
        </w:rPr>
        <w:t xml:space="preserve"> </w:t>
      </w:r>
      <w:r>
        <w:rPr>
          <w:rFonts w:ascii="Times New Roman"/>
          <w:b/>
          <w:i w:val="false"/>
          <w:color w:val="000000"/>
          <w:sz w:val="28"/>
        </w:rPr>
        <w:t>құдықтарына)</w:t>
      </w:r>
      <w:r>
        <w:rPr>
          <w:rFonts w:ascii="Times New Roman"/>
          <w:b w:val="false"/>
          <w:i w:val="false"/>
          <w:color w:val="000000"/>
          <w:sz w:val="28"/>
        </w:rPr>
        <w:t xml:space="preserve"> </w:t>
      </w:r>
      <w:r>
        <w:rPr>
          <w:rFonts w:ascii="Times New Roman"/>
          <w:b/>
          <w:i w:val="false"/>
          <w:color w:val="000000"/>
          <w:sz w:val="28"/>
        </w:rPr>
        <w:t>қол</w:t>
      </w:r>
      <w:r>
        <w:rPr>
          <w:rFonts w:ascii="Times New Roman"/>
          <w:b w:val="false"/>
          <w:i w:val="false"/>
          <w:color w:val="000000"/>
          <w:sz w:val="28"/>
        </w:rPr>
        <w:t xml:space="preserve"> </w:t>
      </w:r>
      <w:r>
        <w:rPr>
          <w:rFonts w:ascii="Times New Roman"/>
          <w:b/>
          <w:i w:val="false"/>
          <w:color w:val="000000"/>
          <w:sz w:val="28"/>
        </w:rPr>
        <w:t>жеткізу</w:t>
      </w:r>
      <w:r>
        <w:rPr>
          <w:rFonts w:ascii="Times New Roman"/>
          <w:b w:val="false"/>
          <w:i w:val="false"/>
          <w:color w:val="000000"/>
          <w:sz w:val="28"/>
        </w:rPr>
        <w:t xml:space="preserve"> </w:t>
      </w:r>
      <w:r>
        <w:rPr>
          <w:rFonts w:ascii="Times New Roman"/>
          <w:b/>
          <w:i w:val="false"/>
          <w:color w:val="000000"/>
          <w:sz w:val="28"/>
        </w:rPr>
        <w:t>схемасы</w:t>
      </w:r>
    </w:p>
    <w:bookmarkEnd w:id="88"/>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91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7810500" cy="891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75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7810500" cy="375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1" w:id="89"/>
    <w:p>
      <w:pPr>
        <w:spacing w:after="0"/>
        <w:ind w:left="0"/>
        <w:jc w:val="both"/>
      </w:pPr>
      <w:r>
        <w:rPr>
          <w:rFonts w:ascii="Times New Roman"/>
          <w:b w:val="false"/>
          <w:i w:val="false"/>
          <w:color w:val="000000"/>
          <w:sz w:val="28"/>
        </w:rPr>
        <w:t xml:space="preserve">
      </w:t>
      </w:r>
      <w:r>
        <w:rPr>
          <w:rFonts w:ascii="Times New Roman"/>
          <w:b/>
          <w:i w:val="false"/>
          <w:color w:val="000000"/>
          <w:sz w:val="28"/>
        </w:rPr>
        <w:t>7.</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жанында</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шалғайдағы</w:t>
      </w:r>
      <w:r>
        <w:rPr>
          <w:rFonts w:ascii="Times New Roman"/>
          <w:b w:val="false"/>
          <w:i w:val="false"/>
          <w:color w:val="000000"/>
          <w:sz w:val="28"/>
        </w:rPr>
        <w:t xml:space="preserve"> </w:t>
      </w:r>
      <w:r>
        <w:rPr>
          <w:rFonts w:ascii="Times New Roman"/>
          <w:b/>
          <w:i w:val="false"/>
          <w:color w:val="000000"/>
          <w:sz w:val="28"/>
        </w:rPr>
        <w:t>жайылымдарында</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басын</w:t>
      </w:r>
      <w:r>
        <w:rPr>
          <w:rFonts w:ascii="Times New Roman"/>
          <w:b w:val="false"/>
          <w:i w:val="false"/>
          <w:color w:val="000000"/>
          <w:sz w:val="28"/>
        </w:rPr>
        <w:t xml:space="preserve"> </w:t>
      </w:r>
      <w:r>
        <w:rPr>
          <w:rFonts w:ascii="Times New Roman"/>
          <w:b/>
          <w:i w:val="false"/>
          <w:color w:val="000000"/>
          <w:sz w:val="28"/>
        </w:rPr>
        <w:t>орналастыру</w:t>
      </w:r>
      <w:r>
        <w:rPr>
          <w:rFonts w:ascii="Times New Roman"/>
          <w:b w:val="false"/>
          <w:i w:val="false"/>
          <w:color w:val="000000"/>
          <w:sz w:val="28"/>
        </w:rPr>
        <w:t xml:space="preserve"> </w:t>
      </w:r>
      <w:r>
        <w:rPr>
          <w:rFonts w:ascii="Times New Roman"/>
          <w:b/>
          <w:i w:val="false"/>
          <w:color w:val="000000"/>
          <w:sz w:val="28"/>
        </w:rPr>
        <w:t>схемасы</w:t>
      </w:r>
    </w:p>
    <w:bookmarkEnd w:id="89"/>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91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7810500" cy="891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56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7810500" cy="156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2" w:id="90"/>
    <w:p>
      <w:pPr>
        <w:spacing w:after="0"/>
        <w:ind w:left="0"/>
        <w:jc w:val="both"/>
      </w:pPr>
      <w:r>
        <w:rPr>
          <w:rFonts w:ascii="Times New Roman"/>
          <w:b w:val="false"/>
          <w:i w:val="false"/>
          <w:color w:val="000000"/>
          <w:sz w:val="28"/>
        </w:rPr>
        <w:t xml:space="preserve">
      </w:t>
      </w:r>
      <w:r>
        <w:rPr>
          <w:rFonts w:ascii="Times New Roman"/>
          <w:b/>
          <w:i w:val="false"/>
          <w:color w:val="000000"/>
          <w:sz w:val="28"/>
        </w:rPr>
        <w:t>8.</w:t>
      </w:r>
      <w:r>
        <w:rPr>
          <w:rFonts w:ascii="Times New Roman"/>
          <w:b w:val="false"/>
          <w:i w:val="false"/>
          <w:color w:val="000000"/>
          <w:sz w:val="28"/>
        </w:rPr>
        <w:t xml:space="preserve"> </w:t>
      </w:r>
      <w:r>
        <w:rPr>
          <w:rFonts w:ascii="Times New Roman"/>
          <w:b/>
          <w:i w:val="false"/>
          <w:color w:val="000000"/>
          <w:sz w:val="28"/>
        </w:rPr>
        <w:t>Ауылда,</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маңында</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асын</w:t>
      </w:r>
      <w:r>
        <w:rPr>
          <w:rFonts w:ascii="Times New Roman"/>
          <w:b w:val="false"/>
          <w:i w:val="false"/>
          <w:color w:val="000000"/>
          <w:sz w:val="28"/>
        </w:rPr>
        <w:t xml:space="preserve"> </w:t>
      </w:r>
      <w:r>
        <w:rPr>
          <w:rFonts w:ascii="Times New Roman"/>
          <w:b/>
          <w:i w:val="false"/>
          <w:color w:val="000000"/>
          <w:sz w:val="28"/>
        </w:rPr>
        <w:t>шалғайдағы</w:t>
      </w:r>
      <w:r>
        <w:rPr>
          <w:rFonts w:ascii="Times New Roman"/>
          <w:b w:val="false"/>
          <w:i w:val="false"/>
          <w:color w:val="000000"/>
          <w:sz w:val="28"/>
        </w:rPr>
        <w:t xml:space="preserve"> </w:t>
      </w:r>
      <w:r>
        <w:rPr>
          <w:rFonts w:ascii="Times New Roman"/>
          <w:b/>
          <w:i w:val="false"/>
          <w:color w:val="000000"/>
          <w:sz w:val="28"/>
        </w:rPr>
        <w:t>жайылымдарға</w:t>
      </w:r>
      <w:r>
        <w:rPr>
          <w:rFonts w:ascii="Times New Roman"/>
          <w:b w:val="false"/>
          <w:i w:val="false"/>
          <w:color w:val="000000"/>
          <w:sz w:val="28"/>
        </w:rPr>
        <w:t xml:space="preserve"> </w:t>
      </w:r>
      <w:r>
        <w:rPr>
          <w:rFonts w:ascii="Times New Roman"/>
          <w:b/>
          <w:i w:val="false"/>
          <w:color w:val="000000"/>
          <w:sz w:val="28"/>
        </w:rPr>
        <w:t>орналастыру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p>
    <w:bookmarkEnd w:id="90"/>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91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7810500" cy="891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52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7810500" cy="152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Қобда аудандық мәслихатының 2025 жылғы 19 желтоқсан № 419 шешіміне 12 қосымша</w:t>
            </w:r>
          </w:p>
        </w:tc>
      </w:tr>
    </w:tbl>
    <w:p>
      <w:pPr>
        <w:spacing w:after="0"/>
        <w:ind w:left="0"/>
        <w:jc w:val="left"/>
      </w:pPr>
      <w:r>
        <w:rPr>
          <w:rFonts w:ascii="Times New Roman"/>
          <w:b/>
          <w:i w:val="false"/>
          <w:color w:val="000000"/>
        </w:rPr>
        <w:t xml:space="preserve"> Талдысай ауылдық округінде жайылымдарды басқару және оларды пайдалану жөніндегі 2025-2029 жылдарға арналған жоспар</w:t>
      </w:r>
    </w:p>
    <w:p>
      <w:pPr>
        <w:spacing w:after="0"/>
        <w:ind w:left="0"/>
        <w:jc w:val="both"/>
      </w:pPr>
      <w:r>
        <w:rPr>
          <w:rFonts w:ascii="Times New Roman"/>
          <w:b w:val="false"/>
          <w:i w:val="false"/>
          <w:color w:val="000000"/>
          <w:sz w:val="28"/>
        </w:rPr>
        <w:t xml:space="preserve">
      Осы жайылымдарды басқару және оларды пайдалану жөніндегі жоспар (бұдан әрі-жоспар) "Жайылымдар туралы" Қазақстан Республикасы Заңының </w:t>
      </w:r>
      <w:r>
        <w:rPr>
          <w:rFonts w:ascii="Times New Roman"/>
          <w:b w:val="false"/>
          <w:i w:val="false"/>
          <w:color w:val="000000"/>
          <w:sz w:val="28"/>
        </w:rPr>
        <w:t>6 – бабының</w:t>
      </w:r>
      <w:r>
        <w:rPr>
          <w:rFonts w:ascii="Times New Roman"/>
          <w:b w:val="false"/>
          <w:i w:val="false"/>
          <w:color w:val="000000"/>
          <w:sz w:val="28"/>
        </w:rPr>
        <w:t xml:space="preserve"> 4-1) тармақшасына (бұдан әрі-Заң), "Мемлекеттік статистика туралы" Қазақстан Республикасы Заңының 16-бабы 3-тармағының </w:t>
      </w:r>
      <w:r>
        <w:rPr>
          <w:rFonts w:ascii="Times New Roman"/>
          <w:b w:val="false"/>
          <w:i w:val="false"/>
          <w:color w:val="000000"/>
          <w:sz w:val="28"/>
        </w:rPr>
        <w:t>2) тармақшасына</w:t>
      </w:r>
      <w:r>
        <w:rPr>
          <w:rFonts w:ascii="Times New Roman"/>
          <w:b w:val="false"/>
          <w:i w:val="false"/>
          <w:color w:val="000000"/>
          <w:sz w:val="28"/>
        </w:rPr>
        <w:t xml:space="preserve">, Қазақстан Республикасы Ауыл шаруашылығы министрінің 29 шілдедегі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 2024 жылғы № 263 "Жайылымдарды басқару және оларды пайдалану жөніндегі үлгілік жоспарды бекіту туралы" (Нормативтік құқықтық актілерді мемлекеттік тіркеу тізілімінде № 34831 болып тіркелген).</w:t>
      </w:r>
    </w:p>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тозуы процестерін болғызбау мақсатында қабылданады.</w:t>
      </w:r>
    </w:p>
    <w:p>
      <w:pPr>
        <w:spacing w:after="0"/>
        <w:ind w:left="0"/>
        <w:jc w:val="both"/>
      </w:pPr>
      <w:r>
        <w:rPr>
          <w:rFonts w:ascii="Times New Roman"/>
          <w:b w:val="false"/>
          <w:i w:val="false"/>
          <w:color w:val="000000"/>
          <w:sz w:val="28"/>
        </w:rPr>
        <w:t>
      Жоспарды әзірлеген кезде мыналар ескеріледі:</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нысан бойынша өңірдің жер балансының және мемлекеттік жер кадастрының ақпараттық жүйесінің деректері.</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нысан бойынша жайылымдарды геоботаникалық зерттеп-қарау мәліметтері.</w:t>
      </w:r>
    </w:p>
    <w:p>
      <w:pPr>
        <w:spacing w:after="0"/>
        <w:ind w:left="0"/>
        <w:jc w:val="both"/>
      </w:pPr>
      <w:r>
        <w:rPr>
          <w:rFonts w:ascii="Times New Roman"/>
          <w:b w:val="false"/>
          <w:i w:val="false"/>
          <w:color w:val="000000"/>
          <w:sz w:val="28"/>
        </w:rPr>
        <w:t xml:space="preserve">
      3) Қазақстан Республикасы Ауыл шаруашылығы министрінің 2020 жылғы 3 ақпандағы № 35 бұйрығымен (Нормативтік құқықтық актілерді мемлекеттік тіркеу тізілімінде № 19987 болып тіркелген) бекітілген </w:t>
      </w:r>
      <w:r>
        <w:rPr>
          <w:rFonts w:ascii="Times New Roman"/>
          <w:b w:val="false"/>
          <w:i w:val="false"/>
          <w:color w:val="000000"/>
          <w:sz w:val="28"/>
        </w:rPr>
        <w:t>Мал қорымдарының (биотермиялық шұңқырлардың) тізілімін жүргізу қағидаларына</w:t>
      </w:r>
      <w:r>
        <w:rPr>
          <w:rFonts w:ascii="Times New Roman"/>
          <w:b w:val="false"/>
          <w:i w:val="false"/>
          <w:color w:val="000000"/>
          <w:sz w:val="28"/>
        </w:rPr>
        <w:t xml:space="preserve"> сәйкес қалыптастырылған мал қорымдары (биометриялық шұңқырлар) туралы мәліметтер;</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нысан бойынша жайылымдық инфрақұрылым объектілері туралы және ауыл шаруашылығы жануарларын айдап өтуге арналған сервитуттар туралы мәліметтер.</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4-қосымшаның</w:t>
      </w:r>
      <w:r>
        <w:rPr>
          <w:rFonts w:ascii="Times New Roman"/>
          <w:b w:val="false"/>
          <w:i w:val="false"/>
          <w:color w:val="000000"/>
          <w:sz w:val="28"/>
        </w:rPr>
        <w:t xml:space="preserve"> 1-кестесіне сәйкес нысан бойынша ауыл шаруашылығы жануарларының иелерін көрсете отырып, оларды сәйкестендіру дерекқорынан алынған ауыл шаруашылығы жануарлары басының саны туралы деректер;</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4-қосымшаның</w:t>
      </w:r>
      <w:r>
        <w:rPr>
          <w:rFonts w:ascii="Times New Roman"/>
          <w:b w:val="false"/>
          <w:i w:val="false"/>
          <w:color w:val="000000"/>
          <w:sz w:val="28"/>
        </w:rPr>
        <w:t xml:space="preserve"> 2-кестесіне сәйкес нысан бойынша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4-қосымшаның</w:t>
      </w:r>
      <w:r>
        <w:rPr>
          <w:rFonts w:ascii="Times New Roman"/>
          <w:b w:val="false"/>
          <w:i w:val="false"/>
          <w:color w:val="000000"/>
          <w:sz w:val="28"/>
        </w:rPr>
        <w:t xml:space="preserve"> 3-кестесіне сәйкес нысан бойынша шалғайдағы жайылымдарда жаю үшін ауыл шаруашылығы жануарлары басының саны туралы мәліметтер.</w:t>
      </w:r>
    </w:p>
    <w:p>
      <w:pPr>
        <w:spacing w:after="0"/>
        <w:ind w:left="0"/>
        <w:jc w:val="both"/>
      </w:pPr>
      <w:r>
        <w:rPr>
          <w:rFonts w:ascii="Times New Roman"/>
          <w:b w:val="false"/>
          <w:i w:val="false"/>
          <w:color w:val="000000"/>
          <w:sz w:val="28"/>
        </w:rPr>
        <w:t>
      8) екпе және аридтік жайылымдарда, орман, су қорлары мен ерекше қорғалатын табиғи аумақтар жерлерінде ауыл шаруашылығы жануарларын жаю ерекшеліктері туралы деректер.</w:t>
      </w:r>
    </w:p>
    <w:p>
      <w:pPr>
        <w:spacing w:after="0"/>
        <w:ind w:left="0"/>
        <w:jc w:val="both"/>
      </w:pPr>
      <w:r>
        <w:rPr>
          <w:rFonts w:ascii="Times New Roman"/>
          <w:b w:val="false"/>
          <w:i w:val="false"/>
          <w:color w:val="000000"/>
          <w:sz w:val="28"/>
        </w:rPr>
        <w:t xml:space="preserve">
      9)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нысан бойынша ұсынылатын жайылым айналымдарының схемалары;</w:t>
      </w:r>
    </w:p>
    <w:p>
      <w:pPr>
        <w:spacing w:after="0"/>
        <w:ind w:left="0"/>
        <w:jc w:val="both"/>
      </w:pPr>
      <w:r>
        <w:rPr>
          <w:rFonts w:ascii="Times New Roman"/>
          <w:b w:val="false"/>
          <w:i w:val="false"/>
          <w:color w:val="000000"/>
          <w:sz w:val="28"/>
        </w:rPr>
        <w:t>
      10) мал шаруашылығы және өсімдік шаруашылығы статистикасы бойынша ресми статистикалық ақпарат.</w:t>
      </w:r>
    </w:p>
    <w:p>
      <w:pPr>
        <w:spacing w:after="0"/>
        <w:ind w:left="0"/>
        <w:jc w:val="both"/>
      </w:pPr>
      <w:r>
        <w:rPr>
          <w:rFonts w:ascii="Times New Roman"/>
          <w:b w:val="false"/>
          <w:i w:val="false"/>
          <w:color w:val="000000"/>
          <w:sz w:val="28"/>
        </w:rPr>
        <w:t>
      Жоспарда мынадай қосымшалар қамтылған:</w:t>
      </w:r>
    </w:p>
    <w:p>
      <w:pPr>
        <w:spacing w:after="0"/>
        <w:ind w:left="0"/>
        <w:jc w:val="both"/>
      </w:pPr>
      <w:r>
        <w:rPr>
          <w:rFonts w:ascii="Times New Roman"/>
          <w:b w:val="false"/>
          <w:i w:val="false"/>
          <w:color w:val="000000"/>
          <w:sz w:val="28"/>
        </w:rPr>
        <w:t xml:space="preserve">
      1) әкімшілік-аумақтық бірлік аумағында жайылымдардың жер санаттары бөлінісінде орналасу </w:t>
      </w:r>
      <w:r>
        <w:rPr>
          <w:rFonts w:ascii="Times New Roman"/>
          <w:b w:val="false"/>
          <w:i w:val="false"/>
          <w:color w:val="000000"/>
          <w:sz w:val="28"/>
        </w:rPr>
        <w:t>схемасы</w:t>
      </w:r>
      <w:r>
        <w:rPr>
          <w:rFonts w:ascii="Times New Roman"/>
          <w:b w:val="false"/>
          <w:i w:val="false"/>
          <w:color w:val="000000"/>
          <w:sz w:val="28"/>
        </w:rPr>
        <w:t xml:space="preserve"> (картасы), онда жайылымдардың шекаралары, алаңдары мен түрлері, оның ішінде шалғайдағы, маусымдық, құрғақ және екпе жайылымдар, жер учаскесіне құқық белгілейтін және сәйкестендіру құжаттарының негізінде олардың меншік иелері немесе жер пайдаланушылар туралы мәліметтер көрсетіледі;</w:t>
      </w:r>
    </w:p>
    <w:p>
      <w:pPr>
        <w:spacing w:after="0"/>
        <w:ind w:left="0"/>
        <w:jc w:val="both"/>
      </w:pPr>
      <w:r>
        <w:rPr>
          <w:rFonts w:ascii="Times New Roman"/>
          <w:b w:val="false"/>
          <w:i w:val="false"/>
          <w:color w:val="000000"/>
          <w:sz w:val="28"/>
        </w:rPr>
        <w:t xml:space="preserve">
      2) жеке ауладағы ауыл шаруашылығы жануарларын жаю бойынша халықтың мұқтаждығына арналған жайылымдар, оның ішінде қоғамдық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 онда жеке ауладағы ауыл шаруашылығы жануарларын жаю бойынша халықтың мұқтаждығына арналған жайылымдардың, оның ішінде қоғамдық жайылымдардың шекаралары мен алаңдары көрсетіледі;</w:t>
      </w:r>
    </w:p>
    <w:p>
      <w:pPr>
        <w:spacing w:after="0"/>
        <w:ind w:left="0"/>
        <w:jc w:val="both"/>
      </w:pPr>
      <w:r>
        <w:rPr>
          <w:rFonts w:ascii="Times New Roman"/>
          <w:b w:val="false"/>
          <w:i w:val="false"/>
          <w:color w:val="000000"/>
          <w:sz w:val="28"/>
        </w:rPr>
        <w:t xml:space="preserve">
      3) ұсынылатын жайылым айналымдарының схемалары көрсетілген </w:t>
      </w:r>
      <w:r>
        <w:rPr>
          <w:rFonts w:ascii="Times New Roman"/>
          <w:b w:val="false"/>
          <w:i w:val="false"/>
          <w:color w:val="000000"/>
          <w:sz w:val="28"/>
        </w:rPr>
        <w:t>схема</w:t>
      </w:r>
      <w:r>
        <w:rPr>
          <w:rFonts w:ascii="Times New Roman"/>
          <w:b w:val="false"/>
          <w:i w:val="false"/>
          <w:color w:val="000000"/>
          <w:sz w:val="28"/>
        </w:rPr>
        <w:t xml:space="preserve"> (карта), онда жайылымдарды геоботаникалық зерттеп-қарау негізінде ұсынылатын жайылым айналымдарының схемалары көрсетіледі;</w:t>
      </w:r>
    </w:p>
    <w:p>
      <w:pPr>
        <w:spacing w:after="0"/>
        <w:ind w:left="0"/>
        <w:jc w:val="both"/>
      </w:pPr>
      <w:r>
        <w:rPr>
          <w:rFonts w:ascii="Times New Roman"/>
          <w:b w:val="false"/>
          <w:i w:val="false"/>
          <w:color w:val="000000"/>
          <w:sz w:val="28"/>
        </w:rPr>
        <w:t xml:space="preserve">
      4) ауыл шаруашылығы жануарларын айдауға арналған сервитуттар, мал айдайтын трассалар және жайылымдық инфрақұрылымның өзге де объектілері, сондай-ақ мал қорымдары (биометриялық шұңқырлар) белгіленетін </w:t>
      </w:r>
      <w:r>
        <w:rPr>
          <w:rFonts w:ascii="Times New Roman"/>
          <w:b w:val="false"/>
          <w:i w:val="false"/>
          <w:color w:val="000000"/>
          <w:sz w:val="28"/>
        </w:rPr>
        <w:t>схема</w:t>
      </w:r>
      <w:r>
        <w:rPr>
          <w:rFonts w:ascii="Times New Roman"/>
          <w:b w:val="false"/>
          <w:i w:val="false"/>
          <w:color w:val="000000"/>
          <w:sz w:val="28"/>
        </w:rPr>
        <w:t xml:space="preserve"> (карта), онда ауыл шаруашылығы жануарларын айдауға арналған сервитуттар, мал айдайтын трассалар, жайылымдық инфрақұрылым объектілері, мал қорымдарының (биометриялық шұңқырлардың) орналасқан жері көрсетіледі;</w:t>
      </w:r>
    </w:p>
    <w:p>
      <w:pPr>
        <w:spacing w:after="0"/>
        <w:ind w:left="0"/>
        <w:jc w:val="both"/>
      </w:pPr>
      <w:r>
        <w:rPr>
          <w:rFonts w:ascii="Times New Roman"/>
          <w:b w:val="false"/>
          <w:i w:val="false"/>
          <w:color w:val="000000"/>
          <w:sz w:val="28"/>
        </w:rPr>
        <w:t xml:space="preserve">
      5) жайылымды пайдаланушыларға жер пайдалануға берілуі мүмкін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w:t>
      </w:r>
    </w:p>
    <w:p>
      <w:pPr>
        <w:spacing w:after="0"/>
        <w:ind w:left="0"/>
        <w:jc w:val="both"/>
      </w:pPr>
      <w:r>
        <w:rPr>
          <w:rFonts w:ascii="Times New Roman"/>
          <w:b w:val="false"/>
          <w:i w:val="false"/>
          <w:color w:val="000000"/>
          <w:sz w:val="28"/>
        </w:rPr>
        <w:t>
      6) халықтың жеке ауласындағы ауыл шаруашылығы жануарларын жаю жөніндегі мұқтаждықтарын қанағаттандыру мақсатында резервке алынуға жататын жайылымдарды белгілейтін схема (карта), онда жеке ауланың ауыл шаруашылығы жануарларын жаю жөніндегі халықтың мұқтаждықтарын қанағаттандыру мақсатында резервке алынуға жататын жайылымдардың шекаралары мен алаңдары көрсетіледі.</w:t>
      </w:r>
    </w:p>
    <w:p>
      <w:pPr>
        <w:spacing w:after="0"/>
        <w:ind w:left="0"/>
        <w:jc w:val="both"/>
      </w:pPr>
      <w:r>
        <w:rPr>
          <w:rFonts w:ascii="Times New Roman"/>
          <w:b w:val="false"/>
          <w:i w:val="false"/>
          <w:color w:val="000000"/>
          <w:sz w:val="28"/>
        </w:rPr>
        <w:t xml:space="preserve">
      7) суды тұтыну нормасына сәйкес жасалған су көздеріне (көлдерге, өзендерге, тоғандарға, қазандарға, суару немесе суландыру каналдарына, құбырлы немесе шахта құдықтарына) қол жеткізу </w:t>
      </w:r>
      <w:r>
        <w:rPr>
          <w:rFonts w:ascii="Times New Roman"/>
          <w:b w:val="false"/>
          <w:i w:val="false"/>
          <w:color w:val="000000"/>
          <w:sz w:val="28"/>
        </w:rPr>
        <w:t>схемасы</w:t>
      </w:r>
      <w:r>
        <w:rPr>
          <w:rFonts w:ascii="Times New Roman"/>
          <w:b w:val="false"/>
          <w:i w:val="false"/>
          <w:color w:val="000000"/>
          <w:sz w:val="28"/>
        </w:rPr>
        <w:t>, онда жануарлардың су көздеріне қарай жүріп-тұру маршруттары көрсетіледі.</w:t>
      </w:r>
    </w:p>
    <w:p>
      <w:pPr>
        <w:spacing w:after="0"/>
        <w:ind w:left="0"/>
        <w:jc w:val="both"/>
      </w:pPr>
      <w:r>
        <w:rPr>
          <w:rFonts w:ascii="Times New Roman"/>
          <w:b w:val="false"/>
          <w:i w:val="false"/>
          <w:color w:val="000000"/>
          <w:sz w:val="28"/>
        </w:rPr>
        <w:t xml:space="preserve">
      8) ауыл шаруашылығы жануарларының басын шалғайдағы жайылымдарға орналастыру </w:t>
      </w:r>
      <w:r>
        <w:rPr>
          <w:rFonts w:ascii="Times New Roman"/>
          <w:b w:val="false"/>
          <w:i w:val="false"/>
          <w:color w:val="000000"/>
          <w:sz w:val="28"/>
        </w:rPr>
        <w:t>схемасы</w:t>
      </w:r>
      <w:r>
        <w:rPr>
          <w:rFonts w:ascii="Times New Roman"/>
          <w:b w:val="false"/>
          <w:i w:val="false"/>
          <w:color w:val="000000"/>
          <w:sz w:val="28"/>
        </w:rPr>
        <w:t>, онда ауыл шаруашылығы жануарларының басын орналастыруға арналған шалғайдағы жайылымдардың шекаралары мен алаңдары көрсетіледі;</w:t>
      </w:r>
    </w:p>
    <w:p>
      <w:pPr>
        <w:spacing w:after="0"/>
        <w:ind w:left="0"/>
        <w:jc w:val="both"/>
      </w:pPr>
      <w:r>
        <w:rPr>
          <w:rFonts w:ascii="Times New Roman"/>
          <w:b w:val="false"/>
          <w:i w:val="false"/>
          <w:color w:val="000000"/>
          <w:sz w:val="28"/>
        </w:rPr>
        <w:t xml:space="preserve">
      9) ауылдық округке кіретін ауылдық елді мекендер арасында жайылымдарды жобалық бөлу (қайта бөлу), онда жайылымдармен қамтамасыз етілмеген жеке және заңды тұлғалардың ауыл шаруашылығы жануарларының басы үшін ауылдық округтің ауылдық елді мекендері арасында жайылымдарды бөлу (қайта бөлу) </w:t>
      </w:r>
      <w:r>
        <w:rPr>
          <w:rFonts w:ascii="Times New Roman"/>
          <w:b w:val="false"/>
          <w:i w:val="false"/>
          <w:color w:val="000000"/>
          <w:sz w:val="28"/>
        </w:rPr>
        <w:t>схемасы</w:t>
      </w:r>
      <w:r>
        <w:rPr>
          <w:rFonts w:ascii="Times New Roman"/>
          <w:b w:val="false"/>
          <w:i w:val="false"/>
          <w:color w:val="000000"/>
          <w:sz w:val="28"/>
        </w:rPr>
        <w:t xml:space="preserve"> көрсетіледі;</w:t>
      </w:r>
    </w:p>
    <w:p>
      <w:pPr>
        <w:spacing w:after="0"/>
        <w:ind w:left="0"/>
        <w:jc w:val="both"/>
      </w:pPr>
      <w:r>
        <w:rPr>
          <w:rFonts w:ascii="Times New Roman"/>
          <w:b w:val="false"/>
          <w:i w:val="false"/>
          <w:color w:val="000000"/>
          <w:sz w:val="28"/>
        </w:rPr>
        <w:t>
      10) тиісті әкімшілік-аумақтық бірлікте жайылымдарды ұтымды пайдалану үшін қажетті талаптар:</w:t>
      </w:r>
    </w:p>
    <w:p>
      <w:pPr>
        <w:spacing w:after="0"/>
        <w:ind w:left="0"/>
        <w:jc w:val="both"/>
      </w:pPr>
      <w:r>
        <w:rPr>
          <w:rFonts w:ascii="Times New Roman"/>
          <w:b w:val="false"/>
          <w:i w:val="false"/>
          <w:color w:val="000000"/>
          <w:sz w:val="28"/>
        </w:rPr>
        <w:t xml:space="preserve">
      "Жайылымдардың жалпы алаңына түсетін жүктеменің шекті рұқсат етілетін нормасын бекіту туралы" Қазақстан Республикасы Ауыл шаруашылығы министрінің 2015 жылғы 14 сәуірдегі № 3-3/332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11064 болып тіркелген) сәйкес жайылымдардың жалпы алаңына түсетін жүктеменің шекті рұқсат етілетін нормасын сақтау;</w:t>
      </w:r>
    </w:p>
    <w:p>
      <w:pPr>
        <w:spacing w:after="0"/>
        <w:ind w:left="0"/>
        <w:jc w:val="both"/>
      </w:pPr>
      <w:r>
        <w:rPr>
          <w:rFonts w:ascii="Times New Roman"/>
          <w:b w:val="false"/>
          <w:i w:val="false"/>
          <w:color w:val="000000"/>
          <w:sz w:val="28"/>
        </w:rPr>
        <w:t>
      жайылым айналымын және суды пайдалану көздерін ескере отырып жайылымдарды пайдалану;</w:t>
      </w:r>
    </w:p>
    <w:p>
      <w:pPr>
        <w:spacing w:after="0"/>
        <w:ind w:left="0"/>
        <w:jc w:val="both"/>
      </w:pPr>
      <w:r>
        <w:rPr>
          <w:rFonts w:ascii="Times New Roman"/>
          <w:b w:val="false"/>
          <w:i w:val="false"/>
          <w:color w:val="000000"/>
          <w:sz w:val="28"/>
        </w:rPr>
        <w:t>
      жайылым алаңдарын жекеленген өріс учаскелеріне бөлу;</w:t>
      </w:r>
    </w:p>
    <w:p>
      <w:pPr>
        <w:spacing w:after="0"/>
        <w:ind w:left="0"/>
        <w:jc w:val="both"/>
      </w:pPr>
      <w:r>
        <w:rPr>
          <w:rFonts w:ascii="Times New Roman"/>
          <w:b w:val="false"/>
          <w:i w:val="false"/>
          <w:color w:val="000000"/>
          <w:sz w:val="28"/>
        </w:rPr>
        <w:t>
      жайылым учаскелерін жыл маусымдары бойынша кеңістікте және уақытпен (маусым, жыл ішінде) кезектестіру;</w:t>
      </w:r>
    </w:p>
    <w:p>
      <w:pPr>
        <w:spacing w:after="0"/>
        <w:ind w:left="0"/>
        <w:jc w:val="both"/>
      </w:pPr>
      <w:r>
        <w:rPr>
          <w:rFonts w:ascii="Times New Roman"/>
          <w:b w:val="false"/>
          <w:i w:val="false"/>
          <w:color w:val="000000"/>
          <w:sz w:val="28"/>
        </w:rPr>
        <w:t>
      жайылым айналымы учаскелерінің бірін жайылымсыз және ауыл шаруашылығы жануарларынсыз жыл сайын қалдыру.</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Талдысай ауылдық округінде жайылымдарды басқару және оларды пайдалану жөніндегі 2025-2029 жылдарға арналған жоспарға 1 қосымша</w:t>
            </w:r>
          </w:p>
        </w:tc>
      </w:tr>
    </w:tbl>
    <w:p>
      <w:pPr>
        <w:spacing w:after="0"/>
        <w:ind w:left="0"/>
        <w:jc w:val="left"/>
      </w:pPr>
      <w:r>
        <w:rPr>
          <w:rFonts w:ascii="Times New Roman"/>
          <w:b/>
          <w:i w:val="false"/>
          <w:color w:val="000000"/>
        </w:rPr>
        <w:t xml:space="preserve"> Өңірдің жер балансының және мемлекеттік жер кадастрының ақпараттық жүйесінің деректері  1-кесте. Талдысай ауылдық округінің жер санаттары бойынша жайылымдарды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Жерлің санаттары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жерлер жиыны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өнеркәсіп, көлік және өзге де ауыл шаруашылығы мақсатындағы емес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ерекше қорғала-тын табиғи аумақтар-дың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w:t>
            </w: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Талдысай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37362</w:t>
            </w:r>
          </w:p>
        </w:tc>
      </w:tr>
    </w:tbl>
    <w:p>
      <w:pPr>
        <w:spacing w:after="0"/>
        <w:ind w:left="0"/>
        <w:jc w:val="both"/>
      </w:pPr>
      <w:r>
        <w:rPr>
          <w:rFonts w:ascii="Times New Roman"/>
          <w:b w:val="false"/>
          <w:i w:val="false"/>
          <w:color w:val="000000"/>
          <w:sz w:val="28"/>
        </w:rPr>
        <w:t>
      Әкімшілік-аумақтық бөлініс бойынша Талдысай ауылдық округінде 1 ауылдық елді мекен бар. Талдысай ауылдық округі аумағының жалпы ауданы 37362 гектар. Санаттар бойынша жерлер:ауыл шаруашылығы мақсатындағы жерлер - 31467 гектар; елді мекендердің жерлері – 5127 гектар болып бөлінеді. Ерекше қорғалатын табиғи аумақтардың, орман қорының, су қорының жерлері, қоры жоқ, ал бос жер қорлары-768 га.</w:t>
      </w:r>
    </w:p>
    <w:p>
      <w:pPr>
        <w:spacing w:after="0"/>
        <w:ind w:left="0"/>
        <w:jc w:val="left"/>
      </w:pPr>
      <w:r>
        <w:rPr>
          <w:rFonts w:ascii="Times New Roman"/>
          <w:b/>
          <w:i w:val="false"/>
          <w:color w:val="000000"/>
        </w:rPr>
        <w:t xml:space="preserve"> 2-кесте. Елді мекеннің жайылымдарын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р/с</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жалпы алаңы, гектар</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мен түрлері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қанағаттандыруға арналған,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мың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маусымдық,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аридтік,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екпе жайылымдар, гектар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Талдысай ауылдық округ</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154265100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Талдысай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Талдысай ауылдық округінің аумағында шалғайдағы, маусымдық, аридтік және екпе жайылымдар жоқ. Округте 16 ЖШС пен шаруа қожалығы жұмыс істейді, оларға 19658 гектар жайылым бекітілген.</w:t>
      </w:r>
    </w:p>
    <w:p>
      <w:pPr>
        <w:spacing w:after="0"/>
        <w:ind w:left="0"/>
        <w:jc w:val="left"/>
      </w:pPr>
      <w:r>
        <w:rPr>
          <w:rFonts w:ascii="Times New Roman"/>
          <w:b/>
          <w:i w:val="false"/>
          <w:color w:val="000000"/>
        </w:rPr>
        <w:t xml:space="preserve"> 3-кесте. Жер учаскесіне құқық белгілейтін және сәйкестендіру құжаттары негізінде меншік иелері мен жер пайдаланушылар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Меншік иелерінің, жер пайдаланушылардың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Бизнес сәйкестендіру нөмірі/жеке сәйкестендіру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кадастрлық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алаңы, мың гектар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"Бирлик" ш/қ -Максотов Самат Максатович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790803301670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"Ділда" ш/қ -Жумалиева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590904401882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"Жана-жол" ш/қ -Шабаров Бекмурат Каратаевич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220364029331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"Игилик" ш/қ -Жаманкулов 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650206302368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"Кок-Бухта" ш/қ -Шабаров 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570612301994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"Муслим" ш/қ -Алмаганбетов Д</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710321301458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"Талдысай" ш/қ -Исентаев Марат Жумадилович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170764025877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2 576,00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 ш/қ -Хажай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160764015749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"Кумсай" ш/қ -Жамалов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840825301850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"Ферро" ш/қ Борзилов 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"Аманат" ш/қ -Сергазин О</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661022302520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ш/қ -Ашикбаев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471016300234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"Берекет" ш/қ -Алмагамбетов Ерлан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920101305795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"Нурила" ш/қ- Маденов Адильхан Амангелдиевич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730829300594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"РИД-АГРО"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050140013102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"Булак Биф"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160940024060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19658</w:t>
            </w:r>
          </w:p>
        </w:tc>
      </w:tr>
    </w:tbl>
    <w:p>
      <w:pPr>
        <w:spacing w:after="0"/>
        <w:ind w:left="0"/>
        <w:jc w:val="both"/>
      </w:pPr>
      <w:r>
        <w:rPr>
          <w:rFonts w:ascii="Times New Roman"/>
          <w:b w:val="false"/>
          <w:i w:val="false"/>
          <w:color w:val="000000"/>
          <w:sz w:val="28"/>
        </w:rPr>
        <w:t>
      Ескерту: аббревиатуралардың транскрипциясы: ш / қ – шаруа қожалығы; ЖШС-жауапкершілігі шектеулі серіктертік</w:t>
      </w:r>
    </w:p>
    <w:p>
      <w:pPr>
        <w:spacing w:after="0"/>
        <w:ind w:left="0"/>
        <w:jc w:val="both"/>
      </w:pPr>
      <w:r>
        <w:rPr>
          <w:rFonts w:ascii="Times New Roman"/>
          <w:b w:val="false"/>
          <w:i w:val="false"/>
          <w:color w:val="000000"/>
          <w:sz w:val="28"/>
        </w:rPr>
        <w:t>
      Ауылдық округ аумағындағы ауыл шаруашылығы жануарларының саны: ірі қара мал-3167; қой мен ешкі – 6908 және жылқы-398 бас.</w:t>
      </w:r>
    </w:p>
    <w:p>
      <w:pPr>
        <w:spacing w:after="0"/>
        <w:ind w:left="0"/>
        <w:jc w:val="both"/>
      </w:pPr>
      <w:r>
        <w:rPr>
          <w:rFonts w:ascii="Times New Roman"/>
          <w:b w:val="false"/>
          <w:i w:val="false"/>
          <w:color w:val="000000"/>
          <w:sz w:val="28"/>
        </w:rPr>
        <w:t>
      Талдысай ауылында тұрғындарда: ірі қара мал – 985; қой мен ешкі – 2684, жылқы-79 бас.</w:t>
      </w:r>
    </w:p>
    <w:p>
      <w:pPr>
        <w:spacing w:after="0"/>
        <w:ind w:left="0"/>
        <w:jc w:val="both"/>
      </w:pPr>
      <w:r>
        <w:rPr>
          <w:rFonts w:ascii="Times New Roman"/>
          <w:b w:val="false"/>
          <w:i w:val="false"/>
          <w:color w:val="000000"/>
          <w:sz w:val="28"/>
        </w:rPr>
        <w:t>
      .</w:t>
      </w:r>
    </w:p>
    <w:p>
      <w:pPr>
        <w:spacing w:after="0"/>
        <w:ind w:left="0"/>
        <w:jc w:val="both"/>
      </w:pPr>
      <w:r>
        <w:rPr>
          <w:rFonts w:ascii="Times New Roman"/>
          <w:b w:val="false"/>
          <w:i w:val="false"/>
          <w:color w:val="000000"/>
          <w:sz w:val="28"/>
        </w:rPr>
        <w:t>
      Ауылдық округтің жайылымдық жемшөптерінің қоректік коэффициенті 0,28 жем шөп бірлігіне дейін болады. Бұл 100 кг жайылымдық жемде табиғи ылғалдылықта 28-ге дейін жем бірлігі бар дегенді білдіреді. Жайылымдық жемшөптің осындай қоректік коэффициентімен тәулігіне: ірі қара мал -32 кг; ұсақ мал -5,7 кг; жылқы – 35,7 кг; жайылым кезеңінде 240 күн: ірі қара мал -7680 кг; ұсақ мал -1368 кг; жылқы-8568 кг мал азығы қажет. Өнімділігі 1020 кг/га және жайылымдық жемнің коректік коэффициенті 0,28 жем. Мал жаю жүктемесі: ІҚМ-7,5; ұсақ мал-1,3 және жылқы-бір басына 8,4 гектар.</w:t>
      </w:r>
    </w:p>
    <w:p>
      <w:pPr>
        <w:spacing w:after="0"/>
        <w:ind w:left="0"/>
        <w:jc w:val="left"/>
      </w:pPr>
      <w:r>
        <w:rPr>
          <w:rFonts w:ascii="Times New Roman"/>
          <w:b/>
          <w:i w:val="false"/>
          <w:color w:val="000000"/>
        </w:rPr>
        <w:t xml:space="preserve">  4-кесте. Жайылымдарды бөлу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п/п</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үшін қажетті жайылым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жайылымдардың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 алаңы,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Талдысай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Талдысай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Ауыл шаруашылығы жануарларын жаю үшін 11541 га қажет.</w:t>
      </w:r>
    </w:p>
    <w:p>
      <w:pPr>
        <w:spacing w:after="0"/>
        <w:ind w:left="0"/>
        <w:jc w:val="both"/>
      </w:pPr>
      <w:r>
        <w:rPr>
          <w:rFonts w:ascii="Times New Roman"/>
          <w:b w:val="false"/>
          <w:i w:val="false"/>
          <w:color w:val="000000"/>
          <w:sz w:val="28"/>
        </w:rPr>
        <w:t xml:space="preserve">
      Ірі қара мал –985; қой мен ешкі - 2684 және жылқы – 79 бас Қоғамдық жайылымдарда жайылады, ауданы 33820 гектар, алыстағы жайылымдарда 0 Бас жайылады, ауданы 0 мың гектар. </w:t>
      </w:r>
    </w:p>
    <w:p>
      <w:pPr>
        <w:spacing w:after="0"/>
        <w:ind w:left="0"/>
        <w:jc w:val="both"/>
      </w:pPr>
      <w:r>
        <w:rPr>
          <w:rFonts w:ascii="Times New Roman"/>
          <w:b w:val="false"/>
          <w:i w:val="false"/>
          <w:color w:val="000000"/>
          <w:sz w:val="28"/>
        </w:rPr>
        <w:t>
      Талдысай ауылдық округінің қоғамдық жайылым алаңы жайылатын малға жайылымдық жемге деген қажеттілікті қамтамасыз етеді. Алайда, Талдысай елді мекенінде жайылымдардың тапшылығы 6769 га құрады, осыған байланысты жайылымдық аумақтарды елді мекендер арасында қайта бөлуді қарастыру қажет.</w:t>
      </w:r>
    </w:p>
    <w:p>
      <w:pPr>
        <w:spacing w:after="0"/>
        <w:ind w:left="0"/>
        <w:jc w:val="left"/>
      </w:pPr>
      <w:r>
        <w:rPr>
          <w:rFonts w:ascii="Times New Roman"/>
          <w:b/>
          <w:i w:val="false"/>
          <w:color w:val="000000"/>
        </w:rPr>
        <w:t xml:space="preserve"> 5-кесте. Қажетті қосымша жайылымдар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жерлерден қажет етілетін қосымша жайылымдар, мың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Қосымша берілетін жайылымдар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пайдаланушыларға жер пайдалануға берілуі мүмкін жайылымдар, мың гектар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 мақсатында резервке қойылуға тиіс жайылымдар, мың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6769</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Талдысай ауылдық округінде жайылымдарды басқару және оларды пайдалану жөніндегі 2025-2029 жылдарға арналған жоспарға 2 қосымша</w:t>
            </w:r>
          </w:p>
        </w:tc>
      </w:tr>
    </w:tbl>
    <w:p>
      <w:pPr>
        <w:spacing w:after="0"/>
        <w:ind w:left="0"/>
        <w:jc w:val="left"/>
      </w:pPr>
      <w:r>
        <w:rPr>
          <w:rFonts w:ascii="Times New Roman"/>
          <w:b/>
          <w:i w:val="false"/>
          <w:color w:val="000000"/>
        </w:rPr>
        <w:t xml:space="preserve"> Жайылымдарды геоботаникалық зерттеп-қарау мәліметтері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алқаптардың жіктемесі бойынша және түсініксөз бойынша шифрлар, күні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Контурлар мен сипаттамалар нөмірі (жақша ішінде)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 типтерінің (айырмала-рының, түрленді-рулерінің) жер бедеріне топыраққа байланы-стырылған атауы. Басқа жерлер мен алқаптардың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Алқап түрі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Контур-дағы пайыз-дық қаты-нас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гектар</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Заманауи пайдала-нылуы</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Талдысай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Селеулі- бетегелі -әртүрлі шөптер және жусанды, бұталы өсімдіктері бар дала жайылым-дары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Жазық жайы-лым-дар мен ша-бын-дық-тар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Селеу-лі –бете-гелі – 60%</w:t>
            </w:r>
          </w:p>
          <w:p>
            <w:pPr>
              <w:spacing w:after="20"/>
              <w:ind w:left="20"/>
              <w:jc w:val="both"/>
            </w:pPr>
            <w:r>
              <w:rPr>
                <w:rFonts w:ascii="Times New Roman"/>
                <w:b w:val="false"/>
                <w:i w:val="false"/>
                <w:color w:val="000000"/>
                <w:sz w:val="20"/>
              </w:rPr>
              <w:t>
Әртүр-лі шөптер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 бойы </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түсім-ділік, гекта-рына цен-тнер-ден (зерт-теп-қарау жылы)</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жыл ішінде желінетін өсімдіктердің түсімділігі: құрғақ массаның гектарына центнерден, азық бірлігінің гектарына центнерден, қорытылатын протеиннің гектарына килограмм</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маусымдар бойынша жайылымдық азық</w:t>
            </w:r>
          </w:p>
        </w:tc>
      </w:tr>
      <w:tr>
        <w:trPr>
          <w:trHeight w:val="30" w:hRule="atLeast"/>
        </w:trPr>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ша-бын-дық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шабы-латын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есептелген түсімділік: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азық қоры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Дақылдық-техникалық жай-күй, дәрілік өсімдіктердің бар-жоғы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Пайдалану бойынша ұсыныстар, малдың түрі. Жақсарту жөнінде ұсынылған шаралар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p>
            <w:pPr>
              <w:spacing w:after="20"/>
              <w:ind w:left="20"/>
              <w:jc w:val="both"/>
            </w:pPr>
            <w:r>
              <w:rPr>
                <w:rFonts w:ascii="Times New Roman"/>
                <w:b w:val="false"/>
                <w:i w:val="false"/>
                <w:color w:val="000000"/>
                <w:sz w:val="20"/>
              </w:rPr>
              <w:t>
2856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332520</w:t>
            </w:r>
          </w:p>
          <w:p>
            <w:pPr>
              <w:spacing w:after="20"/>
              <w:ind w:left="20"/>
              <w:jc w:val="both"/>
            </w:pPr>
            <w:r>
              <w:rPr>
                <w:rFonts w:ascii="Times New Roman"/>
                <w:b w:val="false"/>
                <w:i w:val="false"/>
                <w:color w:val="000000"/>
                <w:sz w:val="20"/>
              </w:rPr>
              <w:t>
93106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және ірі қара мал және жылқы үшін</w:t>
            </w:r>
          </w:p>
          <w:p>
            <w:pPr>
              <w:spacing w:after="20"/>
              <w:ind w:left="20"/>
              <w:jc w:val="both"/>
            </w:pPr>
            <w:r>
              <w:rPr>
                <w:rFonts w:ascii="Times New Roman"/>
                <w:b w:val="false"/>
                <w:i w:val="false"/>
                <w:color w:val="000000"/>
                <w:sz w:val="20"/>
              </w:rPr>
              <w:t>
учаскелерді ауыстырып қолдау</w:t>
            </w: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геоботаникалық</w:t>
      </w:r>
      <w:r>
        <w:rPr>
          <w:rFonts w:ascii="Times New Roman"/>
          <w:b w:val="false"/>
          <w:i w:val="false"/>
          <w:color w:val="000000"/>
          <w:sz w:val="28"/>
        </w:rPr>
        <w:t xml:space="preserve"> </w:t>
      </w:r>
      <w:r>
        <w:rPr>
          <w:rFonts w:ascii="Times New Roman"/>
          <w:b/>
          <w:i w:val="false"/>
          <w:color w:val="000000"/>
          <w:sz w:val="28"/>
        </w:rPr>
        <w:t>зерттеу</w:t>
      </w:r>
      <w:r>
        <w:rPr>
          <w:rFonts w:ascii="Times New Roman"/>
          <w:b w:val="false"/>
          <w:i w:val="false"/>
          <w:color w:val="000000"/>
          <w:sz w:val="28"/>
        </w:rPr>
        <w:t xml:space="preserve"> </w:t>
      </w:r>
      <w:r>
        <w:rPr>
          <w:rFonts w:ascii="Times New Roman"/>
          <w:b/>
          <w:i w:val="false"/>
          <w:color w:val="000000"/>
          <w:sz w:val="28"/>
        </w:rPr>
        <w:t>мәліметтері</w:t>
      </w:r>
    </w:p>
    <w:p>
      <w:pPr>
        <w:spacing w:after="0"/>
        <w:ind w:left="0"/>
        <w:jc w:val="both"/>
      </w:pPr>
      <w:r>
        <w:rPr>
          <w:rFonts w:ascii="Times New Roman"/>
          <w:b w:val="false"/>
          <w:i w:val="false"/>
          <w:color w:val="000000"/>
          <w:sz w:val="28"/>
        </w:rPr>
        <w:t xml:space="preserve">
      Географиялық орналасуы </w:t>
      </w:r>
    </w:p>
    <w:p>
      <w:pPr>
        <w:spacing w:after="0"/>
        <w:ind w:left="0"/>
        <w:jc w:val="both"/>
      </w:pPr>
      <w:r>
        <w:rPr>
          <w:rFonts w:ascii="Times New Roman"/>
          <w:b w:val="false"/>
          <w:i w:val="false"/>
          <w:color w:val="000000"/>
          <w:sz w:val="28"/>
        </w:rPr>
        <w:t>
      Талдысай ауылы - Қазақстанның Ақтөбе облысы Қобда ауданындағы ауыл. Талдысай ауылдық округінің әкімшілік орталығы. Қобда ауданының орталығынан 22 шақырым, ал облыс орталығынан 85 км жерде орналасқан.</w:t>
      </w:r>
    </w:p>
    <w:p>
      <w:pPr>
        <w:spacing w:after="0"/>
        <w:ind w:left="0"/>
        <w:jc w:val="both"/>
      </w:pPr>
      <w:r>
        <w:rPr>
          <w:rFonts w:ascii="Times New Roman"/>
          <w:b w:val="false"/>
          <w:i w:val="false"/>
          <w:color w:val="000000"/>
          <w:sz w:val="28"/>
        </w:rPr>
        <w:t xml:space="preserve">
      Климаты </w:t>
      </w:r>
    </w:p>
    <w:p>
      <w:pPr>
        <w:spacing w:after="0"/>
        <w:ind w:left="0"/>
        <w:jc w:val="both"/>
      </w:pPr>
      <w:r>
        <w:rPr>
          <w:rFonts w:ascii="Times New Roman"/>
          <w:b w:val="false"/>
          <w:i w:val="false"/>
          <w:color w:val="000000"/>
          <w:sz w:val="28"/>
        </w:rPr>
        <w:t xml:space="preserve">
      Ауылдық округтің климаты құрғақ дала аймағына жатады, қысы ұзақ қатал, қысқа ыстық жазда, қыс пен жаздың температурасының күрт қарама-қайшылықтарымен, жылдық жауын-шашынның аздығымен, құрғақшылықпен сипатталады. </w:t>
      </w:r>
    </w:p>
    <w:p>
      <w:pPr>
        <w:spacing w:after="0"/>
        <w:ind w:left="0"/>
        <w:jc w:val="both"/>
      </w:pPr>
      <w:r>
        <w:rPr>
          <w:rFonts w:ascii="Times New Roman"/>
          <w:b w:val="false"/>
          <w:i w:val="false"/>
          <w:color w:val="000000"/>
          <w:sz w:val="28"/>
        </w:rPr>
        <w:t xml:space="preserve">
      Топырақ </w:t>
      </w:r>
    </w:p>
    <w:p>
      <w:pPr>
        <w:spacing w:after="0"/>
        <w:ind w:left="0"/>
        <w:jc w:val="both"/>
      </w:pPr>
      <w:r>
        <w:rPr>
          <w:rFonts w:ascii="Times New Roman"/>
          <w:b w:val="false"/>
          <w:i w:val="false"/>
          <w:color w:val="000000"/>
          <w:sz w:val="28"/>
        </w:rPr>
        <w:t xml:space="preserve">
      Топырақ негізінен қоңыр және қызыл қоңыр, гумусы аз. Геоботаникалық зерттеу нәтижесінде жайылымдардың мынадай түрлері анықталды: әртүрлі, селеулі-бетегелі жусанды және бетегелі-жусанды, тобылғы-қараған бұталы өсімдіктер. Шөптерде: жусан, бұйырғын, тасбұйырғын, күйреуік, изен, шөгінді, блюграсс, бетеге, камфоросма, қауырсынды шөп, екпе шөп, ши, тамарикс, шабындық, көкпек, бидай шөптері, вострец, астрагал, тобылғы, қараған, шабындық кездеседі. Ауылдық округ жайылымдарының жалпы проективті жабыны жалпы алаңның 60% құрайды. Қыша, квиноа, адыраспан, ошаған, сафора сияқты шөптердің 3% - от улы және зиянды өсімдіктердің болуы. Бұл жайылымдардың потенциалды өнімділігі табиғи ылғалдылықта 10,5 ц/га дейін болды. </w:t>
      </w:r>
    </w:p>
    <w:p>
      <w:pPr>
        <w:spacing w:after="0"/>
        <w:ind w:left="0"/>
        <w:jc w:val="both"/>
      </w:pPr>
      <w:r>
        <w:rPr>
          <w:rFonts w:ascii="Times New Roman"/>
          <w:b w:val="false"/>
          <w:i w:val="false"/>
          <w:color w:val="000000"/>
          <w:sz w:val="28"/>
        </w:rPr>
        <w:t xml:space="preserve">
      Мал қорымдары (биометриялық шұңқырлар) туралы мәліметтер </w:t>
      </w:r>
    </w:p>
    <w:p>
      <w:pPr>
        <w:spacing w:after="0"/>
        <w:ind w:left="0"/>
        <w:jc w:val="both"/>
      </w:pPr>
      <w:r>
        <w:rPr>
          <w:rFonts w:ascii="Times New Roman"/>
          <w:b w:val="false"/>
          <w:i w:val="false"/>
          <w:color w:val="000000"/>
          <w:sz w:val="28"/>
        </w:rPr>
        <w:t>
      Ауылдық округте бір мал қорымы бар.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Талдысай ауылдық округінде жайылымдарды басқару және оларды пайдалану жөніндегі 2025-2029 жылдарға арналған жоспарға 3 қосымша</w:t>
            </w:r>
          </w:p>
        </w:tc>
      </w:tr>
    </w:tbl>
    <w:p>
      <w:pPr>
        <w:spacing w:after="0"/>
        <w:ind w:left="0"/>
        <w:jc w:val="left"/>
      </w:pPr>
      <w:r>
        <w:rPr>
          <w:rFonts w:ascii="Times New Roman"/>
          <w:b/>
          <w:i w:val="false"/>
          <w:color w:val="000000"/>
        </w:rPr>
        <w:t xml:space="preserve"> Жайылымдық инфрақұрылым объектілері туралы және ауыл шаруашылығы жануарларын айдап өтуге арналған сервитуттар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инфрақұрылым объектілері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 істеп тұрған жайылымдық инфрақұрылым объектілерінің саны, бірлік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Құрылысты (реконструкцияны) талап ететін, бірліктер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Ұзындығы, километр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шаршы метр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Суландыру құрылысжайлары (ұңғымалар, құбырлы және шахталы құдықтар, апандар)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Құрылысжайлар, көпірлер, жолдар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айдайтын жолдар, малды аялдатуға арналған алаңдар мен суат алаңдары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Қойларды тоғытуға арналған ыдыстар, қоралар және қоршалған жерлер, жайылымдардың қоршаулары, шарбақтар (оның ішінде электрлі шарбақтар), ауыл шаруашылығы жануарларын қоршап-бөлшектеп жаюға арналған қашалар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жануарларын ветеринариялық емдеуге арналған өткелектер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Электр және жылу энергиясымен қамтамасыз етуге арналған құрылысжайлар мен объектілер, жаңартылатын және баламалы энергия көздері пайдаланылатын объектілер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Сумен жабдықтау объектілері және тіршілікті қамтамасыз етудің басқа да түрлері, персоналдың маусымдық тұруына арналған құрылысжайлар және жайылымдарды күтіп-ұстау мен пайдалану үшін қажетті өзге де мүлік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Талдысай ауылдық округінде жайылымдарды басқару және оларды пайдалану жөніндегі 2025-2029 жылдарға арналған жоспарға 4 қосымша</w:t>
            </w:r>
          </w:p>
        </w:tc>
      </w:tr>
    </w:tbl>
    <w:p>
      <w:pPr>
        <w:spacing w:after="0"/>
        <w:ind w:left="0"/>
        <w:jc w:val="left"/>
      </w:pPr>
      <w:r>
        <w:rPr>
          <w:rFonts w:ascii="Times New Roman"/>
          <w:b/>
          <w:i w:val="false"/>
          <w:color w:val="000000"/>
        </w:rPr>
        <w:t xml:space="preserve"> 1 –кесте. Ауыл шаруашылығы жануарларының иелерін көрсете отырып, олардың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типі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бизнес сәйкестендіру нөмірі/ жеке сәйкестендіру нөмірі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154265100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Талдысайский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"Рид Агро"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050140013102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154265100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Талдысайский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"Булак Beef"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160940024060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154265100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Талдысайский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 Бухта"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570612301994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154265100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Талдысайский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"Жаңа-Жол"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220364029331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154265100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Талдысайский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"Ділдә"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590904401882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154265100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Талдысайский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160764015749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154265100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Талдысайский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790803301670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154265100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Талдысайский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"Муслим"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710321301458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154265100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Талдысайский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"Игілік"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650206302368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154265100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Талдысайский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"Құмсай"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840825301850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154265100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Талдысайский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"Талдысай"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170764025877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154265100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Талдысайский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"Берекет"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920101305795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154265100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Талдысайский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"Аманат"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661022302520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154265100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Талдысайский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"Нурила"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730829300594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154265100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Талдысайский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"Алтай"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120264015644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154265100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Талдысайский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130764012273</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тұлғалардың аты, әкесінің аты (бар болса), тегі немесе заңды тұлғалардың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Мендигарин Сайн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Тлеуов Асет Жангалиевич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Шабаров Бекмурат Каратаевич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Шабаров Бекмурат Каратаевич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Жумалиева Жумабике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Хажай Санат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Максотов Самат Максотович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Алмагамбетов Дархан Кулжабаевич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Жаманкулов Мырзабек Айтпагамбетович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Жамалов Жәнібек Сайлаугалиевич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Исентаев Марат Жумадильович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Алмагамбетов Ерлан Орынбасарович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Сергеазин Орынбасар Амандыкович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Маденов Адильхан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Ашыкбаев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Таиров Адилхан Абишевич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r>
        <w:rPr>
          <w:rFonts w:ascii="Times New Roman"/>
          <w:b/>
          <w:i w:val="false"/>
          <w:color w:val="000000"/>
        </w:rPr>
        <w:t xml:space="preserve"> 2-кесте.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Жылқылар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Түйелер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 және ешкілер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 тоқтылар , текешіктер)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Талдысай ауылдық округі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left"/>
      </w:pPr>
      <w:r>
        <w:rPr>
          <w:rFonts w:ascii="Times New Roman"/>
          <w:b/>
          <w:i w:val="false"/>
          <w:color w:val="000000"/>
        </w:rPr>
        <w:t xml:space="preserve">  3- кесте. Шалғайдағы жайылымдарда жаю үшін ауыл шаруашылығы жануарлары басының саны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Численность поголовья,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Жылқылар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Түйелер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Екпе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құрғақ</w:t>
      </w:r>
      <w:r>
        <w:rPr>
          <w:rFonts w:ascii="Times New Roman"/>
          <w:b w:val="false"/>
          <w:i w:val="false"/>
          <w:color w:val="000000"/>
          <w:sz w:val="28"/>
        </w:rPr>
        <w:t xml:space="preserve"> </w:t>
      </w:r>
      <w:r>
        <w:rPr>
          <w:rFonts w:ascii="Times New Roman"/>
          <w:b/>
          <w:i w:val="false"/>
          <w:color w:val="000000"/>
          <w:sz w:val="28"/>
        </w:rPr>
        <w:t>жайылымдарда,</w:t>
      </w:r>
      <w:r>
        <w:rPr>
          <w:rFonts w:ascii="Times New Roman"/>
          <w:b w:val="false"/>
          <w:i w:val="false"/>
          <w:color w:val="000000"/>
          <w:sz w:val="28"/>
        </w:rPr>
        <w:t xml:space="preserve"> </w:t>
      </w:r>
      <w:r>
        <w:rPr>
          <w:rFonts w:ascii="Times New Roman"/>
          <w:b/>
          <w:i w:val="false"/>
          <w:color w:val="000000"/>
          <w:sz w:val="28"/>
        </w:rPr>
        <w:t>орман,</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қорлары</w:t>
      </w:r>
      <w:r>
        <w:rPr>
          <w:rFonts w:ascii="Times New Roman"/>
          <w:b w:val="false"/>
          <w:i w:val="false"/>
          <w:color w:val="000000"/>
          <w:sz w:val="28"/>
        </w:rPr>
        <w:t xml:space="preserve"> </w:t>
      </w:r>
      <w:r>
        <w:rPr>
          <w:rFonts w:ascii="Times New Roman"/>
          <w:b/>
          <w:i w:val="false"/>
          <w:color w:val="000000"/>
          <w:sz w:val="28"/>
        </w:rPr>
        <w:t>жерлерінде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ерекше</w:t>
      </w:r>
      <w:r>
        <w:rPr>
          <w:rFonts w:ascii="Times New Roman"/>
          <w:b w:val="false"/>
          <w:i w:val="false"/>
          <w:color w:val="000000"/>
          <w:sz w:val="28"/>
        </w:rPr>
        <w:t xml:space="preserve"> </w:t>
      </w:r>
      <w:r>
        <w:rPr>
          <w:rFonts w:ascii="Times New Roman"/>
          <w:b/>
          <w:i w:val="false"/>
          <w:color w:val="000000"/>
          <w:sz w:val="28"/>
        </w:rPr>
        <w:t>қорғалатын</w:t>
      </w:r>
      <w:r>
        <w:rPr>
          <w:rFonts w:ascii="Times New Roman"/>
          <w:b w:val="false"/>
          <w:i w:val="false"/>
          <w:color w:val="000000"/>
          <w:sz w:val="28"/>
        </w:rPr>
        <w:t xml:space="preserve"> </w:t>
      </w:r>
      <w:r>
        <w:rPr>
          <w:rFonts w:ascii="Times New Roman"/>
          <w:b/>
          <w:i w:val="false"/>
          <w:color w:val="000000"/>
          <w:sz w:val="28"/>
        </w:rPr>
        <w:t>табиғи</w:t>
      </w:r>
      <w:r>
        <w:rPr>
          <w:rFonts w:ascii="Times New Roman"/>
          <w:b w:val="false"/>
          <w:i w:val="false"/>
          <w:color w:val="000000"/>
          <w:sz w:val="28"/>
        </w:rPr>
        <w:t xml:space="preserve"> </w:t>
      </w:r>
      <w:r>
        <w:rPr>
          <w:rFonts w:ascii="Times New Roman"/>
          <w:b/>
          <w:i w:val="false"/>
          <w:color w:val="000000"/>
          <w:sz w:val="28"/>
        </w:rPr>
        <w:t>аумақтарда</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жаюдың</w:t>
      </w:r>
      <w:r>
        <w:rPr>
          <w:rFonts w:ascii="Times New Roman"/>
          <w:b w:val="false"/>
          <w:i w:val="false"/>
          <w:color w:val="000000"/>
          <w:sz w:val="28"/>
        </w:rPr>
        <w:t xml:space="preserve"> </w:t>
      </w:r>
      <w:r>
        <w:rPr>
          <w:rFonts w:ascii="Times New Roman"/>
          <w:b/>
          <w:i w:val="false"/>
          <w:color w:val="000000"/>
          <w:sz w:val="28"/>
        </w:rPr>
        <w:t>ерекшеліктері</w:t>
      </w:r>
      <w:r>
        <w:rPr>
          <w:rFonts w:ascii="Times New Roman"/>
          <w:b w:val="false"/>
          <w:i w:val="false"/>
          <w:color w:val="000000"/>
          <w:sz w:val="28"/>
        </w:rPr>
        <w:t xml:space="preserve"> </w:t>
      </w:r>
      <w:r>
        <w:rPr>
          <w:rFonts w:ascii="Times New Roman"/>
          <w:b/>
          <w:i w:val="false"/>
          <w:color w:val="000000"/>
          <w:sz w:val="28"/>
        </w:rPr>
        <w:t>туралы</w:t>
      </w:r>
      <w:r>
        <w:rPr>
          <w:rFonts w:ascii="Times New Roman"/>
          <w:b w:val="false"/>
          <w:i w:val="false"/>
          <w:color w:val="000000"/>
          <w:sz w:val="28"/>
        </w:rPr>
        <w:t xml:space="preserve"> </w:t>
      </w:r>
      <w:r>
        <w:rPr>
          <w:rFonts w:ascii="Times New Roman"/>
          <w:b/>
          <w:i w:val="false"/>
          <w:color w:val="000000"/>
          <w:sz w:val="28"/>
        </w:rPr>
        <w:t>деректер</w:t>
      </w:r>
    </w:p>
    <w:p>
      <w:pPr>
        <w:spacing w:after="0"/>
        <w:ind w:left="0"/>
        <w:jc w:val="both"/>
      </w:pPr>
      <w:r>
        <w:rPr>
          <w:rFonts w:ascii="Times New Roman"/>
          <w:b w:val="false"/>
          <w:i w:val="false"/>
          <w:color w:val="000000"/>
          <w:sz w:val="28"/>
        </w:rPr>
        <w:t>
      Екпе жайылымдар мен аридтік жайылымдарда ауылшаруашылық жануарларын жаю әртүрлі факторлармен, соның ішінде өсімдік жамылғысының түрімен, қоршаған орта жағдайларымен және басқару әдістерімен ерекшеленеді. Өсімдік жамылғысы адам қалыптастыратын екпе жайылымдарда жайылым көбінесе бақыланатын және қарқынды басқарылатын болады, бұл жемшөптің өнімділігі мен сапасын оңтайландыруға мүмкіндік береді. Аридтік жайылымдар, керісінше, аз өсімдіктермен және қатал жағдайлармен сипатталады, бұл тұрақтылықты қамтамасыз ету үшін бейімделгіш жайылым стратегияларын қажет етеді.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Талдысай ауылдық округінде жайылымдарды басқару және оларды пайдалану жөніндегі 2025-2029 жылдарға арналған жоспарға 5 қосымша</w:t>
            </w:r>
          </w:p>
        </w:tc>
      </w:tr>
    </w:tbl>
    <w:p>
      <w:pPr>
        <w:spacing w:after="0"/>
        <w:ind w:left="0"/>
        <w:jc w:val="left"/>
      </w:pPr>
      <w:r>
        <w:rPr>
          <w:rFonts w:ascii="Times New Roman"/>
          <w:b/>
          <w:i w:val="false"/>
          <w:color w:val="000000"/>
        </w:rPr>
        <w:t xml:space="preserve"> Ұсынылатын жайылым айналымдарының схемалары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Учаскелердің нөмірлері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төртінші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r>
    </w:tbl>
    <w:p>
      <w:pPr>
        <w:spacing w:after="0"/>
        <w:ind w:left="0"/>
        <w:jc w:val="both"/>
      </w:pPr>
      <w:r>
        <w:rPr>
          <w:rFonts w:ascii="Times New Roman"/>
          <w:b w:val="false"/>
          <w:i w:val="false"/>
          <w:color w:val="000000"/>
          <w:sz w:val="28"/>
        </w:rPr>
        <w:t>
      Ауылдық округтің жайылымдары маусымдық болып табылады. Түрлік құрамына байланысты маусымдық жайылымдарда мал жаю жемшөптің қоректенуге жарамдылығымен және оның өнімділігін сақтау ұзақтығымен анықталады. Көктемгі жайылымдар эфемерлердің қайта өсуімен қолданылады. Жазда (бидай шөптері, дәнді-шөптер); көктемде (қауырсын шөптері басым шымтезек-жусан, қауырсынды-типті-тар жусан), күзде (жусан-дәнді дақылдар) және қыста (жартылай бұта - солянка). Жайылымдарды оларды қорғау шараларын сақтамай пайдалану көбінесе жайылымдардың тозып кетуіне, әртүрлі дәрежедегі деградацияға әкеледі. Сондай-ақ, қажетті (оңтайлы) маусымда шөпті пайдаланбау 40-70% жем бірлігін және 60-80% ақуызды жоғалтуға әкеледі. Осыған байланысты жыл сайын жаңартылатын ресурстың жоғалуын болдырмау үшін әрбір учаске өз мерзімінде пайдаланылуы тиіс.</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алаңдарын</w:t>
      </w:r>
      <w:r>
        <w:rPr>
          <w:rFonts w:ascii="Times New Roman"/>
          <w:b w:val="false"/>
          <w:i w:val="false"/>
          <w:color w:val="000000"/>
          <w:sz w:val="28"/>
        </w:rPr>
        <w:t xml:space="preserve"> </w:t>
      </w:r>
      <w:r>
        <w:rPr>
          <w:rFonts w:ascii="Times New Roman"/>
          <w:b/>
          <w:i w:val="false"/>
          <w:color w:val="000000"/>
          <w:sz w:val="28"/>
        </w:rPr>
        <w:t>жекелеген</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учаскелерге</w:t>
      </w:r>
      <w:r>
        <w:rPr>
          <w:rFonts w:ascii="Times New Roman"/>
          <w:b w:val="false"/>
          <w:i w:val="false"/>
          <w:color w:val="000000"/>
          <w:sz w:val="28"/>
        </w:rPr>
        <w:t xml:space="preserve"> </w:t>
      </w:r>
      <w:r>
        <w:rPr>
          <w:rFonts w:ascii="Times New Roman"/>
          <w:b/>
          <w:i w:val="false"/>
          <w:color w:val="000000"/>
          <w:sz w:val="28"/>
        </w:rPr>
        <w:t>бөлу;</w:t>
      </w:r>
    </w:p>
    <w:p>
      <w:pPr>
        <w:spacing w:after="0"/>
        <w:ind w:left="0"/>
        <w:jc w:val="both"/>
      </w:pPr>
      <w:r>
        <w:rPr>
          <w:rFonts w:ascii="Times New Roman"/>
          <w:b w:val="false"/>
          <w:i w:val="false"/>
          <w:color w:val="000000"/>
          <w:sz w:val="28"/>
        </w:rPr>
        <w:t>
      Әр маусымның (күндердің) жайылым ұзақтығы белгілі бір жылдың шарттарымен анықталады.Жануарларды жаю ауа температурасының +10оС тұрақты көрсеткішіне жеткенде басталуы керек. Жайылым биіктігі 15-20 см қар жамылғысымен аяқталады.</w:t>
      </w:r>
    </w:p>
    <w:p>
      <w:pPr>
        <w:spacing w:after="0"/>
        <w:ind w:left="0"/>
        <w:jc w:val="both"/>
      </w:pPr>
      <w:r>
        <w:rPr>
          <w:rFonts w:ascii="Times New Roman"/>
          <w:b w:val="false"/>
          <w:i w:val="false"/>
          <w:color w:val="000000"/>
          <w:sz w:val="28"/>
        </w:rPr>
        <w:t xml:space="preserve">
      Ауылдық округтің </w:t>
      </w:r>
      <w:r>
        <w:rPr>
          <w:rFonts w:ascii="Times New Roman"/>
          <w:b/>
          <w:i w:val="false"/>
          <w:color w:val="000000"/>
          <w:sz w:val="28"/>
        </w:rPr>
        <w:t>көктемгі</w:t>
      </w:r>
      <w:r>
        <w:rPr>
          <w:rFonts w:ascii="Times New Roman"/>
          <w:b w:val="false"/>
          <w:i w:val="false"/>
          <w:color w:val="000000"/>
          <w:sz w:val="28"/>
        </w:rPr>
        <w:t xml:space="preserve"> </w:t>
      </w:r>
      <w:r>
        <w:rPr>
          <w:rFonts w:ascii="Times New Roman"/>
          <w:b/>
          <w:i w:val="false"/>
          <w:color w:val="000000"/>
          <w:sz w:val="28"/>
        </w:rPr>
        <w:t>жайылымдары</w:t>
      </w:r>
      <w:r>
        <w:rPr>
          <w:rFonts w:ascii="Times New Roman"/>
          <w:b w:val="false"/>
          <w:i w:val="false"/>
          <w:color w:val="000000"/>
          <w:sz w:val="28"/>
        </w:rPr>
        <w:t xml:space="preserve"> селеулі-жусан, қауырсын-бетегелі жусан типтері басым. Жайылымның ұзақтығы көктемгі жайылымдарда (сәуір-маусым) – 70 күнді құрайды.</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Жазғы</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бидай шөптері, дәнді дақылдар мен шөптердің түрлерімен ұсынылған. Жайылымның ұзақтығы (маусым-қыркүйек) 70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Күзгі</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жусан-жарма түрімен ұсынылған. Жайылымның ұзақтығы (қыркүйек-қараша) 70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Қысқы</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бұта-солянка түрімен ұсынылған.Жайылымның ұзақтығы (қараша-желтоқсан) 30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орташа</w:t>
      </w:r>
      <w:r>
        <w:rPr>
          <w:rFonts w:ascii="Times New Roman"/>
          <w:b w:val="false"/>
          <w:i w:val="false"/>
          <w:color w:val="000000"/>
          <w:sz w:val="28"/>
        </w:rPr>
        <w:t xml:space="preserve"> </w:t>
      </w:r>
      <w:r>
        <w:rPr>
          <w:rFonts w:ascii="Times New Roman"/>
          <w:b/>
          <w:i w:val="false"/>
          <w:color w:val="000000"/>
          <w:sz w:val="28"/>
        </w:rPr>
        <w:t>тәуліктік</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тұтынуы:</w:t>
      </w:r>
    </w:p>
    <w:p>
      <w:pPr>
        <w:spacing w:after="0"/>
        <w:ind w:left="0"/>
        <w:jc w:val="both"/>
      </w:pPr>
      <w:r>
        <w:rPr>
          <w:rFonts w:ascii="Times New Roman"/>
          <w:b w:val="false"/>
          <w:i w:val="false"/>
          <w:color w:val="000000"/>
          <w:sz w:val="28"/>
        </w:rPr>
        <w:t>
      Жазғы уақытта (1 бас малға тәулігіне литр):</w:t>
      </w:r>
    </w:p>
    <w:p>
      <w:pPr>
        <w:spacing w:after="0"/>
        <w:ind w:left="0"/>
        <w:jc w:val="both"/>
      </w:pPr>
      <w:r>
        <w:rPr>
          <w:rFonts w:ascii="Times New Roman"/>
          <w:b w:val="false"/>
          <w:i w:val="false"/>
          <w:color w:val="000000"/>
          <w:sz w:val="28"/>
        </w:rPr>
        <w:t>
      сүтті сиырлар-55;</w:t>
      </w:r>
    </w:p>
    <w:p>
      <w:pPr>
        <w:spacing w:after="0"/>
        <w:ind w:left="0"/>
        <w:jc w:val="both"/>
      </w:pPr>
      <w:r>
        <w:rPr>
          <w:rFonts w:ascii="Times New Roman"/>
          <w:b w:val="false"/>
          <w:i w:val="false"/>
          <w:color w:val="000000"/>
          <w:sz w:val="28"/>
        </w:rPr>
        <w:t>
      қысыр сиырлар-50;</w:t>
      </w:r>
    </w:p>
    <w:p>
      <w:pPr>
        <w:spacing w:after="0"/>
        <w:ind w:left="0"/>
        <w:jc w:val="both"/>
      </w:pPr>
      <w:r>
        <w:rPr>
          <w:rFonts w:ascii="Times New Roman"/>
          <w:b w:val="false"/>
          <w:i w:val="false"/>
          <w:color w:val="000000"/>
          <w:sz w:val="28"/>
        </w:rPr>
        <w:t>
      2 жасқа дейінгі нетели-30;</w:t>
      </w:r>
    </w:p>
    <w:p>
      <w:pPr>
        <w:spacing w:after="0"/>
        <w:ind w:left="0"/>
        <w:jc w:val="both"/>
      </w:pPr>
      <w:r>
        <w:rPr>
          <w:rFonts w:ascii="Times New Roman"/>
          <w:b w:val="false"/>
          <w:i w:val="false"/>
          <w:color w:val="000000"/>
          <w:sz w:val="28"/>
        </w:rPr>
        <w:t>
      6 айға дейінгі бұзаулар-20;</w:t>
      </w:r>
    </w:p>
    <w:p>
      <w:pPr>
        <w:spacing w:after="0"/>
        <w:ind w:left="0"/>
        <w:jc w:val="both"/>
      </w:pPr>
      <w:r>
        <w:rPr>
          <w:rFonts w:ascii="Times New Roman"/>
          <w:b w:val="false"/>
          <w:i w:val="false"/>
          <w:color w:val="000000"/>
          <w:sz w:val="28"/>
        </w:rPr>
        <w:t>
      жатырды емізбейтін жұмысшы жылқылар-50;</w:t>
      </w:r>
    </w:p>
    <w:p>
      <w:pPr>
        <w:spacing w:after="0"/>
        <w:ind w:left="0"/>
        <w:jc w:val="both"/>
      </w:pPr>
      <w:r>
        <w:rPr>
          <w:rFonts w:ascii="Times New Roman"/>
          <w:b w:val="false"/>
          <w:i w:val="false"/>
          <w:color w:val="000000"/>
          <w:sz w:val="28"/>
        </w:rPr>
        <w:t>
      асыл тұқымды жылқылар, емізетін жатырлар-50;</w:t>
      </w:r>
    </w:p>
    <w:p>
      <w:pPr>
        <w:spacing w:after="0"/>
        <w:ind w:left="0"/>
        <w:jc w:val="both"/>
      </w:pPr>
      <w:r>
        <w:rPr>
          <w:rFonts w:ascii="Times New Roman"/>
          <w:b w:val="false"/>
          <w:i w:val="false"/>
          <w:color w:val="000000"/>
          <w:sz w:val="28"/>
        </w:rPr>
        <w:t>
      1,5 жасқа дейінгі құлындар-40;</w:t>
      </w:r>
    </w:p>
    <w:p>
      <w:pPr>
        <w:spacing w:after="0"/>
        <w:ind w:left="0"/>
        <w:jc w:val="both"/>
      </w:pPr>
      <w:r>
        <w:rPr>
          <w:rFonts w:ascii="Times New Roman"/>
          <w:b w:val="false"/>
          <w:i w:val="false"/>
          <w:color w:val="000000"/>
          <w:sz w:val="28"/>
        </w:rPr>
        <w:t>
      7 айға дейінгі құлындар – 10;</w:t>
      </w:r>
    </w:p>
    <w:p>
      <w:pPr>
        <w:spacing w:after="0"/>
        <w:ind w:left="0"/>
        <w:jc w:val="both"/>
      </w:pPr>
      <w:r>
        <w:rPr>
          <w:rFonts w:ascii="Times New Roman"/>
          <w:b w:val="false"/>
          <w:i w:val="false"/>
          <w:color w:val="000000"/>
          <w:sz w:val="28"/>
        </w:rPr>
        <w:t>
      ересек қой-8;</w:t>
      </w:r>
    </w:p>
    <w:p>
      <w:pPr>
        <w:spacing w:after="0"/>
        <w:ind w:left="0"/>
        <w:jc w:val="both"/>
      </w:pPr>
      <w:r>
        <w:rPr>
          <w:rFonts w:ascii="Times New Roman"/>
          <w:b w:val="false"/>
          <w:i w:val="false"/>
          <w:color w:val="000000"/>
          <w:sz w:val="28"/>
        </w:rPr>
        <w:t>
      1 жасқа дейінгі жас қой-3.</w:t>
      </w:r>
    </w:p>
    <w:p>
      <w:pPr>
        <w:spacing w:after="0"/>
        <w:ind w:left="0"/>
        <w:jc w:val="both"/>
      </w:pPr>
      <w:r>
        <w:rPr>
          <w:rFonts w:ascii="Times New Roman"/>
          <w:b w:val="false"/>
          <w:i w:val="false"/>
          <w:color w:val="000000"/>
          <w:sz w:val="28"/>
        </w:rPr>
        <w:t>
      Көктем және күз мезгілінде (1 бас малға тәулігіне литр):</w:t>
      </w:r>
    </w:p>
    <w:p>
      <w:pPr>
        <w:spacing w:after="0"/>
        <w:ind w:left="0"/>
        <w:jc w:val="both"/>
      </w:pPr>
      <w:r>
        <w:rPr>
          <w:rFonts w:ascii="Times New Roman"/>
          <w:b w:val="false"/>
          <w:i w:val="false"/>
          <w:color w:val="000000"/>
          <w:sz w:val="28"/>
        </w:rPr>
        <w:t>
      сүтті сиырлар-45;</w:t>
      </w:r>
    </w:p>
    <w:p>
      <w:pPr>
        <w:spacing w:after="0"/>
        <w:ind w:left="0"/>
        <w:jc w:val="both"/>
      </w:pPr>
      <w:r>
        <w:rPr>
          <w:rFonts w:ascii="Times New Roman"/>
          <w:b w:val="false"/>
          <w:i w:val="false"/>
          <w:color w:val="000000"/>
          <w:sz w:val="28"/>
        </w:rPr>
        <w:t>
      қысыр сиырлар-40;</w:t>
      </w:r>
    </w:p>
    <w:p>
      <w:pPr>
        <w:spacing w:after="0"/>
        <w:ind w:left="0"/>
        <w:jc w:val="both"/>
      </w:pPr>
      <w:r>
        <w:rPr>
          <w:rFonts w:ascii="Times New Roman"/>
          <w:b w:val="false"/>
          <w:i w:val="false"/>
          <w:color w:val="000000"/>
          <w:sz w:val="28"/>
        </w:rPr>
        <w:t>
      2 жасқа дейінгі баспақтар-30;</w:t>
      </w:r>
    </w:p>
    <w:p>
      <w:pPr>
        <w:spacing w:after="0"/>
        <w:ind w:left="0"/>
        <w:jc w:val="both"/>
      </w:pPr>
      <w:r>
        <w:rPr>
          <w:rFonts w:ascii="Times New Roman"/>
          <w:b w:val="false"/>
          <w:i w:val="false"/>
          <w:color w:val="000000"/>
          <w:sz w:val="28"/>
        </w:rPr>
        <w:t>
      6 айға дейінгі бұзаулар-15;</w:t>
      </w:r>
    </w:p>
    <w:p>
      <w:pPr>
        <w:spacing w:after="0"/>
        <w:ind w:left="0"/>
        <w:jc w:val="both"/>
      </w:pPr>
      <w:r>
        <w:rPr>
          <w:rFonts w:ascii="Times New Roman"/>
          <w:b w:val="false"/>
          <w:i w:val="false"/>
          <w:color w:val="000000"/>
          <w:sz w:val="28"/>
        </w:rPr>
        <w:t>
      емізбейтін жұмысшы жылқылар-40;</w:t>
      </w:r>
    </w:p>
    <w:p>
      <w:pPr>
        <w:spacing w:after="0"/>
        <w:ind w:left="0"/>
        <w:jc w:val="both"/>
      </w:pPr>
      <w:r>
        <w:rPr>
          <w:rFonts w:ascii="Times New Roman"/>
          <w:b w:val="false"/>
          <w:i w:val="false"/>
          <w:color w:val="000000"/>
          <w:sz w:val="28"/>
        </w:rPr>
        <w:t>
      асыл тұқымды жылқылар,</w:t>
      </w:r>
    </w:p>
    <w:p>
      <w:pPr>
        <w:spacing w:after="0"/>
        <w:ind w:left="0"/>
        <w:jc w:val="both"/>
      </w:pPr>
      <w:r>
        <w:rPr>
          <w:rFonts w:ascii="Times New Roman"/>
          <w:b w:val="false"/>
          <w:i w:val="false"/>
          <w:color w:val="000000"/>
          <w:sz w:val="28"/>
        </w:rPr>
        <w:t>
      емізетін жатырлар-40;</w:t>
      </w:r>
    </w:p>
    <w:p>
      <w:pPr>
        <w:spacing w:after="0"/>
        <w:ind w:left="0"/>
        <w:jc w:val="both"/>
      </w:pPr>
      <w:r>
        <w:rPr>
          <w:rFonts w:ascii="Times New Roman"/>
          <w:b w:val="false"/>
          <w:i w:val="false"/>
          <w:color w:val="000000"/>
          <w:sz w:val="28"/>
        </w:rPr>
        <w:t>
      1,5 жасқа дейінгі құлындар-30;</w:t>
      </w:r>
    </w:p>
    <w:p>
      <w:pPr>
        <w:spacing w:after="0"/>
        <w:ind w:left="0"/>
        <w:jc w:val="both"/>
      </w:pPr>
      <w:r>
        <w:rPr>
          <w:rFonts w:ascii="Times New Roman"/>
          <w:b w:val="false"/>
          <w:i w:val="false"/>
          <w:color w:val="000000"/>
          <w:sz w:val="28"/>
        </w:rPr>
        <w:t>
      7 айға дейінгі құлындар-6;</w:t>
      </w:r>
    </w:p>
    <w:p>
      <w:pPr>
        <w:spacing w:after="0"/>
        <w:ind w:left="0"/>
        <w:jc w:val="both"/>
      </w:pPr>
      <w:r>
        <w:rPr>
          <w:rFonts w:ascii="Times New Roman"/>
          <w:b w:val="false"/>
          <w:i w:val="false"/>
          <w:color w:val="000000"/>
          <w:sz w:val="28"/>
        </w:rPr>
        <w:t>
      ересек қойлар-5.</w:t>
      </w:r>
    </w:p>
    <w:p>
      <w:pPr>
        <w:spacing w:after="0"/>
        <w:ind w:left="0"/>
        <w:jc w:val="both"/>
      </w:pPr>
      <w:r>
        <w:rPr>
          <w:rFonts w:ascii="Times New Roman"/>
          <w:b w:val="false"/>
          <w:i w:val="false"/>
          <w:color w:val="000000"/>
          <w:sz w:val="28"/>
        </w:rPr>
        <w:t>
      Қыс мезгілінде (1 бас малға тәулігіне литр):</w:t>
      </w:r>
    </w:p>
    <w:p>
      <w:pPr>
        <w:spacing w:after="0"/>
        <w:ind w:left="0"/>
        <w:jc w:val="both"/>
      </w:pPr>
      <w:r>
        <w:rPr>
          <w:rFonts w:ascii="Times New Roman"/>
          <w:b w:val="false"/>
          <w:i w:val="false"/>
          <w:color w:val="000000"/>
          <w:sz w:val="28"/>
        </w:rPr>
        <w:t>
      сүтті сиырлар-35;</w:t>
      </w:r>
    </w:p>
    <w:p>
      <w:pPr>
        <w:spacing w:after="0"/>
        <w:ind w:left="0"/>
        <w:jc w:val="both"/>
      </w:pPr>
      <w:r>
        <w:rPr>
          <w:rFonts w:ascii="Times New Roman"/>
          <w:b w:val="false"/>
          <w:i w:val="false"/>
          <w:color w:val="000000"/>
          <w:sz w:val="28"/>
        </w:rPr>
        <w:t>
      қысыр сиырлар-30;</w:t>
      </w:r>
    </w:p>
    <w:p>
      <w:pPr>
        <w:spacing w:after="0"/>
        <w:ind w:left="0"/>
        <w:jc w:val="both"/>
      </w:pPr>
      <w:r>
        <w:rPr>
          <w:rFonts w:ascii="Times New Roman"/>
          <w:b w:val="false"/>
          <w:i w:val="false"/>
          <w:color w:val="000000"/>
          <w:sz w:val="28"/>
        </w:rPr>
        <w:t>
      2 жасқа дейінгі баспақтар-25;</w:t>
      </w:r>
    </w:p>
    <w:p>
      <w:pPr>
        <w:spacing w:after="0"/>
        <w:ind w:left="0"/>
        <w:jc w:val="both"/>
      </w:pPr>
      <w:r>
        <w:rPr>
          <w:rFonts w:ascii="Times New Roman"/>
          <w:b w:val="false"/>
          <w:i w:val="false"/>
          <w:color w:val="000000"/>
          <w:sz w:val="28"/>
        </w:rPr>
        <w:t>
      6 айға дейінгі бұзаулар-15;</w:t>
      </w:r>
    </w:p>
    <w:p>
      <w:pPr>
        <w:spacing w:after="0"/>
        <w:ind w:left="0"/>
        <w:jc w:val="both"/>
      </w:pPr>
      <w:r>
        <w:rPr>
          <w:rFonts w:ascii="Times New Roman"/>
          <w:b w:val="false"/>
          <w:i w:val="false"/>
          <w:color w:val="000000"/>
          <w:sz w:val="28"/>
        </w:rPr>
        <w:t>
      емізбейтін жұмысшы жылқылар-30;</w:t>
      </w:r>
    </w:p>
    <w:p>
      <w:pPr>
        <w:spacing w:after="0"/>
        <w:ind w:left="0"/>
        <w:jc w:val="both"/>
      </w:pPr>
      <w:r>
        <w:rPr>
          <w:rFonts w:ascii="Times New Roman"/>
          <w:b w:val="false"/>
          <w:i w:val="false"/>
          <w:color w:val="000000"/>
          <w:sz w:val="28"/>
        </w:rPr>
        <w:t>
      асыл тұқымды жылқылар, емізетін жатырлар-30;</w:t>
      </w:r>
    </w:p>
    <w:p>
      <w:pPr>
        <w:spacing w:after="0"/>
        <w:ind w:left="0"/>
        <w:jc w:val="both"/>
      </w:pPr>
      <w:r>
        <w:rPr>
          <w:rFonts w:ascii="Times New Roman"/>
          <w:b w:val="false"/>
          <w:i w:val="false"/>
          <w:color w:val="000000"/>
          <w:sz w:val="28"/>
        </w:rPr>
        <w:t>
      1,5 жасқа дейінгі құлындар – 20;</w:t>
      </w:r>
    </w:p>
    <w:p>
      <w:pPr>
        <w:spacing w:after="0"/>
        <w:ind w:left="0"/>
        <w:jc w:val="both"/>
      </w:pPr>
      <w:r>
        <w:rPr>
          <w:rFonts w:ascii="Times New Roman"/>
          <w:b w:val="false"/>
          <w:i w:val="false"/>
          <w:color w:val="000000"/>
          <w:sz w:val="28"/>
        </w:rPr>
        <w:t>
      ересек қойлар-3.</w:t>
      </w:r>
    </w:p>
    <w:p>
      <w:pPr>
        <w:spacing w:after="0"/>
        <w:ind w:left="0"/>
        <w:jc w:val="both"/>
      </w:pP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округке</w:t>
      </w:r>
      <w:r>
        <w:rPr>
          <w:rFonts w:ascii="Times New Roman"/>
          <w:b w:val="false"/>
          <w:i w:val="false"/>
          <w:color w:val="000000"/>
          <w:sz w:val="28"/>
        </w:rPr>
        <w:t xml:space="preserve"> </w:t>
      </w:r>
      <w:r>
        <w:rPr>
          <w:rFonts w:ascii="Times New Roman"/>
          <w:b/>
          <w:i w:val="false"/>
          <w:color w:val="000000"/>
          <w:sz w:val="28"/>
        </w:rPr>
        <w:t>кіретін</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елді</w:t>
      </w:r>
      <w:r>
        <w:rPr>
          <w:rFonts w:ascii="Times New Roman"/>
          <w:b w:val="false"/>
          <w:i w:val="false"/>
          <w:color w:val="000000"/>
          <w:sz w:val="28"/>
        </w:rPr>
        <w:t xml:space="preserve"> </w:t>
      </w:r>
      <w:r>
        <w:rPr>
          <w:rFonts w:ascii="Times New Roman"/>
          <w:b/>
          <w:i w:val="false"/>
          <w:color w:val="000000"/>
          <w:sz w:val="28"/>
        </w:rPr>
        <w:t>мекендер</w:t>
      </w:r>
      <w:r>
        <w:rPr>
          <w:rFonts w:ascii="Times New Roman"/>
          <w:b w:val="false"/>
          <w:i w:val="false"/>
          <w:color w:val="000000"/>
          <w:sz w:val="28"/>
        </w:rPr>
        <w:t xml:space="preserve"> </w:t>
      </w:r>
      <w:r>
        <w:rPr>
          <w:rFonts w:ascii="Times New Roman"/>
          <w:b/>
          <w:i w:val="false"/>
          <w:color w:val="000000"/>
          <w:sz w:val="28"/>
        </w:rPr>
        <w:t>арасында</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жобалық</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(қайта</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онда</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басы</w:t>
      </w:r>
      <w:r>
        <w:rPr>
          <w:rFonts w:ascii="Times New Roman"/>
          <w:b w:val="false"/>
          <w:i w:val="false"/>
          <w:color w:val="000000"/>
          <w:sz w:val="28"/>
        </w:rPr>
        <w:t xml:space="preserve"> </w:t>
      </w:r>
      <w:r>
        <w:rPr>
          <w:rFonts w:ascii="Times New Roman"/>
          <w:b/>
          <w:i w:val="false"/>
          <w:color w:val="000000"/>
          <w:sz w:val="28"/>
        </w:rPr>
        <w:t>үшін</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округтің</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елді</w:t>
      </w:r>
      <w:r>
        <w:rPr>
          <w:rFonts w:ascii="Times New Roman"/>
          <w:b w:val="false"/>
          <w:i w:val="false"/>
          <w:color w:val="000000"/>
          <w:sz w:val="28"/>
        </w:rPr>
        <w:t xml:space="preserve"> </w:t>
      </w:r>
      <w:r>
        <w:rPr>
          <w:rFonts w:ascii="Times New Roman"/>
          <w:b/>
          <w:i w:val="false"/>
          <w:color w:val="000000"/>
          <w:sz w:val="28"/>
        </w:rPr>
        <w:t>мекендері</w:t>
      </w:r>
      <w:r>
        <w:rPr>
          <w:rFonts w:ascii="Times New Roman"/>
          <w:b w:val="false"/>
          <w:i w:val="false"/>
          <w:color w:val="000000"/>
          <w:sz w:val="28"/>
        </w:rPr>
        <w:t xml:space="preserve"> </w:t>
      </w:r>
      <w:r>
        <w:rPr>
          <w:rFonts w:ascii="Times New Roman"/>
          <w:b/>
          <w:i w:val="false"/>
          <w:color w:val="000000"/>
          <w:sz w:val="28"/>
        </w:rPr>
        <w:t>арасында</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(қайта</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r>
        <w:rPr>
          <w:rFonts w:ascii="Times New Roman"/>
          <w:b/>
          <w:i w:val="false"/>
          <w:color w:val="000000"/>
          <w:sz w:val="28"/>
        </w:rPr>
        <w:t>көрсетіледі.</w:t>
      </w:r>
      <w:r>
        <w:rPr>
          <w:rFonts w:ascii="Times New Roman"/>
          <w:b w:val="false"/>
          <w:i w:val="false"/>
          <w:color w:val="000000"/>
          <w:sz w:val="28"/>
        </w:rPr>
        <w:t xml:space="preserve"> Талдысай ауылдық округінің қоғамдық жайылым алаңы жайылымдық жемге деген қажеттілікті қамтамасыз етеді жайылатын мал. Алайда, Талдысай елді мекенінде жайылымдардың тапшылығы 6769 га құрады, осыған байланысты жайылымдық аумақтарды елді мекендер арасында қайта бөлуді қарастыру қажет.</w:t>
      </w:r>
    </w:p>
    <w:bookmarkStart w:name="z93" w:id="91"/>
    <w:p>
      <w:pPr>
        <w:spacing w:after="0"/>
        <w:ind w:left="0"/>
        <w:jc w:val="both"/>
      </w:pPr>
      <w:r>
        <w:rPr>
          <w:rFonts w:ascii="Times New Roman"/>
          <w:b w:val="false"/>
          <w:i w:val="false"/>
          <w:color w:val="000000"/>
          <w:sz w:val="28"/>
        </w:rPr>
        <w:t xml:space="preserve">
      </w:t>
      </w:r>
      <w:r>
        <w:rPr>
          <w:rFonts w:ascii="Times New Roman"/>
          <w:b/>
          <w:i w:val="false"/>
          <w:color w:val="000000"/>
          <w:sz w:val="28"/>
        </w:rPr>
        <w:t>1.</w:t>
      </w:r>
      <w:r>
        <w:rPr>
          <w:rFonts w:ascii="Times New Roman"/>
          <w:b w:val="false"/>
          <w:i w:val="false"/>
          <w:color w:val="000000"/>
          <w:sz w:val="28"/>
        </w:rPr>
        <w:t xml:space="preserve"> </w:t>
      </w:r>
      <w:r>
        <w:rPr>
          <w:rFonts w:ascii="Times New Roman"/>
          <w:b/>
          <w:i w:val="false"/>
          <w:color w:val="000000"/>
          <w:sz w:val="28"/>
        </w:rPr>
        <w:t>Құқық</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құжаттар</w:t>
      </w:r>
      <w:r>
        <w:rPr>
          <w:rFonts w:ascii="Times New Roman"/>
          <w:b w:val="false"/>
          <w:i w:val="false"/>
          <w:color w:val="000000"/>
          <w:sz w:val="28"/>
        </w:rPr>
        <w:t xml:space="preserve"> </w:t>
      </w:r>
      <w:r>
        <w:rPr>
          <w:rFonts w:ascii="Times New Roman"/>
          <w:b/>
          <w:i w:val="false"/>
          <w:color w:val="000000"/>
          <w:sz w:val="28"/>
        </w:rPr>
        <w:t>негізінде</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санаттары,</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учаскелерінің</w:t>
      </w:r>
      <w:r>
        <w:rPr>
          <w:rFonts w:ascii="Times New Roman"/>
          <w:b w:val="false"/>
          <w:i w:val="false"/>
          <w:color w:val="000000"/>
          <w:sz w:val="28"/>
        </w:rPr>
        <w:t xml:space="preserve"> </w:t>
      </w:r>
      <w:r>
        <w:rPr>
          <w:rFonts w:ascii="Times New Roman"/>
          <w:b/>
          <w:i w:val="false"/>
          <w:color w:val="000000"/>
          <w:sz w:val="28"/>
        </w:rPr>
        <w:t>меншік</w:t>
      </w:r>
      <w:r>
        <w:rPr>
          <w:rFonts w:ascii="Times New Roman"/>
          <w:b w:val="false"/>
          <w:i w:val="false"/>
          <w:color w:val="000000"/>
          <w:sz w:val="28"/>
        </w:rPr>
        <w:t xml:space="preserve"> </w:t>
      </w:r>
      <w:r>
        <w:rPr>
          <w:rFonts w:ascii="Times New Roman"/>
          <w:b/>
          <w:i w:val="false"/>
          <w:color w:val="000000"/>
          <w:sz w:val="28"/>
        </w:rPr>
        <w:t>иелері</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пайдаланушылар</w:t>
      </w:r>
      <w:r>
        <w:rPr>
          <w:rFonts w:ascii="Times New Roman"/>
          <w:b w:val="false"/>
          <w:i w:val="false"/>
          <w:color w:val="000000"/>
          <w:sz w:val="28"/>
        </w:rPr>
        <w:t xml:space="preserve"> </w:t>
      </w:r>
      <w:r>
        <w:rPr>
          <w:rFonts w:ascii="Times New Roman"/>
          <w:b/>
          <w:i w:val="false"/>
          <w:color w:val="000000"/>
          <w:sz w:val="28"/>
        </w:rPr>
        <w:t>бөлінісінде</w:t>
      </w:r>
      <w:r>
        <w:rPr>
          <w:rFonts w:ascii="Times New Roman"/>
          <w:b w:val="false"/>
          <w:i w:val="false"/>
          <w:color w:val="000000"/>
          <w:sz w:val="28"/>
        </w:rPr>
        <w:t xml:space="preserve"> </w:t>
      </w:r>
      <w:r>
        <w:rPr>
          <w:rFonts w:ascii="Times New Roman"/>
          <w:b/>
          <w:i w:val="false"/>
          <w:color w:val="000000"/>
          <w:sz w:val="28"/>
        </w:rPr>
        <w:t>Талдысай</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округі</w:t>
      </w:r>
      <w:r>
        <w:rPr>
          <w:rFonts w:ascii="Times New Roman"/>
          <w:b w:val="false"/>
          <w:i w:val="false"/>
          <w:color w:val="000000"/>
          <w:sz w:val="28"/>
        </w:rPr>
        <w:t xml:space="preserve"> </w:t>
      </w:r>
      <w:r>
        <w:rPr>
          <w:rFonts w:ascii="Times New Roman"/>
          <w:b/>
          <w:i w:val="false"/>
          <w:color w:val="000000"/>
          <w:sz w:val="28"/>
        </w:rPr>
        <w:t>аумағында</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орналасу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r>
        <w:rPr>
          <w:rFonts w:ascii="Times New Roman"/>
          <w:b/>
          <w:i w:val="false"/>
          <w:color w:val="000000"/>
          <w:sz w:val="28"/>
        </w:rPr>
        <w:t>(картасы)</w:t>
      </w:r>
    </w:p>
    <w:bookmarkEnd w:id="91"/>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1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7810500" cy="781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85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7810500" cy="185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4" w:id="92"/>
    <w:p>
      <w:pPr>
        <w:spacing w:after="0"/>
        <w:ind w:left="0"/>
        <w:jc w:val="both"/>
      </w:pPr>
      <w:r>
        <w:rPr>
          <w:rFonts w:ascii="Times New Roman"/>
          <w:b w:val="false"/>
          <w:i w:val="false"/>
          <w:color w:val="000000"/>
          <w:sz w:val="28"/>
        </w:rPr>
        <w:t xml:space="preserve">
      </w:t>
      </w:r>
      <w:r>
        <w:rPr>
          <w:rFonts w:ascii="Times New Roman"/>
          <w:b/>
          <w:i w:val="false"/>
          <w:color w:val="000000"/>
          <w:sz w:val="28"/>
        </w:rPr>
        <w:t>2.</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ауланың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w:t>
      </w:r>
      <w:r>
        <w:rPr>
          <w:rFonts w:ascii="Times New Roman"/>
          <w:b w:val="false"/>
          <w:i w:val="false"/>
          <w:color w:val="000000"/>
          <w:sz w:val="28"/>
        </w:rPr>
        <w:t xml:space="preserve"> </w:t>
      </w:r>
      <w:r>
        <w:rPr>
          <w:rFonts w:ascii="Times New Roman"/>
          <w:b/>
          <w:i w:val="false"/>
          <w:color w:val="000000"/>
          <w:sz w:val="28"/>
        </w:rPr>
        <w:t>жөніндегі</w:t>
      </w:r>
      <w:r>
        <w:rPr>
          <w:rFonts w:ascii="Times New Roman"/>
          <w:b w:val="false"/>
          <w:i w:val="false"/>
          <w:color w:val="000000"/>
          <w:sz w:val="28"/>
        </w:rPr>
        <w:t xml:space="preserve"> </w:t>
      </w:r>
      <w:r>
        <w:rPr>
          <w:rFonts w:ascii="Times New Roman"/>
          <w:b/>
          <w:i w:val="false"/>
          <w:color w:val="000000"/>
          <w:sz w:val="28"/>
        </w:rPr>
        <w:t>халықтың</w:t>
      </w:r>
      <w:r>
        <w:rPr>
          <w:rFonts w:ascii="Times New Roman"/>
          <w:b w:val="false"/>
          <w:i w:val="false"/>
          <w:color w:val="000000"/>
          <w:sz w:val="28"/>
        </w:rPr>
        <w:t xml:space="preserve"> </w:t>
      </w:r>
      <w:r>
        <w:rPr>
          <w:rFonts w:ascii="Times New Roman"/>
          <w:b/>
          <w:i w:val="false"/>
          <w:color w:val="000000"/>
          <w:sz w:val="28"/>
        </w:rPr>
        <w:t>мұқтажына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оның</w:t>
      </w:r>
      <w:r>
        <w:rPr>
          <w:rFonts w:ascii="Times New Roman"/>
          <w:b w:val="false"/>
          <w:i w:val="false"/>
          <w:color w:val="000000"/>
          <w:sz w:val="28"/>
        </w:rPr>
        <w:t xml:space="preserve"> </w:t>
      </w:r>
      <w:r>
        <w:rPr>
          <w:rFonts w:ascii="Times New Roman"/>
          <w:b/>
          <w:i w:val="false"/>
          <w:color w:val="000000"/>
          <w:sz w:val="28"/>
        </w:rPr>
        <w:t>ішінде</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оның</w:t>
      </w:r>
      <w:r>
        <w:rPr>
          <w:rFonts w:ascii="Times New Roman"/>
          <w:b w:val="false"/>
          <w:i w:val="false"/>
          <w:color w:val="000000"/>
          <w:sz w:val="28"/>
        </w:rPr>
        <w:t xml:space="preserve"> </w:t>
      </w:r>
      <w:r>
        <w:rPr>
          <w:rFonts w:ascii="Times New Roman"/>
          <w:b/>
          <w:i w:val="false"/>
          <w:color w:val="000000"/>
          <w:sz w:val="28"/>
        </w:rPr>
        <w:t>ішінде</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ауланың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w:t>
      </w:r>
      <w:r>
        <w:rPr>
          <w:rFonts w:ascii="Times New Roman"/>
          <w:b w:val="false"/>
          <w:i w:val="false"/>
          <w:color w:val="000000"/>
          <w:sz w:val="28"/>
        </w:rPr>
        <w:t xml:space="preserve"> </w:t>
      </w:r>
      <w:r>
        <w:rPr>
          <w:rFonts w:ascii="Times New Roman"/>
          <w:b/>
          <w:i w:val="false"/>
          <w:color w:val="000000"/>
          <w:sz w:val="28"/>
        </w:rPr>
        <w:t>жөніндегі</w:t>
      </w:r>
      <w:r>
        <w:rPr>
          <w:rFonts w:ascii="Times New Roman"/>
          <w:b w:val="false"/>
          <w:i w:val="false"/>
          <w:color w:val="000000"/>
          <w:sz w:val="28"/>
        </w:rPr>
        <w:t xml:space="preserve"> </w:t>
      </w:r>
      <w:r>
        <w:rPr>
          <w:rFonts w:ascii="Times New Roman"/>
          <w:b/>
          <w:i w:val="false"/>
          <w:color w:val="000000"/>
          <w:sz w:val="28"/>
        </w:rPr>
        <w:t>халықтың</w:t>
      </w:r>
      <w:r>
        <w:rPr>
          <w:rFonts w:ascii="Times New Roman"/>
          <w:b w:val="false"/>
          <w:i w:val="false"/>
          <w:color w:val="000000"/>
          <w:sz w:val="28"/>
        </w:rPr>
        <w:t xml:space="preserve"> </w:t>
      </w:r>
      <w:r>
        <w:rPr>
          <w:rFonts w:ascii="Times New Roman"/>
          <w:b/>
          <w:i w:val="false"/>
          <w:color w:val="000000"/>
          <w:sz w:val="28"/>
        </w:rPr>
        <w:t>мұқтажына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қоғамдық</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шекаралары</w:t>
      </w:r>
      <w:r>
        <w:rPr>
          <w:rFonts w:ascii="Times New Roman"/>
          <w:b w:val="false"/>
          <w:i w:val="false"/>
          <w:color w:val="000000"/>
          <w:sz w:val="28"/>
        </w:rPr>
        <w:t xml:space="preserve"> </w:t>
      </w:r>
      <w:r>
        <w:rPr>
          <w:rFonts w:ascii="Times New Roman"/>
          <w:b/>
          <w:i w:val="false"/>
          <w:color w:val="000000"/>
          <w:sz w:val="28"/>
        </w:rPr>
        <w:t>мен</w:t>
      </w:r>
      <w:r>
        <w:rPr>
          <w:rFonts w:ascii="Times New Roman"/>
          <w:b w:val="false"/>
          <w:i w:val="false"/>
          <w:color w:val="000000"/>
          <w:sz w:val="28"/>
        </w:rPr>
        <w:t xml:space="preserve"> </w:t>
      </w:r>
      <w:r>
        <w:rPr>
          <w:rFonts w:ascii="Times New Roman"/>
          <w:b/>
          <w:i w:val="false"/>
          <w:color w:val="000000"/>
          <w:sz w:val="28"/>
        </w:rPr>
        <w:t>алаңдары</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қоғамдық</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92"/>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1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7810500" cy="781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708900" cy="308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7708900" cy="308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5" w:id="93"/>
    <w:p>
      <w:pPr>
        <w:spacing w:after="0"/>
        <w:ind w:left="0"/>
        <w:jc w:val="both"/>
      </w:pPr>
      <w:r>
        <w:rPr>
          <w:rFonts w:ascii="Times New Roman"/>
          <w:b w:val="false"/>
          <w:i w:val="false"/>
          <w:color w:val="000000"/>
          <w:sz w:val="28"/>
        </w:rPr>
        <w:t xml:space="preserve">
      </w:t>
      </w:r>
      <w:r>
        <w:rPr>
          <w:rFonts w:ascii="Times New Roman"/>
          <w:b/>
          <w:i w:val="false"/>
          <w:color w:val="000000"/>
          <w:sz w:val="28"/>
        </w:rPr>
        <w:t>3.</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геоботаникалық</w:t>
      </w:r>
      <w:r>
        <w:rPr>
          <w:rFonts w:ascii="Times New Roman"/>
          <w:b w:val="false"/>
          <w:i w:val="false"/>
          <w:color w:val="000000"/>
          <w:sz w:val="28"/>
        </w:rPr>
        <w:t xml:space="preserve"> </w:t>
      </w:r>
      <w:r>
        <w:rPr>
          <w:rFonts w:ascii="Times New Roman"/>
          <w:b/>
          <w:i w:val="false"/>
          <w:color w:val="000000"/>
          <w:sz w:val="28"/>
        </w:rPr>
        <w:t>зерттеу</w:t>
      </w:r>
      <w:r>
        <w:rPr>
          <w:rFonts w:ascii="Times New Roman"/>
          <w:b w:val="false"/>
          <w:i w:val="false"/>
          <w:color w:val="000000"/>
          <w:sz w:val="28"/>
        </w:rPr>
        <w:t xml:space="preserve"> </w:t>
      </w:r>
      <w:r>
        <w:rPr>
          <w:rFonts w:ascii="Times New Roman"/>
          <w:b/>
          <w:i w:val="false"/>
          <w:color w:val="000000"/>
          <w:sz w:val="28"/>
        </w:rPr>
        <w:t>негізінде</w:t>
      </w:r>
      <w:r>
        <w:rPr>
          <w:rFonts w:ascii="Times New Roman"/>
          <w:b w:val="false"/>
          <w:i w:val="false"/>
          <w:color w:val="000000"/>
          <w:sz w:val="28"/>
        </w:rPr>
        <w:t xml:space="preserve"> </w:t>
      </w:r>
      <w:r>
        <w:rPr>
          <w:rFonts w:ascii="Times New Roman"/>
          <w:b/>
          <w:i w:val="false"/>
          <w:color w:val="000000"/>
          <w:sz w:val="28"/>
        </w:rPr>
        <w:t>ұсынылатын</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айналымдарының</w:t>
      </w:r>
      <w:r>
        <w:rPr>
          <w:rFonts w:ascii="Times New Roman"/>
          <w:b w:val="false"/>
          <w:i w:val="false"/>
          <w:color w:val="000000"/>
          <w:sz w:val="28"/>
        </w:rPr>
        <w:t xml:space="preserve"> </w:t>
      </w:r>
      <w:r>
        <w:rPr>
          <w:rFonts w:ascii="Times New Roman"/>
          <w:b/>
          <w:i w:val="false"/>
          <w:color w:val="000000"/>
          <w:sz w:val="28"/>
        </w:rPr>
        <w:t>схемалары</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айналымдарының</w:t>
      </w:r>
      <w:r>
        <w:rPr>
          <w:rFonts w:ascii="Times New Roman"/>
          <w:b w:val="false"/>
          <w:i w:val="false"/>
          <w:color w:val="000000"/>
          <w:sz w:val="28"/>
        </w:rPr>
        <w:t xml:space="preserve"> </w:t>
      </w:r>
      <w:r>
        <w:rPr>
          <w:rFonts w:ascii="Times New Roman"/>
          <w:b/>
          <w:i w:val="false"/>
          <w:color w:val="000000"/>
          <w:sz w:val="28"/>
        </w:rPr>
        <w:t>ұсынылатын</w:t>
      </w:r>
      <w:r>
        <w:rPr>
          <w:rFonts w:ascii="Times New Roman"/>
          <w:b w:val="false"/>
          <w:i w:val="false"/>
          <w:color w:val="000000"/>
          <w:sz w:val="28"/>
        </w:rPr>
        <w:t xml:space="preserve"> </w:t>
      </w:r>
      <w:r>
        <w:rPr>
          <w:rFonts w:ascii="Times New Roman"/>
          <w:b/>
          <w:i w:val="false"/>
          <w:color w:val="000000"/>
          <w:sz w:val="28"/>
        </w:rPr>
        <w:t>схемалары</w:t>
      </w:r>
      <w:r>
        <w:rPr>
          <w:rFonts w:ascii="Times New Roman"/>
          <w:b w:val="false"/>
          <w:i w:val="false"/>
          <w:color w:val="000000"/>
          <w:sz w:val="28"/>
        </w:rPr>
        <w:t xml:space="preserve"> </w:t>
      </w:r>
      <w:r>
        <w:rPr>
          <w:rFonts w:ascii="Times New Roman"/>
          <w:b/>
          <w:i w:val="false"/>
          <w:color w:val="000000"/>
          <w:sz w:val="28"/>
        </w:rPr>
        <w:t>көрсетілген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9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қамау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қамау көктем-жаз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қамау көктем-жаз-күз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қамау күз</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период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bl>
    <w:p>
      <w:pPr>
        <w:spacing w:after="0"/>
        <w:ind w:left="0"/>
        <w:jc w:val="both"/>
      </w:pPr>
      <w:r>
        <w:rPr>
          <w:rFonts w:ascii="Times New Roman"/>
          <w:b w:val="false"/>
          <w:i w:val="false"/>
          <w:color w:val="000000"/>
          <w:sz w:val="28"/>
        </w:rPr>
        <w:t>
      ескерту: 1 , 2, 3, 4 жылына қолданылатын қамаудың реті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3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7810500" cy="783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013200" cy="176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4013200" cy="176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6" w:id="94"/>
    <w:p>
      <w:pPr>
        <w:spacing w:after="0"/>
        <w:ind w:left="0"/>
        <w:jc w:val="both"/>
      </w:pPr>
      <w:r>
        <w:rPr>
          <w:rFonts w:ascii="Times New Roman"/>
          <w:b w:val="false"/>
          <w:i w:val="false"/>
          <w:color w:val="000000"/>
          <w:sz w:val="28"/>
        </w:rPr>
        <w:t xml:space="preserve">
      </w:t>
      </w:r>
      <w:r>
        <w:rPr>
          <w:rFonts w:ascii="Times New Roman"/>
          <w:b/>
          <w:i w:val="false"/>
          <w:color w:val="000000"/>
          <w:sz w:val="28"/>
        </w:rPr>
        <w:t>4.</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айдауға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сервитуттарды,</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айдау</w:t>
      </w:r>
      <w:r>
        <w:rPr>
          <w:rFonts w:ascii="Times New Roman"/>
          <w:b w:val="false"/>
          <w:i w:val="false"/>
          <w:color w:val="000000"/>
          <w:sz w:val="28"/>
        </w:rPr>
        <w:t xml:space="preserve"> </w:t>
      </w:r>
      <w:r>
        <w:rPr>
          <w:rFonts w:ascii="Times New Roman"/>
          <w:b/>
          <w:i w:val="false"/>
          <w:color w:val="000000"/>
          <w:sz w:val="28"/>
        </w:rPr>
        <w:t>трассаларын</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инфрақұрылымның</w:t>
      </w:r>
      <w:r>
        <w:rPr>
          <w:rFonts w:ascii="Times New Roman"/>
          <w:b w:val="false"/>
          <w:i w:val="false"/>
          <w:color w:val="000000"/>
          <w:sz w:val="28"/>
        </w:rPr>
        <w:t xml:space="preserve"> </w:t>
      </w:r>
      <w:r>
        <w:rPr>
          <w:rFonts w:ascii="Times New Roman"/>
          <w:b/>
          <w:i w:val="false"/>
          <w:color w:val="000000"/>
          <w:sz w:val="28"/>
        </w:rPr>
        <w:t>өзге</w:t>
      </w:r>
      <w:r>
        <w:rPr>
          <w:rFonts w:ascii="Times New Roman"/>
          <w:b w:val="false"/>
          <w:i w:val="false"/>
          <w:color w:val="000000"/>
          <w:sz w:val="28"/>
        </w:rPr>
        <w:t xml:space="preserve"> </w:t>
      </w:r>
      <w:r>
        <w:rPr>
          <w:rFonts w:ascii="Times New Roman"/>
          <w:b/>
          <w:i w:val="false"/>
          <w:color w:val="000000"/>
          <w:sz w:val="28"/>
        </w:rPr>
        <w:t>де</w:t>
      </w:r>
      <w:r>
        <w:rPr>
          <w:rFonts w:ascii="Times New Roman"/>
          <w:b w:val="false"/>
          <w:i w:val="false"/>
          <w:color w:val="000000"/>
          <w:sz w:val="28"/>
        </w:rPr>
        <w:t xml:space="preserve"> </w:t>
      </w:r>
      <w:r>
        <w:rPr>
          <w:rFonts w:ascii="Times New Roman"/>
          <w:b/>
          <w:i w:val="false"/>
          <w:color w:val="000000"/>
          <w:sz w:val="28"/>
        </w:rPr>
        <w:t>объектілерін,</w:t>
      </w:r>
      <w:r>
        <w:rPr>
          <w:rFonts w:ascii="Times New Roman"/>
          <w:b w:val="false"/>
          <w:i w:val="false"/>
          <w:color w:val="000000"/>
          <w:sz w:val="28"/>
        </w:rPr>
        <w:t xml:space="preserve"> </w:t>
      </w:r>
      <w:r>
        <w:rPr>
          <w:rFonts w:ascii="Times New Roman"/>
          <w:b/>
          <w:i w:val="false"/>
          <w:color w:val="000000"/>
          <w:sz w:val="28"/>
        </w:rPr>
        <w:t>сондай-ақ</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айдауға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сервитуттар,</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айдау</w:t>
      </w:r>
      <w:r>
        <w:rPr>
          <w:rFonts w:ascii="Times New Roman"/>
          <w:b w:val="false"/>
          <w:i w:val="false"/>
          <w:color w:val="000000"/>
          <w:sz w:val="28"/>
        </w:rPr>
        <w:t xml:space="preserve"> </w:t>
      </w:r>
      <w:r>
        <w:rPr>
          <w:rFonts w:ascii="Times New Roman"/>
          <w:b/>
          <w:i w:val="false"/>
          <w:color w:val="000000"/>
          <w:sz w:val="28"/>
        </w:rPr>
        <w:t>трассалары,</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инфрақұрылым</w:t>
      </w:r>
      <w:r>
        <w:rPr>
          <w:rFonts w:ascii="Times New Roman"/>
          <w:b w:val="false"/>
          <w:i w:val="false"/>
          <w:color w:val="000000"/>
          <w:sz w:val="28"/>
        </w:rPr>
        <w:t xml:space="preserve"> </w:t>
      </w:r>
      <w:r>
        <w:rPr>
          <w:rFonts w:ascii="Times New Roman"/>
          <w:b/>
          <w:i w:val="false"/>
          <w:color w:val="000000"/>
          <w:sz w:val="28"/>
        </w:rPr>
        <w:t>объектілері,</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қорымдарының</w:t>
      </w:r>
      <w:r>
        <w:rPr>
          <w:rFonts w:ascii="Times New Roman"/>
          <w:b w:val="false"/>
          <w:i w:val="false"/>
          <w:color w:val="000000"/>
          <w:sz w:val="28"/>
        </w:rPr>
        <w:t xml:space="preserve"> </w:t>
      </w:r>
      <w:r>
        <w:rPr>
          <w:rFonts w:ascii="Times New Roman"/>
          <w:b/>
          <w:i w:val="false"/>
          <w:color w:val="000000"/>
          <w:sz w:val="28"/>
        </w:rPr>
        <w:t>(биометриялық</w:t>
      </w:r>
      <w:r>
        <w:rPr>
          <w:rFonts w:ascii="Times New Roman"/>
          <w:b w:val="false"/>
          <w:i w:val="false"/>
          <w:color w:val="000000"/>
          <w:sz w:val="28"/>
        </w:rPr>
        <w:t xml:space="preserve"> </w:t>
      </w:r>
      <w:r>
        <w:rPr>
          <w:rFonts w:ascii="Times New Roman"/>
          <w:b/>
          <w:i w:val="false"/>
          <w:color w:val="000000"/>
          <w:sz w:val="28"/>
        </w:rPr>
        <w:t>шұңқырлардың)</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жері</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қорымдарын</w:t>
      </w:r>
      <w:r>
        <w:rPr>
          <w:rFonts w:ascii="Times New Roman"/>
          <w:b w:val="false"/>
          <w:i w:val="false"/>
          <w:color w:val="000000"/>
          <w:sz w:val="28"/>
        </w:rPr>
        <w:t xml:space="preserve"> </w:t>
      </w:r>
      <w:r>
        <w:rPr>
          <w:rFonts w:ascii="Times New Roman"/>
          <w:b/>
          <w:i w:val="false"/>
          <w:color w:val="000000"/>
          <w:sz w:val="28"/>
        </w:rPr>
        <w:t>(биометриялық</w:t>
      </w:r>
      <w:r>
        <w:rPr>
          <w:rFonts w:ascii="Times New Roman"/>
          <w:b w:val="false"/>
          <w:i w:val="false"/>
          <w:color w:val="000000"/>
          <w:sz w:val="28"/>
        </w:rPr>
        <w:t xml:space="preserve"> </w:t>
      </w:r>
      <w:r>
        <w:rPr>
          <w:rFonts w:ascii="Times New Roman"/>
          <w:b/>
          <w:i w:val="false"/>
          <w:color w:val="000000"/>
          <w:sz w:val="28"/>
        </w:rPr>
        <w:t>шұңқырларды)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94"/>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1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7810500" cy="781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2971800" cy="157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2971800" cy="157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7" w:id="95"/>
    <w:p>
      <w:pPr>
        <w:spacing w:after="0"/>
        <w:ind w:left="0"/>
        <w:jc w:val="both"/>
      </w:pPr>
      <w:r>
        <w:rPr>
          <w:rFonts w:ascii="Times New Roman"/>
          <w:b w:val="false"/>
          <w:i w:val="false"/>
          <w:color w:val="000000"/>
          <w:sz w:val="28"/>
        </w:rPr>
        <w:t xml:space="preserve">
      </w:t>
      </w:r>
      <w:r>
        <w:rPr>
          <w:rFonts w:ascii="Times New Roman"/>
          <w:b/>
          <w:i w:val="false"/>
          <w:color w:val="000000"/>
          <w:sz w:val="28"/>
        </w:rPr>
        <w:t>5.</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пайдаланушыларға</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пайдалануға</w:t>
      </w:r>
      <w:r>
        <w:rPr>
          <w:rFonts w:ascii="Times New Roman"/>
          <w:b w:val="false"/>
          <w:i w:val="false"/>
          <w:color w:val="000000"/>
          <w:sz w:val="28"/>
        </w:rPr>
        <w:t xml:space="preserve"> </w:t>
      </w:r>
      <w:r>
        <w:rPr>
          <w:rFonts w:ascii="Times New Roman"/>
          <w:b/>
          <w:i w:val="false"/>
          <w:color w:val="000000"/>
          <w:sz w:val="28"/>
        </w:rPr>
        <w:t>берілуі</w:t>
      </w:r>
      <w:r>
        <w:rPr>
          <w:rFonts w:ascii="Times New Roman"/>
          <w:b w:val="false"/>
          <w:i w:val="false"/>
          <w:color w:val="000000"/>
          <w:sz w:val="28"/>
        </w:rPr>
        <w:t xml:space="preserve"> </w:t>
      </w:r>
      <w:r>
        <w:rPr>
          <w:rFonts w:ascii="Times New Roman"/>
          <w:b/>
          <w:i w:val="false"/>
          <w:color w:val="000000"/>
          <w:sz w:val="28"/>
        </w:rPr>
        <w:t>мүмкін</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95"/>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77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7810500" cy="577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47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7810500" cy="147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8" w:id="96"/>
    <w:p>
      <w:pPr>
        <w:spacing w:after="0"/>
        <w:ind w:left="0"/>
        <w:jc w:val="both"/>
      </w:pPr>
      <w:r>
        <w:rPr>
          <w:rFonts w:ascii="Times New Roman"/>
          <w:b w:val="false"/>
          <w:i w:val="false"/>
          <w:color w:val="000000"/>
          <w:sz w:val="28"/>
        </w:rPr>
        <w:t xml:space="preserve">
      </w:t>
      </w:r>
      <w:r>
        <w:rPr>
          <w:rFonts w:ascii="Times New Roman"/>
          <w:b/>
          <w:i w:val="false"/>
          <w:color w:val="000000"/>
          <w:sz w:val="28"/>
        </w:rPr>
        <w:t>7.</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пайдаланушылардың</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тұтыну</w:t>
      </w:r>
      <w:r>
        <w:rPr>
          <w:rFonts w:ascii="Times New Roman"/>
          <w:b w:val="false"/>
          <w:i w:val="false"/>
          <w:color w:val="000000"/>
          <w:sz w:val="28"/>
        </w:rPr>
        <w:t xml:space="preserve"> </w:t>
      </w:r>
      <w:r>
        <w:rPr>
          <w:rFonts w:ascii="Times New Roman"/>
          <w:b/>
          <w:i w:val="false"/>
          <w:color w:val="000000"/>
          <w:sz w:val="28"/>
        </w:rPr>
        <w:t>нормасына</w:t>
      </w:r>
      <w:r>
        <w:rPr>
          <w:rFonts w:ascii="Times New Roman"/>
          <w:b w:val="false"/>
          <w:i w:val="false"/>
          <w:color w:val="000000"/>
          <w:sz w:val="28"/>
        </w:rPr>
        <w:t xml:space="preserve"> </w:t>
      </w:r>
      <w:r>
        <w:rPr>
          <w:rFonts w:ascii="Times New Roman"/>
          <w:b/>
          <w:i w:val="false"/>
          <w:color w:val="000000"/>
          <w:sz w:val="28"/>
        </w:rPr>
        <w:t>сәйкес</w:t>
      </w:r>
      <w:r>
        <w:rPr>
          <w:rFonts w:ascii="Times New Roman"/>
          <w:b w:val="false"/>
          <w:i w:val="false"/>
          <w:color w:val="000000"/>
          <w:sz w:val="28"/>
        </w:rPr>
        <w:t xml:space="preserve"> </w:t>
      </w:r>
      <w:r>
        <w:rPr>
          <w:rFonts w:ascii="Times New Roman"/>
          <w:b/>
          <w:i w:val="false"/>
          <w:color w:val="000000"/>
          <w:sz w:val="28"/>
        </w:rPr>
        <w:t>жасалған</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көздеріне</w:t>
      </w:r>
      <w:r>
        <w:rPr>
          <w:rFonts w:ascii="Times New Roman"/>
          <w:b w:val="false"/>
          <w:i w:val="false"/>
          <w:color w:val="000000"/>
          <w:sz w:val="28"/>
        </w:rPr>
        <w:t xml:space="preserve"> </w:t>
      </w:r>
      <w:r>
        <w:rPr>
          <w:rFonts w:ascii="Times New Roman"/>
          <w:b/>
          <w:i w:val="false"/>
          <w:color w:val="000000"/>
          <w:sz w:val="28"/>
        </w:rPr>
        <w:t>(көлдерге,</w:t>
      </w:r>
      <w:r>
        <w:rPr>
          <w:rFonts w:ascii="Times New Roman"/>
          <w:b w:val="false"/>
          <w:i w:val="false"/>
          <w:color w:val="000000"/>
          <w:sz w:val="28"/>
        </w:rPr>
        <w:t xml:space="preserve"> </w:t>
      </w:r>
      <w:r>
        <w:rPr>
          <w:rFonts w:ascii="Times New Roman"/>
          <w:b/>
          <w:i w:val="false"/>
          <w:color w:val="000000"/>
          <w:sz w:val="28"/>
        </w:rPr>
        <w:t>өзендерге,</w:t>
      </w:r>
      <w:r>
        <w:rPr>
          <w:rFonts w:ascii="Times New Roman"/>
          <w:b w:val="false"/>
          <w:i w:val="false"/>
          <w:color w:val="000000"/>
          <w:sz w:val="28"/>
        </w:rPr>
        <w:t xml:space="preserve"> </w:t>
      </w:r>
      <w:r>
        <w:rPr>
          <w:rFonts w:ascii="Times New Roman"/>
          <w:b/>
          <w:i w:val="false"/>
          <w:color w:val="000000"/>
          <w:sz w:val="28"/>
        </w:rPr>
        <w:t>тоғандарға,</w:t>
      </w:r>
      <w:r>
        <w:rPr>
          <w:rFonts w:ascii="Times New Roman"/>
          <w:b w:val="false"/>
          <w:i w:val="false"/>
          <w:color w:val="000000"/>
          <w:sz w:val="28"/>
        </w:rPr>
        <w:t xml:space="preserve"> </w:t>
      </w:r>
      <w:r>
        <w:rPr>
          <w:rFonts w:ascii="Times New Roman"/>
          <w:b/>
          <w:i w:val="false"/>
          <w:color w:val="000000"/>
          <w:sz w:val="28"/>
        </w:rPr>
        <w:t>апандарға,</w:t>
      </w:r>
      <w:r>
        <w:rPr>
          <w:rFonts w:ascii="Times New Roman"/>
          <w:b w:val="false"/>
          <w:i w:val="false"/>
          <w:color w:val="000000"/>
          <w:sz w:val="28"/>
        </w:rPr>
        <w:t xml:space="preserve"> </w:t>
      </w:r>
      <w:r>
        <w:rPr>
          <w:rFonts w:ascii="Times New Roman"/>
          <w:b/>
          <w:i w:val="false"/>
          <w:color w:val="000000"/>
          <w:sz w:val="28"/>
        </w:rPr>
        <w:t>суару</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суландыру</w:t>
      </w:r>
      <w:r>
        <w:rPr>
          <w:rFonts w:ascii="Times New Roman"/>
          <w:b w:val="false"/>
          <w:i w:val="false"/>
          <w:color w:val="000000"/>
          <w:sz w:val="28"/>
        </w:rPr>
        <w:t xml:space="preserve"> </w:t>
      </w:r>
      <w:r>
        <w:rPr>
          <w:rFonts w:ascii="Times New Roman"/>
          <w:b/>
          <w:i w:val="false"/>
          <w:color w:val="000000"/>
          <w:sz w:val="28"/>
        </w:rPr>
        <w:t>арналарына,</w:t>
      </w:r>
      <w:r>
        <w:rPr>
          <w:rFonts w:ascii="Times New Roman"/>
          <w:b w:val="false"/>
          <w:i w:val="false"/>
          <w:color w:val="000000"/>
          <w:sz w:val="28"/>
        </w:rPr>
        <w:t xml:space="preserve"> </w:t>
      </w:r>
      <w:r>
        <w:rPr>
          <w:rFonts w:ascii="Times New Roman"/>
          <w:b/>
          <w:i w:val="false"/>
          <w:color w:val="000000"/>
          <w:sz w:val="28"/>
        </w:rPr>
        <w:t>құбырлы</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шахта</w:t>
      </w:r>
      <w:r>
        <w:rPr>
          <w:rFonts w:ascii="Times New Roman"/>
          <w:b w:val="false"/>
          <w:i w:val="false"/>
          <w:color w:val="000000"/>
          <w:sz w:val="28"/>
        </w:rPr>
        <w:t xml:space="preserve"> </w:t>
      </w:r>
      <w:r>
        <w:rPr>
          <w:rFonts w:ascii="Times New Roman"/>
          <w:b/>
          <w:i w:val="false"/>
          <w:color w:val="000000"/>
          <w:sz w:val="28"/>
        </w:rPr>
        <w:t>құдықтарына)</w:t>
      </w:r>
      <w:r>
        <w:rPr>
          <w:rFonts w:ascii="Times New Roman"/>
          <w:b w:val="false"/>
          <w:i w:val="false"/>
          <w:color w:val="000000"/>
          <w:sz w:val="28"/>
        </w:rPr>
        <w:t xml:space="preserve"> </w:t>
      </w:r>
      <w:r>
        <w:rPr>
          <w:rFonts w:ascii="Times New Roman"/>
          <w:b/>
          <w:i w:val="false"/>
          <w:color w:val="000000"/>
          <w:sz w:val="28"/>
        </w:rPr>
        <w:t>қол</w:t>
      </w:r>
      <w:r>
        <w:rPr>
          <w:rFonts w:ascii="Times New Roman"/>
          <w:b w:val="false"/>
          <w:i w:val="false"/>
          <w:color w:val="000000"/>
          <w:sz w:val="28"/>
        </w:rPr>
        <w:t xml:space="preserve"> </w:t>
      </w:r>
      <w:r>
        <w:rPr>
          <w:rFonts w:ascii="Times New Roman"/>
          <w:b/>
          <w:i w:val="false"/>
          <w:color w:val="000000"/>
          <w:sz w:val="28"/>
        </w:rPr>
        <w:t>жеткізу</w:t>
      </w:r>
      <w:r>
        <w:rPr>
          <w:rFonts w:ascii="Times New Roman"/>
          <w:b w:val="false"/>
          <w:i w:val="false"/>
          <w:color w:val="000000"/>
          <w:sz w:val="28"/>
        </w:rPr>
        <w:t xml:space="preserve"> </w:t>
      </w:r>
      <w:r>
        <w:rPr>
          <w:rFonts w:ascii="Times New Roman"/>
          <w:b/>
          <w:i w:val="false"/>
          <w:color w:val="000000"/>
          <w:sz w:val="28"/>
        </w:rPr>
        <w:t>схемасы</w:t>
      </w:r>
    </w:p>
    <w:bookmarkEnd w:id="96"/>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1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7810500" cy="781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86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7810500" cy="386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9" w:id="97"/>
    <w:p>
      <w:pPr>
        <w:spacing w:after="0"/>
        <w:ind w:left="0"/>
        <w:jc w:val="both"/>
      </w:pPr>
      <w:r>
        <w:rPr>
          <w:rFonts w:ascii="Times New Roman"/>
          <w:b w:val="false"/>
          <w:i w:val="false"/>
          <w:color w:val="000000"/>
          <w:sz w:val="28"/>
        </w:rPr>
        <w:t xml:space="preserve">
      </w:t>
      </w:r>
      <w:r>
        <w:rPr>
          <w:rFonts w:ascii="Times New Roman"/>
          <w:b/>
          <w:i w:val="false"/>
          <w:color w:val="000000"/>
          <w:sz w:val="28"/>
        </w:rPr>
        <w:t>8.</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жанында</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шалғайдағы</w:t>
      </w:r>
      <w:r>
        <w:rPr>
          <w:rFonts w:ascii="Times New Roman"/>
          <w:b w:val="false"/>
          <w:i w:val="false"/>
          <w:color w:val="000000"/>
          <w:sz w:val="28"/>
        </w:rPr>
        <w:t xml:space="preserve"> </w:t>
      </w:r>
      <w:r>
        <w:rPr>
          <w:rFonts w:ascii="Times New Roman"/>
          <w:b/>
          <w:i w:val="false"/>
          <w:color w:val="000000"/>
          <w:sz w:val="28"/>
        </w:rPr>
        <w:t>жайылымдарында</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басын</w:t>
      </w:r>
      <w:r>
        <w:rPr>
          <w:rFonts w:ascii="Times New Roman"/>
          <w:b w:val="false"/>
          <w:i w:val="false"/>
          <w:color w:val="000000"/>
          <w:sz w:val="28"/>
        </w:rPr>
        <w:t xml:space="preserve"> </w:t>
      </w:r>
      <w:r>
        <w:rPr>
          <w:rFonts w:ascii="Times New Roman"/>
          <w:b/>
          <w:i w:val="false"/>
          <w:color w:val="000000"/>
          <w:sz w:val="28"/>
        </w:rPr>
        <w:t>орналастыру</w:t>
      </w:r>
      <w:r>
        <w:rPr>
          <w:rFonts w:ascii="Times New Roman"/>
          <w:b w:val="false"/>
          <w:i w:val="false"/>
          <w:color w:val="000000"/>
          <w:sz w:val="28"/>
        </w:rPr>
        <w:t xml:space="preserve"> </w:t>
      </w:r>
      <w:r>
        <w:rPr>
          <w:rFonts w:ascii="Times New Roman"/>
          <w:b/>
          <w:i w:val="false"/>
          <w:color w:val="000000"/>
          <w:sz w:val="28"/>
        </w:rPr>
        <w:t>схемасы</w:t>
      </w:r>
    </w:p>
    <w:bookmarkEnd w:id="97"/>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1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7810500" cy="781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52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7810500" cy="152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0" w:id="98"/>
    <w:p>
      <w:pPr>
        <w:spacing w:after="0"/>
        <w:ind w:left="0"/>
        <w:jc w:val="both"/>
      </w:pPr>
      <w:r>
        <w:rPr>
          <w:rFonts w:ascii="Times New Roman"/>
          <w:b w:val="false"/>
          <w:i w:val="false"/>
          <w:color w:val="000000"/>
          <w:sz w:val="28"/>
        </w:rPr>
        <w:t xml:space="preserve">
      </w:t>
      </w:r>
      <w:r>
        <w:rPr>
          <w:rFonts w:ascii="Times New Roman"/>
          <w:b/>
          <w:i w:val="false"/>
          <w:color w:val="000000"/>
          <w:sz w:val="28"/>
        </w:rPr>
        <w:t>9.</w:t>
      </w:r>
      <w:r>
        <w:rPr>
          <w:rFonts w:ascii="Times New Roman"/>
          <w:b w:val="false"/>
          <w:i w:val="false"/>
          <w:color w:val="000000"/>
          <w:sz w:val="28"/>
        </w:rPr>
        <w:t xml:space="preserve"> </w:t>
      </w:r>
      <w:r>
        <w:rPr>
          <w:rFonts w:ascii="Times New Roman"/>
          <w:b/>
          <w:i w:val="false"/>
          <w:color w:val="000000"/>
          <w:sz w:val="28"/>
        </w:rPr>
        <w:t>Ауылда,</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маңында</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басын</w:t>
      </w:r>
      <w:r>
        <w:rPr>
          <w:rFonts w:ascii="Times New Roman"/>
          <w:b w:val="false"/>
          <w:i w:val="false"/>
          <w:color w:val="000000"/>
          <w:sz w:val="28"/>
        </w:rPr>
        <w:t xml:space="preserve"> </w:t>
      </w:r>
      <w:r>
        <w:rPr>
          <w:rFonts w:ascii="Times New Roman"/>
          <w:b/>
          <w:i w:val="false"/>
          <w:color w:val="000000"/>
          <w:sz w:val="28"/>
        </w:rPr>
        <w:t>шалғайдағы</w:t>
      </w:r>
      <w:r>
        <w:rPr>
          <w:rFonts w:ascii="Times New Roman"/>
          <w:b w:val="false"/>
          <w:i w:val="false"/>
          <w:color w:val="000000"/>
          <w:sz w:val="28"/>
        </w:rPr>
        <w:t xml:space="preserve"> </w:t>
      </w:r>
      <w:r>
        <w:rPr>
          <w:rFonts w:ascii="Times New Roman"/>
          <w:b/>
          <w:i w:val="false"/>
          <w:color w:val="000000"/>
          <w:sz w:val="28"/>
        </w:rPr>
        <w:t>жайылымдарға</w:t>
      </w:r>
      <w:r>
        <w:rPr>
          <w:rFonts w:ascii="Times New Roman"/>
          <w:b w:val="false"/>
          <w:i w:val="false"/>
          <w:color w:val="000000"/>
          <w:sz w:val="28"/>
        </w:rPr>
        <w:t xml:space="preserve"> </w:t>
      </w:r>
      <w:r>
        <w:rPr>
          <w:rFonts w:ascii="Times New Roman"/>
          <w:b/>
          <w:i w:val="false"/>
          <w:color w:val="000000"/>
          <w:sz w:val="28"/>
        </w:rPr>
        <w:t>орналастыру</w:t>
      </w:r>
      <w:r>
        <w:rPr>
          <w:rFonts w:ascii="Times New Roman"/>
          <w:b w:val="false"/>
          <w:i w:val="false"/>
          <w:color w:val="000000"/>
          <w:sz w:val="28"/>
        </w:rPr>
        <w:t xml:space="preserve"> </w:t>
      </w:r>
      <w:r>
        <w:rPr>
          <w:rFonts w:ascii="Times New Roman"/>
          <w:b/>
          <w:i w:val="false"/>
          <w:color w:val="000000"/>
          <w:sz w:val="28"/>
        </w:rPr>
        <w:t>схемасы</w:t>
      </w:r>
    </w:p>
    <w:bookmarkEnd w:id="98"/>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1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7810500" cy="781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48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7810500" cy="148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Қобда аудандық мәслихатының 2025 жылғы 19 желтоқсан № 419 шешіміне 13 қосымша</w:t>
            </w:r>
          </w:p>
        </w:tc>
      </w:tr>
    </w:tbl>
    <w:p>
      <w:pPr>
        <w:spacing w:after="0"/>
        <w:ind w:left="0"/>
        <w:jc w:val="left"/>
      </w:pPr>
      <w:r>
        <w:rPr>
          <w:rFonts w:ascii="Times New Roman"/>
          <w:b/>
          <w:i w:val="false"/>
          <w:color w:val="000000"/>
        </w:rPr>
        <w:t xml:space="preserve"> Терісаққан ауылдық округінде жайылымдарды басқару және оларды пайдалану жөніндегі 2025-2029 жылдарға арналған жоспар</w:t>
      </w:r>
    </w:p>
    <w:p>
      <w:pPr>
        <w:spacing w:after="0"/>
        <w:ind w:left="0"/>
        <w:jc w:val="both"/>
      </w:pPr>
      <w:r>
        <w:rPr>
          <w:rFonts w:ascii="Times New Roman"/>
          <w:b w:val="false"/>
          <w:i w:val="false"/>
          <w:color w:val="000000"/>
          <w:sz w:val="28"/>
        </w:rPr>
        <w:t xml:space="preserve">
      Осы жайылымдарды басқару және оларды пайдалану жөніндегі жоспар (бұдан әрі-жоспар) "Жайылымдар туралы" Қазақстан Республикасы Заңының </w:t>
      </w:r>
      <w:r>
        <w:rPr>
          <w:rFonts w:ascii="Times New Roman"/>
          <w:b w:val="false"/>
          <w:i w:val="false"/>
          <w:color w:val="000000"/>
          <w:sz w:val="28"/>
        </w:rPr>
        <w:t>6 – бабының</w:t>
      </w:r>
      <w:r>
        <w:rPr>
          <w:rFonts w:ascii="Times New Roman"/>
          <w:b w:val="false"/>
          <w:i w:val="false"/>
          <w:color w:val="000000"/>
          <w:sz w:val="28"/>
        </w:rPr>
        <w:t xml:space="preserve"> 4-1) тармақшасына (бұдан әрі-Заң), "Мемлекеттік статистика туралы" Қазақстан Республикасы Заңының 16-бабы 3-тармағының </w:t>
      </w:r>
      <w:r>
        <w:rPr>
          <w:rFonts w:ascii="Times New Roman"/>
          <w:b w:val="false"/>
          <w:i w:val="false"/>
          <w:color w:val="000000"/>
          <w:sz w:val="28"/>
        </w:rPr>
        <w:t>2) тармақшасына</w:t>
      </w:r>
      <w:r>
        <w:rPr>
          <w:rFonts w:ascii="Times New Roman"/>
          <w:b w:val="false"/>
          <w:i w:val="false"/>
          <w:color w:val="000000"/>
          <w:sz w:val="28"/>
        </w:rPr>
        <w:t xml:space="preserve">, Қазақстан Республикасы Ауыл шаруашылығы министрінің 29 шілдедегі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 2024 жылғы № 263 "Жайылымдарды басқару және оларды пайдалану жөніндегі үлгілік жоспарды бекіту туралы" (Нормативтік құқықтық актілерді мемлекеттік тіркеу тізілімінде № 34831 болып тіркелген).</w:t>
      </w:r>
    </w:p>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тозуы процестерін болғызбау мақсатында қабылданады.</w:t>
      </w:r>
    </w:p>
    <w:p>
      <w:pPr>
        <w:spacing w:after="0"/>
        <w:ind w:left="0"/>
        <w:jc w:val="both"/>
      </w:pPr>
      <w:r>
        <w:rPr>
          <w:rFonts w:ascii="Times New Roman"/>
          <w:b w:val="false"/>
          <w:i w:val="false"/>
          <w:color w:val="000000"/>
          <w:sz w:val="28"/>
        </w:rPr>
        <w:t>
      Жоспарды әзірлеген кезде мыналар ескеріледі:</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нысан бойынша өңірдің жер балансының және мемлекеттік жер кадастрының ақпараттық жүйесінің деректері.</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нысан бойынша жайылымдарды геоботаникалық зерттеп-қарау мәліметтері.</w:t>
      </w:r>
    </w:p>
    <w:p>
      <w:pPr>
        <w:spacing w:after="0"/>
        <w:ind w:left="0"/>
        <w:jc w:val="both"/>
      </w:pPr>
      <w:r>
        <w:rPr>
          <w:rFonts w:ascii="Times New Roman"/>
          <w:b w:val="false"/>
          <w:i w:val="false"/>
          <w:color w:val="000000"/>
          <w:sz w:val="28"/>
        </w:rPr>
        <w:t xml:space="preserve">
      3) Қазақстан Республикасы Ауыл шаруашылығы министрінің 2020 жылғы 3 ақпандағы № 35 бұйрығымен (Нормативтік құқықтық актілерді мемлекеттік тіркеу тізілімінде № 19987 болып тіркелген) бекітілген </w:t>
      </w:r>
      <w:r>
        <w:rPr>
          <w:rFonts w:ascii="Times New Roman"/>
          <w:b w:val="false"/>
          <w:i w:val="false"/>
          <w:color w:val="000000"/>
          <w:sz w:val="28"/>
        </w:rPr>
        <w:t>Мал қорымдарының (биотермиялық шұңқырлардың) тізілімін жүргізу қағидаларына</w:t>
      </w:r>
      <w:r>
        <w:rPr>
          <w:rFonts w:ascii="Times New Roman"/>
          <w:b w:val="false"/>
          <w:i w:val="false"/>
          <w:color w:val="000000"/>
          <w:sz w:val="28"/>
        </w:rPr>
        <w:t xml:space="preserve"> сәйкес қалыптастырылған мал қорымдары (биометриялық шұңқырлар) туралы мәліметтер;</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нысан бойынша жайылымдық инфрақұрылым объектілері туралы және ауыл шаруашылығы жануарларын айдап өтуге арналған сервитуттар туралы мәліметтер.</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4-қосымшаның</w:t>
      </w:r>
      <w:r>
        <w:rPr>
          <w:rFonts w:ascii="Times New Roman"/>
          <w:b w:val="false"/>
          <w:i w:val="false"/>
          <w:color w:val="000000"/>
          <w:sz w:val="28"/>
        </w:rPr>
        <w:t xml:space="preserve"> 1-кестесіне сәйкес нысан бойынша ауыл шаруашылығы жануарларының иелерін көрсете отырып, оларды сәйкестендіру дерекқорынан алынған ауыл шаруашылығы жануарлары басының саны туралы деректер;</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4-қосымшаның</w:t>
      </w:r>
      <w:r>
        <w:rPr>
          <w:rFonts w:ascii="Times New Roman"/>
          <w:b w:val="false"/>
          <w:i w:val="false"/>
          <w:color w:val="000000"/>
          <w:sz w:val="28"/>
        </w:rPr>
        <w:t xml:space="preserve"> 2-кестесіне сәйкес нысан бойынша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4-қосымшаның</w:t>
      </w:r>
      <w:r>
        <w:rPr>
          <w:rFonts w:ascii="Times New Roman"/>
          <w:b w:val="false"/>
          <w:i w:val="false"/>
          <w:color w:val="000000"/>
          <w:sz w:val="28"/>
        </w:rPr>
        <w:t xml:space="preserve"> 3-кестесіне сәйкес нысан бойынша шалғайдағы жайылымдарда жаю үшін ауыл шаруашылығы жануарлары басының саны туралы мәліметтер.</w:t>
      </w:r>
    </w:p>
    <w:p>
      <w:pPr>
        <w:spacing w:after="0"/>
        <w:ind w:left="0"/>
        <w:jc w:val="both"/>
      </w:pPr>
      <w:r>
        <w:rPr>
          <w:rFonts w:ascii="Times New Roman"/>
          <w:b w:val="false"/>
          <w:i w:val="false"/>
          <w:color w:val="000000"/>
          <w:sz w:val="28"/>
        </w:rPr>
        <w:t>
      8) екпе және аридтік жайылымдарда, орман, су қорлары мен ерекше қорғалатын табиғи аумақтар жерлерінде ауыл шаруашылығы жануарларын жаю ерекшеліктері туралы деректер.</w:t>
      </w:r>
    </w:p>
    <w:p>
      <w:pPr>
        <w:spacing w:after="0"/>
        <w:ind w:left="0"/>
        <w:jc w:val="both"/>
      </w:pPr>
      <w:r>
        <w:rPr>
          <w:rFonts w:ascii="Times New Roman"/>
          <w:b w:val="false"/>
          <w:i w:val="false"/>
          <w:color w:val="000000"/>
          <w:sz w:val="28"/>
        </w:rPr>
        <w:t xml:space="preserve">
      9)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нысан бойынша ұсынылатын жайылым айналымдарының схемалары;</w:t>
      </w:r>
    </w:p>
    <w:p>
      <w:pPr>
        <w:spacing w:after="0"/>
        <w:ind w:left="0"/>
        <w:jc w:val="both"/>
      </w:pPr>
      <w:r>
        <w:rPr>
          <w:rFonts w:ascii="Times New Roman"/>
          <w:b w:val="false"/>
          <w:i w:val="false"/>
          <w:color w:val="000000"/>
          <w:sz w:val="28"/>
        </w:rPr>
        <w:t>
      10) мал шаруашылығы және өсімдік шаруашылығы статистикасы бойынша ресми статистикалық ақпарат.</w:t>
      </w:r>
    </w:p>
    <w:p>
      <w:pPr>
        <w:spacing w:after="0"/>
        <w:ind w:left="0"/>
        <w:jc w:val="both"/>
      </w:pPr>
      <w:r>
        <w:rPr>
          <w:rFonts w:ascii="Times New Roman"/>
          <w:b w:val="false"/>
          <w:i w:val="false"/>
          <w:color w:val="000000"/>
          <w:sz w:val="28"/>
        </w:rPr>
        <w:t>
      Жоспарда мынадай қосымшалар қамтылған:</w:t>
      </w:r>
    </w:p>
    <w:p>
      <w:pPr>
        <w:spacing w:after="0"/>
        <w:ind w:left="0"/>
        <w:jc w:val="both"/>
      </w:pPr>
      <w:r>
        <w:rPr>
          <w:rFonts w:ascii="Times New Roman"/>
          <w:b w:val="false"/>
          <w:i w:val="false"/>
          <w:color w:val="000000"/>
          <w:sz w:val="28"/>
        </w:rPr>
        <w:t xml:space="preserve">
      1) әкімшілік-аумақтық бірлік аумағында жайылымдардың жер санаттары бөлінісінде орналасу </w:t>
      </w:r>
      <w:r>
        <w:rPr>
          <w:rFonts w:ascii="Times New Roman"/>
          <w:b w:val="false"/>
          <w:i w:val="false"/>
          <w:color w:val="000000"/>
          <w:sz w:val="28"/>
        </w:rPr>
        <w:t>схемасы</w:t>
      </w:r>
      <w:r>
        <w:rPr>
          <w:rFonts w:ascii="Times New Roman"/>
          <w:b w:val="false"/>
          <w:i w:val="false"/>
          <w:color w:val="000000"/>
          <w:sz w:val="28"/>
        </w:rPr>
        <w:t xml:space="preserve"> (картасы), онда жайылымдардың шекаралары, алаңдары мен түрлері, оның ішінде шалғайдағы, маусымдық, құрғақ және екпе жайылымдар, жер учаскесіне құқық белгілейтін және сәйкестендіру құжаттарының негізінде олардың меншік иелері немесе жер пайдаланушылар туралы мәліметтер көрсетіледі;</w:t>
      </w:r>
    </w:p>
    <w:p>
      <w:pPr>
        <w:spacing w:after="0"/>
        <w:ind w:left="0"/>
        <w:jc w:val="both"/>
      </w:pPr>
      <w:r>
        <w:rPr>
          <w:rFonts w:ascii="Times New Roman"/>
          <w:b w:val="false"/>
          <w:i w:val="false"/>
          <w:color w:val="000000"/>
          <w:sz w:val="28"/>
        </w:rPr>
        <w:t xml:space="preserve">
      2) жеке ауладағы ауыл шаруашылығы жануарларын жаю бойынша халықтың мұқтаждығына арналған жайылымдар, оның ішінде қоғамдық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 онда жеке ауладағы ауыл шаруашылығы жануарларын жаю бойынша халықтың мұқтаждығына арналған жайылымдардың, оның ішінде қоғамдық жайылымдардың шекаралары мен алаңдары көрсетіледі;</w:t>
      </w:r>
    </w:p>
    <w:p>
      <w:pPr>
        <w:spacing w:after="0"/>
        <w:ind w:left="0"/>
        <w:jc w:val="both"/>
      </w:pPr>
      <w:r>
        <w:rPr>
          <w:rFonts w:ascii="Times New Roman"/>
          <w:b w:val="false"/>
          <w:i w:val="false"/>
          <w:color w:val="000000"/>
          <w:sz w:val="28"/>
        </w:rPr>
        <w:t xml:space="preserve">
      3) ұсынылатын жайылым айналымдарының схемалары көрсетілген </w:t>
      </w:r>
      <w:r>
        <w:rPr>
          <w:rFonts w:ascii="Times New Roman"/>
          <w:b w:val="false"/>
          <w:i w:val="false"/>
          <w:color w:val="000000"/>
          <w:sz w:val="28"/>
        </w:rPr>
        <w:t>схема</w:t>
      </w:r>
      <w:r>
        <w:rPr>
          <w:rFonts w:ascii="Times New Roman"/>
          <w:b w:val="false"/>
          <w:i w:val="false"/>
          <w:color w:val="000000"/>
          <w:sz w:val="28"/>
        </w:rPr>
        <w:t xml:space="preserve"> (карта), онда жайылымдарды геоботаникалық зерттеп-қарау негізінде ұсынылатын жайылым айналымдарының схемалары көрсетіледі;</w:t>
      </w:r>
    </w:p>
    <w:p>
      <w:pPr>
        <w:spacing w:after="0"/>
        <w:ind w:left="0"/>
        <w:jc w:val="both"/>
      </w:pPr>
      <w:r>
        <w:rPr>
          <w:rFonts w:ascii="Times New Roman"/>
          <w:b w:val="false"/>
          <w:i w:val="false"/>
          <w:color w:val="000000"/>
          <w:sz w:val="28"/>
        </w:rPr>
        <w:t xml:space="preserve">
      4) ауыл шаруашылығы жануарларын айдауға арналған сервитуттар, мал айдайтын трассалар және жайылымдық инфрақұрылымның өзге де объектілері, сондай-ақ мал қорымдары (биометриялық шұңқырлар) белгіленетін </w:t>
      </w:r>
      <w:r>
        <w:rPr>
          <w:rFonts w:ascii="Times New Roman"/>
          <w:b w:val="false"/>
          <w:i w:val="false"/>
          <w:color w:val="000000"/>
          <w:sz w:val="28"/>
        </w:rPr>
        <w:t>схема</w:t>
      </w:r>
      <w:r>
        <w:rPr>
          <w:rFonts w:ascii="Times New Roman"/>
          <w:b w:val="false"/>
          <w:i w:val="false"/>
          <w:color w:val="000000"/>
          <w:sz w:val="28"/>
        </w:rPr>
        <w:t xml:space="preserve"> (карта), онда ауыл шаруашылығы жануарларын айдауға арналған сервитуттар, мал айдайтын трассалар, жайылымдық инфрақұрылым объектілері, мал қорымдарының (биометриялық шұңқырлардың) орналасқан жері көрсетіледі;</w:t>
      </w:r>
    </w:p>
    <w:p>
      <w:pPr>
        <w:spacing w:after="0"/>
        <w:ind w:left="0"/>
        <w:jc w:val="both"/>
      </w:pPr>
      <w:r>
        <w:rPr>
          <w:rFonts w:ascii="Times New Roman"/>
          <w:b w:val="false"/>
          <w:i w:val="false"/>
          <w:color w:val="000000"/>
          <w:sz w:val="28"/>
        </w:rPr>
        <w:t xml:space="preserve">
      5) жайылымды пайдаланушыларға жер пайдалануға берілуі мүмкін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w:t>
      </w:r>
    </w:p>
    <w:p>
      <w:pPr>
        <w:spacing w:after="0"/>
        <w:ind w:left="0"/>
        <w:jc w:val="both"/>
      </w:pPr>
      <w:r>
        <w:rPr>
          <w:rFonts w:ascii="Times New Roman"/>
          <w:b w:val="false"/>
          <w:i w:val="false"/>
          <w:color w:val="000000"/>
          <w:sz w:val="28"/>
        </w:rPr>
        <w:t>
      6) халықтың жеке ауласындағы ауыл шаруашылығы жануарларын жаю жөніндегі мұқтаждықтарын қанағаттандыру мақсатында резервке алынуға жататын жайылымдарды белгілейтін схема (карта), онда жеке ауланың ауыл шаруашылығы жануарларын жаю жөніндегі халықтың мұқтаждықтарын қанағаттандыру мақсатында резервке алынуға жататын жайылымдардың шекаралары мен алаңдары көрсетіледі.</w:t>
      </w:r>
    </w:p>
    <w:p>
      <w:pPr>
        <w:spacing w:after="0"/>
        <w:ind w:left="0"/>
        <w:jc w:val="both"/>
      </w:pPr>
      <w:r>
        <w:rPr>
          <w:rFonts w:ascii="Times New Roman"/>
          <w:b w:val="false"/>
          <w:i w:val="false"/>
          <w:color w:val="000000"/>
          <w:sz w:val="28"/>
        </w:rPr>
        <w:t xml:space="preserve">
      7) суды тұтыну нормасына сәйкес жасалған су көздеріне (көлдерге, өзендерге, тоғандарға, қазандарға, суару немесе суландыру каналдарына, құбырлы немесе шахта құдықтарына) қол жеткізу </w:t>
      </w:r>
      <w:r>
        <w:rPr>
          <w:rFonts w:ascii="Times New Roman"/>
          <w:b w:val="false"/>
          <w:i w:val="false"/>
          <w:color w:val="000000"/>
          <w:sz w:val="28"/>
        </w:rPr>
        <w:t>схемасы</w:t>
      </w:r>
      <w:r>
        <w:rPr>
          <w:rFonts w:ascii="Times New Roman"/>
          <w:b w:val="false"/>
          <w:i w:val="false"/>
          <w:color w:val="000000"/>
          <w:sz w:val="28"/>
        </w:rPr>
        <w:t>, онда жануарлардың су көздеріне қарай жүріп-тұру маршруттары көрсетіледі.</w:t>
      </w:r>
    </w:p>
    <w:p>
      <w:pPr>
        <w:spacing w:after="0"/>
        <w:ind w:left="0"/>
        <w:jc w:val="both"/>
      </w:pPr>
      <w:r>
        <w:rPr>
          <w:rFonts w:ascii="Times New Roman"/>
          <w:b w:val="false"/>
          <w:i w:val="false"/>
          <w:color w:val="000000"/>
          <w:sz w:val="28"/>
        </w:rPr>
        <w:t xml:space="preserve">
      8) ауыл шаруашылығы жануарларының басын шалғайдағы жайылымдарға орналастыру </w:t>
      </w:r>
      <w:r>
        <w:rPr>
          <w:rFonts w:ascii="Times New Roman"/>
          <w:b w:val="false"/>
          <w:i w:val="false"/>
          <w:color w:val="000000"/>
          <w:sz w:val="28"/>
        </w:rPr>
        <w:t>схемасы</w:t>
      </w:r>
      <w:r>
        <w:rPr>
          <w:rFonts w:ascii="Times New Roman"/>
          <w:b w:val="false"/>
          <w:i w:val="false"/>
          <w:color w:val="000000"/>
          <w:sz w:val="28"/>
        </w:rPr>
        <w:t>, онда ауыл шаруашылығы жануарларының басын орналастыруға арналған шалғайдағы жайылымдардың шекаралары мен алаңдары көрсетіледі;</w:t>
      </w:r>
    </w:p>
    <w:p>
      <w:pPr>
        <w:spacing w:after="0"/>
        <w:ind w:left="0"/>
        <w:jc w:val="both"/>
      </w:pPr>
      <w:r>
        <w:rPr>
          <w:rFonts w:ascii="Times New Roman"/>
          <w:b w:val="false"/>
          <w:i w:val="false"/>
          <w:color w:val="000000"/>
          <w:sz w:val="28"/>
        </w:rPr>
        <w:t xml:space="preserve">
      9) ауылдық округке кіретін ауылдық елді мекендер арасында жайылымдарды жобалық бөлу (қайта бөлу), онда жайылымдармен қамтамасыз етілмеген жеке және заңды тұлғалардың ауыл шаруашылығы жануарларының басы үшін ауылдық округтің ауылдық елді мекендері арасында жайылымдарды бөлу (қайта бөлу) </w:t>
      </w:r>
      <w:r>
        <w:rPr>
          <w:rFonts w:ascii="Times New Roman"/>
          <w:b w:val="false"/>
          <w:i w:val="false"/>
          <w:color w:val="000000"/>
          <w:sz w:val="28"/>
        </w:rPr>
        <w:t>схемасы</w:t>
      </w:r>
      <w:r>
        <w:rPr>
          <w:rFonts w:ascii="Times New Roman"/>
          <w:b w:val="false"/>
          <w:i w:val="false"/>
          <w:color w:val="000000"/>
          <w:sz w:val="28"/>
        </w:rPr>
        <w:t xml:space="preserve"> көрсетіледі;</w:t>
      </w:r>
    </w:p>
    <w:p>
      <w:pPr>
        <w:spacing w:after="0"/>
        <w:ind w:left="0"/>
        <w:jc w:val="both"/>
      </w:pPr>
      <w:r>
        <w:rPr>
          <w:rFonts w:ascii="Times New Roman"/>
          <w:b w:val="false"/>
          <w:i w:val="false"/>
          <w:color w:val="000000"/>
          <w:sz w:val="28"/>
        </w:rPr>
        <w:t>
      10) тиісті әкімшілік-аумақтық бірлікте жайылымдарды ұтымды пайдалану үшін қажетті талаптар:</w:t>
      </w:r>
    </w:p>
    <w:p>
      <w:pPr>
        <w:spacing w:after="0"/>
        <w:ind w:left="0"/>
        <w:jc w:val="both"/>
      </w:pPr>
      <w:r>
        <w:rPr>
          <w:rFonts w:ascii="Times New Roman"/>
          <w:b w:val="false"/>
          <w:i w:val="false"/>
          <w:color w:val="000000"/>
          <w:sz w:val="28"/>
        </w:rPr>
        <w:t xml:space="preserve">
      "Жайылымдардың жалпы алаңына түсетін жүктеменің шекті рұқсат етілетін нормасын бекіту туралы" Қазақстан Республикасы Ауыл шаруашылығы министрінің 2015 жылғы 14 сәуірдегі № 3-3/332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11064 болып тіркелген) сәйкес жайылымдардың жалпы алаңына түсетін жүктеменің шекті рұқсат етілетін нормасын сақтау;</w:t>
      </w:r>
    </w:p>
    <w:p>
      <w:pPr>
        <w:spacing w:after="0"/>
        <w:ind w:left="0"/>
        <w:jc w:val="both"/>
      </w:pPr>
      <w:r>
        <w:rPr>
          <w:rFonts w:ascii="Times New Roman"/>
          <w:b w:val="false"/>
          <w:i w:val="false"/>
          <w:color w:val="000000"/>
          <w:sz w:val="28"/>
        </w:rPr>
        <w:t>
      жайылым айналымын және суды пайдалану көздерін ескере отырып жайылымдарды пайдалану;</w:t>
      </w:r>
    </w:p>
    <w:p>
      <w:pPr>
        <w:spacing w:after="0"/>
        <w:ind w:left="0"/>
        <w:jc w:val="both"/>
      </w:pPr>
      <w:r>
        <w:rPr>
          <w:rFonts w:ascii="Times New Roman"/>
          <w:b w:val="false"/>
          <w:i w:val="false"/>
          <w:color w:val="000000"/>
          <w:sz w:val="28"/>
        </w:rPr>
        <w:t>
      жайылым алаңдарын жекеленген өріс учаскелеріне бөлу;</w:t>
      </w:r>
    </w:p>
    <w:p>
      <w:pPr>
        <w:spacing w:after="0"/>
        <w:ind w:left="0"/>
        <w:jc w:val="both"/>
      </w:pPr>
      <w:r>
        <w:rPr>
          <w:rFonts w:ascii="Times New Roman"/>
          <w:b w:val="false"/>
          <w:i w:val="false"/>
          <w:color w:val="000000"/>
          <w:sz w:val="28"/>
        </w:rPr>
        <w:t>
      жайылым учаскелерін жыл маусымдары бойынша кеңістікте және уақытпен (маусым, жыл ішінде) кезектестіру;</w:t>
      </w:r>
    </w:p>
    <w:p>
      <w:pPr>
        <w:spacing w:after="0"/>
        <w:ind w:left="0"/>
        <w:jc w:val="both"/>
      </w:pPr>
      <w:r>
        <w:rPr>
          <w:rFonts w:ascii="Times New Roman"/>
          <w:b w:val="false"/>
          <w:i w:val="false"/>
          <w:color w:val="000000"/>
          <w:sz w:val="28"/>
        </w:rPr>
        <w:t>
      жайылым айналымы учаскелерінің бірін жайылымсыз және ауыл шаруашылығы жануарларынсыз жыл сайын қалдыру.</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Терісаққан ауылдық округінде жайылымдарды басқару және оларды пайдалану жөніндегі 2025-2029 жылдарға арналған жоспарға 1 қосымша</w:t>
            </w:r>
          </w:p>
        </w:tc>
      </w:tr>
    </w:tbl>
    <w:p>
      <w:pPr>
        <w:spacing w:after="0"/>
        <w:ind w:left="0"/>
        <w:jc w:val="left"/>
      </w:pPr>
      <w:r>
        <w:rPr>
          <w:rFonts w:ascii="Times New Roman"/>
          <w:b/>
          <w:i w:val="false"/>
          <w:color w:val="000000"/>
        </w:rPr>
        <w:t xml:space="preserve"> Өңірдің жер балансының және мемлекеттік жер кадастрының ақпараттық жүйесінің деректері  1-кесте. Терісаққан ауылдық округінің жер санаттары бойынша жайылымдарды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Жерлің санаттары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жерлер жиыны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өнеркәсіп, көлік және өзге де ауыл шаруашылығы мақсатындағы емес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ерекше қорғала-тын табиғи аумақтар-дың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w:t>
            </w: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Терісаққан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46742</w:t>
            </w:r>
          </w:p>
        </w:tc>
      </w:tr>
    </w:tbl>
    <w:p>
      <w:pPr>
        <w:spacing w:after="0"/>
        <w:ind w:left="0"/>
        <w:jc w:val="both"/>
      </w:pPr>
      <w:r>
        <w:rPr>
          <w:rFonts w:ascii="Times New Roman"/>
          <w:b w:val="false"/>
          <w:i w:val="false"/>
          <w:color w:val="000000"/>
          <w:sz w:val="28"/>
        </w:rPr>
        <w:t>
      Әкімшілік-аумақтық бөлініс бойынша Терісаққан ауылдық округінде 2 елді мекен бар. Теісаққан ауылдық округі аумағының жалпы ауданы 46742 гектар. Санаттар бойынша жерлер: ауыл шаруашылығы мақсатындағы жерлер - 36023 гектар; елді мекендердің жерлері – 10719 гектар болып бөлінеді. Ерекше қорғалатын табиғи аумақтардың, орман қорының, су қорының жерлері, қоры жоқ.</w:t>
      </w:r>
    </w:p>
    <w:p>
      <w:pPr>
        <w:spacing w:after="0"/>
        <w:ind w:left="0"/>
        <w:jc w:val="left"/>
      </w:pPr>
      <w:r>
        <w:rPr>
          <w:rFonts w:ascii="Times New Roman"/>
          <w:b/>
          <w:i w:val="false"/>
          <w:color w:val="000000"/>
        </w:rPr>
        <w:t xml:space="preserve"> 2-кесте. Елді мекеннің жайылымдарын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р/с</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жалпы алаңы, гектар</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мен түрлері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қанағаттандыруға арналған,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мың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маусымдық,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аридтік,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екпе жайылымдар, гектар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Терісаққан ауылдық округ</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154267100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Терісаққан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37893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10719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10719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Терісаққан ауылдық округінің аумағында шалғайдағы, маусымдық, аридтік және екпе жайылымдар жоқ. Округте 14 шаруа қожалығы жұмыс істейді, оларға 14672 гектар жайылым бекітілген.</w:t>
      </w:r>
    </w:p>
    <w:p>
      <w:pPr>
        <w:spacing w:after="0"/>
        <w:ind w:left="0"/>
        <w:jc w:val="left"/>
      </w:pPr>
      <w:r>
        <w:rPr>
          <w:rFonts w:ascii="Times New Roman"/>
          <w:b/>
          <w:i w:val="false"/>
          <w:color w:val="000000"/>
        </w:rPr>
        <w:t xml:space="preserve"> 3-кесте. Жер учаскесіне құқық белгілейтін және сәйкестендіру құжаттары негізінде меншік иелері мен жер пайдаланушылар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Меншік иелерінің, жер пайдаланушылардың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Бизнес сәйкестендіру нөмірі/жеке сәйкестендіру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кадастрлық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алаңы, мың гектар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"Tерісаққан-2017" ЖШС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640511301831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14136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"Аружан" КХ К.Суингариев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620913302495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02033012034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 КХ Кулия Нурлыбек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690402301243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02033006037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"Акжол"-Кашкангулова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160364008563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02033012016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"Атамекен"-Токтагул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580203302544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02033012012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1666,2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"Береке"-Утениязов Б.Ж.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200364005370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02033006028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1025,28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"Досжан"-Каликов Р.И.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811110301424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02033006037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"Каралат"-Далелхан Куаныш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200564001870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"Мади-2"-Ещанов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670114300593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02033006007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676,88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"Нуртас"-Каражигитова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630101413187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02033006018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584,86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"Саки"-Мукушев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870402300213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02033006012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"Мухлис"-Акзамов Б.М.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600217302140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02033012020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"Шаян"-Уразов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710406302468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02033006010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408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"Құдакелді" Хуандаг 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801105350720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02033006033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"Кете" Раев Наурзжан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181164027935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02033005174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ИСМАИЛОВ Б.В.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830225301827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НУРАН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130164006752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02033012015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18488</w:t>
            </w:r>
          </w:p>
        </w:tc>
      </w:tr>
    </w:tbl>
    <w:p>
      <w:pPr>
        <w:spacing w:after="0"/>
        <w:ind w:left="0"/>
        <w:jc w:val="both"/>
      </w:pPr>
      <w:r>
        <w:rPr>
          <w:rFonts w:ascii="Times New Roman"/>
          <w:b w:val="false"/>
          <w:i w:val="false"/>
          <w:color w:val="000000"/>
          <w:sz w:val="28"/>
        </w:rPr>
        <w:t xml:space="preserve">
      Ескерту: аббревиатуралардың транскрипциясы: ш / қ – шаруа қожалығы; </w:t>
      </w:r>
    </w:p>
    <w:p>
      <w:pPr>
        <w:spacing w:after="0"/>
        <w:ind w:left="0"/>
        <w:jc w:val="both"/>
      </w:pPr>
      <w:r>
        <w:rPr>
          <w:rFonts w:ascii="Times New Roman"/>
          <w:b w:val="false"/>
          <w:i w:val="false"/>
          <w:color w:val="000000"/>
          <w:sz w:val="28"/>
        </w:rPr>
        <w:t>
      Ауылдық округ аумағындағы ауыл шаруашылығы жануарларының саны: ірі қара мал-4643; қой мен ешкі – 25383 және жылқы-2403 бас.</w:t>
      </w:r>
    </w:p>
    <w:p>
      <w:pPr>
        <w:spacing w:after="0"/>
        <w:ind w:left="0"/>
        <w:jc w:val="both"/>
      </w:pPr>
      <w:r>
        <w:rPr>
          <w:rFonts w:ascii="Times New Roman"/>
          <w:b w:val="false"/>
          <w:i w:val="false"/>
          <w:color w:val="000000"/>
          <w:sz w:val="28"/>
        </w:rPr>
        <w:t>
      Терісаққан ауылында: ірі қара мал – 3360; қой мен ешкі – 22301, жылқы- 2307 бас.</w:t>
      </w:r>
    </w:p>
    <w:p>
      <w:pPr>
        <w:spacing w:after="0"/>
        <w:ind w:left="0"/>
        <w:jc w:val="both"/>
      </w:pPr>
      <w:r>
        <w:rPr>
          <w:rFonts w:ascii="Times New Roman"/>
          <w:b w:val="false"/>
          <w:i w:val="false"/>
          <w:color w:val="000000"/>
          <w:sz w:val="28"/>
        </w:rPr>
        <w:t>
      Жаңаталап ауылында: ірі қара мал – 1283; қой мен ешкі – 3082, жылқы- 96 бас.</w:t>
      </w:r>
    </w:p>
    <w:p>
      <w:pPr>
        <w:spacing w:after="0"/>
        <w:ind w:left="0"/>
        <w:jc w:val="both"/>
      </w:pPr>
      <w:r>
        <w:rPr>
          <w:rFonts w:ascii="Times New Roman"/>
          <w:b w:val="false"/>
          <w:i w:val="false"/>
          <w:color w:val="000000"/>
          <w:sz w:val="28"/>
        </w:rPr>
        <w:t>
      Ауылдық округтің жайылымдық жемшөптерінің қоректік коэффициенті 0,28 жем шөп бірлігіне дейін болады. Бұл 100 кг жайылымдық жемде табиғи ылғалдылықта 28-ге дейін жем бірлігі бар дегенді білдіреді. Жайылымдық жемшөптің осындай қоректік коэффициентімен тәулігіне: ірі қара мал -32 кг; ұсақ мал -6,4 кг; жылқы – 35,7 кг; жайылым кезеңінде 240 күн: ірі қара мал -7680 кг; ұсақ мал -1536 кг; жылқы-8568 кг мал азығы қажет. Өнімділігі 1020 кг/га және жайылымдық жемнің коректік коэффициенті 0,28 жем. Мал жаю жүктемесі: ІҚМ-7,7; ұсақ мал-1,5 және жылқы-бір басына 8,4 гектар.</w:t>
      </w:r>
    </w:p>
    <w:p>
      <w:pPr>
        <w:spacing w:after="0"/>
        <w:ind w:left="0"/>
        <w:jc w:val="left"/>
      </w:pPr>
      <w:r>
        <w:rPr>
          <w:rFonts w:ascii="Times New Roman"/>
          <w:b/>
          <w:i w:val="false"/>
          <w:color w:val="000000"/>
        </w:rPr>
        <w:t xml:space="preserve">  4-кесте. Жайылымдарды бөлу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п/п</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үшін қажетті жайылым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жайылымдардың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 алаңы,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Терісаққан ауылдық округі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154267100</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Терісаққан</w:t>
            </w:r>
          </w:p>
          <w:p>
            <w:pPr>
              <w:spacing w:after="20"/>
              <w:ind w:left="20"/>
              <w:jc w:val="both"/>
            </w:pPr>
            <w:r>
              <w:rPr>
                <w:rFonts w:ascii="Times New Roman"/>
                <w:b w:val="false"/>
                <w:i w:val="false"/>
                <w:color w:val="000000"/>
                <w:sz w:val="20"/>
              </w:rPr>
              <w:t>
ауылы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4643</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25383</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2403</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18354</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bl>
    <w:p>
      <w:pPr>
        <w:spacing w:after="0"/>
        <w:ind w:left="0"/>
        <w:jc w:val="both"/>
      </w:pPr>
      <w:r>
        <w:rPr>
          <w:rFonts w:ascii="Times New Roman"/>
          <w:b w:val="false"/>
          <w:i w:val="false"/>
          <w:color w:val="000000"/>
          <w:sz w:val="28"/>
        </w:rPr>
        <w:t>
      Ауыл шаруашылығы жануарларын жаю үшін 18 га қажет.</w:t>
      </w:r>
    </w:p>
    <w:p>
      <w:pPr>
        <w:spacing w:after="0"/>
        <w:ind w:left="0"/>
        <w:jc w:val="both"/>
      </w:pPr>
      <w:r>
        <w:rPr>
          <w:rFonts w:ascii="Times New Roman"/>
          <w:b w:val="false"/>
          <w:i w:val="false"/>
          <w:color w:val="000000"/>
          <w:sz w:val="28"/>
        </w:rPr>
        <w:t>
      Ірі қара мал – 4643; қой мен ешкі - 25383 және жылқы – 2403 бас Қоғамдық жайылымдарда жайылады, ауданы гектар, алыстағы жайылымдарда 0 Бас жайылады, ауданы 0 мың гектар.</w:t>
      </w:r>
    </w:p>
    <w:p>
      <w:pPr>
        <w:spacing w:after="0"/>
        <w:ind w:left="0"/>
        <w:jc w:val="both"/>
      </w:pPr>
      <w:r>
        <w:rPr>
          <w:rFonts w:ascii="Times New Roman"/>
          <w:b w:val="false"/>
          <w:i w:val="false"/>
          <w:color w:val="000000"/>
          <w:sz w:val="28"/>
        </w:rPr>
        <w:t xml:space="preserve">
      Терісаққан ауылдық округінің қоғамдық жайылым алаңы жайылатын малға жайылымдық жемге деген қажеттілікті қамтамасыз етеді. Алайда, Терісаққан елді мекенінде жайылымдардың тапшылығы 7 га құрады, осыған байланысты жайылымдық аумақтарды елді мекендер арасында қайта бөлуді қарастыру қажет. </w:t>
      </w:r>
    </w:p>
    <w:p>
      <w:pPr>
        <w:spacing w:after="0"/>
        <w:ind w:left="0"/>
        <w:jc w:val="left"/>
      </w:pPr>
      <w:r>
        <w:rPr>
          <w:rFonts w:ascii="Times New Roman"/>
          <w:b/>
          <w:i w:val="false"/>
          <w:color w:val="000000"/>
        </w:rPr>
        <w:t xml:space="preserve"> 5-кесте. Қажетті қосымша жайылымдар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жерлерден қажет етілетін қосымша жайылымдар, мың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Қосымша берілетін жайылымдар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пайдаланушыларға жер пайдалануға берілуі мүмкін жайылымдар, мың гектар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 мақсатында резервке қойылуға тиіс жайылымдар, мың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Терісаққан ауылдық округінде жайылымдарды басқару және оларды пайдалану жөніндегі 2025-2029 жылдарға арналған жоспарға 2 қосымша</w:t>
            </w:r>
          </w:p>
        </w:tc>
      </w:tr>
    </w:tbl>
    <w:p>
      <w:pPr>
        <w:spacing w:after="0"/>
        <w:ind w:left="0"/>
        <w:jc w:val="left"/>
      </w:pPr>
      <w:r>
        <w:rPr>
          <w:rFonts w:ascii="Times New Roman"/>
          <w:b/>
          <w:i w:val="false"/>
          <w:color w:val="000000"/>
        </w:rPr>
        <w:t xml:space="preserve"> Жайылымдарды геоботаникалық зерттеп-қарау мәліметтері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алқаптардың жіктемесі бойынша және түсініксөз бойынша шифрлар, күні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Контурлар мен сипаттамалар нөмірі (жақша ішінде)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 типтерінің (айырмала-рының, түрленді-рулерінің) жер бедеріне топыраққа байланы-стырылған атауы. Басқа жерлер мен алқаптардың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Алқап түрі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Контурдағы пайыздық қатынас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гектар</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Заманауи пайдаланылуы</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Терісаққан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14, 12, 172, 144, 52,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Селеулі бетегелі әртүрлі шөптер және жусанды, бұталы өсімдіктері бар дала жайылым-дары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Жазық жайылым-дар мен ша-бындықтар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Әртүрлі шөптер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 бойы </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түсімділік, гектарына центнерден (зерттеп-қарау жылы)</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жыл ішінде желінетін өсімдіктердің түсімділігі: құрғақ массаның гектарына центнерден, азық бірлігінің гектарына центнерден, қорытылатын протеиннің гектарына килограмм</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маусымдар бойынша жайылымдық азық</w:t>
            </w:r>
          </w:p>
        </w:tc>
      </w:tr>
      <w:tr>
        <w:trPr>
          <w:trHeight w:val="30" w:hRule="atLeast"/>
        </w:trPr>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шабындық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шабылатын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есептелген түсімділік: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азық қоры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Дақылдық-техникалық жай-күй, дәрілік өсімдіктердің бар-жоғы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Пайдалану бойынша ұсыныстар, малдың түрі. Жақсарту жөнінде ұсынылған шаралар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p>
            <w:pPr>
              <w:spacing w:after="20"/>
              <w:ind w:left="20"/>
              <w:jc w:val="both"/>
            </w:pPr>
            <w:r>
              <w:rPr>
                <w:rFonts w:ascii="Times New Roman"/>
                <w:b w:val="false"/>
                <w:i w:val="false"/>
                <w:color w:val="000000"/>
                <w:sz w:val="20"/>
              </w:rPr>
              <w:t>
2324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278050</w:t>
            </w:r>
          </w:p>
          <w:p>
            <w:pPr>
              <w:spacing w:after="20"/>
              <w:ind w:left="20"/>
              <w:jc w:val="both"/>
            </w:pPr>
            <w:r>
              <w:rPr>
                <w:rFonts w:ascii="Times New Roman"/>
                <w:b w:val="false"/>
                <w:i w:val="false"/>
                <w:color w:val="000000"/>
                <w:sz w:val="20"/>
              </w:rPr>
              <w:t>
77854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және ірі қара мал және жылқы үшін</w:t>
            </w:r>
          </w:p>
          <w:p>
            <w:pPr>
              <w:spacing w:after="20"/>
              <w:ind w:left="20"/>
              <w:jc w:val="both"/>
            </w:pPr>
            <w:r>
              <w:rPr>
                <w:rFonts w:ascii="Times New Roman"/>
                <w:b w:val="false"/>
                <w:i w:val="false"/>
                <w:color w:val="000000"/>
                <w:sz w:val="20"/>
              </w:rPr>
              <w:t>
учаскелерді ауыстырып қолдау</w:t>
            </w: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геоботаникалық</w:t>
      </w:r>
      <w:r>
        <w:rPr>
          <w:rFonts w:ascii="Times New Roman"/>
          <w:b w:val="false"/>
          <w:i w:val="false"/>
          <w:color w:val="000000"/>
          <w:sz w:val="28"/>
        </w:rPr>
        <w:t xml:space="preserve"> </w:t>
      </w:r>
      <w:r>
        <w:rPr>
          <w:rFonts w:ascii="Times New Roman"/>
          <w:b/>
          <w:i w:val="false"/>
          <w:color w:val="000000"/>
          <w:sz w:val="28"/>
        </w:rPr>
        <w:t>зерттеу</w:t>
      </w:r>
      <w:r>
        <w:rPr>
          <w:rFonts w:ascii="Times New Roman"/>
          <w:b w:val="false"/>
          <w:i w:val="false"/>
          <w:color w:val="000000"/>
          <w:sz w:val="28"/>
        </w:rPr>
        <w:t xml:space="preserve"> </w:t>
      </w:r>
      <w:r>
        <w:rPr>
          <w:rFonts w:ascii="Times New Roman"/>
          <w:b/>
          <w:i w:val="false"/>
          <w:color w:val="000000"/>
          <w:sz w:val="28"/>
        </w:rPr>
        <w:t>мәліметтері</w:t>
      </w:r>
    </w:p>
    <w:p>
      <w:pPr>
        <w:spacing w:after="0"/>
        <w:ind w:left="0"/>
        <w:jc w:val="both"/>
      </w:pPr>
      <w:r>
        <w:rPr>
          <w:rFonts w:ascii="Times New Roman"/>
          <w:b w:val="false"/>
          <w:i w:val="false"/>
          <w:color w:val="000000"/>
          <w:sz w:val="28"/>
        </w:rPr>
        <w:t xml:space="preserve">
      Географиялық орналасуы </w:t>
      </w:r>
    </w:p>
    <w:p>
      <w:pPr>
        <w:spacing w:after="0"/>
        <w:ind w:left="0"/>
        <w:jc w:val="both"/>
      </w:pPr>
      <w:r>
        <w:rPr>
          <w:rFonts w:ascii="Times New Roman"/>
          <w:b w:val="false"/>
          <w:i w:val="false"/>
          <w:color w:val="000000"/>
          <w:sz w:val="28"/>
        </w:rPr>
        <w:t xml:space="preserve">
      Терісаққан - Қазақстанның Ақтөбе облысы Қобда ауданындағы ауыл. Терісаққан ауылдық округінің әкімшілік орталығы. Қобда ауданының орталығынан оңтүстікке қарай 42 шақырым жерде орналасқан. </w:t>
      </w:r>
    </w:p>
    <w:p>
      <w:pPr>
        <w:spacing w:after="0"/>
        <w:ind w:left="0"/>
        <w:jc w:val="both"/>
      </w:pPr>
      <w:r>
        <w:rPr>
          <w:rFonts w:ascii="Times New Roman"/>
          <w:b w:val="false"/>
          <w:i w:val="false"/>
          <w:color w:val="000000"/>
          <w:sz w:val="28"/>
        </w:rPr>
        <w:t xml:space="preserve">
      Климаты </w:t>
      </w:r>
    </w:p>
    <w:p>
      <w:pPr>
        <w:spacing w:after="0"/>
        <w:ind w:left="0"/>
        <w:jc w:val="both"/>
      </w:pPr>
      <w:r>
        <w:rPr>
          <w:rFonts w:ascii="Times New Roman"/>
          <w:b w:val="false"/>
          <w:i w:val="false"/>
          <w:color w:val="000000"/>
          <w:sz w:val="28"/>
        </w:rPr>
        <w:t>
      Ауылдық округтің климаты құрғақ дала аймағына жатады, қыс құбылмалы әр түрлі болуы мүмкін, жаз мезгілі ыстық құрғақ болады қыс пен жаздың температурасының күрт қарама-қайшылықтарымен, жылдық жауын-шашынның аздығымен, құрғақшылықпен сипатталады.</w:t>
      </w:r>
    </w:p>
    <w:p>
      <w:pPr>
        <w:spacing w:after="0"/>
        <w:ind w:left="0"/>
        <w:jc w:val="both"/>
      </w:pPr>
      <w:r>
        <w:rPr>
          <w:rFonts w:ascii="Times New Roman"/>
          <w:b w:val="false"/>
          <w:i w:val="false"/>
          <w:color w:val="000000"/>
          <w:sz w:val="28"/>
        </w:rPr>
        <w:t xml:space="preserve">
      Топырақ </w:t>
      </w:r>
    </w:p>
    <w:p>
      <w:pPr>
        <w:spacing w:after="0"/>
        <w:ind w:left="0"/>
        <w:jc w:val="both"/>
      </w:pPr>
      <w:r>
        <w:rPr>
          <w:rFonts w:ascii="Times New Roman"/>
          <w:b w:val="false"/>
          <w:i w:val="false"/>
          <w:color w:val="000000"/>
          <w:sz w:val="28"/>
        </w:rPr>
        <w:t xml:space="preserve">
      Топырақ негізінен қоңыр және қызыл қоңыр, гумусы аз. Геоботаникалық зерттеу нәтижесінде жайылымдардың мынадай түрлері анықталды: әртүрлі, селеулі-бетегелі жусанды және бетегелі-жусанды, тобылғы-қараған бұталы өсімдіктер. Шөптерде: жусан, бұйырғын, тасбұйырғын, күйреуік, изен, шөгінді, блюграсс, бетеге, камфоросма, қауырсынды шөп, екпе шөп, ши, тамарикс, шабындық, көкпек, бидай шөптері, вострец, астрагал, тобылғы, қараған, шабындық кездеседі. Ауылдық округ жайылымдарының жалпы проективті жабыны жалпы алаңның 60% құрайды. Қыша, квиноа, адыраспан, ошаған, сафора сияқты шөптердің 3% - от улы және зиянды өсімдіктердің болуы. Бұл жайылымдардың потенциалды өнімділігі табиғи ылғалдылықта 10,5 ц/га дейін болды. </w:t>
      </w:r>
    </w:p>
    <w:p>
      <w:pPr>
        <w:spacing w:after="0"/>
        <w:ind w:left="0"/>
        <w:jc w:val="both"/>
      </w:pPr>
      <w:r>
        <w:rPr>
          <w:rFonts w:ascii="Times New Roman"/>
          <w:b w:val="false"/>
          <w:i w:val="false"/>
          <w:color w:val="000000"/>
          <w:sz w:val="28"/>
        </w:rPr>
        <w:t xml:space="preserve">
      Мал қорымдары (биометриялық шұңқырлар) туралы мәліметтер </w:t>
      </w:r>
    </w:p>
    <w:p>
      <w:pPr>
        <w:spacing w:after="0"/>
        <w:ind w:left="0"/>
        <w:jc w:val="both"/>
      </w:pPr>
      <w:r>
        <w:rPr>
          <w:rFonts w:ascii="Times New Roman"/>
          <w:b w:val="false"/>
          <w:i w:val="false"/>
          <w:color w:val="000000"/>
          <w:sz w:val="28"/>
        </w:rPr>
        <w:t>
      Ауылдық округте бір мал қорымы бар.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Терісаққан ауылдық округінде жайылымдарды басқару және оларды пайдалану жөніндегі 2025-2029 жылдарға арналған жоспарға 3 қосымша</w:t>
            </w:r>
          </w:p>
        </w:tc>
      </w:tr>
    </w:tbl>
    <w:p>
      <w:pPr>
        <w:spacing w:after="0"/>
        <w:ind w:left="0"/>
        <w:jc w:val="left"/>
      </w:pPr>
      <w:r>
        <w:rPr>
          <w:rFonts w:ascii="Times New Roman"/>
          <w:b/>
          <w:i w:val="false"/>
          <w:color w:val="000000"/>
        </w:rPr>
        <w:t xml:space="preserve"> Жайылымдық инфрақұрылым объектілері туралы және ауыл шаруашылығы жануарларын айдап өтуге арналған сервитуттар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инфрақұрылым объектілері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 істеп тұрған жайылымдық инфрақұрылым объектілерінің саны, бірлік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Құрылысты (реконструкцияны) талап ететін, бірліктер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Ұзындығы, километр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шаршы метр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Суландыру құрылысжайлары (ұңғымалар, құбырлы және шахталы құдықтар, апандар)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Құрылысжайлар, көпірлер, жолдар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айдайтын жолдар, малды аялдатуға арналған алаңдар мен суат алаңдары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Қойларды тоғытуға арналған ыдыстар, қоралар және қоршалған жерлер, жайылымдардың қоршаулары, шарбақтар (оның ішінде электрлі шарбақтар), ауыл шаруашылығы жануарларын қоршап-бөлшектеп жаюға арналған қашалар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жануарларын ветеринариялық емдеуге арналған өткелектер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Электр және жылу энергиясымен қамтамасыз етуге арналған құрылысжайлар мен объектілер, жаңартылатын және баламалы энергия көздері пайдаланылатын объектілер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Сумен жабдықтау объектілері және тіршілікті қамтамасыз етудің басқа да түрлері, персоналдың маусымдық тұруына арналған құрылысжайлар және жайылымдарды күтіп-ұстау мен пайдалану үшін қажетті өзге де мүлік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Терісаққан ауылдық округінде жайылымдарды басқару және оларды пайдалану жөніндегі 2025-2029 жылдарға арналған жоспарға 4 қосымша</w:t>
            </w:r>
          </w:p>
        </w:tc>
      </w:tr>
    </w:tbl>
    <w:p>
      <w:pPr>
        <w:spacing w:after="0"/>
        <w:ind w:left="0"/>
        <w:jc w:val="left"/>
      </w:pPr>
      <w:r>
        <w:rPr>
          <w:rFonts w:ascii="Times New Roman"/>
          <w:b/>
          <w:i w:val="false"/>
          <w:color w:val="000000"/>
        </w:rPr>
        <w:t xml:space="preserve"> 1 –кесте. Ауыл шаруашылығы жануарларының иелерін көрсете отырып, олардың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типі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бизнес сәйкестендіру нөмірі/ жеке сәйкестендіру нөмірі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154267100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Терісаққан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"Қаралат"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200564001870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154267100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Терісаққан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"Исмайлов Б"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830225301827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154267100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Терісаққан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"Акжол"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160364008563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154267100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Терісаққан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130164006752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154267100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Терісаққан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"Аружан"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620913302495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154267100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Терісаққан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580203302544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154267100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Терісаққан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"Найман"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600915303133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154267100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Терісаққан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200364005370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154267100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Терісаққан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ҚҰДАКЕЛДІ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801105350720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154267200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Терісаққан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"Мади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670114300593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154267200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Терісаққан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"Досжан"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811110301424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154267200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Терісаққан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"Нуртас"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630101413187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154267200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Терісаққан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"САКИ"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870402300213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154267200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Терісаққан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"Шаян"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710406302468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154267200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Терісаққан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871015301825</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тұлғалардың аты, әкесінің аты (бар болса), тегі немесе заңды тұлғалардың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Далелхан Қуаыш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Исмайлов 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Кашканкулова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Мурзабеков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Суйнгариев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ТОКТАГУЛ ХУАНДЫК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ТОГТАГУЛ ХУАНАР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Утеньязов 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ХУАНДАГ ХУДАГЕЛДИ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Ещанов Сакен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Каликов Р.И.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Каражигитова 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Мукушов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Уразов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Хуанар Аманжол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i w:val="false"/>
          <w:color w:val="000000"/>
        </w:rPr>
        <w:t xml:space="preserve"> 2-кесте.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Жылқылар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Түйелер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 және ешкілер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 тоқтылар , текешіктер)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Терісаққан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left"/>
      </w:pPr>
      <w:r>
        <w:rPr>
          <w:rFonts w:ascii="Times New Roman"/>
          <w:b/>
          <w:i w:val="false"/>
          <w:color w:val="000000"/>
        </w:rPr>
        <w:t xml:space="preserve">  3- кесте. Шалғайдағы жайылымдарда жаю үшін ауыл шаруашылығы жануарлары басының саны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Численность поголовья,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Жылқылар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Түйелер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Терісаққан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Екпе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құрғақ</w:t>
      </w:r>
      <w:r>
        <w:rPr>
          <w:rFonts w:ascii="Times New Roman"/>
          <w:b w:val="false"/>
          <w:i w:val="false"/>
          <w:color w:val="000000"/>
          <w:sz w:val="28"/>
        </w:rPr>
        <w:t xml:space="preserve"> </w:t>
      </w:r>
      <w:r>
        <w:rPr>
          <w:rFonts w:ascii="Times New Roman"/>
          <w:b/>
          <w:i w:val="false"/>
          <w:color w:val="000000"/>
          <w:sz w:val="28"/>
        </w:rPr>
        <w:t>жайылымдарда,</w:t>
      </w:r>
      <w:r>
        <w:rPr>
          <w:rFonts w:ascii="Times New Roman"/>
          <w:b w:val="false"/>
          <w:i w:val="false"/>
          <w:color w:val="000000"/>
          <w:sz w:val="28"/>
        </w:rPr>
        <w:t xml:space="preserve"> </w:t>
      </w:r>
      <w:r>
        <w:rPr>
          <w:rFonts w:ascii="Times New Roman"/>
          <w:b/>
          <w:i w:val="false"/>
          <w:color w:val="000000"/>
          <w:sz w:val="28"/>
        </w:rPr>
        <w:t>орман,</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қорлары</w:t>
      </w:r>
      <w:r>
        <w:rPr>
          <w:rFonts w:ascii="Times New Roman"/>
          <w:b w:val="false"/>
          <w:i w:val="false"/>
          <w:color w:val="000000"/>
          <w:sz w:val="28"/>
        </w:rPr>
        <w:t xml:space="preserve"> </w:t>
      </w:r>
      <w:r>
        <w:rPr>
          <w:rFonts w:ascii="Times New Roman"/>
          <w:b/>
          <w:i w:val="false"/>
          <w:color w:val="000000"/>
          <w:sz w:val="28"/>
        </w:rPr>
        <w:t>жерлерінде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ерекше</w:t>
      </w:r>
      <w:r>
        <w:rPr>
          <w:rFonts w:ascii="Times New Roman"/>
          <w:b w:val="false"/>
          <w:i w:val="false"/>
          <w:color w:val="000000"/>
          <w:sz w:val="28"/>
        </w:rPr>
        <w:t xml:space="preserve"> </w:t>
      </w:r>
      <w:r>
        <w:rPr>
          <w:rFonts w:ascii="Times New Roman"/>
          <w:b/>
          <w:i w:val="false"/>
          <w:color w:val="000000"/>
          <w:sz w:val="28"/>
        </w:rPr>
        <w:t>қорғалатын</w:t>
      </w:r>
      <w:r>
        <w:rPr>
          <w:rFonts w:ascii="Times New Roman"/>
          <w:b w:val="false"/>
          <w:i w:val="false"/>
          <w:color w:val="000000"/>
          <w:sz w:val="28"/>
        </w:rPr>
        <w:t xml:space="preserve"> </w:t>
      </w:r>
      <w:r>
        <w:rPr>
          <w:rFonts w:ascii="Times New Roman"/>
          <w:b/>
          <w:i w:val="false"/>
          <w:color w:val="000000"/>
          <w:sz w:val="28"/>
        </w:rPr>
        <w:t>табиғи</w:t>
      </w:r>
      <w:r>
        <w:rPr>
          <w:rFonts w:ascii="Times New Roman"/>
          <w:b w:val="false"/>
          <w:i w:val="false"/>
          <w:color w:val="000000"/>
          <w:sz w:val="28"/>
        </w:rPr>
        <w:t xml:space="preserve"> </w:t>
      </w:r>
      <w:r>
        <w:rPr>
          <w:rFonts w:ascii="Times New Roman"/>
          <w:b/>
          <w:i w:val="false"/>
          <w:color w:val="000000"/>
          <w:sz w:val="28"/>
        </w:rPr>
        <w:t>аумақтарда</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жаюдың</w:t>
      </w:r>
      <w:r>
        <w:rPr>
          <w:rFonts w:ascii="Times New Roman"/>
          <w:b w:val="false"/>
          <w:i w:val="false"/>
          <w:color w:val="000000"/>
          <w:sz w:val="28"/>
        </w:rPr>
        <w:t xml:space="preserve"> </w:t>
      </w:r>
      <w:r>
        <w:rPr>
          <w:rFonts w:ascii="Times New Roman"/>
          <w:b/>
          <w:i w:val="false"/>
          <w:color w:val="000000"/>
          <w:sz w:val="28"/>
        </w:rPr>
        <w:t>ерекшеліктері</w:t>
      </w:r>
      <w:r>
        <w:rPr>
          <w:rFonts w:ascii="Times New Roman"/>
          <w:b w:val="false"/>
          <w:i w:val="false"/>
          <w:color w:val="000000"/>
          <w:sz w:val="28"/>
        </w:rPr>
        <w:t xml:space="preserve"> </w:t>
      </w:r>
      <w:r>
        <w:rPr>
          <w:rFonts w:ascii="Times New Roman"/>
          <w:b/>
          <w:i w:val="false"/>
          <w:color w:val="000000"/>
          <w:sz w:val="28"/>
        </w:rPr>
        <w:t>туралы</w:t>
      </w:r>
      <w:r>
        <w:rPr>
          <w:rFonts w:ascii="Times New Roman"/>
          <w:b w:val="false"/>
          <w:i w:val="false"/>
          <w:color w:val="000000"/>
          <w:sz w:val="28"/>
        </w:rPr>
        <w:t xml:space="preserve"> </w:t>
      </w:r>
      <w:r>
        <w:rPr>
          <w:rFonts w:ascii="Times New Roman"/>
          <w:b/>
          <w:i w:val="false"/>
          <w:color w:val="000000"/>
          <w:sz w:val="28"/>
        </w:rPr>
        <w:t>деректер</w:t>
      </w:r>
    </w:p>
    <w:p>
      <w:pPr>
        <w:spacing w:after="0"/>
        <w:ind w:left="0"/>
        <w:jc w:val="both"/>
      </w:pPr>
      <w:r>
        <w:rPr>
          <w:rFonts w:ascii="Times New Roman"/>
          <w:b w:val="false"/>
          <w:i w:val="false"/>
          <w:color w:val="000000"/>
          <w:sz w:val="28"/>
        </w:rPr>
        <w:t>
      Екпе жайылымдар мен аридтік жайылымдарда ауылшаруашылық жануарларын жаю әртүрлі факторлармен, соның ішінде өсімдік жамылғысының түрімен, қоршаған орта жағдайларымен және басқару әдістерімен ерекшеленеді. Өсімдік жамылғысы адам қалыптастыратын екпе жайылымдарда жайылым көбінесе бақыланатын және қарқынды басқарылатын болады, бұл жемшөптің өнімділігі мен сапасын оңтайландыруға мүмкіндік береді. Аридтік жайылымдар, керісінше, аз өсімдіктермен және қатал жағдайлармен сипатталады, бұл тұрақтылықты қамтамасыз ету үшін бейімделгіш жайылым стратегияларын қажет етеді.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Терісаққан ауылдық округінде жайылымдарды басқару және оларды пайдалану жөніндегі 2025-2029 жылдарға арналған жоспарға 5 қосымша</w:t>
            </w:r>
          </w:p>
        </w:tc>
      </w:tr>
    </w:tbl>
    <w:p>
      <w:pPr>
        <w:spacing w:after="0"/>
        <w:ind w:left="0"/>
        <w:jc w:val="left"/>
      </w:pPr>
      <w:r>
        <w:rPr>
          <w:rFonts w:ascii="Times New Roman"/>
          <w:b/>
          <w:i w:val="false"/>
          <w:color w:val="000000"/>
        </w:rPr>
        <w:t xml:space="preserve"> Ұсынылатын жайылым айналымдарының схемалары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Учаскелердің нөмірлері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төртінші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r>
    </w:tbl>
    <w:p>
      <w:pPr>
        <w:spacing w:after="0"/>
        <w:ind w:left="0"/>
        <w:jc w:val="both"/>
      </w:pPr>
      <w:r>
        <w:rPr>
          <w:rFonts w:ascii="Times New Roman"/>
          <w:b w:val="false"/>
          <w:i w:val="false"/>
          <w:color w:val="000000"/>
          <w:sz w:val="28"/>
        </w:rPr>
        <w:t>
      Ауылдық округтің жайылымдары маусымдық болып табылады. Түрлік құрамына байланысты маусымдық жайылымдарда мал жаю жемшөптің қоректенуге жарамдылығымен және оның өнімділігін сақтау ұзақтығымен анықталады. Көктемгі жайылымдар эфемерлердің қайта өсуімен қолданылады. Жазда (бидай шөптері, дәнді-шөптер); көктемде (қауырсын шөптері басым шымтезек-жусан, қауырсынды-типті-тар жусан), күзде (жусан-дәнді дақылдар) және қыста (жартылай бұта - солянка). Жайылымдарды оларды қорғау шараларын сақтамай пайдалану көбінесе жайылымдардың тозып кетуіне, әртүрлі дәрежедегі деградацияға әкеледі. Сондай-ақ, қажетті (оңтайлы) маусымда шөпті пайдаланбау 40-70% жем бірлігін және 60-80% ақуызды жоғалтуға әкеледі. Осыған байланысты жыл сайын жаңартылатын ресурстың жоғалуын болдырмау үшін әрбір учаске өз мерзімінде пайдаланылуы тиіс.</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алаңдарын</w:t>
      </w:r>
      <w:r>
        <w:rPr>
          <w:rFonts w:ascii="Times New Roman"/>
          <w:b w:val="false"/>
          <w:i w:val="false"/>
          <w:color w:val="000000"/>
          <w:sz w:val="28"/>
        </w:rPr>
        <w:t xml:space="preserve"> </w:t>
      </w:r>
      <w:r>
        <w:rPr>
          <w:rFonts w:ascii="Times New Roman"/>
          <w:b/>
          <w:i w:val="false"/>
          <w:color w:val="000000"/>
          <w:sz w:val="28"/>
        </w:rPr>
        <w:t>жекелеген</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учаскелерге</w:t>
      </w:r>
      <w:r>
        <w:rPr>
          <w:rFonts w:ascii="Times New Roman"/>
          <w:b w:val="false"/>
          <w:i w:val="false"/>
          <w:color w:val="000000"/>
          <w:sz w:val="28"/>
        </w:rPr>
        <w:t xml:space="preserve"> </w:t>
      </w:r>
      <w:r>
        <w:rPr>
          <w:rFonts w:ascii="Times New Roman"/>
          <w:b/>
          <w:i w:val="false"/>
          <w:color w:val="000000"/>
          <w:sz w:val="28"/>
        </w:rPr>
        <w:t>бөлу;</w:t>
      </w:r>
    </w:p>
    <w:p>
      <w:pPr>
        <w:spacing w:after="0"/>
        <w:ind w:left="0"/>
        <w:jc w:val="both"/>
      </w:pPr>
      <w:r>
        <w:rPr>
          <w:rFonts w:ascii="Times New Roman"/>
          <w:b w:val="false"/>
          <w:i w:val="false"/>
          <w:color w:val="000000"/>
          <w:sz w:val="28"/>
        </w:rPr>
        <w:t xml:space="preserve">
      Әр маусымның (күндердің) жайылым ұзақтығы белгілі бір жылдың шарттарымен анықталады.Жануарларды жаю ауа температурасының +10оС тұрақты көрсеткішіне жеткенде басталуы керек. Жайылым биіктігі 15-20 см қар жамылғысымен аяқталады. </w:t>
      </w:r>
    </w:p>
    <w:p>
      <w:pPr>
        <w:spacing w:after="0"/>
        <w:ind w:left="0"/>
        <w:jc w:val="both"/>
      </w:pPr>
      <w:r>
        <w:rPr>
          <w:rFonts w:ascii="Times New Roman"/>
          <w:b w:val="false"/>
          <w:i w:val="false"/>
          <w:color w:val="000000"/>
          <w:sz w:val="28"/>
        </w:rPr>
        <w:t xml:space="preserve">
      Ауылдық округтің </w:t>
      </w:r>
      <w:r>
        <w:rPr>
          <w:rFonts w:ascii="Times New Roman"/>
          <w:b/>
          <w:i w:val="false"/>
          <w:color w:val="000000"/>
          <w:sz w:val="28"/>
        </w:rPr>
        <w:t>көктемгі</w:t>
      </w:r>
      <w:r>
        <w:rPr>
          <w:rFonts w:ascii="Times New Roman"/>
          <w:b w:val="false"/>
          <w:i w:val="false"/>
          <w:color w:val="000000"/>
          <w:sz w:val="28"/>
        </w:rPr>
        <w:t xml:space="preserve"> </w:t>
      </w:r>
      <w:r>
        <w:rPr>
          <w:rFonts w:ascii="Times New Roman"/>
          <w:b/>
          <w:i w:val="false"/>
          <w:color w:val="000000"/>
          <w:sz w:val="28"/>
        </w:rPr>
        <w:t>жайылымдары</w:t>
      </w:r>
      <w:r>
        <w:rPr>
          <w:rFonts w:ascii="Times New Roman"/>
          <w:b w:val="false"/>
          <w:i w:val="false"/>
          <w:color w:val="000000"/>
          <w:sz w:val="28"/>
        </w:rPr>
        <w:t xml:space="preserve"> селеулі-жусан, қауырсын-бетегелі жусан типтері басым. Жайылымның ұзақтығы көктемгі жайылымдарда (сәуір-маусым) – 70 күнді құрайды.</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Жазғы</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бидай шөптері, дәнді дақылдар мен шөптердің түрлерімен ұсынылған. Жайылымның ұзақтығы (маусым-қыркүйек) 70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Күзгі</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жусан-жарма түрімен ұсынылған. Жайылымның ұзақтығы (қыркүйек-қараша) 70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Қысқы</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бұта-солянка түрімен ұсынылған.Жайылымның ұзақтығы (қараша-желтоқсан) 30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орташа</w:t>
      </w:r>
      <w:r>
        <w:rPr>
          <w:rFonts w:ascii="Times New Roman"/>
          <w:b w:val="false"/>
          <w:i w:val="false"/>
          <w:color w:val="000000"/>
          <w:sz w:val="28"/>
        </w:rPr>
        <w:t xml:space="preserve"> </w:t>
      </w:r>
      <w:r>
        <w:rPr>
          <w:rFonts w:ascii="Times New Roman"/>
          <w:b/>
          <w:i w:val="false"/>
          <w:color w:val="000000"/>
          <w:sz w:val="28"/>
        </w:rPr>
        <w:t>тәуліктік</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тұтынуы:</w:t>
      </w:r>
    </w:p>
    <w:p>
      <w:pPr>
        <w:spacing w:after="0"/>
        <w:ind w:left="0"/>
        <w:jc w:val="both"/>
      </w:pPr>
      <w:r>
        <w:rPr>
          <w:rFonts w:ascii="Times New Roman"/>
          <w:b w:val="false"/>
          <w:i w:val="false"/>
          <w:color w:val="000000"/>
          <w:sz w:val="28"/>
        </w:rPr>
        <w:t xml:space="preserve">
      Жазғы уақытта (1 бас малға тәулігіне литр): </w:t>
      </w:r>
    </w:p>
    <w:p>
      <w:pPr>
        <w:spacing w:after="0"/>
        <w:ind w:left="0"/>
        <w:jc w:val="both"/>
      </w:pPr>
      <w:r>
        <w:rPr>
          <w:rFonts w:ascii="Times New Roman"/>
          <w:b w:val="false"/>
          <w:i w:val="false"/>
          <w:color w:val="000000"/>
          <w:sz w:val="28"/>
        </w:rPr>
        <w:t xml:space="preserve">
      сүтті сиырлар-55; </w:t>
      </w:r>
    </w:p>
    <w:p>
      <w:pPr>
        <w:spacing w:after="0"/>
        <w:ind w:left="0"/>
        <w:jc w:val="both"/>
      </w:pPr>
      <w:r>
        <w:rPr>
          <w:rFonts w:ascii="Times New Roman"/>
          <w:b w:val="false"/>
          <w:i w:val="false"/>
          <w:color w:val="000000"/>
          <w:sz w:val="28"/>
        </w:rPr>
        <w:t xml:space="preserve">
      қысыр сиырлар-50; </w:t>
      </w:r>
    </w:p>
    <w:p>
      <w:pPr>
        <w:spacing w:after="0"/>
        <w:ind w:left="0"/>
        <w:jc w:val="both"/>
      </w:pPr>
      <w:r>
        <w:rPr>
          <w:rFonts w:ascii="Times New Roman"/>
          <w:b w:val="false"/>
          <w:i w:val="false"/>
          <w:color w:val="000000"/>
          <w:sz w:val="28"/>
        </w:rPr>
        <w:t xml:space="preserve">
      2 жасқа дейінгі нетели-30; </w:t>
      </w:r>
    </w:p>
    <w:p>
      <w:pPr>
        <w:spacing w:after="0"/>
        <w:ind w:left="0"/>
        <w:jc w:val="both"/>
      </w:pPr>
      <w:r>
        <w:rPr>
          <w:rFonts w:ascii="Times New Roman"/>
          <w:b w:val="false"/>
          <w:i w:val="false"/>
          <w:color w:val="000000"/>
          <w:sz w:val="28"/>
        </w:rPr>
        <w:t xml:space="preserve">
      6 айға дейінгі бұзаулар-20; </w:t>
      </w:r>
    </w:p>
    <w:p>
      <w:pPr>
        <w:spacing w:after="0"/>
        <w:ind w:left="0"/>
        <w:jc w:val="both"/>
      </w:pPr>
      <w:r>
        <w:rPr>
          <w:rFonts w:ascii="Times New Roman"/>
          <w:b w:val="false"/>
          <w:i w:val="false"/>
          <w:color w:val="000000"/>
          <w:sz w:val="28"/>
        </w:rPr>
        <w:t xml:space="preserve">
      жатырды емізбейтін жұмысшы жылқылар-50; </w:t>
      </w:r>
    </w:p>
    <w:p>
      <w:pPr>
        <w:spacing w:after="0"/>
        <w:ind w:left="0"/>
        <w:jc w:val="both"/>
      </w:pPr>
      <w:r>
        <w:rPr>
          <w:rFonts w:ascii="Times New Roman"/>
          <w:b w:val="false"/>
          <w:i w:val="false"/>
          <w:color w:val="000000"/>
          <w:sz w:val="28"/>
        </w:rPr>
        <w:t xml:space="preserve">
      асыл тұқымды жылқылар, емізетін жатырлар-50; </w:t>
      </w:r>
    </w:p>
    <w:p>
      <w:pPr>
        <w:spacing w:after="0"/>
        <w:ind w:left="0"/>
        <w:jc w:val="both"/>
      </w:pPr>
      <w:r>
        <w:rPr>
          <w:rFonts w:ascii="Times New Roman"/>
          <w:b w:val="false"/>
          <w:i w:val="false"/>
          <w:color w:val="000000"/>
          <w:sz w:val="28"/>
        </w:rPr>
        <w:t xml:space="preserve">
      1,5 жасқа дейінгі құлындар-40; </w:t>
      </w:r>
    </w:p>
    <w:p>
      <w:pPr>
        <w:spacing w:after="0"/>
        <w:ind w:left="0"/>
        <w:jc w:val="both"/>
      </w:pPr>
      <w:r>
        <w:rPr>
          <w:rFonts w:ascii="Times New Roman"/>
          <w:b w:val="false"/>
          <w:i w:val="false"/>
          <w:color w:val="000000"/>
          <w:sz w:val="28"/>
        </w:rPr>
        <w:t xml:space="preserve">
      7 айға дейінгі құлындар – 10; </w:t>
      </w:r>
    </w:p>
    <w:p>
      <w:pPr>
        <w:spacing w:after="0"/>
        <w:ind w:left="0"/>
        <w:jc w:val="both"/>
      </w:pPr>
      <w:r>
        <w:rPr>
          <w:rFonts w:ascii="Times New Roman"/>
          <w:b w:val="false"/>
          <w:i w:val="false"/>
          <w:color w:val="000000"/>
          <w:sz w:val="28"/>
        </w:rPr>
        <w:t xml:space="preserve">
      ересек қой-8; </w:t>
      </w:r>
    </w:p>
    <w:p>
      <w:pPr>
        <w:spacing w:after="0"/>
        <w:ind w:left="0"/>
        <w:jc w:val="both"/>
      </w:pPr>
      <w:r>
        <w:rPr>
          <w:rFonts w:ascii="Times New Roman"/>
          <w:b w:val="false"/>
          <w:i w:val="false"/>
          <w:color w:val="000000"/>
          <w:sz w:val="28"/>
        </w:rPr>
        <w:t xml:space="preserve">
      1 жасқа дейінгі жас қой-3. </w:t>
      </w:r>
    </w:p>
    <w:p>
      <w:pPr>
        <w:spacing w:after="0"/>
        <w:ind w:left="0"/>
        <w:jc w:val="both"/>
      </w:pPr>
      <w:r>
        <w:rPr>
          <w:rFonts w:ascii="Times New Roman"/>
          <w:b w:val="false"/>
          <w:i w:val="false"/>
          <w:color w:val="000000"/>
          <w:sz w:val="28"/>
        </w:rPr>
        <w:t xml:space="preserve">
      Көктем және күз мезгілінде (1 бас малға тәулігіне литр): </w:t>
      </w:r>
    </w:p>
    <w:p>
      <w:pPr>
        <w:spacing w:after="0"/>
        <w:ind w:left="0"/>
        <w:jc w:val="both"/>
      </w:pPr>
      <w:r>
        <w:rPr>
          <w:rFonts w:ascii="Times New Roman"/>
          <w:b w:val="false"/>
          <w:i w:val="false"/>
          <w:color w:val="000000"/>
          <w:sz w:val="28"/>
        </w:rPr>
        <w:t xml:space="preserve">
      сүтті сиырлар-45; </w:t>
      </w:r>
    </w:p>
    <w:p>
      <w:pPr>
        <w:spacing w:after="0"/>
        <w:ind w:left="0"/>
        <w:jc w:val="both"/>
      </w:pPr>
      <w:r>
        <w:rPr>
          <w:rFonts w:ascii="Times New Roman"/>
          <w:b w:val="false"/>
          <w:i w:val="false"/>
          <w:color w:val="000000"/>
          <w:sz w:val="28"/>
        </w:rPr>
        <w:t xml:space="preserve">
      қысыр сиырлар-40; </w:t>
      </w:r>
    </w:p>
    <w:p>
      <w:pPr>
        <w:spacing w:after="0"/>
        <w:ind w:left="0"/>
        <w:jc w:val="both"/>
      </w:pPr>
      <w:r>
        <w:rPr>
          <w:rFonts w:ascii="Times New Roman"/>
          <w:b w:val="false"/>
          <w:i w:val="false"/>
          <w:color w:val="000000"/>
          <w:sz w:val="28"/>
        </w:rPr>
        <w:t xml:space="preserve">
      2 жасқа дейінгі баспақтар-30; </w:t>
      </w:r>
    </w:p>
    <w:p>
      <w:pPr>
        <w:spacing w:after="0"/>
        <w:ind w:left="0"/>
        <w:jc w:val="both"/>
      </w:pPr>
      <w:r>
        <w:rPr>
          <w:rFonts w:ascii="Times New Roman"/>
          <w:b w:val="false"/>
          <w:i w:val="false"/>
          <w:color w:val="000000"/>
          <w:sz w:val="28"/>
        </w:rPr>
        <w:t xml:space="preserve">
      6 айға дейінгі бұзаулар-15; </w:t>
      </w:r>
    </w:p>
    <w:p>
      <w:pPr>
        <w:spacing w:after="0"/>
        <w:ind w:left="0"/>
        <w:jc w:val="both"/>
      </w:pPr>
      <w:r>
        <w:rPr>
          <w:rFonts w:ascii="Times New Roman"/>
          <w:b w:val="false"/>
          <w:i w:val="false"/>
          <w:color w:val="000000"/>
          <w:sz w:val="28"/>
        </w:rPr>
        <w:t xml:space="preserve">
      емізбейтін жұмысшы жылқылар-40; </w:t>
      </w:r>
    </w:p>
    <w:p>
      <w:pPr>
        <w:spacing w:after="0"/>
        <w:ind w:left="0"/>
        <w:jc w:val="both"/>
      </w:pPr>
      <w:r>
        <w:rPr>
          <w:rFonts w:ascii="Times New Roman"/>
          <w:b w:val="false"/>
          <w:i w:val="false"/>
          <w:color w:val="000000"/>
          <w:sz w:val="28"/>
        </w:rPr>
        <w:t xml:space="preserve">
      асыл тұқымды жылқылар, </w:t>
      </w:r>
    </w:p>
    <w:p>
      <w:pPr>
        <w:spacing w:after="0"/>
        <w:ind w:left="0"/>
        <w:jc w:val="both"/>
      </w:pPr>
      <w:r>
        <w:rPr>
          <w:rFonts w:ascii="Times New Roman"/>
          <w:b w:val="false"/>
          <w:i w:val="false"/>
          <w:color w:val="000000"/>
          <w:sz w:val="28"/>
        </w:rPr>
        <w:t xml:space="preserve">
      емізетін жатырлар-40; </w:t>
      </w:r>
    </w:p>
    <w:p>
      <w:pPr>
        <w:spacing w:after="0"/>
        <w:ind w:left="0"/>
        <w:jc w:val="both"/>
      </w:pPr>
      <w:r>
        <w:rPr>
          <w:rFonts w:ascii="Times New Roman"/>
          <w:b w:val="false"/>
          <w:i w:val="false"/>
          <w:color w:val="000000"/>
          <w:sz w:val="28"/>
        </w:rPr>
        <w:t xml:space="preserve">
      1,5 жасқа дейінгі құлындар-30; </w:t>
      </w:r>
    </w:p>
    <w:p>
      <w:pPr>
        <w:spacing w:after="0"/>
        <w:ind w:left="0"/>
        <w:jc w:val="both"/>
      </w:pPr>
      <w:r>
        <w:rPr>
          <w:rFonts w:ascii="Times New Roman"/>
          <w:b w:val="false"/>
          <w:i w:val="false"/>
          <w:color w:val="000000"/>
          <w:sz w:val="28"/>
        </w:rPr>
        <w:t xml:space="preserve">
      7 айға дейінгі құлындар-6; </w:t>
      </w:r>
    </w:p>
    <w:p>
      <w:pPr>
        <w:spacing w:after="0"/>
        <w:ind w:left="0"/>
        <w:jc w:val="both"/>
      </w:pPr>
      <w:r>
        <w:rPr>
          <w:rFonts w:ascii="Times New Roman"/>
          <w:b w:val="false"/>
          <w:i w:val="false"/>
          <w:color w:val="000000"/>
          <w:sz w:val="28"/>
        </w:rPr>
        <w:t xml:space="preserve">
      ересек қойлар-5. </w:t>
      </w:r>
    </w:p>
    <w:p>
      <w:pPr>
        <w:spacing w:after="0"/>
        <w:ind w:left="0"/>
        <w:jc w:val="both"/>
      </w:pPr>
      <w:r>
        <w:rPr>
          <w:rFonts w:ascii="Times New Roman"/>
          <w:b w:val="false"/>
          <w:i w:val="false"/>
          <w:color w:val="000000"/>
          <w:sz w:val="28"/>
        </w:rPr>
        <w:t>
      Қыс мезгілінде (1 бас малға тәулігіне литр):</w:t>
      </w:r>
    </w:p>
    <w:p>
      <w:pPr>
        <w:spacing w:after="0"/>
        <w:ind w:left="0"/>
        <w:jc w:val="both"/>
      </w:pPr>
      <w:r>
        <w:rPr>
          <w:rFonts w:ascii="Times New Roman"/>
          <w:b w:val="false"/>
          <w:i w:val="false"/>
          <w:color w:val="000000"/>
          <w:sz w:val="28"/>
        </w:rPr>
        <w:t xml:space="preserve">
       сүтті сиырлар-35; </w:t>
      </w:r>
    </w:p>
    <w:p>
      <w:pPr>
        <w:spacing w:after="0"/>
        <w:ind w:left="0"/>
        <w:jc w:val="both"/>
      </w:pPr>
      <w:r>
        <w:rPr>
          <w:rFonts w:ascii="Times New Roman"/>
          <w:b w:val="false"/>
          <w:i w:val="false"/>
          <w:color w:val="000000"/>
          <w:sz w:val="28"/>
        </w:rPr>
        <w:t xml:space="preserve">
      қысыр сиырлар-30; </w:t>
      </w:r>
    </w:p>
    <w:p>
      <w:pPr>
        <w:spacing w:after="0"/>
        <w:ind w:left="0"/>
        <w:jc w:val="both"/>
      </w:pPr>
      <w:r>
        <w:rPr>
          <w:rFonts w:ascii="Times New Roman"/>
          <w:b w:val="false"/>
          <w:i w:val="false"/>
          <w:color w:val="000000"/>
          <w:sz w:val="28"/>
        </w:rPr>
        <w:t xml:space="preserve">
      2 жасқа дейінгі баспақтар-25; </w:t>
      </w:r>
    </w:p>
    <w:p>
      <w:pPr>
        <w:spacing w:after="0"/>
        <w:ind w:left="0"/>
        <w:jc w:val="both"/>
      </w:pPr>
      <w:r>
        <w:rPr>
          <w:rFonts w:ascii="Times New Roman"/>
          <w:b w:val="false"/>
          <w:i w:val="false"/>
          <w:color w:val="000000"/>
          <w:sz w:val="28"/>
        </w:rPr>
        <w:t xml:space="preserve">
      6 айға дейінгі бұзаулар-15; </w:t>
      </w:r>
    </w:p>
    <w:p>
      <w:pPr>
        <w:spacing w:after="0"/>
        <w:ind w:left="0"/>
        <w:jc w:val="both"/>
      </w:pPr>
      <w:r>
        <w:rPr>
          <w:rFonts w:ascii="Times New Roman"/>
          <w:b w:val="false"/>
          <w:i w:val="false"/>
          <w:color w:val="000000"/>
          <w:sz w:val="28"/>
        </w:rPr>
        <w:t xml:space="preserve">
      емізбейтін жұмысшы жылқылар-30; </w:t>
      </w:r>
    </w:p>
    <w:p>
      <w:pPr>
        <w:spacing w:after="0"/>
        <w:ind w:left="0"/>
        <w:jc w:val="both"/>
      </w:pPr>
      <w:r>
        <w:rPr>
          <w:rFonts w:ascii="Times New Roman"/>
          <w:b w:val="false"/>
          <w:i w:val="false"/>
          <w:color w:val="000000"/>
          <w:sz w:val="28"/>
        </w:rPr>
        <w:t xml:space="preserve">
      асыл тұқымды жылқылар, емізетін жатырлар-30; </w:t>
      </w:r>
    </w:p>
    <w:p>
      <w:pPr>
        <w:spacing w:after="0"/>
        <w:ind w:left="0"/>
        <w:jc w:val="both"/>
      </w:pPr>
      <w:r>
        <w:rPr>
          <w:rFonts w:ascii="Times New Roman"/>
          <w:b w:val="false"/>
          <w:i w:val="false"/>
          <w:color w:val="000000"/>
          <w:sz w:val="28"/>
        </w:rPr>
        <w:t xml:space="preserve">
      1,5 жасқа дейінгі құлындар – 20; </w:t>
      </w:r>
    </w:p>
    <w:p>
      <w:pPr>
        <w:spacing w:after="0"/>
        <w:ind w:left="0"/>
        <w:jc w:val="both"/>
      </w:pPr>
      <w:r>
        <w:rPr>
          <w:rFonts w:ascii="Times New Roman"/>
          <w:b w:val="false"/>
          <w:i w:val="false"/>
          <w:color w:val="000000"/>
          <w:sz w:val="28"/>
        </w:rPr>
        <w:t xml:space="preserve">
      ересек қойлар-3. </w:t>
      </w:r>
    </w:p>
    <w:p>
      <w:pPr>
        <w:spacing w:after="0"/>
        <w:ind w:left="0"/>
        <w:jc w:val="both"/>
      </w:pP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округке</w:t>
      </w:r>
      <w:r>
        <w:rPr>
          <w:rFonts w:ascii="Times New Roman"/>
          <w:b w:val="false"/>
          <w:i w:val="false"/>
          <w:color w:val="000000"/>
          <w:sz w:val="28"/>
        </w:rPr>
        <w:t xml:space="preserve"> </w:t>
      </w:r>
      <w:r>
        <w:rPr>
          <w:rFonts w:ascii="Times New Roman"/>
          <w:b/>
          <w:i w:val="false"/>
          <w:color w:val="000000"/>
          <w:sz w:val="28"/>
        </w:rPr>
        <w:t>кіретін</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елді</w:t>
      </w:r>
      <w:r>
        <w:rPr>
          <w:rFonts w:ascii="Times New Roman"/>
          <w:b w:val="false"/>
          <w:i w:val="false"/>
          <w:color w:val="000000"/>
          <w:sz w:val="28"/>
        </w:rPr>
        <w:t xml:space="preserve"> </w:t>
      </w:r>
      <w:r>
        <w:rPr>
          <w:rFonts w:ascii="Times New Roman"/>
          <w:b/>
          <w:i w:val="false"/>
          <w:color w:val="000000"/>
          <w:sz w:val="28"/>
        </w:rPr>
        <w:t>мекендер</w:t>
      </w:r>
      <w:r>
        <w:rPr>
          <w:rFonts w:ascii="Times New Roman"/>
          <w:b w:val="false"/>
          <w:i w:val="false"/>
          <w:color w:val="000000"/>
          <w:sz w:val="28"/>
        </w:rPr>
        <w:t xml:space="preserve"> </w:t>
      </w:r>
      <w:r>
        <w:rPr>
          <w:rFonts w:ascii="Times New Roman"/>
          <w:b/>
          <w:i w:val="false"/>
          <w:color w:val="000000"/>
          <w:sz w:val="28"/>
        </w:rPr>
        <w:t>арасында</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жобалық</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(қайта</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онда</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басы</w:t>
      </w:r>
      <w:r>
        <w:rPr>
          <w:rFonts w:ascii="Times New Roman"/>
          <w:b w:val="false"/>
          <w:i w:val="false"/>
          <w:color w:val="000000"/>
          <w:sz w:val="28"/>
        </w:rPr>
        <w:t xml:space="preserve"> </w:t>
      </w:r>
      <w:r>
        <w:rPr>
          <w:rFonts w:ascii="Times New Roman"/>
          <w:b/>
          <w:i w:val="false"/>
          <w:color w:val="000000"/>
          <w:sz w:val="28"/>
        </w:rPr>
        <w:t>үшін</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округтің</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елді</w:t>
      </w:r>
      <w:r>
        <w:rPr>
          <w:rFonts w:ascii="Times New Roman"/>
          <w:b w:val="false"/>
          <w:i w:val="false"/>
          <w:color w:val="000000"/>
          <w:sz w:val="28"/>
        </w:rPr>
        <w:t xml:space="preserve"> </w:t>
      </w:r>
      <w:r>
        <w:rPr>
          <w:rFonts w:ascii="Times New Roman"/>
          <w:b/>
          <w:i w:val="false"/>
          <w:color w:val="000000"/>
          <w:sz w:val="28"/>
        </w:rPr>
        <w:t>мекендері</w:t>
      </w:r>
      <w:r>
        <w:rPr>
          <w:rFonts w:ascii="Times New Roman"/>
          <w:b w:val="false"/>
          <w:i w:val="false"/>
          <w:color w:val="000000"/>
          <w:sz w:val="28"/>
        </w:rPr>
        <w:t xml:space="preserve"> </w:t>
      </w:r>
      <w:r>
        <w:rPr>
          <w:rFonts w:ascii="Times New Roman"/>
          <w:b/>
          <w:i w:val="false"/>
          <w:color w:val="000000"/>
          <w:sz w:val="28"/>
        </w:rPr>
        <w:t>арасында</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(қайта</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r>
        <w:rPr>
          <w:rFonts w:ascii="Times New Roman"/>
          <w:b/>
          <w:i w:val="false"/>
          <w:color w:val="000000"/>
          <w:sz w:val="28"/>
        </w:rPr>
        <w:t>көрсетіледі.</w:t>
      </w:r>
      <w:r>
        <w:rPr>
          <w:rFonts w:ascii="Times New Roman"/>
          <w:b w:val="false"/>
          <w:i w:val="false"/>
          <w:color w:val="000000"/>
          <w:sz w:val="28"/>
        </w:rPr>
        <w:t xml:space="preserve"> Терісаққан ауылдық округінің қоғамдық жайылым алаңы жайылымдық жемге деген қажеттілікті қамтамасыз етеді жайылатын мал. Алайда, Терісаққан елді мекенінде жайылымдардың тапшылығы 8327 га құрады, осыған байланысты жайылымдық аумақтарды елді мекендер арасында қайта бөлуді қарастыру қажет.</w:t>
      </w:r>
    </w:p>
    <w:bookmarkStart w:name="z101" w:id="99"/>
    <w:p>
      <w:pPr>
        <w:spacing w:after="0"/>
        <w:ind w:left="0"/>
        <w:jc w:val="both"/>
      </w:pPr>
      <w:r>
        <w:rPr>
          <w:rFonts w:ascii="Times New Roman"/>
          <w:b w:val="false"/>
          <w:i w:val="false"/>
          <w:color w:val="000000"/>
          <w:sz w:val="28"/>
        </w:rPr>
        <w:t xml:space="preserve">
      </w:t>
      </w:r>
      <w:r>
        <w:rPr>
          <w:rFonts w:ascii="Times New Roman"/>
          <w:b/>
          <w:i w:val="false"/>
          <w:color w:val="000000"/>
          <w:sz w:val="28"/>
        </w:rPr>
        <w:t>1.</w:t>
      </w:r>
      <w:r>
        <w:rPr>
          <w:rFonts w:ascii="Times New Roman"/>
          <w:b w:val="false"/>
          <w:i w:val="false"/>
          <w:color w:val="000000"/>
          <w:sz w:val="28"/>
        </w:rPr>
        <w:t xml:space="preserve"> </w:t>
      </w:r>
      <w:r>
        <w:rPr>
          <w:rFonts w:ascii="Times New Roman"/>
          <w:b/>
          <w:i w:val="false"/>
          <w:color w:val="000000"/>
          <w:sz w:val="28"/>
        </w:rPr>
        <w:t>Құқық</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құжаттар</w:t>
      </w:r>
      <w:r>
        <w:rPr>
          <w:rFonts w:ascii="Times New Roman"/>
          <w:b w:val="false"/>
          <w:i w:val="false"/>
          <w:color w:val="000000"/>
          <w:sz w:val="28"/>
        </w:rPr>
        <w:t xml:space="preserve"> </w:t>
      </w:r>
      <w:r>
        <w:rPr>
          <w:rFonts w:ascii="Times New Roman"/>
          <w:b/>
          <w:i w:val="false"/>
          <w:color w:val="000000"/>
          <w:sz w:val="28"/>
        </w:rPr>
        <w:t>негізінде</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санаттары,</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учаскелерінің</w:t>
      </w:r>
      <w:r>
        <w:rPr>
          <w:rFonts w:ascii="Times New Roman"/>
          <w:b w:val="false"/>
          <w:i w:val="false"/>
          <w:color w:val="000000"/>
          <w:sz w:val="28"/>
        </w:rPr>
        <w:t xml:space="preserve"> </w:t>
      </w:r>
      <w:r>
        <w:rPr>
          <w:rFonts w:ascii="Times New Roman"/>
          <w:b/>
          <w:i w:val="false"/>
          <w:color w:val="000000"/>
          <w:sz w:val="28"/>
        </w:rPr>
        <w:t>меншік</w:t>
      </w:r>
      <w:r>
        <w:rPr>
          <w:rFonts w:ascii="Times New Roman"/>
          <w:b w:val="false"/>
          <w:i w:val="false"/>
          <w:color w:val="000000"/>
          <w:sz w:val="28"/>
        </w:rPr>
        <w:t xml:space="preserve"> </w:t>
      </w:r>
      <w:r>
        <w:rPr>
          <w:rFonts w:ascii="Times New Roman"/>
          <w:b/>
          <w:i w:val="false"/>
          <w:color w:val="000000"/>
          <w:sz w:val="28"/>
        </w:rPr>
        <w:t>иелері</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пайдаланушылар</w:t>
      </w:r>
      <w:r>
        <w:rPr>
          <w:rFonts w:ascii="Times New Roman"/>
          <w:b w:val="false"/>
          <w:i w:val="false"/>
          <w:color w:val="000000"/>
          <w:sz w:val="28"/>
        </w:rPr>
        <w:t xml:space="preserve"> </w:t>
      </w:r>
      <w:r>
        <w:rPr>
          <w:rFonts w:ascii="Times New Roman"/>
          <w:b/>
          <w:i w:val="false"/>
          <w:color w:val="000000"/>
          <w:sz w:val="28"/>
        </w:rPr>
        <w:t>бөлінісінде</w:t>
      </w:r>
      <w:r>
        <w:rPr>
          <w:rFonts w:ascii="Times New Roman"/>
          <w:b w:val="false"/>
          <w:i w:val="false"/>
          <w:color w:val="000000"/>
          <w:sz w:val="28"/>
        </w:rPr>
        <w:t xml:space="preserve"> </w:t>
      </w:r>
      <w:r>
        <w:rPr>
          <w:rFonts w:ascii="Times New Roman"/>
          <w:b/>
          <w:i w:val="false"/>
          <w:color w:val="000000"/>
          <w:sz w:val="28"/>
        </w:rPr>
        <w:t>Терісаққан</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округі</w:t>
      </w:r>
      <w:r>
        <w:rPr>
          <w:rFonts w:ascii="Times New Roman"/>
          <w:b w:val="false"/>
          <w:i w:val="false"/>
          <w:color w:val="000000"/>
          <w:sz w:val="28"/>
        </w:rPr>
        <w:t xml:space="preserve"> </w:t>
      </w:r>
      <w:r>
        <w:rPr>
          <w:rFonts w:ascii="Times New Roman"/>
          <w:b/>
          <w:i w:val="false"/>
          <w:color w:val="000000"/>
          <w:sz w:val="28"/>
        </w:rPr>
        <w:t>аумағында</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орналасу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r>
        <w:rPr>
          <w:rFonts w:ascii="Times New Roman"/>
          <w:b/>
          <w:i w:val="false"/>
          <w:color w:val="000000"/>
          <w:sz w:val="28"/>
        </w:rPr>
        <w:t>(картасы)</w:t>
      </w:r>
    </w:p>
    <w:bookmarkEnd w:id="99"/>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78105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86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7810500" cy="186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2" w:id="100"/>
    <w:p>
      <w:pPr>
        <w:spacing w:after="0"/>
        <w:ind w:left="0"/>
        <w:jc w:val="both"/>
      </w:pPr>
      <w:r>
        <w:rPr>
          <w:rFonts w:ascii="Times New Roman"/>
          <w:b w:val="false"/>
          <w:i w:val="false"/>
          <w:color w:val="000000"/>
          <w:sz w:val="28"/>
        </w:rPr>
        <w:t xml:space="preserve">
      </w:t>
      </w:r>
      <w:r>
        <w:rPr>
          <w:rFonts w:ascii="Times New Roman"/>
          <w:b/>
          <w:i w:val="false"/>
          <w:color w:val="000000"/>
          <w:sz w:val="28"/>
        </w:rPr>
        <w:t>2.</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ауланың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w:t>
      </w:r>
      <w:r>
        <w:rPr>
          <w:rFonts w:ascii="Times New Roman"/>
          <w:b w:val="false"/>
          <w:i w:val="false"/>
          <w:color w:val="000000"/>
          <w:sz w:val="28"/>
        </w:rPr>
        <w:t xml:space="preserve"> </w:t>
      </w:r>
      <w:r>
        <w:rPr>
          <w:rFonts w:ascii="Times New Roman"/>
          <w:b/>
          <w:i w:val="false"/>
          <w:color w:val="000000"/>
          <w:sz w:val="28"/>
        </w:rPr>
        <w:t>жөніндегі</w:t>
      </w:r>
      <w:r>
        <w:rPr>
          <w:rFonts w:ascii="Times New Roman"/>
          <w:b w:val="false"/>
          <w:i w:val="false"/>
          <w:color w:val="000000"/>
          <w:sz w:val="28"/>
        </w:rPr>
        <w:t xml:space="preserve"> </w:t>
      </w:r>
      <w:r>
        <w:rPr>
          <w:rFonts w:ascii="Times New Roman"/>
          <w:b/>
          <w:i w:val="false"/>
          <w:color w:val="000000"/>
          <w:sz w:val="28"/>
        </w:rPr>
        <w:t>халықтың</w:t>
      </w:r>
      <w:r>
        <w:rPr>
          <w:rFonts w:ascii="Times New Roman"/>
          <w:b w:val="false"/>
          <w:i w:val="false"/>
          <w:color w:val="000000"/>
          <w:sz w:val="28"/>
        </w:rPr>
        <w:t xml:space="preserve"> </w:t>
      </w:r>
      <w:r>
        <w:rPr>
          <w:rFonts w:ascii="Times New Roman"/>
          <w:b/>
          <w:i w:val="false"/>
          <w:color w:val="000000"/>
          <w:sz w:val="28"/>
        </w:rPr>
        <w:t>мұқтажына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оның</w:t>
      </w:r>
      <w:r>
        <w:rPr>
          <w:rFonts w:ascii="Times New Roman"/>
          <w:b w:val="false"/>
          <w:i w:val="false"/>
          <w:color w:val="000000"/>
          <w:sz w:val="28"/>
        </w:rPr>
        <w:t xml:space="preserve"> </w:t>
      </w:r>
      <w:r>
        <w:rPr>
          <w:rFonts w:ascii="Times New Roman"/>
          <w:b/>
          <w:i w:val="false"/>
          <w:color w:val="000000"/>
          <w:sz w:val="28"/>
        </w:rPr>
        <w:t>ішінде</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оның</w:t>
      </w:r>
      <w:r>
        <w:rPr>
          <w:rFonts w:ascii="Times New Roman"/>
          <w:b w:val="false"/>
          <w:i w:val="false"/>
          <w:color w:val="000000"/>
          <w:sz w:val="28"/>
        </w:rPr>
        <w:t xml:space="preserve"> </w:t>
      </w:r>
      <w:r>
        <w:rPr>
          <w:rFonts w:ascii="Times New Roman"/>
          <w:b/>
          <w:i w:val="false"/>
          <w:color w:val="000000"/>
          <w:sz w:val="28"/>
        </w:rPr>
        <w:t>ішінде</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ауланың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w:t>
      </w:r>
      <w:r>
        <w:rPr>
          <w:rFonts w:ascii="Times New Roman"/>
          <w:b w:val="false"/>
          <w:i w:val="false"/>
          <w:color w:val="000000"/>
          <w:sz w:val="28"/>
        </w:rPr>
        <w:t xml:space="preserve"> </w:t>
      </w:r>
      <w:r>
        <w:rPr>
          <w:rFonts w:ascii="Times New Roman"/>
          <w:b/>
          <w:i w:val="false"/>
          <w:color w:val="000000"/>
          <w:sz w:val="28"/>
        </w:rPr>
        <w:t>жөніндегі</w:t>
      </w:r>
      <w:r>
        <w:rPr>
          <w:rFonts w:ascii="Times New Roman"/>
          <w:b w:val="false"/>
          <w:i w:val="false"/>
          <w:color w:val="000000"/>
          <w:sz w:val="28"/>
        </w:rPr>
        <w:t xml:space="preserve"> </w:t>
      </w:r>
      <w:r>
        <w:rPr>
          <w:rFonts w:ascii="Times New Roman"/>
          <w:b/>
          <w:i w:val="false"/>
          <w:color w:val="000000"/>
          <w:sz w:val="28"/>
        </w:rPr>
        <w:t>халықтың</w:t>
      </w:r>
      <w:r>
        <w:rPr>
          <w:rFonts w:ascii="Times New Roman"/>
          <w:b w:val="false"/>
          <w:i w:val="false"/>
          <w:color w:val="000000"/>
          <w:sz w:val="28"/>
        </w:rPr>
        <w:t xml:space="preserve"> </w:t>
      </w:r>
      <w:r>
        <w:rPr>
          <w:rFonts w:ascii="Times New Roman"/>
          <w:b/>
          <w:i w:val="false"/>
          <w:color w:val="000000"/>
          <w:sz w:val="28"/>
        </w:rPr>
        <w:t>мұқтажына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қоғамдық</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шекаралары</w:t>
      </w:r>
      <w:r>
        <w:rPr>
          <w:rFonts w:ascii="Times New Roman"/>
          <w:b w:val="false"/>
          <w:i w:val="false"/>
          <w:color w:val="000000"/>
          <w:sz w:val="28"/>
        </w:rPr>
        <w:t xml:space="preserve"> </w:t>
      </w:r>
      <w:r>
        <w:rPr>
          <w:rFonts w:ascii="Times New Roman"/>
          <w:b/>
          <w:i w:val="false"/>
          <w:color w:val="000000"/>
          <w:sz w:val="28"/>
        </w:rPr>
        <w:t>мен</w:t>
      </w:r>
      <w:r>
        <w:rPr>
          <w:rFonts w:ascii="Times New Roman"/>
          <w:b w:val="false"/>
          <w:i w:val="false"/>
          <w:color w:val="000000"/>
          <w:sz w:val="28"/>
        </w:rPr>
        <w:t xml:space="preserve"> </w:t>
      </w:r>
      <w:r>
        <w:rPr>
          <w:rFonts w:ascii="Times New Roman"/>
          <w:b/>
          <w:i w:val="false"/>
          <w:color w:val="000000"/>
          <w:sz w:val="28"/>
        </w:rPr>
        <w:t>алаңдары</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қоғамдық</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100"/>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78105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27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7810500" cy="327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3" w:id="101"/>
    <w:p>
      <w:pPr>
        <w:spacing w:after="0"/>
        <w:ind w:left="0"/>
        <w:jc w:val="both"/>
      </w:pPr>
      <w:r>
        <w:rPr>
          <w:rFonts w:ascii="Times New Roman"/>
          <w:b w:val="false"/>
          <w:i w:val="false"/>
          <w:color w:val="000000"/>
          <w:sz w:val="28"/>
        </w:rPr>
        <w:t xml:space="preserve">
      </w:t>
      </w:r>
      <w:r>
        <w:rPr>
          <w:rFonts w:ascii="Times New Roman"/>
          <w:b/>
          <w:i w:val="false"/>
          <w:color w:val="000000"/>
          <w:sz w:val="28"/>
        </w:rPr>
        <w:t>3.</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геоботаникалық</w:t>
      </w:r>
      <w:r>
        <w:rPr>
          <w:rFonts w:ascii="Times New Roman"/>
          <w:b w:val="false"/>
          <w:i w:val="false"/>
          <w:color w:val="000000"/>
          <w:sz w:val="28"/>
        </w:rPr>
        <w:t xml:space="preserve"> </w:t>
      </w:r>
      <w:r>
        <w:rPr>
          <w:rFonts w:ascii="Times New Roman"/>
          <w:b/>
          <w:i w:val="false"/>
          <w:color w:val="000000"/>
          <w:sz w:val="28"/>
        </w:rPr>
        <w:t>зерттеу</w:t>
      </w:r>
      <w:r>
        <w:rPr>
          <w:rFonts w:ascii="Times New Roman"/>
          <w:b w:val="false"/>
          <w:i w:val="false"/>
          <w:color w:val="000000"/>
          <w:sz w:val="28"/>
        </w:rPr>
        <w:t xml:space="preserve"> </w:t>
      </w:r>
      <w:r>
        <w:rPr>
          <w:rFonts w:ascii="Times New Roman"/>
          <w:b/>
          <w:i w:val="false"/>
          <w:color w:val="000000"/>
          <w:sz w:val="28"/>
        </w:rPr>
        <w:t>негізінде</w:t>
      </w:r>
      <w:r>
        <w:rPr>
          <w:rFonts w:ascii="Times New Roman"/>
          <w:b w:val="false"/>
          <w:i w:val="false"/>
          <w:color w:val="000000"/>
          <w:sz w:val="28"/>
        </w:rPr>
        <w:t xml:space="preserve"> </w:t>
      </w:r>
      <w:r>
        <w:rPr>
          <w:rFonts w:ascii="Times New Roman"/>
          <w:b/>
          <w:i w:val="false"/>
          <w:color w:val="000000"/>
          <w:sz w:val="28"/>
        </w:rPr>
        <w:t>ұсынылатын</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айналымдарының</w:t>
      </w:r>
      <w:r>
        <w:rPr>
          <w:rFonts w:ascii="Times New Roman"/>
          <w:b w:val="false"/>
          <w:i w:val="false"/>
          <w:color w:val="000000"/>
          <w:sz w:val="28"/>
        </w:rPr>
        <w:t xml:space="preserve"> </w:t>
      </w:r>
      <w:r>
        <w:rPr>
          <w:rFonts w:ascii="Times New Roman"/>
          <w:b/>
          <w:i w:val="false"/>
          <w:color w:val="000000"/>
          <w:sz w:val="28"/>
        </w:rPr>
        <w:t>схемалары</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айналымдарының</w:t>
      </w:r>
      <w:r>
        <w:rPr>
          <w:rFonts w:ascii="Times New Roman"/>
          <w:b w:val="false"/>
          <w:i w:val="false"/>
          <w:color w:val="000000"/>
          <w:sz w:val="28"/>
        </w:rPr>
        <w:t xml:space="preserve"> </w:t>
      </w:r>
      <w:r>
        <w:rPr>
          <w:rFonts w:ascii="Times New Roman"/>
          <w:b/>
          <w:i w:val="false"/>
          <w:color w:val="000000"/>
          <w:sz w:val="28"/>
        </w:rPr>
        <w:t>ұсынылатын</w:t>
      </w:r>
      <w:r>
        <w:rPr>
          <w:rFonts w:ascii="Times New Roman"/>
          <w:b w:val="false"/>
          <w:i w:val="false"/>
          <w:color w:val="000000"/>
          <w:sz w:val="28"/>
        </w:rPr>
        <w:t xml:space="preserve"> </w:t>
      </w:r>
      <w:r>
        <w:rPr>
          <w:rFonts w:ascii="Times New Roman"/>
          <w:b/>
          <w:i w:val="false"/>
          <w:color w:val="000000"/>
          <w:sz w:val="28"/>
        </w:rPr>
        <w:t>схемалары</w:t>
      </w:r>
      <w:r>
        <w:rPr>
          <w:rFonts w:ascii="Times New Roman"/>
          <w:b w:val="false"/>
          <w:i w:val="false"/>
          <w:color w:val="000000"/>
          <w:sz w:val="28"/>
        </w:rPr>
        <w:t xml:space="preserve"> </w:t>
      </w:r>
      <w:r>
        <w:rPr>
          <w:rFonts w:ascii="Times New Roman"/>
          <w:b/>
          <w:i w:val="false"/>
          <w:color w:val="000000"/>
          <w:sz w:val="28"/>
        </w:rPr>
        <w:t>көрсетілген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10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қамау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қамау көктем-жаз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қамау көктем-жаз-күз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қамау күз</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период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bl>
    <w:p>
      <w:pPr>
        <w:spacing w:after="0"/>
        <w:ind w:left="0"/>
        <w:jc w:val="both"/>
      </w:pPr>
      <w:r>
        <w:rPr>
          <w:rFonts w:ascii="Times New Roman"/>
          <w:b w:val="false"/>
          <w:i w:val="false"/>
          <w:color w:val="000000"/>
          <w:sz w:val="28"/>
        </w:rPr>
        <w:t>
      ескерту: 1 , 2, 3, 4 жылына қолданылатын қамаудың реті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78105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483100" cy="200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4483100" cy="200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4" w:id="102"/>
    <w:p>
      <w:pPr>
        <w:spacing w:after="0"/>
        <w:ind w:left="0"/>
        <w:jc w:val="both"/>
      </w:pPr>
      <w:r>
        <w:rPr>
          <w:rFonts w:ascii="Times New Roman"/>
          <w:b w:val="false"/>
          <w:i w:val="false"/>
          <w:color w:val="000000"/>
          <w:sz w:val="28"/>
        </w:rPr>
        <w:t xml:space="preserve">
      </w:t>
      </w:r>
      <w:r>
        <w:rPr>
          <w:rFonts w:ascii="Times New Roman"/>
          <w:b/>
          <w:i w:val="false"/>
          <w:color w:val="000000"/>
          <w:sz w:val="28"/>
        </w:rPr>
        <w:t>4.</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айдауға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сервитуттарды,</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айдау</w:t>
      </w:r>
      <w:r>
        <w:rPr>
          <w:rFonts w:ascii="Times New Roman"/>
          <w:b w:val="false"/>
          <w:i w:val="false"/>
          <w:color w:val="000000"/>
          <w:sz w:val="28"/>
        </w:rPr>
        <w:t xml:space="preserve"> </w:t>
      </w:r>
      <w:r>
        <w:rPr>
          <w:rFonts w:ascii="Times New Roman"/>
          <w:b/>
          <w:i w:val="false"/>
          <w:color w:val="000000"/>
          <w:sz w:val="28"/>
        </w:rPr>
        <w:t>трассаларын</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инфрақұрылымның</w:t>
      </w:r>
      <w:r>
        <w:rPr>
          <w:rFonts w:ascii="Times New Roman"/>
          <w:b w:val="false"/>
          <w:i w:val="false"/>
          <w:color w:val="000000"/>
          <w:sz w:val="28"/>
        </w:rPr>
        <w:t xml:space="preserve"> </w:t>
      </w:r>
      <w:r>
        <w:rPr>
          <w:rFonts w:ascii="Times New Roman"/>
          <w:b/>
          <w:i w:val="false"/>
          <w:color w:val="000000"/>
          <w:sz w:val="28"/>
        </w:rPr>
        <w:t>өзге</w:t>
      </w:r>
      <w:r>
        <w:rPr>
          <w:rFonts w:ascii="Times New Roman"/>
          <w:b w:val="false"/>
          <w:i w:val="false"/>
          <w:color w:val="000000"/>
          <w:sz w:val="28"/>
        </w:rPr>
        <w:t xml:space="preserve"> </w:t>
      </w:r>
      <w:r>
        <w:rPr>
          <w:rFonts w:ascii="Times New Roman"/>
          <w:b/>
          <w:i w:val="false"/>
          <w:color w:val="000000"/>
          <w:sz w:val="28"/>
        </w:rPr>
        <w:t>де</w:t>
      </w:r>
      <w:r>
        <w:rPr>
          <w:rFonts w:ascii="Times New Roman"/>
          <w:b w:val="false"/>
          <w:i w:val="false"/>
          <w:color w:val="000000"/>
          <w:sz w:val="28"/>
        </w:rPr>
        <w:t xml:space="preserve"> </w:t>
      </w:r>
      <w:r>
        <w:rPr>
          <w:rFonts w:ascii="Times New Roman"/>
          <w:b/>
          <w:i w:val="false"/>
          <w:color w:val="000000"/>
          <w:sz w:val="28"/>
        </w:rPr>
        <w:t>объектілерін,</w:t>
      </w:r>
      <w:r>
        <w:rPr>
          <w:rFonts w:ascii="Times New Roman"/>
          <w:b w:val="false"/>
          <w:i w:val="false"/>
          <w:color w:val="000000"/>
          <w:sz w:val="28"/>
        </w:rPr>
        <w:t xml:space="preserve"> </w:t>
      </w:r>
      <w:r>
        <w:rPr>
          <w:rFonts w:ascii="Times New Roman"/>
          <w:b/>
          <w:i w:val="false"/>
          <w:color w:val="000000"/>
          <w:sz w:val="28"/>
        </w:rPr>
        <w:t>сондай-ақ</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айдауға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сервитуттар,</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айдау</w:t>
      </w:r>
      <w:r>
        <w:rPr>
          <w:rFonts w:ascii="Times New Roman"/>
          <w:b w:val="false"/>
          <w:i w:val="false"/>
          <w:color w:val="000000"/>
          <w:sz w:val="28"/>
        </w:rPr>
        <w:t xml:space="preserve"> </w:t>
      </w:r>
      <w:r>
        <w:rPr>
          <w:rFonts w:ascii="Times New Roman"/>
          <w:b/>
          <w:i w:val="false"/>
          <w:color w:val="000000"/>
          <w:sz w:val="28"/>
        </w:rPr>
        <w:t>трассалары,</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инфрақұрылым</w:t>
      </w:r>
      <w:r>
        <w:rPr>
          <w:rFonts w:ascii="Times New Roman"/>
          <w:b w:val="false"/>
          <w:i w:val="false"/>
          <w:color w:val="000000"/>
          <w:sz w:val="28"/>
        </w:rPr>
        <w:t xml:space="preserve"> </w:t>
      </w:r>
      <w:r>
        <w:rPr>
          <w:rFonts w:ascii="Times New Roman"/>
          <w:b/>
          <w:i w:val="false"/>
          <w:color w:val="000000"/>
          <w:sz w:val="28"/>
        </w:rPr>
        <w:t>объектілері,</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қорымдарының</w:t>
      </w:r>
      <w:r>
        <w:rPr>
          <w:rFonts w:ascii="Times New Roman"/>
          <w:b w:val="false"/>
          <w:i w:val="false"/>
          <w:color w:val="000000"/>
          <w:sz w:val="28"/>
        </w:rPr>
        <w:t xml:space="preserve"> </w:t>
      </w:r>
      <w:r>
        <w:rPr>
          <w:rFonts w:ascii="Times New Roman"/>
          <w:b/>
          <w:i w:val="false"/>
          <w:color w:val="000000"/>
          <w:sz w:val="28"/>
        </w:rPr>
        <w:t>(биометриялық</w:t>
      </w:r>
      <w:r>
        <w:rPr>
          <w:rFonts w:ascii="Times New Roman"/>
          <w:b w:val="false"/>
          <w:i w:val="false"/>
          <w:color w:val="000000"/>
          <w:sz w:val="28"/>
        </w:rPr>
        <w:t xml:space="preserve"> </w:t>
      </w:r>
      <w:r>
        <w:rPr>
          <w:rFonts w:ascii="Times New Roman"/>
          <w:b/>
          <w:i w:val="false"/>
          <w:color w:val="000000"/>
          <w:sz w:val="28"/>
        </w:rPr>
        <w:t>шұңқырлардың)</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жері</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қорымдарын</w:t>
      </w:r>
      <w:r>
        <w:rPr>
          <w:rFonts w:ascii="Times New Roman"/>
          <w:b w:val="false"/>
          <w:i w:val="false"/>
          <w:color w:val="000000"/>
          <w:sz w:val="28"/>
        </w:rPr>
        <w:t xml:space="preserve"> </w:t>
      </w:r>
      <w:r>
        <w:rPr>
          <w:rFonts w:ascii="Times New Roman"/>
          <w:b/>
          <w:i w:val="false"/>
          <w:color w:val="000000"/>
          <w:sz w:val="28"/>
        </w:rPr>
        <w:t>(биометриялық</w:t>
      </w:r>
      <w:r>
        <w:rPr>
          <w:rFonts w:ascii="Times New Roman"/>
          <w:b w:val="false"/>
          <w:i w:val="false"/>
          <w:color w:val="000000"/>
          <w:sz w:val="28"/>
        </w:rPr>
        <w:t xml:space="preserve"> </w:t>
      </w:r>
      <w:r>
        <w:rPr>
          <w:rFonts w:ascii="Times New Roman"/>
          <w:b/>
          <w:i w:val="false"/>
          <w:color w:val="000000"/>
          <w:sz w:val="28"/>
        </w:rPr>
        <w:t>шұңқырларды)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102"/>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78105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263900" cy="166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3263900" cy="166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5" w:id="103"/>
    <w:p>
      <w:pPr>
        <w:spacing w:after="0"/>
        <w:ind w:left="0"/>
        <w:jc w:val="both"/>
      </w:pPr>
      <w:r>
        <w:rPr>
          <w:rFonts w:ascii="Times New Roman"/>
          <w:b w:val="false"/>
          <w:i w:val="false"/>
          <w:color w:val="000000"/>
          <w:sz w:val="28"/>
        </w:rPr>
        <w:t xml:space="preserve">
      </w:t>
      </w:r>
      <w:r>
        <w:rPr>
          <w:rFonts w:ascii="Times New Roman"/>
          <w:b/>
          <w:i w:val="false"/>
          <w:color w:val="000000"/>
          <w:sz w:val="28"/>
        </w:rPr>
        <w:t>5.</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пайдаланушыларға</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пайдалануға</w:t>
      </w:r>
      <w:r>
        <w:rPr>
          <w:rFonts w:ascii="Times New Roman"/>
          <w:b w:val="false"/>
          <w:i w:val="false"/>
          <w:color w:val="000000"/>
          <w:sz w:val="28"/>
        </w:rPr>
        <w:t xml:space="preserve"> </w:t>
      </w:r>
      <w:r>
        <w:rPr>
          <w:rFonts w:ascii="Times New Roman"/>
          <w:b/>
          <w:i w:val="false"/>
          <w:color w:val="000000"/>
          <w:sz w:val="28"/>
        </w:rPr>
        <w:t>берілуі</w:t>
      </w:r>
      <w:r>
        <w:rPr>
          <w:rFonts w:ascii="Times New Roman"/>
          <w:b w:val="false"/>
          <w:i w:val="false"/>
          <w:color w:val="000000"/>
          <w:sz w:val="28"/>
        </w:rPr>
        <w:t xml:space="preserve"> </w:t>
      </w:r>
      <w:r>
        <w:rPr>
          <w:rFonts w:ascii="Times New Roman"/>
          <w:b/>
          <w:i w:val="false"/>
          <w:color w:val="000000"/>
          <w:sz w:val="28"/>
        </w:rPr>
        <w:t>мүмкін</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103"/>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78105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90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7810500" cy="190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6" w:id="104"/>
    <w:p>
      <w:pPr>
        <w:spacing w:after="0"/>
        <w:ind w:left="0"/>
        <w:jc w:val="both"/>
      </w:pPr>
      <w:r>
        <w:rPr>
          <w:rFonts w:ascii="Times New Roman"/>
          <w:b w:val="false"/>
          <w:i w:val="false"/>
          <w:color w:val="000000"/>
          <w:sz w:val="28"/>
        </w:rPr>
        <w:t xml:space="preserve">
      </w:t>
      </w:r>
      <w:r>
        <w:rPr>
          <w:rFonts w:ascii="Times New Roman"/>
          <w:b/>
          <w:i w:val="false"/>
          <w:color w:val="000000"/>
          <w:sz w:val="28"/>
        </w:rPr>
        <w:t>7.</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пайдаланушылардың</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тұтыну</w:t>
      </w:r>
      <w:r>
        <w:rPr>
          <w:rFonts w:ascii="Times New Roman"/>
          <w:b w:val="false"/>
          <w:i w:val="false"/>
          <w:color w:val="000000"/>
          <w:sz w:val="28"/>
        </w:rPr>
        <w:t xml:space="preserve"> </w:t>
      </w:r>
      <w:r>
        <w:rPr>
          <w:rFonts w:ascii="Times New Roman"/>
          <w:b/>
          <w:i w:val="false"/>
          <w:color w:val="000000"/>
          <w:sz w:val="28"/>
        </w:rPr>
        <w:t>нормасына</w:t>
      </w:r>
      <w:r>
        <w:rPr>
          <w:rFonts w:ascii="Times New Roman"/>
          <w:b w:val="false"/>
          <w:i w:val="false"/>
          <w:color w:val="000000"/>
          <w:sz w:val="28"/>
        </w:rPr>
        <w:t xml:space="preserve"> </w:t>
      </w:r>
      <w:r>
        <w:rPr>
          <w:rFonts w:ascii="Times New Roman"/>
          <w:b/>
          <w:i w:val="false"/>
          <w:color w:val="000000"/>
          <w:sz w:val="28"/>
        </w:rPr>
        <w:t>сәйкес</w:t>
      </w:r>
      <w:r>
        <w:rPr>
          <w:rFonts w:ascii="Times New Roman"/>
          <w:b w:val="false"/>
          <w:i w:val="false"/>
          <w:color w:val="000000"/>
          <w:sz w:val="28"/>
        </w:rPr>
        <w:t xml:space="preserve"> </w:t>
      </w:r>
      <w:r>
        <w:rPr>
          <w:rFonts w:ascii="Times New Roman"/>
          <w:b/>
          <w:i w:val="false"/>
          <w:color w:val="000000"/>
          <w:sz w:val="28"/>
        </w:rPr>
        <w:t>жасалған</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көздеріне</w:t>
      </w:r>
      <w:r>
        <w:rPr>
          <w:rFonts w:ascii="Times New Roman"/>
          <w:b w:val="false"/>
          <w:i w:val="false"/>
          <w:color w:val="000000"/>
          <w:sz w:val="28"/>
        </w:rPr>
        <w:t xml:space="preserve"> </w:t>
      </w:r>
      <w:r>
        <w:rPr>
          <w:rFonts w:ascii="Times New Roman"/>
          <w:b/>
          <w:i w:val="false"/>
          <w:color w:val="000000"/>
          <w:sz w:val="28"/>
        </w:rPr>
        <w:t>(көлдерге,</w:t>
      </w:r>
      <w:r>
        <w:rPr>
          <w:rFonts w:ascii="Times New Roman"/>
          <w:b w:val="false"/>
          <w:i w:val="false"/>
          <w:color w:val="000000"/>
          <w:sz w:val="28"/>
        </w:rPr>
        <w:t xml:space="preserve"> </w:t>
      </w:r>
      <w:r>
        <w:rPr>
          <w:rFonts w:ascii="Times New Roman"/>
          <w:b/>
          <w:i w:val="false"/>
          <w:color w:val="000000"/>
          <w:sz w:val="28"/>
        </w:rPr>
        <w:t>өзендерге,</w:t>
      </w:r>
      <w:r>
        <w:rPr>
          <w:rFonts w:ascii="Times New Roman"/>
          <w:b w:val="false"/>
          <w:i w:val="false"/>
          <w:color w:val="000000"/>
          <w:sz w:val="28"/>
        </w:rPr>
        <w:t xml:space="preserve"> </w:t>
      </w:r>
      <w:r>
        <w:rPr>
          <w:rFonts w:ascii="Times New Roman"/>
          <w:b/>
          <w:i w:val="false"/>
          <w:color w:val="000000"/>
          <w:sz w:val="28"/>
        </w:rPr>
        <w:t>тоғандарға,</w:t>
      </w:r>
      <w:r>
        <w:rPr>
          <w:rFonts w:ascii="Times New Roman"/>
          <w:b w:val="false"/>
          <w:i w:val="false"/>
          <w:color w:val="000000"/>
          <w:sz w:val="28"/>
        </w:rPr>
        <w:t xml:space="preserve"> </w:t>
      </w:r>
      <w:r>
        <w:rPr>
          <w:rFonts w:ascii="Times New Roman"/>
          <w:b/>
          <w:i w:val="false"/>
          <w:color w:val="000000"/>
          <w:sz w:val="28"/>
        </w:rPr>
        <w:t>апандарға,</w:t>
      </w:r>
      <w:r>
        <w:rPr>
          <w:rFonts w:ascii="Times New Roman"/>
          <w:b w:val="false"/>
          <w:i w:val="false"/>
          <w:color w:val="000000"/>
          <w:sz w:val="28"/>
        </w:rPr>
        <w:t xml:space="preserve"> </w:t>
      </w:r>
      <w:r>
        <w:rPr>
          <w:rFonts w:ascii="Times New Roman"/>
          <w:b/>
          <w:i w:val="false"/>
          <w:color w:val="000000"/>
          <w:sz w:val="28"/>
        </w:rPr>
        <w:t>суару</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суландыру</w:t>
      </w:r>
      <w:r>
        <w:rPr>
          <w:rFonts w:ascii="Times New Roman"/>
          <w:b w:val="false"/>
          <w:i w:val="false"/>
          <w:color w:val="000000"/>
          <w:sz w:val="28"/>
        </w:rPr>
        <w:t xml:space="preserve"> </w:t>
      </w:r>
      <w:r>
        <w:rPr>
          <w:rFonts w:ascii="Times New Roman"/>
          <w:b/>
          <w:i w:val="false"/>
          <w:color w:val="000000"/>
          <w:sz w:val="28"/>
        </w:rPr>
        <w:t>арналарына,</w:t>
      </w:r>
      <w:r>
        <w:rPr>
          <w:rFonts w:ascii="Times New Roman"/>
          <w:b w:val="false"/>
          <w:i w:val="false"/>
          <w:color w:val="000000"/>
          <w:sz w:val="28"/>
        </w:rPr>
        <w:t xml:space="preserve"> </w:t>
      </w:r>
      <w:r>
        <w:rPr>
          <w:rFonts w:ascii="Times New Roman"/>
          <w:b/>
          <w:i w:val="false"/>
          <w:color w:val="000000"/>
          <w:sz w:val="28"/>
        </w:rPr>
        <w:t>құбырлы</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шахта</w:t>
      </w:r>
      <w:r>
        <w:rPr>
          <w:rFonts w:ascii="Times New Roman"/>
          <w:b w:val="false"/>
          <w:i w:val="false"/>
          <w:color w:val="000000"/>
          <w:sz w:val="28"/>
        </w:rPr>
        <w:t xml:space="preserve"> </w:t>
      </w:r>
      <w:r>
        <w:rPr>
          <w:rFonts w:ascii="Times New Roman"/>
          <w:b/>
          <w:i w:val="false"/>
          <w:color w:val="000000"/>
          <w:sz w:val="28"/>
        </w:rPr>
        <w:t>құдықтарына)</w:t>
      </w:r>
      <w:r>
        <w:rPr>
          <w:rFonts w:ascii="Times New Roman"/>
          <w:b w:val="false"/>
          <w:i w:val="false"/>
          <w:color w:val="000000"/>
          <w:sz w:val="28"/>
        </w:rPr>
        <w:t xml:space="preserve"> </w:t>
      </w:r>
      <w:r>
        <w:rPr>
          <w:rFonts w:ascii="Times New Roman"/>
          <w:b/>
          <w:i w:val="false"/>
          <w:color w:val="000000"/>
          <w:sz w:val="28"/>
        </w:rPr>
        <w:t>қол</w:t>
      </w:r>
      <w:r>
        <w:rPr>
          <w:rFonts w:ascii="Times New Roman"/>
          <w:b w:val="false"/>
          <w:i w:val="false"/>
          <w:color w:val="000000"/>
          <w:sz w:val="28"/>
        </w:rPr>
        <w:t xml:space="preserve"> </w:t>
      </w:r>
      <w:r>
        <w:rPr>
          <w:rFonts w:ascii="Times New Roman"/>
          <w:b/>
          <w:i w:val="false"/>
          <w:color w:val="000000"/>
          <w:sz w:val="28"/>
        </w:rPr>
        <w:t>жеткізу</w:t>
      </w:r>
      <w:r>
        <w:rPr>
          <w:rFonts w:ascii="Times New Roman"/>
          <w:b w:val="false"/>
          <w:i w:val="false"/>
          <w:color w:val="000000"/>
          <w:sz w:val="28"/>
        </w:rPr>
        <w:t xml:space="preserve"> </w:t>
      </w:r>
      <w:r>
        <w:rPr>
          <w:rFonts w:ascii="Times New Roman"/>
          <w:b/>
          <w:i w:val="false"/>
          <w:color w:val="000000"/>
          <w:sz w:val="28"/>
        </w:rPr>
        <w:t>схемасы</w:t>
      </w:r>
    </w:p>
    <w:bookmarkEnd w:id="104"/>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78105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98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7810500" cy="398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7" w:id="105"/>
    <w:p>
      <w:pPr>
        <w:spacing w:after="0"/>
        <w:ind w:left="0"/>
        <w:jc w:val="both"/>
      </w:pPr>
      <w:r>
        <w:rPr>
          <w:rFonts w:ascii="Times New Roman"/>
          <w:b w:val="false"/>
          <w:i w:val="false"/>
          <w:color w:val="000000"/>
          <w:sz w:val="28"/>
        </w:rPr>
        <w:t xml:space="preserve">
      </w:t>
      </w:r>
      <w:r>
        <w:rPr>
          <w:rFonts w:ascii="Times New Roman"/>
          <w:b/>
          <w:i w:val="false"/>
          <w:color w:val="000000"/>
          <w:sz w:val="28"/>
        </w:rPr>
        <w:t>8.</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жанында</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шалғайдағы</w:t>
      </w:r>
      <w:r>
        <w:rPr>
          <w:rFonts w:ascii="Times New Roman"/>
          <w:b w:val="false"/>
          <w:i w:val="false"/>
          <w:color w:val="000000"/>
          <w:sz w:val="28"/>
        </w:rPr>
        <w:t xml:space="preserve"> </w:t>
      </w:r>
      <w:r>
        <w:rPr>
          <w:rFonts w:ascii="Times New Roman"/>
          <w:b/>
          <w:i w:val="false"/>
          <w:color w:val="000000"/>
          <w:sz w:val="28"/>
        </w:rPr>
        <w:t>жайылымдарында</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басын</w:t>
      </w:r>
      <w:r>
        <w:rPr>
          <w:rFonts w:ascii="Times New Roman"/>
          <w:b w:val="false"/>
          <w:i w:val="false"/>
          <w:color w:val="000000"/>
          <w:sz w:val="28"/>
        </w:rPr>
        <w:t xml:space="preserve"> </w:t>
      </w:r>
      <w:r>
        <w:rPr>
          <w:rFonts w:ascii="Times New Roman"/>
          <w:b/>
          <w:i w:val="false"/>
          <w:color w:val="000000"/>
          <w:sz w:val="28"/>
        </w:rPr>
        <w:t>орналастыру</w:t>
      </w:r>
      <w:r>
        <w:rPr>
          <w:rFonts w:ascii="Times New Roman"/>
          <w:b w:val="false"/>
          <w:i w:val="false"/>
          <w:color w:val="000000"/>
          <w:sz w:val="28"/>
        </w:rPr>
        <w:t xml:space="preserve"> </w:t>
      </w:r>
      <w:r>
        <w:rPr>
          <w:rFonts w:ascii="Times New Roman"/>
          <w:b/>
          <w:i w:val="false"/>
          <w:color w:val="000000"/>
          <w:sz w:val="28"/>
        </w:rPr>
        <w:t>схемасы</w:t>
      </w:r>
    </w:p>
    <w:bookmarkEnd w:id="105"/>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78105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60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7810500" cy="160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8" w:id="106"/>
    <w:p>
      <w:pPr>
        <w:spacing w:after="0"/>
        <w:ind w:left="0"/>
        <w:jc w:val="both"/>
      </w:pPr>
      <w:r>
        <w:rPr>
          <w:rFonts w:ascii="Times New Roman"/>
          <w:b w:val="false"/>
          <w:i w:val="false"/>
          <w:color w:val="000000"/>
          <w:sz w:val="28"/>
        </w:rPr>
        <w:t xml:space="preserve">
      </w:t>
      </w:r>
      <w:r>
        <w:rPr>
          <w:rFonts w:ascii="Times New Roman"/>
          <w:b/>
          <w:i w:val="false"/>
          <w:color w:val="000000"/>
          <w:sz w:val="28"/>
        </w:rPr>
        <w:t>9.</w:t>
      </w:r>
      <w:r>
        <w:rPr>
          <w:rFonts w:ascii="Times New Roman"/>
          <w:b w:val="false"/>
          <w:i w:val="false"/>
          <w:color w:val="000000"/>
          <w:sz w:val="28"/>
        </w:rPr>
        <w:t xml:space="preserve"> </w:t>
      </w:r>
      <w:r>
        <w:rPr>
          <w:rFonts w:ascii="Times New Roman"/>
          <w:b/>
          <w:i w:val="false"/>
          <w:color w:val="000000"/>
          <w:sz w:val="28"/>
        </w:rPr>
        <w:t>Ауылда,</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маңында</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басын</w:t>
      </w:r>
      <w:r>
        <w:rPr>
          <w:rFonts w:ascii="Times New Roman"/>
          <w:b w:val="false"/>
          <w:i w:val="false"/>
          <w:color w:val="000000"/>
          <w:sz w:val="28"/>
        </w:rPr>
        <w:t xml:space="preserve"> </w:t>
      </w:r>
      <w:r>
        <w:rPr>
          <w:rFonts w:ascii="Times New Roman"/>
          <w:b/>
          <w:i w:val="false"/>
          <w:color w:val="000000"/>
          <w:sz w:val="28"/>
        </w:rPr>
        <w:t>шалғайдағы</w:t>
      </w:r>
      <w:r>
        <w:rPr>
          <w:rFonts w:ascii="Times New Roman"/>
          <w:b w:val="false"/>
          <w:i w:val="false"/>
          <w:color w:val="000000"/>
          <w:sz w:val="28"/>
        </w:rPr>
        <w:t xml:space="preserve"> </w:t>
      </w:r>
      <w:r>
        <w:rPr>
          <w:rFonts w:ascii="Times New Roman"/>
          <w:b/>
          <w:i w:val="false"/>
          <w:color w:val="000000"/>
          <w:sz w:val="28"/>
        </w:rPr>
        <w:t>жайылымдарға</w:t>
      </w:r>
      <w:r>
        <w:rPr>
          <w:rFonts w:ascii="Times New Roman"/>
          <w:b w:val="false"/>
          <w:i w:val="false"/>
          <w:color w:val="000000"/>
          <w:sz w:val="28"/>
        </w:rPr>
        <w:t xml:space="preserve"> </w:t>
      </w:r>
      <w:r>
        <w:rPr>
          <w:rFonts w:ascii="Times New Roman"/>
          <w:b/>
          <w:i w:val="false"/>
          <w:color w:val="000000"/>
          <w:sz w:val="28"/>
        </w:rPr>
        <w:t>орналастыру</w:t>
      </w:r>
      <w:r>
        <w:rPr>
          <w:rFonts w:ascii="Times New Roman"/>
          <w:b w:val="false"/>
          <w:i w:val="false"/>
          <w:color w:val="000000"/>
          <w:sz w:val="28"/>
        </w:rPr>
        <w:t xml:space="preserve"> </w:t>
      </w:r>
      <w:r>
        <w:rPr>
          <w:rFonts w:ascii="Times New Roman"/>
          <w:b/>
          <w:i w:val="false"/>
          <w:color w:val="000000"/>
          <w:sz w:val="28"/>
        </w:rPr>
        <w:t>схемасы</w:t>
      </w:r>
    </w:p>
    <w:bookmarkEnd w:id="106"/>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78105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56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7810500" cy="156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Қобда аудандық мәслихатының 2025 жылғы 19 желтоқсан № 419 шешіміне 14 қосымша</w:t>
            </w:r>
          </w:p>
        </w:tc>
      </w:tr>
    </w:tbl>
    <w:p>
      <w:pPr>
        <w:spacing w:after="0"/>
        <w:ind w:left="0"/>
        <w:jc w:val="left"/>
      </w:pPr>
      <w:r>
        <w:rPr>
          <w:rFonts w:ascii="Times New Roman"/>
          <w:b/>
          <w:i w:val="false"/>
          <w:color w:val="000000"/>
        </w:rPr>
        <w:t xml:space="preserve"> Өтек ауылдық округінде жайылымдарды басқару және оларды пайдалану жөніндегі 2025-2029 жылдарға арналған жоспар</w:t>
      </w:r>
    </w:p>
    <w:p>
      <w:pPr>
        <w:spacing w:after="0"/>
        <w:ind w:left="0"/>
        <w:jc w:val="both"/>
      </w:pPr>
      <w:r>
        <w:rPr>
          <w:rFonts w:ascii="Times New Roman"/>
          <w:b w:val="false"/>
          <w:i w:val="false"/>
          <w:color w:val="000000"/>
          <w:sz w:val="28"/>
        </w:rPr>
        <w:t xml:space="preserve">
      Осы жайылымдарды басқару және оларды пайдалану жөніндегі жоспар (бұдан әрі-жоспар) "Жайылымдар туралы" Қазақстан Республикасы Заңының </w:t>
      </w:r>
      <w:r>
        <w:rPr>
          <w:rFonts w:ascii="Times New Roman"/>
          <w:b w:val="false"/>
          <w:i w:val="false"/>
          <w:color w:val="000000"/>
          <w:sz w:val="28"/>
        </w:rPr>
        <w:t>6 – бабының</w:t>
      </w:r>
      <w:r>
        <w:rPr>
          <w:rFonts w:ascii="Times New Roman"/>
          <w:b w:val="false"/>
          <w:i w:val="false"/>
          <w:color w:val="000000"/>
          <w:sz w:val="28"/>
        </w:rPr>
        <w:t xml:space="preserve"> 4-1) тармақшасына (бұдан әрі-Заң), "Мемлекеттік статистика туралы" Қазақстан Республикасы Заңының 16-бабы 3-тармағының </w:t>
      </w:r>
      <w:r>
        <w:rPr>
          <w:rFonts w:ascii="Times New Roman"/>
          <w:b w:val="false"/>
          <w:i w:val="false"/>
          <w:color w:val="000000"/>
          <w:sz w:val="28"/>
        </w:rPr>
        <w:t>2) тармақшасына</w:t>
      </w:r>
      <w:r>
        <w:rPr>
          <w:rFonts w:ascii="Times New Roman"/>
          <w:b w:val="false"/>
          <w:i w:val="false"/>
          <w:color w:val="000000"/>
          <w:sz w:val="28"/>
        </w:rPr>
        <w:t xml:space="preserve">, Қазақстан Республикасы Ауыл шаруашылығы министрінің 29 шілдедегі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 2024 жылғы № 263 "Жайылымдарды басқару және оларды пайдалану жөніндегі үлгілік жоспарды бекіту туралы" (Нормативтік құқықтық актілерді мемлекеттік тіркеу тізілімінде № 34831 болып тіркелген).</w:t>
      </w:r>
    </w:p>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тозуы процестерін болғызбау мақсатында қабылданады.</w:t>
      </w:r>
    </w:p>
    <w:p>
      <w:pPr>
        <w:spacing w:after="0"/>
        <w:ind w:left="0"/>
        <w:jc w:val="both"/>
      </w:pPr>
      <w:r>
        <w:rPr>
          <w:rFonts w:ascii="Times New Roman"/>
          <w:b w:val="false"/>
          <w:i w:val="false"/>
          <w:color w:val="000000"/>
          <w:sz w:val="28"/>
        </w:rPr>
        <w:t>
      Жоспарды әзірлеген кезде мыналар ескеріледі:</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нысан бойынша өңірдің жер балансының және мемлекеттік жер кадастрының ақпараттық жүйесінің деректері.</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нысан бойынша жайылымдарды геоботаникалық зерттеп-қарау мәліметтері.</w:t>
      </w:r>
    </w:p>
    <w:p>
      <w:pPr>
        <w:spacing w:after="0"/>
        <w:ind w:left="0"/>
        <w:jc w:val="both"/>
      </w:pPr>
      <w:r>
        <w:rPr>
          <w:rFonts w:ascii="Times New Roman"/>
          <w:b w:val="false"/>
          <w:i w:val="false"/>
          <w:color w:val="000000"/>
          <w:sz w:val="28"/>
        </w:rPr>
        <w:t xml:space="preserve">
      3) Қазақстан Республикасы Ауыл шаруашылығы министрінің 2020 жылғы 3 ақпандағы № 35 бұйрығымен (Нормативтік құқықтық актілерді мемлекеттік тіркеу тізілімінде № 19987 болып тіркелген) бекітілген </w:t>
      </w:r>
      <w:r>
        <w:rPr>
          <w:rFonts w:ascii="Times New Roman"/>
          <w:b w:val="false"/>
          <w:i w:val="false"/>
          <w:color w:val="000000"/>
          <w:sz w:val="28"/>
        </w:rPr>
        <w:t>Мал қорымдарының (биотермиялық шұңқырлардың) тізілімін жүргізу қағидаларына</w:t>
      </w:r>
      <w:r>
        <w:rPr>
          <w:rFonts w:ascii="Times New Roman"/>
          <w:b w:val="false"/>
          <w:i w:val="false"/>
          <w:color w:val="000000"/>
          <w:sz w:val="28"/>
        </w:rPr>
        <w:t xml:space="preserve"> сәйкес қалыптастырылған мал қорымдары (биометриялық шұңқырлар) туралы мәліметтер;</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нысан бойынша жайылымдық инфрақұрылым объектілері туралы және ауыл шаруашылығы жануарларын айдап өтуге арналған сервитуттар туралы мәліметтер.</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4-қосымшаның</w:t>
      </w:r>
      <w:r>
        <w:rPr>
          <w:rFonts w:ascii="Times New Roman"/>
          <w:b w:val="false"/>
          <w:i w:val="false"/>
          <w:color w:val="000000"/>
          <w:sz w:val="28"/>
        </w:rPr>
        <w:t xml:space="preserve"> 1-кестесіне сәйкес нысан бойынша ауыл шаруашылығы жануарларының иелерін көрсете отырып, оларды сәйкестендіру дерекқорынан алынған ауыл шаруашылығы жануарлары басының саны туралы деректер;</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4-қосымшаның</w:t>
      </w:r>
      <w:r>
        <w:rPr>
          <w:rFonts w:ascii="Times New Roman"/>
          <w:b w:val="false"/>
          <w:i w:val="false"/>
          <w:color w:val="000000"/>
          <w:sz w:val="28"/>
        </w:rPr>
        <w:t xml:space="preserve"> 2-кестесіне сәйкес нысан бойынша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4-қосымшаның</w:t>
      </w:r>
      <w:r>
        <w:rPr>
          <w:rFonts w:ascii="Times New Roman"/>
          <w:b w:val="false"/>
          <w:i w:val="false"/>
          <w:color w:val="000000"/>
          <w:sz w:val="28"/>
        </w:rPr>
        <w:t xml:space="preserve"> 3-кестесіне сәйкес нысан бойынша шалғайдағы жайылымдарда жаю үшін ауыл шаруашылығы жануарлары басының саны туралы мәліметтер.</w:t>
      </w:r>
    </w:p>
    <w:p>
      <w:pPr>
        <w:spacing w:after="0"/>
        <w:ind w:left="0"/>
        <w:jc w:val="both"/>
      </w:pPr>
      <w:r>
        <w:rPr>
          <w:rFonts w:ascii="Times New Roman"/>
          <w:b w:val="false"/>
          <w:i w:val="false"/>
          <w:color w:val="000000"/>
          <w:sz w:val="28"/>
        </w:rPr>
        <w:t>
      8) екпе және аридтік жайылымдарда, орман, су қорлары мен ерекше қорғалатын табиғи аумақтар жерлерінде ауыл шаруашылығы жануарларын жаю ерекшеліктері туралы деректер.</w:t>
      </w:r>
    </w:p>
    <w:p>
      <w:pPr>
        <w:spacing w:after="0"/>
        <w:ind w:left="0"/>
        <w:jc w:val="both"/>
      </w:pPr>
      <w:r>
        <w:rPr>
          <w:rFonts w:ascii="Times New Roman"/>
          <w:b w:val="false"/>
          <w:i w:val="false"/>
          <w:color w:val="000000"/>
          <w:sz w:val="28"/>
        </w:rPr>
        <w:t xml:space="preserve">
      9)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нысан бойынша ұсынылатын жайылым айналымдарының схемалары;</w:t>
      </w:r>
    </w:p>
    <w:p>
      <w:pPr>
        <w:spacing w:after="0"/>
        <w:ind w:left="0"/>
        <w:jc w:val="both"/>
      </w:pPr>
      <w:r>
        <w:rPr>
          <w:rFonts w:ascii="Times New Roman"/>
          <w:b w:val="false"/>
          <w:i w:val="false"/>
          <w:color w:val="000000"/>
          <w:sz w:val="28"/>
        </w:rPr>
        <w:t>
      10) мал шаруашылығы және өсімдік шаруашылығы статистикасы бойынша ресми статистикалық ақпарат.</w:t>
      </w:r>
    </w:p>
    <w:p>
      <w:pPr>
        <w:spacing w:after="0"/>
        <w:ind w:left="0"/>
        <w:jc w:val="both"/>
      </w:pPr>
      <w:r>
        <w:rPr>
          <w:rFonts w:ascii="Times New Roman"/>
          <w:b w:val="false"/>
          <w:i w:val="false"/>
          <w:color w:val="000000"/>
          <w:sz w:val="28"/>
        </w:rPr>
        <w:t>
      Жоспарда мынадай қосымшалар қамтылған:</w:t>
      </w:r>
    </w:p>
    <w:p>
      <w:pPr>
        <w:spacing w:after="0"/>
        <w:ind w:left="0"/>
        <w:jc w:val="both"/>
      </w:pPr>
      <w:r>
        <w:rPr>
          <w:rFonts w:ascii="Times New Roman"/>
          <w:b w:val="false"/>
          <w:i w:val="false"/>
          <w:color w:val="000000"/>
          <w:sz w:val="28"/>
        </w:rPr>
        <w:t xml:space="preserve">
      1) әкімшілік-аумақтық бірлік аумағында жайылымдардың жер санаттары бөлінісінде орналасу </w:t>
      </w:r>
      <w:r>
        <w:rPr>
          <w:rFonts w:ascii="Times New Roman"/>
          <w:b w:val="false"/>
          <w:i w:val="false"/>
          <w:color w:val="000000"/>
          <w:sz w:val="28"/>
        </w:rPr>
        <w:t>схемасы</w:t>
      </w:r>
      <w:r>
        <w:rPr>
          <w:rFonts w:ascii="Times New Roman"/>
          <w:b w:val="false"/>
          <w:i w:val="false"/>
          <w:color w:val="000000"/>
          <w:sz w:val="28"/>
        </w:rPr>
        <w:t xml:space="preserve"> (картасы), онда жайылымдардың шекаралары, алаңдары мен түрлері, оның ішінде шалғайдағы, маусымдық, құрғақ және екпе жайылымдар, жер учаскесіне құқық белгілейтін және сәйкестендіру құжаттарының негізінде олардың меншік иелері немесе жер пайдаланушылар туралы мәліметтер көрсетіледі;</w:t>
      </w:r>
    </w:p>
    <w:p>
      <w:pPr>
        <w:spacing w:after="0"/>
        <w:ind w:left="0"/>
        <w:jc w:val="both"/>
      </w:pPr>
      <w:r>
        <w:rPr>
          <w:rFonts w:ascii="Times New Roman"/>
          <w:b w:val="false"/>
          <w:i w:val="false"/>
          <w:color w:val="000000"/>
          <w:sz w:val="28"/>
        </w:rPr>
        <w:t xml:space="preserve">
      2) жеке ауладағы ауыл шаруашылығы жануарларын жаю бойынша халықтың мұқтаждығына арналған жайылымдар, оның ішінде қоғамдық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 онда жеке ауладағы ауыл шаруашылығы жануарларын жаю бойынша халықтың мұқтаждығына арналған жайылымдардың, оның ішінде қоғамдық жайылымдардың шекаралары мен алаңдары көрсетіледі;</w:t>
      </w:r>
    </w:p>
    <w:p>
      <w:pPr>
        <w:spacing w:after="0"/>
        <w:ind w:left="0"/>
        <w:jc w:val="both"/>
      </w:pPr>
      <w:r>
        <w:rPr>
          <w:rFonts w:ascii="Times New Roman"/>
          <w:b w:val="false"/>
          <w:i w:val="false"/>
          <w:color w:val="000000"/>
          <w:sz w:val="28"/>
        </w:rPr>
        <w:t xml:space="preserve">
      3) ұсынылатын жайылым айналымдарының схемалары көрсетілген </w:t>
      </w:r>
      <w:r>
        <w:rPr>
          <w:rFonts w:ascii="Times New Roman"/>
          <w:b w:val="false"/>
          <w:i w:val="false"/>
          <w:color w:val="000000"/>
          <w:sz w:val="28"/>
        </w:rPr>
        <w:t>схема</w:t>
      </w:r>
      <w:r>
        <w:rPr>
          <w:rFonts w:ascii="Times New Roman"/>
          <w:b w:val="false"/>
          <w:i w:val="false"/>
          <w:color w:val="000000"/>
          <w:sz w:val="28"/>
        </w:rPr>
        <w:t xml:space="preserve"> (карта), онда жайылымдарды геоботаникалық зерттеп-қарау негізінде ұсынылатын жайылым айналымдарының схемалары көрсетіледі;</w:t>
      </w:r>
    </w:p>
    <w:p>
      <w:pPr>
        <w:spacing w:after="0"/>
        <w:ind w:left="0"/>
        <w:jc w:val="both"/>
      </w:pPr>
      <w:r>
        <w:rPr>
          <w:rFonts w:ascii="Times New Roman"/>
          <w:b w:val="false"/>
          <w:i w:val="false"/>
          <w:color w:val="000000"/>
          <w:sz w:val="28"/>
        </w:rPr>
        <w:t xml:space="preserve">
      4) ауыл шаруашылығы жануарларын айдауға арналған сервитуттар, мал айдайтын трассалар және жайылымдық инфрақұрылымның өзге де объектілері, сондай-ақ мал қорымдары (биометриялық шұңқырлар) белгіленетін </w:t>
      </w:r>
      <w:r>
        <w:rPr>
          <w:rFonts w:ascii="Times New Roman"/>
          <w:b w:val="false"/>
          <w:i w:val="false"/>
          <w:color w:val="000000"/>
          <w:sz w:val="28"/>
        </w:rPr>
        <w:t>схема</w:t>
      </w:r>
      <w:r>
        <w:rPr>
          <w:rFonts w:ascii="Times New Roman"/>
          <w:b w:val="false"/>
          <w:i w:val="false"/>
          <w:color w:val="000000"/>
          <w:sz w:val="28"/>
        </w:rPr>
        <w:t xml:space="preserve"> (карта), онда ауыл шаруашылығы жануарларын айдауға арналған сервитуттар, мал айдайтын трассалар, жайылымдық инфрақұрылым объектілері, мал қорымдарының (биометриялық шұңқырлардың) орналасқан жері көрсетіледі;</w:t>
      </w:r>
    </w:p>
    <w:p>
      <w:pPr>
        <w:spacing w:after="0"/>
        <w:ind w:left="0"/>
        <w:jc w:val="both"/>
      </w:pPr>
      <w:r>
        <w:rPr>
          <w:rFonts w:ascii="Times New Roman"/>
          <w:b w:val="false"/>
          <w:i w:val="false"/>
          <w:color w:val="000000"/>
          <w:sz w:val="28"/>
        </w:rPr>
        <w:t xml:space="preserve">
      5) жайылымды пайдаланушыларға жер пайдалануға берілуі мүмкін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w:t>
      </w:r>
    </w:p>
    <w:p>
      <w:pPr>
        <w:spacing w:after="0"/>
        <w:ind w:left="0"/>
        <w:jc w:val="both"/>
      </w:pPr>
      <w:r>
        <w:rPr>
          <w:rFonts w:ascii="Times New Roman"/>
          <w:b w:val="false"/>
          <w:i w:val="false"/>
          <w:color w:val="000000"/>
          <w:sz w:val="28"/>
        </w:rPr>
        <w:t>
      6) халықтың жеке ауласындағы ауыл шаруашылығы жануарларын жаю жөніндегі мұқтаждықтарын қанағаттандыру мақсатында резервке алынуға жататын жайылымдарды белгілейтін схема (карта), онда жеке ауланың ауыл шаруашылығы жануарларын жаю жөніндегі халықтың мұқтаждықтарын қанағаттандыру мақсатында резервке алынуға жататын жайылымдардың шекаралары мен алаңдары көрсетіледі.</w:t>
      </w:r>
    </w:p>
    <w:p>
      <w:pPr>
        <w:spacing w:after="0"/>
        <w:ind w:left="0"/>
        <w:jc w:val="both"/>
      </w:pPr>
      <w:r>
        <w:rPr>
          <w:rFonts w:ascii="Times New Roman"/>
          <w:b w:val="false"/>
          <w:i w:val="false"/>
          <w:color w:val="000000"/>
          <w:sz w:val="28"/>
        </w:rPr>
        <w:t xml:space="preserve">
      7) суды тұтыну нормасына сәйкес жасалған су көздеріне (көлдерге, өзендерге, тоғандарға, қазандарға, суару немесе суландыру каналдарына, құбырлы немесе шахта құдықтарына) қол жеткізу </w:t>
      </w:r>
      <w:r>
        <w:rPr>
          <w:rFonts w:ascii="Times New Roman"/>
          <w:b w:val="false"/>
          <w:i w:val="false"/>
          <w:color w:val="000000"/>
          <w:sz w:val="28"/>
        </w:rPr>
        <w:t>схемасы</w:t>
      </w:r>
      <w:r>
        <w:rPr>
          <w:rFonts w:ascii="Times New Roman"/>
          <w:b w:val="false"/>
          <w:i w:val="false"/>
          <w:color w:val="000000"/>
          <w:sz w:val="28"/>
        </w:rPr>
        <w:t>, онда жануарлардың су көздеріне қарай жүріп-тұру маршруттары көрсетіледі.</w:t>
      </w:r>
    </w:p>
    <w:p>
      <w:pPr>
        <w:spacing w:after="0"/>
        <w:ind w:left="0"/>
        <w:jc w:val="both"/>
      </w:pPr>
      <w:r>
        <w:rPr>
          <w:rFonts w:ascii="Times New Roman"/>
          <w:b w:val="false"/>
          <w:i w:val="false"/>
          <w:color w:val="000000"/>
          <w:sz w:val="28"/>
        </w:rPr>
        <w:t xml:space="preserve">
      8) ауыл шаруашылығы жануарларының басын шалғайдағы жайылымдарға орналастыру </w:t>
      </w:r>
      <w:r>
        <w:rPr>
          <w:rFonts w:ascii="Times New Roman"/>
          <w:b w:val="false"/>
          <w:i w:val="false"/>
          <w:color w:val="000000"/>
          <w:sz w:val="28"/>
        </w:rPr>
        <w:t>схемасы</w:t>
      </w:r>
      <w:r>
        <w:rPr>
          <w:rFonts w:ascii="Times New Roman"/>
          <w:b w:val="false"/>
          <w:i w:val="false"/>
          <w:color w:val="000000"/>
          <w:sz w:val="28"/>
        </w:rPr>
        <w:t>, онда ауыл шаруашылығы жануарларының басын орналастыруға арналған шалғайдағы жайылымдардың шекаралары мен алаңдары көрсетіледі;</w:t>
      </w:r>
    </w:p>
    <w:p>
      <w:pPr>
        <w:spacing w:after="0"/>
        <w:ind w:left="0"/>
        <w:jc w:val="both"/>
      </w:pPr>
      <w:r>
        <w:rPr>
          <w:rFonts w:ascii="Times New Roman"/>
          <w:b w:val="false"/>
          <w:i w:val="false"/>
          <w:color w:val="000000"/>
          <w:sz w:val="28"/>
        </w:rPr>
        <w:t xml:space="preserve">
      9) ауылдық округке кіретін ауылдық елді мекендер арасында жайылымдарды жобалық бөлу (қайта бөлу), онда жайылымдармен қамтамасыз етілмеген жеке және заңды тұлғалардың ауыл шаруашылығы жануарларының басы үшін ауылдық округтің ауылдық елді мекендері арасында жайылымдарды бөлу (қайта бөлу) </w:t>
      </w:r>
      <w:r>
        <w:rPr>
          <w:rFonts w:ascii="Times New Roman"/>
          <w:b w:val="false"/>
          <w:i w:val="false"/>
          <w:color w:val="000000"/>
          <w:sz w:val="28"/>
        </w:rPr>
        <w:t>схемасы</w:t>
      </w:r>
      <w:r>
        <w:rPr>
          <w:rFonts w:ascii="Times New Roman"/>
          <w:b w:val="false"/>
          <w:i w:val="false"/>
          <w:color w:val="000000"/>
          <w:sz w:val="28"/>
        </w:rPr>
        <w:t xml:space="preserve"> көрсетіледі;</w:t>
      </w:r>
    </w:p>
    <w:p>
      <w:pPr>
        <w:spacing w:after="0"/>
        <w:ind w:left="0"/>
        <w:jc w:val="both"/>
      </w:pPr>
      <w:r>
        <w:rPr>
          <w:rFonts w:ascii="Times New Roman"/>
          <w:b w:val="false"/>
          <w:i w:val="false"/>
          <w:color w:val="000000"/>
          <w:sz w:val="28"/>
        </w:rPr>
        <w:t>
      10) тиісті әкімшілік-аумақтық бірлікте жайылымдарды ұтымды пайдалану үшін қажетті талаптар:</w:t>
      </w:r>
    </w:p>
    <w:p>
      <w:pPr>
        <w:spacing w:after="0"/>
        <w:ind w:left="0"/>
        <w:jc w:val="both"/>
      </w:pPr>
      <w:r>
        <w:rPr>
          <w:rFonts w:ascii="Times New Roman"/>
          <w:b w:val="false"/>
          <w:i w:val="false"/>
          <w:color w:val="000000"/>
          <w:sz w:val="28"/>
        </w:rPr>
        <w:t xml:space="preserve">
      "Жайылымдардың жалпы алаңына түсетін жүктеменің шекті рұқсат етілетін нормасын бекіту туралы" Қазақстан Республикасы Ауыл шаруашылығы министрінің 2015 жылғы 14 сәуірдегі № 3-3/332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11064 болып тіркелген) сәйкес жайылымдардың жалпы алаңына түсетін жүктеменің шекті рұқсат етілетін нормасын сақтау;</w:t>
      </w:r>
    </w:p>
    <w:p>
      <w:pPr>
        <w:spacing w:after="0"/>
        <w:ind w:left="0"/>
        <w:jc w:val="both"/>
      </w:pPr>
      <w:r>
        <w:rPr>
          <w:rFonts w:ascii="Times New Roman"/>
          <w:b w:val="false"/>
          <w:i w:val="false"/>
          <w:color w:val="000000"/>
          <w:sz w:val="28"/>
        </w:rPr>
        <w:t>
      жайылым айналымын және суды пайдалану көздерін ескере отырып жайылымдарды пайдалану;</w:t>
      </w:r>
    </w:p>
    <w:p>
      <w:pPr>
        <w:spacing w:after="0"/>
        <w:ind w:left="0"/>
        <w:jc w:val="both"/>
      </w:pPr>
      <w:r>
        <w:rPr>
          <w:rFonts w:ascii="Times New Roman"/>
          <w:b w:val="false"/>
          <w:i w:val="false"/>
          <w:color w:val="000000"/>
          <w:sz w:val="28"/>
        </w:rPr>
        <w:t>
      жайылым алаңдарын жекеленген өріс учаскелеріне бөлу;</w:t>
      </w:r>
    </w:p>
    <w:p>
      <w:pPr>
        <w:spacing w:after="0"/>
        <w:ind w:left="0"/>
        <w:jc w:val="both"/>
      </w:pPr>
      <w:r>
        <w:rPr>
          <w:rFonts w:ascii="Times New Roman"/>
          <w:b w:val="false"/>
          <w:i w:val="false"/>
          <w:color w:val="000000"/>
          <w:sz w:val="28"/>
        </w:rPr>
        <w:t>
      жайылым учаскелерін жыл маусымдары бойынша кеңістікте және уақытпен (маусым, жыл ішінде) кезектестіру;</w:t>
      </w:r>
    </w:p>
    <w:p>
      <w:pPr>
        <w:spacing w:after="0"/>
        <w:ind w:left="0"/>
        <w:jc w:val="both"/>
      </w:pPr>
      <w:r>
        <w:rPr>
          <w:rFonts w:ascii="Times New Roman"/>
          <w:b w:val="false"/>
          <w:i w:val="false"/>
          <w:color w:val="000000"/>
          <w:sz w:val="28"/>
        </w:rPr>
        <w:t>
      жайылым айналымы учаскелерінің бірін жайылымсыз және ауыл шаруашылығы жануарларынсыз жыл сайын қалдыру.</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Өтек ауылдық округінде жайылымдарды басқару және оларды пайдалану жөніндегі 2025-2029 жылдарға арналған жоспарға 1 қосымша</w:t>
            </w:r>
          </w:p>
        </w:tc>
      </w:tr>
    </w:tbl>
    <w:p>
      <w:pPr>
        <w:spacing w:after="0"/>
        <w:ind w:left="0"/>
        <w:jc w:val="left"/>
      </w:pPr>
      <w:r>
        <w:rPr>
          <w:rFonts w:ascii="Times New Roman"/>
          <w:b/>
          <w:i w:val="false"/>
          <w:color w:val="000000"/>
        </w:rPr>
        <w:t xml:space="preserve"> Өңірдің жер балансының және мемлекеттік жер кадастрының ақпараттық жүйесінің деректері  1-кесте. Өтек ауылдық округінің жер санаттары бойынша жайылымдарды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Жерлің санаттары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жерлер жиыны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өнеркәсіп, көлік және өзге де ауыл шаруашылығы мақсатындағы емес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ерекше қорғала-тын табиғи аумақтар-дың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w:t>
            </w: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78052</w:t>
            </w:r>
          </w:p>
        </w:tc>
      </w:tr>
    </w:tbl>
    <w:p>
      <w:pPr>
        <w:spacing w:after="0"/>
        <w:ind w:left="0"/>
        <w:jc w:val="both"/>
      </w:pPr>
      <w:r>
        <w:rPr>
          <w:rFonts w:ascii="Times New Roman"/>
          <w:b w:val="false"/>
          <w:i w:val="false"/>
          <w:color w:val="000000"/>
          <w:sz w:val="28"/>
        </w:rPr>
        <w:t>
      Әкімшілік-аумақтық бөлініс бойынша Өтек ауылдық округінде 2 ауылдық елді мекен бар. Өтек ауылдық округі аумағының жалпы ауданы 247666 гектар. Санаттар бойынша жерлер:ауыл шаруашылығы мақсатындағы жерлер - 72 152 гектар; елді мекендердің жерлері – 5900 гектар болып бөлінеді. Ерекше қорғалатын табиғи аумақтардың, орман қорының, су қорының жерлері, қоры жоқ.</w:t>
      </w:r>
    </w:p>
    <w:p>
      <w:pPr>
        <w:spacing w:after="0"/>
        <w:ind w:left="0"/>
        <w:jc w:val="left"/>
      </w:pPr>
      <w:r>
        <w:rPr>
          <w:rFonts w:ascii="Times New Roman"/>
          <w:b/>
          <w:i w:val="false"/>
          <w:color w:val="000000"/>
        </w:rPr>
        <w:t xml:space="preserve"> 2-кесте. Елді мекеннің жайылымдарын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р/с</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жалпы алаңы, гектар</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мен түрлері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қанағаттандыруға арналған,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мың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маусымдық,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аридтік,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екпе жайылымдар, гектар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w:t>
            </w:r>
          </w:p>
          <w:p>
            <w:pPr>
              <w:spacing w:after="20"/>
              <w:ind w:left="20"/>
              <w:jc w:val="both"/>
            </w:pPr>
            <w:r>
              <w:rPr>
                <w:rFonts w:ascii="Times New Roman"/>
                <w:b w:val="false"/>
                <w:i w:val="false"/>
                <w:color w:val="000000"/>
                <w:sz w:val="20"/>
              </w:rPr>
              <w:t>
Жарсай-2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19214</w:t>
            </w:r>
          </w:p>
          <w:p>
            <w:pPr>
              <w:spacing w:after="20"/>
              <w:ind w:left="20"/>
              <w:jc w:val="both"/>
            </w:pPr>
            <w:r>
              <w:rPr>
                <w:rFonts w:ascii="Times New Roman"/>
                <w:b w:val="false"/>
                <w:i w:val="false"/>
                <w:color w:val="000000"/>
                <w:sz w:val="20"/>
              </w:rPr>
              <w:t>
13415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19214</w:t>
            </w:r>
          </w:p>
          <w:p>
            <w:pPr>
              <w:spacing w:after="20"/>
              <w:ind w:left="20"/>
              <w:jc w:val="both"/>
            </w:pPr>
            <w:r>
              <w:rPr>
                <w:rFonts w:ascii="Times New Roman"/>
                <w:b w:val="false"/>
                <w:i w:val="false"/>
                <w:color w:val="000000"/>
                <w:sz w:val="20"/>
              </w:rPr>
              <w:t>
13415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19214</w:t>
            </w:r>
          </w:p>
          <w:p>
            <w:pPr>
              <w:spacing w:after="20"/>
              <w:ind w:left="20"/>
              <w:jc w:val="both"/>
            </w:pPr>
            <w:r>
              <w:rPr>
                <w:rFonts w:ascii="Times New Roman"/>
                <w:b w:val="false"/>
                <w:i w:val="false"/>
                <w:color w:val="000000"/>
                <w:sz w:val="20"/>
              </w:rPr>
              <w:t>
13415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Өтек ауылдық округінің аумағында шалғайдағы, маусымдық, аридтік және екпе жайылымдар жоқ. Округте 54 шаруа қожалығы жұмыс істейді, оларға 134 796 гектар жайылым бекітілген.</w:t>
      </w:r>
    </w:p>
    <w:p>
      <w:pPr>
        <w:spacing w:after="0"/>
        <w:ind w:left="0"/>
        <w:jc w:val="left"/>
      </w:pPr>
      <w:r>
        <w:rPr>
          <w:rFonts w:ascii="Times New Roman"/>
          <w:b/>
          <w:i w:val="false"/>
          <w:color w:val="000000"/>
        </w:rPr>
        <w:t xml:space="preserve"> 3-кесте. Жер учаскесіне құқық белгілейтін және сәйкестендіру құжаттары негізінде меншік иелері мен жер пайдаланушылар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Меншік иелерінің, жер пайдаланушылардың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Бизнес сәйкестендіру нөмірі/жеке сәйкестендіру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кадастрлық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алаңы, мың гектар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"Нұрқасым" ШҚ-Ауәзова Маржан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0602400075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"Даулет-1"ШҚ-Шауенов Ермек Давлетович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820106301927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"Серікқали" ШҚ-Сатиев Серикқали Салимгереевич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740728300884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"Рамазан" ШҚ-Балаев Мейрамбек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910324350197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 құұм" КХ- Қалуов Хамид Зинуллаұлы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831009602000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"Төрт-Қара" КХ К.Казбеков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830715302650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1 469,00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"Киил" КХ Пипко Алексей Николаевич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820610300106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"Алмас" КХ А.Калиев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940810350898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3 326,00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 КХ А.Сейтжанова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880608401110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17 008,00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"Ұлан" КХ Егізбай 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811124300829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1 498,00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"Несібе" КХ Аймуханов 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810310300460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2 990,00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"Ожырай" КХ Сабенов 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761005301520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1 492,00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"Бектас" КХ Джултубаев 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950810350989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4 392,00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"Нурали" КХ Кусмагамбетов 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850803301476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"Абзал"-Балжігітов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161164022198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 ШҚ -Тлешев Нуркен Кулумбетович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650823301691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"Агро-Өтек"-Кайболдинов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880212351376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"Айдана"-Алдрапеков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660924300505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"Аюп"-Утаралов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630212301031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"Данияр"-Шумекеев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780408301057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1 983,00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"Женис-2"-Жуламанов 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370416300225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"Жүсіп"-Тәжібай 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600105301133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1 440,00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"Әділхан"-Шокпутов 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751029300294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"Каратобе"-Данабаев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720915300768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"Наурыз"-Калиев Д</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430401300366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1 093,00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"Оте"-Утиев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670104300668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"Ракыш"-Бекбаев 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510407300445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"Расул"-Мусабаев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800511303057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"Сапаш"-Балуанов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831125301905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"Серик"-Арсланов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701218300699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"Табын"-Кіржанов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830509302313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17 960,00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"Тайыр"-Исанов 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861117302599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"Өтен"-Сатыгулов 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830919401485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"Туған-жер"-Орынгалиев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760302300782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6 328,00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"Асқан"-С.Байменчина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1 028,00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"Береке-1"-Жармуханов 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7 047,00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"Кемал"-Бикниязова 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"Досымжан"-Сарбасова 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030629550916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"Колос"-Войка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1 329,00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"Алия"-Есенаманов Умирбек Умиржанович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"Әлімжан" Тажибаев Болысбек Жаламанович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750706300445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"Шөмекей"-ауезов Ердос Шимболатович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"Амангельды"-Бисенов Амангельды Аманжолович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"Аларда"-Жагипбаров Альмаганбет Алиаскарович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"Талан" Умарова Талан Жанабаевна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6391,00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"Үбінияз"-Кубланов Изгилик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 Пипко Алексей Николаевич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"Хамза" Бахтыгереев Айбек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"Ислам" Сдуов Нурмагамбет Нурдаулетович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6993,00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"Шаңырақ" Көздібаева Ғ</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6985,00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"Мағжан" Бимашев 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"Димаш" Шокпарова Ляззат Айтжановна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6993,00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"Қоныр төбе"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"Нурали" Кайболдинова Майра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134796</w:t>
            </w:r>
          </w:p>
        </w:tc>
      </w:tr>
    </w:tbl>
    <w:p>
      <w:pPr>
        <w:spacing w:after="0"/>
        <w:ind w:left="0"/>
        <w:jc w:val="both"/>
      </w:pPr>
      <w:r>
        <w:rPr>
          <w:rFonts w:ascii="Times New Roman"/>
          <w:b w:val="false"/>
          <w:i w:val="false"/>
          <w:color w:val="000000"/>
          <w:sz w:val="28"/>
        </w:rPr>
        <w:t xml:space="preserve">
      Ескерту: аббревиатуралардың транскрипциясы: ш / қ – шаруа қожалығы; </w:t>
      </w:r>
    </w:p>
    <w:p>
      <w:pPr>
        <w:spacing w:after="0"/>
        <w:ind w:left="0"/>
        <w:jc w:val="both"/>
      </w:pPr>
      <w:r>
        <w:rPr>
          <w:rFonts w:ascii="Times New Roman"/>
          <w:b w:val="false"/>
          <w:i w:val="false"/>
          <w:color w:val="000000"/>
          <w:sz w:val="28"/>
        </w:rPr>
        <w:t>
      Ауылдық округ аумағындағы ауыл шаруашылығы жануарларының саны: ірі қара мал-6036; қой мен ешкі – 9710 және жылқы-2005 бас.</w:t>
      </w:r>
    </w:p>
    <w:p>
      <w:pPr>
        <w:spacing w:after="0"/>
        <w:ind w:left="0"/>
        <w:jc w:val="both"/>
      </w:pPr>
      <w:r>
        <w:rPr>
          <w:rFonts w:ascii="Times New Roman"/>
          <w:b w:val="false"/>
          <w:i w:val="false"/>
          <w:color w:val="000000"/>
          <w:sz w:val="28"/>
        </w:rPr>
        <w:t>
      Өтек ауылында: ірі қара мал – 3447; қой мен ешкі – 4903, жылқы-1166 бас.</w:t>
      </w:r>
    </w:p>
    <w:p>
      <w:pPr>
        <w:spacing w:after="0"/>
        <w:ind w:left="0"/>
        <w:jc w:val="both"/>
      </w:pPr>
      <w:r>
        <w:rPr>
          <w:rFonts w:ascii="Times New Roman"/>
          <w:b w:val="false"/>
          <w:i w:val="false"/>
          <w:color w:val="000000"/>
          <w:sz w:val="28"/>
        </w:rPr>
        <w:t>
      Жарсай-2 ауылында: ірі қара мал – 834; қой мен ешкі – 4806, жылқы-1129 бас.</w:t>
      </w:r>
    </w:p>
    <w:p>
      <w:pPr>
        <w:spacing w:after="0"/>
        <w:ind w:left="0"/>
        <w:jc w:val="both"/>
      </w:pPr>
      <w:r>
        <w:rPr>
          <w:rFonts w:ascii="Times New Roman"/>
          <w:b w:val="false"/>
          <w:i w:val="false"/>
          <w:color w:val="000000"/>
          <w:sz w:val="28"/>
        </w:rPr>
        <w:t>
      Ауылдық округтің жайылымдық жемшөптерінің қоректік коэффициенті 0,28 жем шөп бірлігіне дейін болады. Бұл 100 кг жайылымдық жемде табиғи ылғалдылықта 28-ге дейін жем бірлігі бар дегенді білдіреді. Жайылымдық жемшөптің осындай қоректік коэффициентімен тәулігіне: ірі қара мал -32 кг; ұсақ мал -5,7 кг; жылқы – 35,7 кг; жайылым кезеңінде 240 күн: ірі қара мал -7680 кг; ұсақ мал -1368 кг; жылқы-8568 кг мал азығы қажет. Өнімділігі 1020 кг/га және жайылымдық жемнің коректік коэффициенті 0,28 жем. Мал жаю жүктемесі: ІҚМ-7,5; ұсақ мал-1,3 және жылқы-бір басына 8,4 гектар.</w:t>
      </w:r>
    </w:p>
    <w:p>
      <w:pPr>
        <w:spacing w:after="0"/>
        <w:ind w:left="0"/>
        <w:jc w:val="left"/>
      </w:pPr>
      <w:r>
        <w:rPr>
          <w:rFonts w:ascii="Times New Roman"/>
          <w:b/>
          <w:i w:val="false"/>
          <w:color w:val="000000"/>
        </w:rPr>
        <w:t xml:space="preserve">  4-кесте. Жайылымдарды бөлу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п/п</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үшін қажетті жайылым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жайылымдардың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 алаңы,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Жарсай-2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xml:space="preserve">
      Ауыл шаруашылығы жануарларын жаю үшін 64007 гектаров га қажет. </w:t>
      </w:r>
    </w:p>
    <w:p>
      <w:pPr>
        <w:spacing w:after="0"/>
        <w:ind w:left="0"/>
        <w:jc w:val="both"/>
      </w:pPr>
      <w:r>
        <w:rPr>
          <w:rFonts w:ascii="Times New Roman"/>
          <w:b w:val="false"/>
          <w:i w:val="false"/>
          <w:color w:val="000000"/>
          <w:sz w:val="28"/>
        </w:rPr>
        <w:t xml:space="preserve">
      Ірі қара мал – 4281; қой мен ешкі - 9709 және жылқы – 2295 бас Қоғамдық жайылымдарда жайылады, ауданы 32629 гектар, алыстағы жайылымдарда 0 Бас жайылады, ауданы 0 мың гектар. </w:t>
      </w:r>
    </w:p>
    <w:p>
      <w:pPr>
        <w:spacing w:after="0"/>
        <w:ind w:left="0"/>
        <w:jc w:val="both"/>
      </w:pPr>
      <w:r>
        <w:rPr>
          <w:rFonts w:ascii="Times New Roman"/>
          <w:b w:val="false"/>
          <w:i w:val="false"/>
          <w:color w:val="000000"/>
          <w:sz w:val="28"/>
        </w:rPr>
        <w:t xml:space="preserve">
      Өтек ауылдық округінің қоғамдық жайылым алаңы жайылатын малға жайылымдық жемге деген қажеттілікті қамтамасыз етеді. Алайда, Өтек елді мекенінде жайылымдардың тапшылығы 22806 га құрады, Жарсай-2 8572 осыған байланысты жайылымдық аумақтарды елді мекендер арасында қайта бөлуді қарастыру қажет. </w:t>
      </w:r>
    </w:p>
    <w:p>
      <w:pPr>
        <w:spacing w:after="0"/>
        <w:ind w:left="0"/>
        <w:jc w:val="left"/>
      </w:pPr>
      <w:r>
        <w:rPr>
          <w:rFonts w:ascii="Times New Roman"/>
          <w:b/>
          <w:i w:val="false"/>
          <w:color w:val="000000"/>
        </w:rPr>
        <w:t xml:space="preserve"> 5-кесте. Қажетті қосымша жайылымдар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жерлерден қажет етілетін қосымша жайылымдар, мың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Қосымша берілетін жайылымдар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пайдаланушыларға жер пайдалануға берілуі мүмкін жайылымдар, мың гектар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 мақсатында резервке қойылуға тиіс жайылымдар, мың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22806</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8572</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Өтек ауылдық округінде жайылымдарды басқару және оларды пайдалану жөніндегі 2025-2029 жылдарға арналған жоспарға 2 қосымша</w:t>
            </w:r>
          </w:p>
        </w:tc>
      </w:tr>
    </w:tbl>
    <w:p>
      <w:pPr>
        <w:spacing w:after="0"/>
        <w:ind w:left="0"/>
        <w:jc w:val="left"/>
      </w:pPr>
      <w:r>
        <w:rPr>
          <w:rFonts w:ascii="Times New Roman"/>
          <w:b/>
          <w:i w:val="false"/>
          <w:color w:val="000000"/>
        </w:rPr>
        <w:t xml:space="preserve"> Жайылымдарды геоботаникалық зерттеп-қарау мәліметтері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алқаптардың жіктемесі бойынша және түсініксөз бойынша шифрлар, күні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Контурлар мен сипаттамалар нөмірі (жақша ішінде)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 типтерінің (айырмала-рының, түрленді-рулерінің) жер бедеріне топыраққа байланыстырылған атауы. Басқа жерлер мен алқаптардың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Алқап түрі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Контурдағы пайыздық қатынас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гектар</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Заманауи пайдаланылуы</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Селеулі бетегелі әртүрлі шөптер және жусанды, бұталы өсімдіктері бар дала жайылым-дары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Жазық жайылым-дар мен ша-бындықтар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Селеулі –бете-гелі – 60%</w:t>
            </w:r>
          </w:p>
          <w:p>
            <w:pPr>
              <w:spacing w:after="20"/>
              <w:ind w:left="20"/>
              <w:jc w:val="both"/>
            </w:pPr>
            <w:r>
              <w:rPr>
                <w:rFonts w:ascii="Times New Roman"/>
                <w:b w:val="false"/>
                <w:i w:val="false"/>
                <w:color w:val="000000"/>
                <w:sz w:val="20"/>
              </w:rPr>
              <w:t>
Әртүрлі шөптер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 бойы </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түсімділік, гектарына центнерден (зерттеп қарау жылы)</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жыл ішінде желінетін өсімдіктердің түсімділігі: құрғақ массаның гектарына центнерден, азық бірлігінің гектарына центнерден, қорытылатын протеиннің гектарына килограмм</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маусымдар бойынша жайылымдық азық</w:t>
            </w:r>
          </w:p>
        </w:tc>
      </w:tr>
      <w:tr>
        <w:trPr>
          <w:trHeight w:val="30" w:hRule="atLeast"/>
        </w:trPr>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шабындық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шабылатын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есептелген түсімділік: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азық қоры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Дақылдық-техникалық жай-күй, дәрілік өсімдіктердің бар-жоғы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Пайдалану бойынша ұсыныстар, малдың түрі. Жақсарту жөнінде ұсынылған шаралар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p>
            <w:pPr>
              <w:spacing w:after="20"/>
              <w:ind w:left="20"/>
              <w:jc w:val="both"/>
            </w:pPr>
            <w:r>
              <w:rPr>
                <w:rFonts w:ascii="Times New Roman"/>
                <w:b w:val="false"/>
                <w:i w:val="false"/>
                <w:color w:val="000000"/>
                <w:sz w:val="20"/>
              </w:rPr>
              <w:t>
2856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332520</w:t>
            </w:r>
          </w:p>
          <w:p>
            <w:pPr>
              <w:spacing w:after="20"/>
              <w:ind w:left="20"/>
              <w:jc w:val="both"/>
            </w:pPr>
            <w:r>
              <w:rPr>
                <w:rFonts w:ascii="Times New Roman"/>
                <w:b w:val="false"/>
                <w:i w:val="false"/>
                <w:color w:val="000000"/>
                <w:sz w:val="20"/>
              </w:rPr>
              <w:t>
93106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және ірі қара мал және жылқы үшін</w:t>
            </w:r>
          </w:p>
          <w:p>
            <w:pPr>
              <w:spacing w:after="20"/>
              <w:ind w:left="20"/>
              <w:jc w:val="both"/>
            </w:pPr>
            <w:r>
              <w:rPr>
                <w:rFonts w:ascii="Times New Roman"/>
                <w:b w:val="false"/>
                <w:i w:val="false"/>
                <w:color w:val="000000"/>
                <w:sz w:val="20"/>
              </w:rPr>
              <w:t>
учаскелерді ауыстырып қолдау</w:t>
            </w: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геоботаникалық</w:t>
      </w:r>
      <w:r>
        <w:rPr>
          <w:rFonts w:ascii="Times New Roman"/>
          <w:b w:val="false"/>
          <w:i w:val="false"/>
          <w:color w:val="000000"/>
          <w:sz w:val="28"/>
        </w:rPr>
        <w:t xml:space="preserve"> </w:t>
      </w:r>
      <w:r>
        <w:rPr>
          <w:rFonts w:ascii="Times New Roman"/>
          <w:b/>
          <w:i w:val="false"/>
          <w:color w:val="000000"/>
          <w:sz w:val="28"/>
        </w:rPr>
        <w:t>зерттеу</w:t>
      </w:r>
      <w:r>
        <w:rPr>
          <w:rFonts w:ascii="Times New Roman"/>
          <w:b w:val="false"/>
          <w:i w:val="false"/>
          <w:color w:val="000000"/>
          <w:sz w:val="28"/>
        </w:rPr>
        <w:t xml:space="preserve"> </w:t>
      </w:r>
      <w:r>
        <w:rPr>
          <w:rFonts w:ascii="Times New Roman"/>
          <w:b/>
          <w:i w:val="false"/>
          <w:color w:val="000000"/>
          <w:sz w:val="28"/>
        </w:rPr>
        <w:t>мәліметтері</w:t>
      </w:r>
    </w:p>
    <w:p>
      <w:pPr>
        <w:spacing w:after="0"/>
        <w:ind w:left="0"/>
        <w:jc w:val="both"/>
      </w:pPr>
      <w:r>
        <w:rPr>
          <w:rFonts w:ascii="Times New Roman"/>
          <w:b w:val="false"/>
          <w:i w:val="false"/>
          <w:color w:val="000000"/>
          <w:sz w:val="28"/>
        </w:rPr>
        <w:t xml:space="preserve">
      Географиялық орналасуы </w:t>
      </w:r>
    </w:p>
    <w:p>
      <w:pPr>
        <w:spacing w:after="0"/>
        <w:ind w:left="0"/>
        <w:jc w:val="both"/>
      </w:pPr>
      <w:r>
        <w:rPr>
          <w:rFonts w:ascii="Times New Roman"/>
          <w:b w:val="false"/>
          <w:i w:val="false"/>
          <w:color w:val="000000"/>
          <w:sz w:val="28"/>
        </w:rPr>
        <w:t xml:space="preserve">
      Өтек (қаз. Өтек) - Қазақстанның Ақтөбе облысы Қобда ауданындағы ауыл. Өтек ауылдық округінің әкімшілік орталығы. Ақтөбе қаласының орталығынан 171 шақырым жерде орналасқан. </w:t>
      </w:r>
    </w:p>
    <w:p>
      <w:pPr>
        <w:spacing w:after="0"/>
        <w:ind w:left="0"/>
        <w:jc w:val="both"/>
      </w:pPr>
      <w:r>
        <w:rPr>
          <w:rFonts w:ascii="Times New Roman"/>
          <w:b w:val="false"/>
          <w:i w:val="false"/>
          <w:color w:val="000000"/>
          <w:sz w:val="28"/>
        </w:rPr>
        <w:t xml:space="preserve">
      Климаты </w:t>
      </w:r>
    </w:p>
    <w:p>
      <w:pPr>
        <w:spacing w:after="0"/>
        <w:ind w:left="0"/>
        <w:jc w:val="both"/>
      </w:pPr>
      <w:r>
        <w:rPr>
          <w:rFonts w:ascii="Times New Roman"/>
          <w:b w:val="false"/>
          <w:i w:val="false"/>
          <w:color w:val="000000"/>
          <w:sz w:val="28"/>
        </w:rPr>
        <w:t xml:space="preserve">
      Ауылдық округтің климаты құрғақ дала аймағына жатады, қысы ұзақ қатал, қысқа ыстық жазда, қыс пен жаздың температурасының күрт қарама-қайшылықтарымен, жылдық жауын-шашынның аздығымен, құрғақшылықпен сипатталады. </w:t>
      </w:r>
    </w:p>
    <w:p>
      <w:pPr>
        <w:spacing w:after="0"/>
        <w:ind w:left="0"/>
        <w:jc w:val="both"/>
      </w:pPr>
      <w:r>
        <w:rPr>
          <w:rFonts w:ascii="Times New Roman"/>
          <w:b w:val="false"/>
          <w:i w:val="false"/>
          <w:color w:val="000000"/>
          <w:sz w:val="28"/>
        </w:rPr>
        <w:t xml:space="preserve">
      Топырақ </w:t>
      </w:r>
    </w:p>
    <w:p>
      <w:pPr>
        <w:spacing w:after="0"/>
        <w:ind w:left="0"/>
        <w:jc w:val="both"/>
      </w:pPr>
      <w:r>
        <w:rPr>
          <w:rFonts w:ascii="Times New Roman"/>
          <w:b w:val="false"/>
          <w:i w:val="false"/>
          <w:color w:val="000000"/>
          <w:sz w:val="28"/>
        </w:rPr>
        <w:t xml:space="preserve">
      Топырақ негізінен қоңыр және қызыл қоңыр, гумусы аз. Геоботаникалық зерттеу нәтижесінде жайылымдардың мынадай түрлері анықталды: әртүрлі, селеулі-бетегелі жусанды және бетегелі-жусанды, тобылғы-қараған бұталы өсімдіктер. Шөптерде: жусан, бұйырғын, тасбұйырғын, күйреуік, изен, шөгінді, блюграсс, бетеге, камфоросма, қауырсынды шөп, екпе шөп, ши, тамарикс, шабындық, көкпек, бидай шөптері, вострец, астрагал, тобылғы, қараған, шабындық кездеседі. Ауылдық округ жайылымдарының жалпы проективті жабыны жалпы алаңның 60% құрайды. Қыша, квиноа, адыраспан, ошаған, сафора сияқты шөптердің 3% - от улы және зиянды өсімдіктердің болуы. Бұл жайылымдардың потенциалды өнімділігі табиғи ылғалдылықта 10,2 ц/га дейін болды. </w:t>
      </w:r>
    </w:p>
    <w:p>
      <w:pPr>
        <w:spacing w:after="0"/>
        <w:ind w:left="0"/>
        <w:jc w:val="both"/>
      </w:pPr>
      <w:r>
        <w:rPr>
          <w:rFonts w:ascii="Times New Roman"/>
          <w:b w:val="false"/>
          <w:i w:val="false"/>
          <w:color w:val="000000"/>
          <w:sz w:val="28"/>
        </w:rPr>
        <w:t xml:space="preserve">
      Мал қорымдары (биометриялық шұңқырлар) туралы мәліметтер </w:t>
      </w:r>
    </w:p>
    <w:p>
      <w:pPr>
        <w:spacing w:after="0"/>
        <w:ind w:left="0"/>
        <w:jc w:val="both"/>
      </w:pPr>
      <w:r>
        <w:rPr>
          <w:rFonts w:ascii="Times New Roman"/>
          <w:b w:val="false"/>
          <w:i w:val="false"/>
          <w:color w:val="000000"/>
          <w:sz w:val="28"/>
        </w:rPr>
        <w:t>
      Ауылдық округте бір мал қорымы бар.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Өтек ауылдық округінде жайылымдарды басқару және оларды пайдалану жөніндегі 2025-2029 жылдарға арналған жоспарға 3 қосымша</w:t>
            </w:r>
          </w:p>
        </w:tc>
      </w:tr>
    </w:tbl>
    <w:p>
      <w:pPr>
        <w:spacing w:after="0"/>
        <w:ind w:left="0"/>
        <w:jc w:val="left"/>
      </w:pPr>
      <w:r>
        <w:rPr>
          <w:rFonts w:ascii="Times New Roman"/>
          <w:b/>
          <w:i w:val="false"/>
          <w:color w:val="000000"/>
        </w:rPr>
        <w:t xml:space="preserve"> Жайылымдық инфрақұрылым объектілері туралы және ауыл шаруашылығы жануарларын айдап өтуге арналған сервитуттар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инфрақұрылым объектілері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 істеп тұрған жайылымдық инфрақұрылым объектілерінің саны, бірлік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Құрылысты (реконструкцияны) талап ететін, бірліктер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Ұзындығы, километр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шаршы метр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Суландыру құрылысжайлары (ұңғымалар, құбырлы және шахталы құдықтар, апандар)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Құрылысжайлар, көпірлер, жолдар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айдайтын жолдар, малды аялдатуға арналған алаңдар мен суат алаңдары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Қойларды тоғытуға арналған ыдыстар, қоралар және қоршалған жерлер, жайылымдардың қоршаулары, шарбақтар (оның ішінде электрлі шарбақтар), ауыл шаруашылығы жануарларын қоршап-бөлшектеп жаюға арналған қашалар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жануарларын ветеринариялық емдеуге арналған өткелектер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Электр және жылу энергиясымен қамтамасыз етуге арналған құрылысжайлар мен объектілер, жаңартылатын және баламалы энергия көздері пайдаланылатын объектілер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Сумен жабдықтау объектілері және тіршілікті қамтамасыз етудің басқа да түрлері, персоналдың маусымдық тұруына арналған құрылысжайлар және жайылымдарды күтіп-ұстау мен пайдалану үшін қажетті өзге де мүлік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Өтек ауылдық округінде жайылымдарды басқару және оларды пайдалану жөніндегі 2025-2029 жылдарға арналған жоспарға 4 қосымша</w:t>
            </w:r>
          </w:p>
        </w:tc>
      </w:tr>
    </w:tbl>
    <w:p>
      <w:pPr>
        <w:spacing w:after="0"/>
        <w:ind w:left="0"/>
        <w:jc w:val="left"/>
      </w:pPr>
      <w:r>
        <w:rPr>
          <w:rFonts w:ascii="Times New Roman"/>
          <w:b/>
          <w:i w:val="false"/>
          <w:color w:val="000000"/>
        </w:rPr>
        <w:t xml:space="preserve"> 1 –кесте. Ауыл шаруашылығы жануарларының иелерін көрсете отырып, олардың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типі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бизнес сәйкестендіру нөмірі/ жеке сәйкестендіру нөмірі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"Нұрқасым"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0602400075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"Даулет-1"ШҚ-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820106301927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"Серікқали"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740728300884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"Рамазан"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910324350197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 құұм" КХ-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831009602000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"Төрт-Қара" КХ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830715302650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"Киил" КХ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820610300106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"Алмас" КХ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940810350898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 КХ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880608401110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"Ұлан" КХ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811124300829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"Несібе" КХ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810310300460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"Ожырай" КХ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761005301520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"Бектас" КХ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950810350989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"Нурали" КХ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850803301476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"Абзал"-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161164022198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 ШҚ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650823301691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"Агро-Өтек"-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880212351376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660924300505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"Аюп"-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630212301031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"Данияр"-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780408301057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"Женис-2"-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370416300225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"Жүсіп"-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600105301133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"Әділхан"-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751029300294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"Каратобе"-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720915300768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430401300366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670104300668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"Ракыш"-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510407300445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"Расул"-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800511303057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"Сапаш"-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831125301905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701218300699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"Табын"-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830509302313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"Тайыр"-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861117302599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830919401485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"Туған-жер"-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760302300782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"Асқан"-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"Досымжан"-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030629550916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"Колос"-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"Алия"-</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"Әлімжан"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750706300445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"Шөмекей"-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"Амангельды"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"Аларда"-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"Үбінияз"-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"Хамза"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"Ислам"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"Шаңырақ"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"Мағжан"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"Димаш"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"Қоныр төбе"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154261100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тұлғалардың аты, әкесінің аты (бар болса), тегі немесе заңды тұлғалардың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Ауәзова Маржан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Шауенов Ермек Давлетович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Сатиев Серикқали Салимгереевич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Балаев Мейрамбек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Қалуов Хамид Зинуллаұлы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К.Казбеков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Пипко Алексей Николаевич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А.Калиев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А.Сейтжанова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Егізбай 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Аймуханов 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Сабенов 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Джултубаев 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Кусмагамбетов 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Балжігітов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Тлешев Нуркен Кулумбетович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Кайболдинов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Алдрапеков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Утаралов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Шумекеев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Жуламанов 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Тәжібай 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Шокпутов 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Данабаев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Калиев Д</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Утиев 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Бекбаев 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Мусабаева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Балуанов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Арсланов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Кіржанов 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Исанов 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Сатыгулов 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Орынгалиев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С.Байменчина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Жармуханов 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Бикниязова 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Сарбасова 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Войка 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Есенаманов Умирбек Умиржанович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Тажибаев Болысбек Жаламанович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Ауезов Ердос Шимболатович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Бисенов Амангельды Аманжолович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Жагипбаров Альмаганбет Алиаскарович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Умарова Талан Жанабаевна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Кубланов Изгилик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Пипко Алексей Николаевич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Бахтыгереев Айбек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Сдуов Нурмагамбет Нурдаулетович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Көздібаева Ғ</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Бимашев 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Шокпарова Ляззат Айтжановна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Кайболдинова Майра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r>
        <w:rPr>
          <w:rFonts w:ascii="Times New Roman"/>
          <w:b/>
          <w:i w:val="false"/>
          <w:color w:val="000000"/>
        </w:rPr>
        <w:t xml:space="preserve"> 2-кесте.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Жылқылар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Түйелер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 және ешкілер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 тоқтылар , текешіктер)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Жарсай-2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i w:val="false"/>
          <w:color w:val="000000"/>
        </w:rPr>
        <w:t xml:space="preserve">  3- кесте. Шалғайдағы жайылымдарда жаю үшін ауыл шаруашылығы жануарлары басының саны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Численность поголовья,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Жылқылар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Түйелер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Екпе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құрғақ</w:t>
      </w:r>
      <w:r>
        <w:rPr>
          <w:rFonts w:ascii="Times New Roman"/>
          <w:b w:val="false"/>
          <w:i w:val="false"/>
          <w:color w:val="000000"/>
          <w:sz w:val="28"/>
        </w:rPr>
        <w:t xml:space="preserve"> </w:t>
      </w:r>
      <w:r>
        <w:rPr>
          <w:rFonts w:ascii="Times New Roman"/>
          <w:b/>
          <w:i w:val="false"/>
          <w:color w:val="000000"/>
          <w:sz w:val="28"/>
        </w:rPr>
        <w:t>жайылымдарда,</w:t>
      </w:r>
      <w:r>
        <w:rPr>
          <w:rFonts w:ascii="Times New Roman"/>
          <w:b w:val="false"/>
          <w:i w:val="false"/>
          <w:color w:val="000000"/>
          <w:sz w:val="28"/>
        </w:rPr>
        <w:t xml:space="preserve"> </w:t>
      </w:r>
      <w:r>
        <w:rPr>
          <w:rFonts w:ascii="Times New Roman"/>
          <w:b/>
          <w:i w:val="false"/>
          <w:color w:val="000000"/>
          <w:sz w:val="28"/>
        </w:rPr>
        <w:t>орман,</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қорлары</w:t>
      </w:r>
      <w:r>
        <w:rPr>
          <w:rFonts w:ascii="Times New Roman"/>
          <w:b w:val="false"/>
          <w:i w:val="false"/>
          <w:color w:val="000000"/>
          <w:sz w:val="28"/>
        </w:rPr>
        <w:t xml:space="preserve"> </w:t>
      </w:r>
      <w:r>
        <w:rPr>
          <w:rFonts w:ascii="Times New Roman"/>
          <w:b/>
          <w:i w:val="false"/>
          <w:color w:val="000000"/>
          <w:sz w:val="28"/>
        </w:rPr>
        <w:t>жерлерінде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ерекше</w:t>
      </w:r>
      <w:r>
        <w:rPr>
          <w:rFonts w:ascii="Times New Roman"/>
          <w:b w:val="false"/>
          <w:i w:val="false"/>
          <w:color w:val="000000"/>
          <w:sz w:val="28"/>
        </w:rPr>
        <w:t xml:space="preserve"> </w:t>
      </w:r>
      <w:r>
        <w:rPr>
          <w:rFonts w:ascii="Times New Roman"/>
          <w:b/>
          <w:i w:val="false"/>
          <w:color w:val="000000"/>
          <w:sz w:val="28"/>
        </w:rPr>
        <w:t>қорғалатын</w:t>
      </w:r>
      <w:r>
        <w:rPr>
          <w:rFonts w:ascii="Times New Roman"/>
          <w:b w:val="false"/>
          <w:i w:val="false"/>
          <w:color w:val="000000"/>
          <w:sz w:val="28"/>
        </w:rPr>
        <w:t xml:space="preserve"> </w:t>
      </w:r>
      <w:r>
        <w:rPr>
          <w:rFonts w:ascii="Times New Roman"/>
          <w:b/>
          <w:i w:val="false"/>
          <w:color w:val="000000"/>
          <w:sz w:val="28"/>
        </w:rPr>
        <w:t>табиғи</w:t>
      </w:r>
      <w:r>
        <w:rPr>
          <w:rFonts w:ascii="Times New Roman"/>
          <w:b w:val="false"/>
          <w:i w:val="false"/>
          <w:color w:val="000000"/>
          <w:sz w:val="28"/>
        </w:rPr>
        <w:t xml:space="preserve"> </w:t>
      </w:r>
      <w:r>
        <w:rPr>
          <w:rFonts w:ascii="Times New Roman"/>
          <w:b/>
          <w:i w:val="false"/>
          <w:color w:val="000000"/>
          <w:sz w:val="28"/>
        </w:rPr>
        <w:t>аумақтарда</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жаюдың</w:t>
      </w:r>
      <w:r>
        <w:rPr>
          <w:rFonts w:ascii="Times New Roman"/>
          <w:b w:val="false"/>
          <w:i w:val="false"/>
          <w:color w:val="000000"/>
          <w:sz w:val="28"/>
        </w:rPr>
        <w:t xml:space="preserve"> </w:t>
      </w:r>
      <w:r>
        <w:rPr>
          <w:rFonts w:ascii="Times New Roman"/>
          <w:b/>
          <w:i w:val="false"/>
          <w:color w:val="000000"/>
          <w:sz w:val="28"/>
        </w:rPr>
        <w:t>ерекшеліктері</w:t>
      </w:r>
      <w:r>
        <w:rPr>
          <w:rFonts w:ascii="Times New Roman"/>
          <w:b w:val="false"/>
          <w:i w:val="false"/>
          <w:color w:val="000000"/>
          <w:sz w:val="28"/>
        </w:rPr>
        <w:t xml:space="preserve"> </w:t>
      </w:r>
      <w:r>
        <w:rPr>
          <w:rFonts w:ascii="Times New Roman"/>
          <w:b/>
          <w:i w:val="false"/>
          <w:color w:val="000000"/>
          <w:sz w:val="28"/>
        </w:rPr>
        <w:t>туралы</w:t>
      </w:r>
      <w:r>
        <w:rPr>
          <w:rFonts w:ascii="Times New Roman"/>
          <w:b w:val="false"/>
          <w:i w:val="false"/>
          <w:color w:val="000000"/>
          <w:sz w:val="28"/>
        </w:rPr>
        <w:t xml:space="preserve"> </w:t>
      </w:r>
      <w:r>
        <w:rPr>
          <w:rFonts w:ascii="Times New Roman"/>
          <w:b/>
          <w:i w:val="false"/>
          <w:color w:val="000000"/>
          <w:sz w:val="28"/>
        </w:rPr>
        <w:t>деректер</w:t>
      </w:r>
    </w:p>
    <w:p>
      <w:pPr>
        <w:spacing w:after="0"/>
        <w:ind w:left="0"/>
        <w:jc w:val="both"/>
      </w:pPr>
      <w:r>
        <w:rPr>
          <w:rFonts w:ascii="Times New Roman"/>
          <w:b w:val="false"/>
          <w:i w:val="false"/>
          <w:color w:val="000000"/>
          <w:sz w:val="28"/>
        </w:rPr>
        <w:t>
      Екпе жайылымдар мен аридтік жайылымдарда ауылшаруашылық жануарларын жаю әртүрлі факторлармен, соның ішінде өсімдік жамылғысының түрімен, қоршаған орта жағдайларымен және басқару әдістерімен ерекшеленеді. Өсімдік жамылғысы адам қалыптастыратын екпе жайылымдарда жайылым көбінесе бақыланатын және қарқынды басқарылатын болады, бұл жемшөптің өнімділігі мен сапасын оңтайландыруға мүмкіндік береді. Аридтік жайылымдар, керісінше, аз өсімдіктермен және қатал жағдайлармен сипатталады, бұл тұрақтылықты қамтамасыз ету үшін бейімделгіш жайылым стратегияларын қажет етеді.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Өтек ауылдық округінде жайылымдарды басқару және оларды пайдалану жөніндегі 2025-2029 жылдарға арналған жоспарға 5 қосымша</w:t>
            </w:r>
          </w:p>
        </w:tc>
      </w:tr>
    </w:tbl>
    <w:p>
      <w:pPr>
        <w:spacing w:after="0"/>
        <w:ind w:left="0"/>
        <w:jc w:val="left"/>
      </w:pPr>
      <w:r>
        <w:rPr>
          <w:rFonts w:ascii="Times New Roman"/>
          <w:b/>
          <w:i w:val="false"/>
          <w:color w:val="000000"/>
        </w:rPr>
        <w:t xml:space="preserve"> Ұсынылатын жайылым айналымдарының схемалары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Учаскелердің нөмірлері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төртінші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r>
    </w:tbl>
    <w:p>
      <w:pPr>
        <w:spacing w:after="0"/>
        <w:ind w:left="0"/>
        <w:jc w:val="both"/>
      </w:pPr>
      <w:r>
        <w:rPr>
          <w:rFonts w:ascii="Times New Roman"/>
          <w:b w:val="false"/>
          <w:i w:val="false"/>
          <w:color w:val="000000"/>
          <w:sz w:val="28"/>
        </w:rPr>
        <w:t>
      Ауылдық округтің жайылымдары маусымдық болып табылады. Түрлік құрамына байланысты маусымдық жайылымдарда мал жаю жемшөптің қоректенуге жарамдылығымен және оның өнімділігін сақтау ұзақтығымен анықталады. Көктемгі жайылымдар эфемерлердің қайта өсуімен қолданылады. Жазда (бидай шөптері, дәнді-шөптер); көктемде (қауырсын шөптері басым шымтезек-жусан, қауырсынды-типті-тар жусан), күзде (жусан-дәнді дақылдар) және қыста (жартылай бұта - солянка). Жайылымдарды оларды қорғау шараларын сақтамай пайдалану көбінесе жайылымдардың тозып кетуіне, әртүрлі дәрежедегі деградацияға әкеледі. Сондай-ақ, қажетті (оңтайлы) маусымда шөпті пайдаланбау 40-70% жем бірлігін және 60-80% ақуызды жоғалтуға әкеледі. Осыған байланысты жыл сайын жаңартылатын ресурстың жоғалуын болдырмау үшін әрбір учаске өз мерзімінде пайдаланылуы тиіс.</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алаңдарын</w:t>
      </w:r>
      <w:r>
        <w:rPr>
          <w:rFonts w:ascii="Times New Roman"/>
          <w:b w:val="false"/>
          <w:i w:val="false"/>
          <w:color w:val="000000"/>
          <w:sz w:val="28"/>
        </w:rPr>
        <w:t xml:space="preserve"> </w:t>
      </w:r>
      <w:r>
        <w:rPr>
          <w:rFonts w:ascii="Times New Roman"/>
          <w:b/>
          <w:i w:val="false"/>
          <w:color w:val="000000"/>
          <w:sz w:val="28"/>
        </w:rPr>
        <w:t>жекелеген</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учаскелерге</w:t>
      </w:r>
      <w:r>
        <w:rPr>
          <w:rFonts w:ascii="Times New Roman"/>
          <w:b w:val="false"/>
          <w:i w:val="false"/>
          <w:color w:val="000000"/>
          <w:sz w:val="28"/>
        </w:rPr>
        <w:t xml:space="preserve"> </w:t>
      </w:r>
      <w:r>
        <w:rPr>
          <w:rFonts w:ascii="Times New Roman"/>
          <w:b/>
          <w:i w:val="false"/>
          <w:color w:val="000000"/>
          <w:sz w:val="28"/>
        </w:rPr>
        <w:t>бөлу;</w:t>
      </w:r>
    </w:p>
    <w:p>
      <w:pPr>
        <w:spacing w:after="0"/>
        <w:ind w:left="0"/>
        <w:jc w:val="both"/>
      </w:pPr>
      <w:r>
        <w:rPr>
          <w:rFonts w:ascii="Times New Roman"/>
          <w:b w:val="false"/>
          <w:i w:val="false"/>
          <w:color w:val="000000"/>
          <w:sz w:val="28"/>
        </w:rPr>
        <w:t>
      Әр маусымның (күндердің) жайылым ұзақтығы белгілі бір жылдың шарттарымен анықталады.Жануарларды жаю ауа температурасының +10оС тұрақты көрсеткішіне жеткенде басталуы керек. Жайылым биіктігі 15-20 см қар жамылғысымен аяқталады.</w:t>
      </w:r>
    </w:p>
    <w:p>
      <w:pPr>
        <w:spacing w:after="0"/>
        <w:ind w:left="0"/>
        <w:jc w:val="both"/>
      </w:pPr>
      <w:r>
        <w:rPr>
          <w:rFonts w:ascii="Times New Roman"/>
          <w:b w:val="false"/>
          <w:i w:val="false"/>
          <w:color w:val="000000"/>
          <w:sz w:val="28"/>
        </w:rPr>
        <w:t xml:space="preserve">
      Ауылдық округтің </w:t>
      </w:r>
      <w:r>
        <w:rPr>
          <w:rFonts w:ascii="Times New Roman"/>
          <w:b/>
          <w:i w:val="false"/>
          <w:color w:val="000000"/>
          <w:sz w:val="28"/>
        </w:rPr>
        <w:t>көктемгі</w:t>
      </w:r>
      <w:r>
        <w:rPr>
          <w:rFonts w:ascii="Times New Roman"/>
          <w:b w:val="false"/>
          <w:i w:val="false"/>
          <w:color w:val="000000"/>
          <w:sz w:val="28"/>
        </w:rPr>
        <w:t xml:space="preserve"> </w:t>
      </w:r>
      <w:r>
        <w:rPr>
          <w:rFonts w:ascii="Times New Roman"/>
          <w:b/>
          <w:i w:val="false"/>
          <w:color w:val="000000"/>
          <w:sz w:val="28"/>
        </w:rPr>
        <w:t>жайылымдары</w:t>
      </w:r>
      <w:r>
        <w:rPr>
          <w:rFonts w:ascii="Times New Roman"/>
          <w:b w:val="false"/>
          <w:i w:val="false"/>
          <w:color w:val="000000"/>
          <w:sz w:val="28"/>
        </w:rPr>
        <w:t xml:space="preserve"> селеулі-жусан, қауырсын-бетегелі жусан типтері басым. Жайылымның ұзақтығы көктемгі жайылымдарда (сәуір-маусым) – 70 күнді құрайды.</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Жазғы</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бидай шөптері, дәнді дақылдар мен шөптердің түрлерімен ұсынылған. Жайылымның ұзақтығы (маусым-қыркүйек) 70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Күзгі</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жусан-жарма түрімен ұсынылған. Жайылымның ұзақтығы (қыркүйек-қараша) 70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Қысқы</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бұта-солянка түрімен ұсынылған.Жайылымның ұзақтығы (қараша-желтоқсан) 30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орташа</w:t>
      </w:r>
      <w:r>
        <w:rPr>
          <w:rFonts w:ascii="Times New Roman"/>
          <w:b w:val="false"/>
          <w:i w:val="false"/>
          <w:color w:val="000000"/>
          <w:sz w:val="28"/>
        </w:rPr>
        <w:t xml:space="preserve"> </w:t>
      </w:r>
      <w:r>
        <w:rPr>
          <w:rFonts w:ascii="Times New Roman"/>
          <w:b/>
          <w:i w:val="false"/>
          <w:color w:val="000000"/>
          <w:sz w:val="28"/>
        </w:rPr>
        <w:t>тәуліктік</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тұтынуы:</w:t>
      </w:r>
    </w:p>
    <w:p>
      <w:pPr>
        <w:spacing w:after="0"/>
        <w:ind w:left="0"/>
        <w:jc w:val="both"/>
      </w:pPr>
      <w:r>
        <w:rPr>
          <w:rFonts w:ascii="Times New Roman"/>
          <w:b w:val="false"/>
          <w:i w:val="false"/>
          <w:color w:val="000000"/>
          <w:sz w:val="28"/>
        </w:rPr>
        <w:t>
      Жазғы уақытта (1 бас малға тәулігіне литр):</w:t>
      </w:r>
    </w:p>
    <w:p>
      <w:pPr>
        <w:spacing w:after="0"/>
        <w:ind w:left="0"/>
        <w:jc w:val="both"/>
      </w:pPr>
      <w:r>
        <w:rPr>
          <w:rFonts w:ascii="Times New Roman"/>
          <w:b w:val="false"/>
          <w:i w:val="false"/>
          <w:color w:val="000000"/>
          <w:sz w:val="28"/>
        </w:rPr>
        <w:t>
      сүтті сиырлар-55;</w:t>
      </w:r>
    </w:p>
    <w:p>
      <w:pPr>
        <w:spacing w:after="0"/>
        <w:ind w:left="0"/>
        <w:jc w:val="both"/>
      </w:pPr>
      <w:r>
        <w:rPr>
          <w:rFonts w:ascii="Times New Roman"/>
          <w:b w:val="false"/>
          <w:i w:val="false"/>
          <w:color w:val="000000"/>
          <w:sz w:val="28"/>
        </w:rPr>
        <w:t>
      қысыр сиырлар-50;</w:t>
      </w:r>
    </w:p>
    <w:p>
      <w:pPr>
        <w:spacing w:after="0"/>
        <w:ind w:left="0"/>
        <w:jc w:val="both"/>
      </w:pPr>
      <w:r>
        <w:rPr>
          <w:rFonts w:ascii="Times New Roman"/>
          <w:b w:val="false"/>
          <w:i w:val="false"/>
          <w:color w:val="000000"/>
          <w:sz w:val="28"/>
        </w:rPr>
        <w:t>
      2 жасқа дейінгі нетели-30;</w:t>
      </w:r>
    </w:p>
    <w:p>
      <w:pPr>
        <w:spacing w:after="0"/>
        <w:ind w:left="0"/>
        <w:jc w:val="both"/>
      </w:pPr>
      <w:r>
        <w:rPr>
          <w:rFonts w:ascii="Times New Roman"/>
          <w:b w:val="false"/>
          <w:i w:val="false"/>
          <w:color w:val="000000"/>
          <w:sz w:val="28"/>
        </w:rPr>
        <w:t>
      6 айға дейінгі бұзаулар-20;</w:t>
      </w:r>
    </w:p>
    <w:p>
      <w:pPr>
        <w:spacing w:after="0"/>
        <w:ind w:left="0"/>
        <w:jc w:val="both"/>
      </w:pPr>
      <w:r>
        <w:rPr>
          <w:rFonts w:ascii="Times New Roman"/>
          <w:b w:val="false"/>
          <w:i w:val="false"/>
          <w:color w:val="000000"/>
          <w:sz w:val="28"/>
        </w:rPr>
        <w:t>
      жатырды емізбейтін жұмысшы жылқылар-50;</w:t>
      </w:r>
    </w:p>
    <w:p>
      <w:pPr>
        <w:spacing w:after="0"/>
        <w:ind w:left="0"/>
        <w:jc w:val="both"/>
      </w:pPr>
      <w:r>
        <w:rPr>
          <w:rFonts w:ascii="Times New Roman"/>
          <w:b w:val="false"/>
          <w:i w:val="false"/>
          <w:color w:val="000000"/>
          <w:sz w:val="28"/>
        </w:rPr>
        <w:t>
      асыл тұқымды жылқылар, емізетін жатырлар-50;</w:t>
      </w:r>
    </w:p>
    <w:p>
      <w:pPr>
        <w:spacing w:after="0"/>
        <w:ind w:left="0"/>
        <w:jc w:val="both"/>
      </w:pPr>
      <w:r>
        <w:rPr>
          <w:rFonts w:ascii="Times New Roman"/>
          <w:b w:val="false"/>
          <w:i w:val="false"/>
          <w:color w:val="000000"/>
          <w:sz w:val="28"/>
        </w:rPr>
        <w:t>
      1,5 жасқа дейінгі құлындар-40;</w:t>
      </w:r>
    </w:p>
    <w:p>
      <w:pPr>
        <w:spacing w:after="0"/>
        <w:ind w:left="0"/>
        <w:jc w:val="both"/>
      </w:pPr>
      <w:r>
        <w:rPr>
          <w:rFonts w:ascii="Times New Roman"/>
          <w:b w:val="false"/>
          <w:i w:val="false"/>
          <w:color w:val="000000"/>
          <w:sz w:val="28"/>
        </w:rPr>
        <w:t>
      7 айға дейінгі құлындар – 10;</w:t>
      </w:r>
    </w:p>
    <w:p>
      <w:pPr>
        <w:spacing w:after="0"/>
        <w:ind w:left="0"/>
        <w:jc w:val="both"/>
      </w:pPr>
      <w:r>
        <w:rPr>
          <w:rFonts w:ascii="Times New Roman"/>
          <w:b w:val="false"/>
          <w:i w:val="false"/>
          <w:color w:val="000000"/>
          <w:sz w:val="28"/>
        </w:rPr>
        <w:t>
      ересек қой-8;</w:t>
      </w:r>
    </w:p>
    <w:p>
      <w:pPr>
        <w:spacing w:after="0"/>
        <w:ind w:left="0"/>
        <w:jc w:val="both"/>
      </w:pPr>
      <w:r>
        <w:rPr>
          <w:rFonts w:ascii="Times New Roman"/>
          <w:b w:val="false"/>
          <w:i w:val="false"/>
          <w:color w:val="000000"/>
          <w:sz w:val="28"/>
        </w:rPr>
        <w:t>
      1 жасқа дейінгі жас қой-3.</w:t>
      </w:r>
    </w:p>
    <w:p>
      <w:pPr>
        <w:spacing w:after="0"/>
        <w:ind w:left="0"/>
        <w:jc w:val="both"/>
      </w:pPr>
      <w:r>
        <w:rPr>
          <w:rFonts w:ascii="Times New Roman"/>
          <w:b w:val="false"/>
          <w:i w:val="false"/>
          <w:color w:val="000000"/>
          <w:sz w:val="28"/>
        </w:rPr>
        <w:t>
      Көктем және күз мезгілінде (1 бас малға тәулігіне литр):</w:t>
      </w:r>
    </w:p>
    <w:p>
      <w:pPr>
        <w:spacing w:after="0"/>
        <w:ind w:left="0"/>
        <w:jc w:val="both"/>
      </w:pPr>
      <w:r>
        <w:rPr>
          <w:rFonts w:ascii="Times New Roman"/>
          <w:b w:val="false"/>
          <w:i w:val="false"/>
          <w:color w:val="000000"/>
          <w:sz w:val="28"/>
        </w:rPr>
        <w:t>
      сүтті сиырлар-45;</w:t>
      </w:r>
    </w:p>
    <w:p>
      <w:pPr>
        <w:spacing w:after="0"/>
        <w:ind w:left="0"/>
        <w:jc w:val="both"/>
      </w:pPr>
      <w:r>
        <w:rPr>
          <w:rFonts w:ascii="Times New Roman"/>
          <w:b w:val="false"/>
          <w:i w:val="false"/>
          <w:color w:val="000000"/>
          <w:sz w:val="28"/>
        </w:rPr>
        <w:t>
      қысыр сиырлар-40;</w:t>
      </w:r>
    </w:p>
    <w:p>
      <w:pPr>
        <w:spacing w:after="0"/>
        <w:ind w:left="0"/>
        <w:jc w:val="both"/>
      </w:pPr>
      <w:r>
        <w:rPr>
          <w:rFonts w:ascii="Times New Roman"/>
          <w:b w:val="false"/>
          <w:i w:val="false"/>
          <w:color w:val="000000"/>
          <w:sz w:val="28"/>
        </w:rPr>
        <w:t>
      2 жасқа дейінгі баспақтар-30;</w:t>
      </w:r>
    </w:p>
    <w:p>
      <w:pPr>
        <w:spacing w:after="0"/>
        <w:ind w:left="0"/>
        <w:jc w:val="both"/>
      </w:pPr>
      <w:r>
        <w:rPr>
          <w:rFonts w:ascii="Times New Roman"/>
          <w:b w:val="false"/>
          <w:i w:val="false"/>
          <w:color w:val="000000"/>
          <w:sz w:val="28"/>
        </w:rPr>
        <w:t>
      6 айға дейінгі бұзаулар-15;</w:t>
      </w:r>
    </w:p>
    <w:p>
      <w:pPr>
        <w:spacing w:after="0"/>
        <w:ind w:left="0"/>
        <w:jc w:val="both"/>
      </w:pPr>
      <w:r>
        <w:rPr>
          <w:rFonts w:ascii="Times New Roman"/>
          <w:b w:val="false"/>
          <w:i w:val="false"/>
          <w:color w:val="000000"/>
          <w:sz w:val="28"/>
        </w:rPr>
        <w:t>
      емізбейтін жұмысшы жылқылар-40;</w:t>
      </w:r>
    </w:p>
    <w:p>
      <w:pPr>
        <w:spacing w:after="0"/>
        <w:ind w:left="0"/>
        <w:jc w:val="both"/>
      </w:pPr>
      <w:r>
        <w:rPr>
          <w:rFonts w:ascii="Times New Roman"/>
          <w:b w:val="false"/>
          <w:i w:val="false"/>
          <w:color w:val="000000"/>
          <w:sz w:val="28"/>
        </w:rPr>
        <w:t>
      асыл тұқымды жылқылар,</w:t>
      </w:r>
    </w:p>
    <w:p>
      <w:pPr>
        <w:spacing w:after="0"/>
        <w:ind w:left="0"/>
        <w:jc w:val="both"/>
      </w:pPr>
      <w:r>
        <w:rPr>
          <w:rFonts w:ascii="Times New Roman"/>
          <w:b w:val="false"/>
          <w:i w:val="false"/>
          <w:color w:val="000000"/>
          <w:sz w:val="28"/>
        </w:rPr>
        <w:t>
      емізетін жатырлар-40;</w:t>
      </w:r>
    </w:p>
    <w:p>
      <w:pPr>
        <w:spacing w:after="0"/>
        <w:ind w:left="0"/>
        <w:jc w:val="both"/>
      </w:pPr>
      <w:r>
        <w:rPr>
          <w:rFonts w:ascii="Times New Roman"/>
          <w:b w:val="false"/>
          <w:i w:val="false"/>
          <w:color w:val="000000"/>
          <w:sz w:val="28"/>
        </w:rPr>
        <w:t>
      1,5 жасқа дейінгі құлындар-30;</w:t>
      </w:r>
    </w:p>
    <w:p>
      <w:pPr>
        <w:spacing w:after="0"/>
        <w:ind w:left="0"/>
        <w:jc w:val="both"/>
      </w:pPr>
      <w:r>
        <w:rPr>
          <w:rFonts w:ascii="Times New Roman"/>
          <w:b w:val="false"/>
          <w:i w:val="false"/>
          <w:color w:val="000000"/>
          <w:sz w:val="28"/>
        </w:rPr>
        <w:t>
      7 айға дейінгі құлындар-6;</w:t>
      </w:r>
    </w:p>
    <w:p>
      <w:pPr>
        <w:spacing w:after="0"/>
        <w:ind w:left="0"/>
        <w:jc w:val="both"/>
      </w:pPr>
      <w:r>
        <w:rPr>
          <w:rFonts w:ascii="Times New Roman"/>
          <w:b w:val="false"/>
          <w:i w:val="false"/>
          <w:color w:val="000000"/>
          <w:sz w:val="28"/>
        </w:rPr>
        <w:t>
      ересек қойлар-5.</w:t>
      </w:r>
    </w:p>
    <w:p>
      <w:pPr>
        <w:spacing w:after="0"/>
        <w:ind w:left="0"/>
        <w:jc w:val="both"/>
      </w:pPr>
      <w:r>
        <w:rPr>
          <w:rFonts w:ascii="Times New Roman"/>
          <w:b w:val="false"/>
          <w:i w:val="false"/>
          <w:color w:val="000000"/>
          <w:sz w:val="28"/>
        </w:rPr>
        <w:t>
      Қыс мезгілінде (1 бас малға тәулігіне литр):</w:t>
      </w:r>
    </w:p>
    <w:p>
      <w:pPr>
        <w:spacing w:after="0"/>
        <w:ind w:left="0"/>
        <w:jc w:val="both"/>
      </w:pPr>
      <w:r>
        <w:rPr>
          <w:rFonts w:ascii="Times New Roman"/>
          <w:b w:val="false"/>
          <w:i w:val="false"/>
          <w:color w:val="000000"/>
          <w:sz w:val="28"/>
        </w:rPr>
        <w:t>
      сүтті сиырлар-35;</w:t>
      </w:r>
    </w:p>
    <w:p>
      <w:pPr>
        <w:spacing w:after="0"/>
        <w:ind w:left="0"/>
        <w:jc w:val="both"/>
      </w:pPr>
      <w:r>
        <w:rPr>
          <w:rFonts w:ascii="Times New Roman"/>
          <w:b w:val="false"/>
          <w:i w:val="false"/>
          <w:color w:val="000000"/>
          <w:sz w:val="28"/>
        </w:rPr>
        <w:t>
      қысыр сиырлар-30;</w:t>
      </w:r>
    </w:p>
    <w:p>
      <w:pPr>
        <w:spacing w:after="0"/>
        <w:ind w:left="0"/>
        <w:jc w:val="both"/>
      </w:pPr>
      <w:r>
        <w:rPr>
          <w:rFonts w:ascii="Times New Roman"/>
          <w:b w:val="false"/>
          <w:i w:val="false"/>
          <w:color w:val="000000"/>
          <w:sz w:val="28"/>
        </w:rPr>
        <w:t>
      2 жасқа дейінгі баспақтар-25;</w:t>
      </w:r>
    </w:p>
    <w:p>
      <w:pPr>
        <w:spacing w:after="0"/>
        <w:ind w:left="0"/>
        <w:jc w:val="both"/>
      </w:pPr>
      <w:r>
        <w:rPr>
          <w:rFonts w:ascii="Times New Roman"/>
          <w:b w:val="false"/>
          <w:i w:val="false"/>
          <w:color w:val="000000"/>
          <w:sz w:val="28"/>
        </w:rPr>
        <w:t>
      6 айға дейінгі бұзаулар-15;</w:t>
      </w:r>
    </w:p>
    <w:p>
      <w:pPr>
        <w:spacing w:after="0"/>
        <w:ind w:left="0"/>
        <w:jc w:val="both"/>
      </w:pPr>
      <w:r>
        <w:rPr>
          <w:rFonts w:ascii="Times New Roman"/>
          <w:b w:val="false"/>
          <w:i w:val="false"/>
          <w:color w:val="000000"/>
          <w:sz w:val="28"/>
        </w:rPr>
        <w:t>
      емізбейтін жұмысшы жылқылар-30;</w:t>
      </w:r>
    </w:p>
    <w:p>
      <w:pPr>
        <w:spacing w:after="0"/>
        <w:ind w:left="0"/>
        <w:jc w:val="both"/>
      </w:pPr>
      <w:r>
        <w:rPr>
          <w:rFonts w:ascii="Times New Roman"/>
          <w:b w:val="false"/>
          <w:i w:val="false"/>
          <w:color w:val="000000"/>
          <w:sz w:val="28"/>
        </w:rPr>
        <w:t>
      асыл тұқымды жылқылар, емізетін жатырлар-30;</w:t>
      </w:r>
    </w:p>
    <w:p>
      <w:pPr>
        <w:spacing w:after="0"/>
        <w:ind w:left="0"/>
        <w:jc w:val="both"/>
      </w:pPr>
      <w:r>
        <w:rPr>
          <w:rFonts w:ascii="Times New Roman"/>
          <w:b w:val="false"/>
          <w:i w:val="false"/>
          <w:color w:val="000000"/>
          <w:sz w:val="28"/>
        </w:rPr>
        <w:t>
      1,5 жасқа дейінгі құлындар – 20;</w:t>
      </w:r>
    </w:p>
    <w:p>
      <w:pPr>
        <w:spacing w:after="0"/>
        <w:ind w:left="0"/>
        <w:jc w:val="both"/>
      </w:pPr>
      <w:r>
        <w:rPr>
          <w:rFonts w:ascii="Times New Roman"/>
          <w:b w:val="false"/>
          <w:i w:val="false"/>
          <w:color w:val="000000"/>
          <w:sz w:val="28"/>
        </w:rPr>
        <w:t>
      ересек қойлар-3.</w:t>
      </w:r>
    </w:p>
    <w:p>
      <w:pPr>
        <w:spacing w:after="0"/>
        <w:ind w:left="0"/>
        <w:jc w:val="both"/>
      </w:pP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округке</w:t>
      </w:r>
      <w:r>
        <w:rPr>
          <w:rFonts w:ascii="Times New Roman"/>
          <w:b w:val="false"/>
          <w:i w:val="false"/>
          <w:color w:val="000000"/>
          <w:sz w:val="28"/>
        </w:rPr>
        <w:t xml:space="preserve"> </w:t>
      </w:r>
      <w:r>
        <w:rPr>
          <w:rFonts w:ascii="Times New Roman"/>
          <w:b/>
          <w:i w:val="false"/>
          <w:color w:val="000000"/>
          <w:sz w:val="28"/>
        </w:rPr>
        <w:t>кіретін</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елді</w:t>
      </w:r>
      <w:r>
        <w:rPr>
          <w:rFonts w:ascii="Times New Roman"/>
          <w:b w:val="false"/>
          <w:i w:val="false"/>
          <w:color w:val="000000"/>
          <w:sz w:val="28"/>
        </w:rPr>
        <w:t xml:space="preserve"> </w:t>
      </w:r>
      <w:r>
        <w:rPr>
          <w:rFonts w:ascii="Times New Roman"/>
          <w:b/>
          <w:i w:val="false"/>
          <w:color w:val="000000"/>
          <w:sz w:val="28"/>
        </w:rPr>
        <w:t>мекендер</w:t>
      </w:r>
      <w:r>
        <w:rPr>
          <w:rFonts w:ascii="Times New Roman"/>
          <w:b w:val="false"/>
          <w:i w:val="false"/>
          <w:color w:val="000000"/>
          <w:sz w:val="28"/>
        </w:rPr>
        <w:t xml:space="preserve"> </w:t>
      </w:r>
      <w:r>
        <w:rPr>
          <w:rFonts w:ascii="Times New Roman"/>
          <w:b/>
          <w:i w:val="false"/>
          <w:color w:val="000000"/>
          <w:sz w:val="28"/>
        </w:rPr>
        <w:t>арасында</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жобалық</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(қайта</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онда</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басы</w:t>
      </w:r>
      <w:r>
        <w:rPr>
          <w:rFonts w:ascii="Times New Roman"/>
          <w:b w:val="false"/>
          <w:i w:val="false"/>
          <w:color w:val="000000"/>
          <w:sz w:val="28"/>
        </w:rPr>
        <w:t xml:space="preserve"> </w:t>
      </w:r>
      <w:r>
        <w:rPr>
          <w:rFonts w:ascii="Times New Roman"/>
          <w:b/>
          <w:i w:val="false"/>
          <w:color w:val="000000"/>
          <w:sz w:val="28"/>
        </w:rPr>
        <w:t>үшін</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округтің</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елді</w:t>
      </w:r>
      <w:r>
        <w:rPr>
          <w:rFonts w:ascii="Times New Roman"/>
          <w:b w:val="false"/>
          <w:i w:val="false"/>
          <w:color w:val="000000"/>
          <w:sz w:val="28"/>
        </w:rPr>
        <w:t xml:space="preserve"> </w:t>
      </w:r>
      <w:r>
        <w:rPr>
          <w:rFonts w:ascii="Times New Roman"/>
          <w:b/>
          <w:i w:val="false"/>
          <w:color w:val="000000"/>
          <w:sz w:val="28"/>
        </w:rPr>
        <w:t>мекендері</w:t>
      </w:r>
      <w:r>
        <w:rPr>
          <w:rFonts w:ascii="Times New Roman"/>
          <w:b w:val="false"/>
          <w:i w:val="false"/>
          <w:color w:val="000000"/>
          <w:sz w:val="28"/>
        </w:rPr>
        <w:t xml:space="preserve"> </w:t>
      </w:r>
      <w:r>
        <w:rPr>
          <w:rFonts w:ascii="Times New Roman"/>
          <w:b/>
          <w:i w:val="false"/>
          <w:color w:val="000000"/>
          <w:sz w:val="28"/>
        </w:rPr>
        <w:t>арасында</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(қайта</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r>
        <w:rPr>
          <w:rFonts w:ascii="Times New Roman"/>
          <w:b/>
          <w:i w:val="false"/>
          <w:color w:val="000000"/>
          <w:sz w:val="28"/>
        </w:rPr>
        <w:t>көрсетіледі.</w:t>
      </w:r>
      <w:r>
        <w:rPr>
          <w:rFonts w:ascii="Times New Roman"/>
          <w:b w:val="false"/>
          <w:i w:val="false"/>
          <w:color w:val="000000"/>
          <w:sz w:val="28"/>
        </w:rPr>
        <w:t xml:space="preserve"> Өтек ауылдық округінің Өтек, Жарсай-2 ауылдарының қоғамдық жайылым алаңы жайылымдық жемге деген қажеттілікті қамтамасыз етеді жайылатын мал. Алайда, Өтек елді мекенінде жайылымдардың тапшылығы 22806 га, 8557 құрады, осыған байланысты жайылымдық аумақтарды елді мекендер арасында қайта бөлуді қарастыру қажет.</w:t>
      </w:r>
    </w:p>
    <w:bookmarkStart w:name="z109" w:id="107"/>
    <w:p>
      <w:pPr>
        <w:spacing w:after="0"/>
        <w:ind w:left="0"/>
        <w:jc w:val="both"/>
      </w:pPr>
      <w:r>
        <w:rPr>
          <w:rFonts w:ascii="Times New Roman"/>
          <w:b w:val="false"/>
          <w:i w:val="false"/>
          <w:color w:val="000000"/>
          <w:sz w:val="28"/>
        </w:rPr>
        <w:t xml:space="preserve">
      </w:t>
      </w:r>
      <w:r>
        <w:rPr>
          <w:rFonts w:ascii="Times New Roman"/>
          <w:b/>
          <w:i w:val="false"/>
          <w:color w:val="000000"/>
          <w:sz w:val="28"/>
        </w:rPr>
        <w:t>1.</w:t>
      </w:r>
      <w:r>
        <w:rPr>
          <w:rFonts w:ascii="Times New Roman"/>
          <w:b w:val="false"/>
          <w:i w:val="false"/>
          <w:color w:val="000000"/>
          <w:sz w:val="28"/>
        </w:rPr>
        <w:t xml:space="preserve"> </w:t>
      </w:r>
      <w:r>
        <w:rPr>
          <w:rFonts w:ascii="Times New Roman"/>
          <w:b/>
          <w:i w:val="false"/>
          <w:color w:val="000000"/>
          <w:sz w:val="28"/>
        </w:rPr>
        <w:t>Құқық</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құжаттар</w:t>
      </w:r>
      <w:r>
        <w:rPr>
          <w:rFonts w:ascii="Times New Roman"/>
          <w:b w:val="false"/>
          <w:i w:val="false"/>
          <w:color w:val="000000"/>
          <w:sz w:val="28"/>
        </w:rPr>
        <w:t xml:space="preserve"> </w:t>
      </w:r>
      <w:r>
        <w:rPr>
          <w:rFonts w:ascii="Times New Roman"/>
          <w:b/>
          <w:i w:val="false"/>
          <w:color w:val="000000"/>
          <w:sz w:val="28"/>
        </w:rPr>
        <w:t>негізінде</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санаттары,</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учаскелерінің</w:t>
      </w:r>
      <w:r>
        <w:rPr>
          <w:rFonts w:ascii="Times New Roman"/>
          <w:b w:val="false"/>
          <w:i w:val="false"/>
          <w:color w:val="000000"/>
          <w:sz w:val="28"/>
        </w:rPr>
        <w:t xml:space="preserve"> </w:t>
      </w:r>
      <w:r>
        <w:rPr>
          <w:rFonts w:ascii="Times New Roman"/>
          <w:b/>
          <w:i w:val="false"/>
          <w:color w:val="000000"/>
          <w:sz w:val="28"/>
        </w:rPr>
        <w:t>меншік</w:t>
      </w:r>
      <w:r>
        <w:rPr>
          <w:rFonts w:ascii="Times New Roman"/>
          <w:b w:val="false"/>
          <w:i w:val="false"/>
          <w:color w:val="000000"/>
          <w:sz w:val="28"/>
        </w:rPr>
        <w:t xml:space="preserve"> </w:t>
      </w:r>
      <w:r>
        <w:rPr>
          <w:rFonts w:ascii="Times New Roman"/>
          <w:b/>
          <w:i w:val="false"/>
          <w:color w:val="000000"/>
          <w:sz w:val="28"/>
        </w:rPr>
        <w:t>иелері</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пайдаланушылар</w:t>
      </w:r>
      <w:r>
        <w:rPr>
          <w:rFonts w:ascii="Times New Roman"/>
          <w:b w:val="false"/>
          <w:i w:val="false"/>
          <w:color w:val="000000"/>
          <w:sz w:val="28"/>
        </w:rPr>
        <w:t xml:space="preserve"> </w:t>
      </w:r>
      <w:r>
        <w:rPr>
          <w:rFonts w:ascii="Times New Roman"/>
          <w:b/>
          <w:i w:val="false"/>
          <w:color w:val="000000"/>
          <w:sz w:val="28"/>
        </w:rPr>
        <w:t>бөлінісінде</w:t>
      </w:r>
      <w:r>
        <w:rPr>
          <w:rFonts w:ascii="Times New Roman"/>
          <w:b w:val="false"/>
          <w:i w:val="false"/>
          <w:color w:val="000000"/>
          <w:sz w:val="28"/>
        </w:rPr>
        <w:t xml:space="preserve"> </w:t>
      </w:r>
      <w:r>
        <w:rPr>
          <w:rFonts w:ascii="Times New Roman"/>
          <w:b/>
          <w:i w:val="false"/>
          <w:color w:val="000000"/>
          <w:sz w:val="28"/>
        </w:rPr>
        <w:t>Өтек</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округі</w:t>
      </w:r>
      <w:r>
        <w:rPr>
          <w:rFonts w:ascii="Times New Roman"/>
          <w:b w:val="false"/>
          <w:i w:val="false"/>
          <w:color w:val="000000"/>
          <w:sz w:val="28"/>
        </w:rPr>
        <w:t xml:space="preserve"> </w:t>
      </w:r>
      <w:r>
        <w:rPr>
          <w:rFonts w:ascii="Times New Roman"/>
          <w:b/>
          <w:i w:val="false"/>
          <w:color w:val="000000"/>
          <w:sz w:val="28"/>
        </w:rPr>
        <w:t>аумағында</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орналасу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r>
        <w:rPr>
          <w:rFonts w:ascii="Times New Roman"/>
          <w:b/>
          <w:i w:val="false"/>
          <w:color w:val="000000"/>
          <w:sz w:val="28"/>
        </w:rPr>
        <w:t>(картасы)</w:t>
      </w:r>
    </w:p>
    <w:bookmarkEnd w:id="107"/>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48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7810500" cy="548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89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7810500" cy="189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0" w:id="108"/>
    <w:p>
      <w:pPr>
        <w:spacing w:after="0"/>
        <w:ind w:left="0"/>
        <w:jc w:val="both"/>
      </w:pPr>
      <w:r>
        <w:rPr>
          <w:rFonts w:ascii="Times New Roman"/>
          <w:b w:val="false"/>
          <w:i w:val="false"/>
          <w:color w:val="000000"/>
          <w:sz w:val="28"/>
        </w:rPr>
        <w:t xml:space="preserve">
      </w:t>
      </w:r>
      <w:r>
        <w:rPr>
          <w:rFonts w:ascii="Times New Roman"/>
          <w:b/>
          <w:i w:val="false"/>
          <w:color w:val="000000"/>
          <w:sz w:val="28"/>
        </w:rPr>
        <w:t>2.</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ауланың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w:t>
      </w:r>
      <w:r>
        <w:rPr>
          <w:rFonts w:ascii="Times New Roman"/>
          <w:b w:val="false"/>
          <w:i w:val="false"/>
          <w:color w:val="000000"/>
          <w:sz w:val="28"/>
        </w:rPr>
        <w:t xml:space="preserve"> </w:t>
      </w:r>
      <w:r>
        <w:rPr>
          <w:rFonts w:ascii="Times New Roman"/>
          <w:b/>
          <w:i w:val="false"/>
          <w:color w:val="000000"/>
          <w:sz w:val="28"/>
        </w:rPr>
        <w:t>жөніндегі</w:t>
      </w:r>
      <w:r>
        <w:rPr>
          <w:rFonts w:ascii="Times New Roman"/>
          <w:b w:val="false"/>
          <w:i w:val="false"/>
          <w:color w:val="000000"/>
          <w:sz w:val="28"/>
        </w:rPr>
        <w:t xml:space="preserve"> </w:t>
      </w:r>
      <w:r>
        <w:rPr>
          <w:rFonts w:ascii="Times New Roman"/>
          <w:b/>
          <w:i w:val="false"/>
          <w:color w:val="000000"/>
          <w:sz w:val="28"/>
        </w:rPr>
        <w:t>халықтың</w:t>
      </w:r>
      <w:r>
        <w:rPr>
          <w:rFonts w:ascii="Times New Roman"/>
          <w:b w:val="false"/>
          <w:i w:val="false"/>
          <w:color w:val="000000"/>
          <w:sz w:val="28"/>
        </w:rPr>
        <w:t xml:space="preserve"> </w:t>
      </w:r>
      <w:r>
        <w:rPr>
          <w:rFonts w:ascii="Times New Roman"/>
          <w:b/>
          <w:i w:val="false"/>
          <w:color w:val="000000"/>
          <w:sz w:val="28"/>
        </w:rPr>
        <w:t>мұқтажына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оның</w:t>
      </w:r>
      <w:r>
        <w:rPr>
          <w:rFonts w:ascii="Times New Roman"/>
          <w:b w:val="false"/>
          <w:i w:val="false"/>
          <w:color w:val="000000"/>
          <w:sz w:val="28"/>
        </w:rPr>
        <w:t xml:space="preserve"> </w:t>
      </w:r>
      <w:r>
        <w:rPr>
          <w:rFonts w:ascii="Times New Roman"/>
          <w:b/>
          <w:i w:val="false"/>
          <w:color w:val="000000"/>
          <w:sz w:val="28"/>
        </w:rPr>
        <w:t>ішінде</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оның</w:t>
      </w:r>
      <w:r>
        <w:rPr>
          <w:rFonts w:ascii="Times New Roman"/>
          <w:b w:val="false"/>
          <w:i w:val="false"/>
          <w:color w:val="000000"/>
          <w:sz w:val="28"/>
        </w:rPr>
        <w:t xml:space="preserve"> </w:t>
      </w:r>
      <w:r>
        <w:rPr>
          <w:rFonts w:ascii="Times New Roman"/>
          <w:b/>
          <w:i w:val="false"/>
          <w:color w:val="000000"/>
          <w:sz w:val="28"/>
        </w:rPr>
        <w:t>ішінде</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ауланың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w:t>
      </w:r>
      <w:r>
        <w:rPr>
          <w:rFonts w:ascii="Times New Roman"/>
          <w:b w:val="false"/>
          <w:i w:val="false"/>
          <w:color w:val="000000"/>
          <w:sz w:val="28"/>
        </w:rPr>
        <w:t xml:space="preserve"> </w:t>
      </w:r>
      <w:r>
        <w:rPr>
          <w:rFonts w:ascii="Times New Roman"/>
          <w:b/>
          <w:i w:val="false"/>
          <w:color w:val="000000"/>
          <w:sz w:val="28"/>
        </w:rPr>
        <w:t>жөніндегі</w:t>
      </w:r>
      <w:r>
        <w:rPr>
          <w:rFonts w:ascii="Times New Roman"/>
          <w:b w:val="false"/>
          <w:i w:val="false"/>
          <w:color w:val="000000"/>
          <w:sz w:val="28"/>
        </w:rPr>
        <w:t xml:space="preserve"> </w:t>
      </w:r>
      <w:r>
        <w:rPr>
          <w:rFonts w:ascii="Times New Roman"/>
          <w:b/>
          <w:i w:val="false"/>
          <w:color w:val="000000"/>
          <w:sz w:val="28"/>
        </w:rPr>
        <w:t>халықтың</w:t>
      </w:r>
      <w:r>
        <w:rPr>
          <w:rFonts w:ascii="Times New Roman"/>
          <w:b w:val="false"/>
          <w:i w:val="false"/>
          <w:color w:val="000000"/>
          <w:sz w:val="28"/>
        </w:rPr>
        <w:t xml:space="preserve"> </w:t>
      </w:r>
      <w:r>
        <w:rPr>
          <w:rFonts w:ascii="Times New Roman"/>
          <w:b/>
          <w:i w:val="false"/>
          <w:color w:val="000000"/>
          <w:sz w:val="28"/>
        </w:rPr>
        <w:t>мұқтажына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қоғамдық</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шекаралары</w:t>
      </w:r>
      <w:r>
        <w:rPr>
          <w:rFonts w:ascii="Times New Roman"/>
          <w:b w:val="false"/>
          <w:i w:val="false"/>
          <w:color w:val="000000"/>
          <w:sz w:val="28"/>
        </w:rPr>
        <w:t xml:space="preserve"> </w:t>
      </w:r>
      <w:r>
        <w:rPr>
          <w:rFonts w:ascii="Times New Roman"/>
          <w:b/>
          <w:i w:val="false"/>
          <w:color w:val="000000"/>
          <w:sz w:val="28"/>
        </w:rPr>
        <w:t>мен</w:t>
      </w:r>
      <w:r>
        <w:rPr>
          <w:rFonts w:ascii="Times New Roman"/>
          <w:b w:val="false"/>
          <w:i w:val="false"/>
          <w:color w:val="000000"/>
          <w:sz w:val="28"/>
        </w:rPr>
        <w:t xml:space="preserve"> </w:t>
      </w:r>
      <w:r>
        <w:rPr>
          <w:rFonts w:ascii="Times New Roman"/>
          <w:b/>
          <w:i w:val="false"/>
          <w:color w:val="000000"/>
          <w:sz w:val="28"/>
        </w:rPr>
        <w:t>алаңдары</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қоғамдық</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108"/>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48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7810500" cy="548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17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7810500" cy="317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1" w:id="109"/>
    <w:p>
      <w:pPr>
        <w:spacing w:after="0"/>
        <w:ind w:left="0"/>
        <w:jc w:val="both"/>
      </w:pPr>
      <w:r>
        <w:rPr>
          <w:rFonts w:ascii="Times New Roman"/>
          <w:b w:val="false"/>
          <w:i w:val="false"/>
          <w:color w:val="000000"/>
          <w:sz w:val="28"/>
        </w:rPr>
        <w:t xml:space="preserve">
      </w:t>
      </w:r>
      <w:r>
        <w:rPr>
          <w:rFonts w:ascii="Times New Roman"/>
          <w:b/>
          <w:i w:val="false"/>
          <w:color w:val="000000"/>
          <w:sz w:val="28"/>
        </w:rPr>
        <w:t>3.</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геоботаникалық</w:t>
      </w:r>
      <w:r>
        <w:rPr>
          <w:rFonts w:ascii="Times New Roman"/>
          <w:b w:val="false"/>
          <w:i w:val="false"/>
          <w:color w:val="000000"/>
          <w:sz w:val="28"/>
        </w:rPr>
        <w:t xml:space="preserve"> </w:t>
      </w:r>
      <w:r>
        <w:rPr>
          <w:rFonts w:ascii="Times New Roman"/>
          <w:b/>
          <w:i w:val="false"/>
          <w:color w:val="000000"/>
          <w:sz w:val="28"/>
        </w:rPr>
        <w:t>зерттеу</w:t>
      </w:r>
      <w:r>
        <w:rPr>
          <w:rFonts w:ascii="Times New Roman"/>
          <w:b w:val="false"/>
          <w:i w:val="false"/>
          <w:color w:val="000000"/>
          <w:sz w:val="28"/>
        </w:rPr>
        <w:t xml:space="preserve"> </w:t>
      </w:r>
      <w:r>
        <w:rPr>
          <w:rFonts w:ascii="Times New Roman"/>
          <w:b/>
          <w:i w:val="false"/>
          <w:color w:val="000000"/>
          <w:sz w:val="28"/>
        </w:rPr>
        <w:t>негізінде</w:t>
      </w:r>
      <w:r>
        <w:rPr>
          <w:rFonts w:ascii="Times New Roman"/>
          <w:b w:val="false"/>
          <w:i w:val="false"/>
          <w:color w:val="000000"/>
          <w:sz w:val="28"/>
        </w:rPr>
        <w:t xml:space="preserve"> </w:t>
      </w:r>
      <w:r>
        <w:rPr>
          <w:rFonts w:ascii="Times New Roman"/>
          <w:b/>
          <w:i w:val="false"/>
          <w:color w:val="000000"/>
          <w:sz w:val="28"/>
        </w:rPr>
        <w:t>ұсынылатын</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айналымдарының</w:t>
      </w:r>
      <w:r>
        <w:rPr>
          <w:rFonts w:ascii="Times New Roman"/>
          <w:b w:val="false"/>
          <w:i w:val="false"/>
          <w:color w:val="000000"/>
          <w:sz w:val="28"/>
        </w:rPr>
        <w:t xml:space="preserve"> </w:t>
      </w:r>
      <w:r>
        <w:rPr>
          <w:rFonts w:ascii="Times New Roman"/>
          <w:b/>
          <w:i w:val="false"/>
          <w:color w:val="000000"/>
          <w:sz w:val="28"/>
        </w:rPr>
        <w:t>схемалары</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айналымдарының</w:t>
      </w:r>
      <w:r>
        <w:rPr>
          <w:rFonts w:ascii="Times New Roman"/>
          <w:b w:val="false"/>
          <w:i w:val="false"/>
          <w:color w:val="000000"/>
          <w:sz w:val="28"/>
        </w:rPr>
        <w:t xml:space="preserve"> </w:t>
      </w:r>
      <w:r>
        <w:rPr>
          <w:rFonts w:ascii="Times New Roman"/>
          <w:b/>
          <w:i w:val="false"/>
          <w:color w:val="000000"/>
          <w:sz w:val="28"/>
        </w:rPr>
        <w:t>ұсынылатын</w:t>
      </w:r>
      <w:r>
        <w:rPr>
          <w:rFonts w:ascii="Times New Roman"/>
          <w:b w:val="false"/>
          <w:i w:val="false"/>
          <w:color w:val="000000"/>
          <w:sz w:val="28"/>
        </w:rPr>
        <w:t xml:space="preserve"> </w:t>
      </w:r>
      <w:r>
        <w:rPr>
          <w:rFonts w:ascii="Times New Roman"/>
          <w:b/>
          <w:i w:val="false"/>
          <w:color w:val="000000"/>
          <w:sz w:val="28"/>
        </w:rPr>
        <w:t>схемалары</w:t>
      </w:r>
      <w:r>
        <w:rPr>
          <w:rFonts w:ascii="Times New Roman"/>
          <w:b w:val="false"/>
          <w:i w:val="false"/>
          <w:color w:val="000000"/>
          <w:sz w:val="28"/>
        </w:rPr>
        <w:t xml:space="preserve"> </w:t>
      </w:r>
      <w:r>
        <w:rPr>
          <w:rFonts w:ascii="Times New Roman"/>
          <w:b/>
          <w:i w:val="false"/>
          <w:color w:val="000000"/>
          <w:sz w:val="28"/>
        </w:rPr>
        <w:t>көрсетілген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10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қамау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қамау көктем-жаз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қамау көктем-жаз-күз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қамау күз</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период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bl>
    <w:p>
      <w:pPr>
        <w:spacing w:after="0"/>
        <w:ind w:left="0"/>
        <w:jc w:val="both"/>
      </w:pPr>
      <w:r>
        <w:rPr>
          <w:rFonts w:ascii="Times New Roman"/>
          <w:b w:val="false"/>
          <w:i w:val="false"/>
          <w:color w:val="000000"/>
          <w:sz w:val="28"/>
        </w:rPr>
        <w:t>
      ескерту: 1 , 2, 3, 4 жылына қолданылатын қамаудың реті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48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0"/>
                    <a:stretch>
                      <a:fillRect/>
                    </a:stretch>
                  </pic:blipFill>
                  <pic:spPr>
                    <a:xfrm>
                      <a:off x="0" y="0"/>
                      <a:ext cx="7810500" cy="548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597400" cy="170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1"/>
                    <a:stretch>
                      <a:fillRect/>
                    </a:stretch>
                  </pic:blipFill>
                  <pic:spPr>
                    <a:xfrm>
                      <a:off x="0" y="0"/>
                      <a:ext cx="4597400" cy="170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2" w:id="110"/>
    <w:p>
      <w:pPr>
        <w:spacing w:after="0"/>
        <w:ind w:left="0"/>
        <w:jc w:val="both"/>
      </w:pPr>
      <w:r>
        <w:rPr>
          <w:rFonts w:ascii="Times New Roman"/>
          <w:b w:val="false"/>
          <w:i w:val="false"/>
          <w:color w:val="000000"/>
          <w:sz w:val="28"/>
        </w:rPr>
        <w:t xml:space="preserve">
      </w:t>
      </w:r>
      <w:r>
        <w:rPr>
          <w:rFonts w:ascii="Times New Roman"/>
          <w:b/>
          <w:i w:val="false"/>
          <w:color w:val="000000"/>
          <w:sz w:val="28"/>
        </w:rPr>
        <w:t>4.</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айдауға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сервитуттарды,</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айдау</w:t>
      </w:r>
      <w:r>
        <w:rPr>
          <w:rFonts w:ascii="Times New Roman"/>
          <w:b w:val="false"/>
          <w:i w:val="false"/>
          <w:color w:val="000000"/>
          <w:sz w:val="28"/>
        </w:rPr>
        <w:t xml:space="preserve"> </w:t>
      </w:r>
      <w:r>
        <w:rPr>
          <w:rFonts w:ascii="Times New Roman"/>
          <w:b/>
          <w:i w:val="false"/>
          <w:color w:val="000000"/>
          <w:sz w:val="28"/>
        </w:rPr>
        <w:t>трассаларын</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инфрақұрылымның</w:t>
      </w:r>
      <w:r>
        <w:rPr>
          <w:rFonts w:ascii="Times New Roman"/>
          <w:b w:val="false"/>
          <w:i w:val="false"/>
          <w:color w:val="000000"/>
          <w:sz w:val="28"/>
        </w:rPr>
        <w:t xml:space="preserve"> </w:t>
      </w:r>
      <w:r>
        <w:rPr>
          <w:rFonts w:ascii="Times New Roman"/>
          <w:b/>
          <w:i w:val="false"/>
          <w:color w:val="000000"/>
          <w:sz w:val="28"/>
        </w:rPr>
        <w:t>өзге</w:t>
      </w:r>
      <w:r>
        <w:rPr>
          <w:rFonts w:ascii="Times New Roman"/>
          <w:b w:val="false"/>
          <w:i w:val="false"/>
          <w:color w:val="000000"/>
          <w:sz w:val="28"/>
        </w:rPr>
        <w:t xml:space="preserve"> </w:t>
      </w:r>
      <w:r>
        <w:rPr>
          <w:rFonts w:ascii="Times New Roman"/>
          <w:b/>
          <w:i w:val="false"/>
          <w:color w:val="000000"/>
          <w:sz w:val="28"/>
        </w:rPr>
        <w:t>де</w:t>
      </w:r>
      <w:r>
        <w:rPr>
          <w:rFonts w:ascii="Times New Roman"/>
          <w:b w:val="false"/>
          <w:i w:val="false"/>
          <w:color w:val="000000"/>
          <w:sz w:val="28"/>
        </w:rPr>
        <w:t xml:space="preserve"> </w:t>
      </w:r>
      <w:r>
        <w:rPr>
          <w:rFonts w:ascii="Times New Roman"/>
          <w:b/>
          <w:i w:val="false"/>
          <w:color w:val="000000"/>
          <w:sz w:val="28"/>
        </w:rPr>
        <w:t>объектілерін,</w:t>
      </w:r>
      <w:r>
        <w:rPr>
          <w:rFonts w:ascii="Times New Roman"/>
          <w:b w:val="false"/>
          <w:i w:val="false"/>
          <w:color w:val="000000"/>
          <w:sz w:val="28"/>
        </w:rPr>
        <w:t xml:space="preserve"> </w:t>
      </w:r>
      <w:r>
        <w:rPr>
          <w:rFonts w:ascii="Times New Roman"/>
          <w:b/>
          <w:i w:val="false"/>
          <w:color w:val="000000"/>
          <w:sz w:val="28"/>
        </w:rPr>
        <w:t>сондай-ақ</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айдауға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сервитуттар,</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айдау</w:t>
      </w:r>
      <w:r>
        <w:rPr>
          <w:rFonts w:ascii="Times New Roman"/>
          <w:b w:val="false"/>
          <w:i w:val="false"/>
          <w:color w:val="000000"/>
          <w:sz w:val="28"/>
        </w:rPr>
        <w:t xml:space="preserve"> </w:t>
      </w:r>
      <w:r>
        <w:rPr>
          <w:rFonts w:ascii="Times New Roman"/>
          <w:b/>
          <w:i w:val="false"/>
          <w:color w:val="000000"/>
          <w:sz w:val="28"/>
        </w:rPr>
        <w:t>трассалары,</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инфрақұрылым</w:t>
      </w:r>
      <w:r>
        <w:rPr>
          <w:rFonts w:ascii="Times New Roman"/>
          <w:b w:val="false"/>
          <w:i w:val="false"/>
          <w:color w:val="000000"/>
          <w:sz w:val="28"/>
        </w:rPr>
        <w:t xml:space="preserve"> </w:t>
      </w:r>
      <w:r>
        <w:rPr>
          <w:rFonts w:ascii="Times New Roman"/>
          <w:b/>
          <w:i w:val="false"/>
          <w:color w:val="000000"/>
          <w:sz w:val="28"/>
        </w:rPr>
        <w:t>объектілері,</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қорымдарының</w:t>
      </w:r>
      <w:r>
        <w:rPr>
          <w:rFonts w:ascii="Times New Roman"/>
          <w:b w:val="false"/>
          <w:i w:val="false"/>
          <w:color w:val="000000"/>
          <w:sz w:val="28"/>
        </w:rPr>
        <w:t xml:space="preserve"> </w:t>
      </w:r>
      <w:r>
        <w:rPr>
          <w:rFonts w:ascii="Times New Roman"/>
          <w:b/>
          <w:i w:val="false"/>
          <w:color w:val="000000"/>
          <w:sz w:val="28"/>
        </w:rPr>
        <w:t>(биометриялық</w:t>
      </w:r>
      <w:r>
        <w:rPr>
          <w:rFonts w:ascii="Times New Roman"/>
          <w:b w:val="false"/>
          <w:i w:val="false"/>
          <w:color w:val="000000"/>
          <w:sz w:val="28"/>
        </w:rPr>
        <w:t xml:space="preserve"> </w:t>
      </w:r>
      <w:r>
        <w:rPr>
          <w:rFonts w:ascii="Times New Roman"/>
          <w:b/>
          <w:i w:val="false"/>
          <w:color w:val="000000"/>
          <w:sz w:val="28"/>
        </w:rPr>
        <w:t>шұңқырлардың)</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жері</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қорымдарын</w:t>
      </w:r>
      <w:r>
        <w:rPr>
          <w:rFonts w:ascii="Times New Roman"/>
          <w:b w:val="false"/>
          <w:i w:val="false"/>
          <w:color w:val="000000"/>
          <w:sz w:val="28"/>
        </w:rPr>
        <w:t xml:space="preserve"> </w:t>
      </w:r>
      <w:r>
        <w:rPr>
          <w:rFonts w:ascii="Times New Roman"/>
          <w:b/>
          <w:i w:val="false"/>
          <w:color w:val="000000"/>
          <w:sz w:val="28"/>
        </w:rPr>
        <w:t>(биометриялық</w:t>
      </w:r>
      <w:r>
        <w:rPr>
          <w:rFonts w:ascii="Times New Roman"/>
          <w:b w:val="false"/>
          <w:i w:val="false"/>
          <w:color w:val="000000"/>
          <w:sz w:val="28"/>
        </w:rPr>
        <w:t xml:space="preserve"> </w:t>
      </w:r>
      <w:r>
        <w:rPr>
          <w:rFonts w:ascii="Times New Roman"/>
          <w:b/>
          <w:i w:val="false"/>
          <w:color w:val="000000"/>
          <w:sz w:val="28"/>
        </w:rPr>
        <w:t>шұңқырларды)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110"/>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48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2"/>
                    <a:stretch>
                      <a:fillRect/>
                    </a:stretch>
                  </pic:blipFill>
                  <pic:spPr>
                    <a:xfrm>
                      <a:off x="0" y="0"/>
                      <a:ext cx="7810500" cy="548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060700" cy="151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3"/>
                    <a:stretch>
                      <a:fillRect/>
                    </a:stretch>
                  </pic:blipFill>
                  <pic:spPr>
                    <a:xfrm>
                      <a:off x="0" y="0"/>
                      <a:ext cx="3060700" cy="151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3" w:id="111"/>
    <w:p>
      <w:pPr>
        <w:spacing w:after="0"/>
        <w:ind w:left="0"/>
        <w:jc w:val="both"/>
      </w:pPr>
      <w:r>
        <w:rPr>
          <w:rFonts w:ascii="Times New Roman"/>
          <w:b w:val="false"/>
          <w:i w:val="false"/>
          <w:color w:val="000000"/>
          <w:sz w:val="28"/>
        </w:rPr>
        <w:t xml:space="preserve">
      </w:t>
      </w:r>
      <w:r>
        <w:rPr>
          <w:rFonts w:ascii="Times New Roman"/>
          <w:b/>
          <w:i w:val="false"/>
          <w:color w:val="000000"/>
          <w:sz w:val="28"/>
        </w:rPr>
        <w:t>5.</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пайдаланушыларға</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пайдалануға</w:t>
      </w:r>
      <w:r>
        <w:rPr>
          <w:rFonts w:ascii="Times New Roman"/>
          <w:b w:val="false"/>
          <w:i w:val="false"/>
          <w:color w:val="000000"/>
          <w:sz w:val="28"/>
        </w:rPr>
        <w:t xml:space="preserve"> </w:t>
      </w:r>
      <w:r>
        <w:rPr>
          <w:rFonts w:ascii="Times New Roman"/>
          <w:b/>
          <w:i w:val="false"/>
          <w:color w:val="000000"/>
          <w:sz w:val="28"/>
        </w:rPr>
        <w:t>берілуі</w:t>
      </w:r>
      <w:r>
        <w:rPr>
          <w:rFonts w:ascii="Times New Roman"/>
          <w:b w:val="false"/>
          <w:i w:val="false"/>
          <w:color w:val="000000"/>
          <w:sz w:val="28"/>
        </w:rPr>
        <w:t xml:space="preserve"> </w:t>
      </w:r>
      <w:r>
        <w:rPr>
          <w:rFonts w:ascii="Times New Roman"/>
          <w:b/>
          <w:i w:val="false"/>
          <w:color w:val="000000"/>
          <w:sz w:val="28"/>
        </w:rPr>
        <w:t>мүмкін</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111"/>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48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4"/>
                    <a:stretch>
                      <a:fillRect/>
                    </a:stretch>
                  </pic:blipFill>
                  <pic:spPr>
                    <a:xfrm>
                      <a:off x="0" y="0"/>
                      <a:ext cx="7810500" cy="548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77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5"/>
                    <a:stretch>
                      <a:fillRect/>
                    </a:stretch>
                  </pic:blipFill>
                  <pic:spPr>
                    <a:xfrm>
                      <a:off x="0" y="0"/>
                      <a:ext cx="7810500" cy="177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4" w:id="112"/>
    <w:p>
      <w:pPr>
        <w:spacing w:after="0"/>
        <w:ind w:left="0"/>
        <w:jc w:val="both"/>
      </w:pPr>
      <w:r>
        <w:rPr>
          <w:rFonts w:ascii="Times New Roman"/>
          <w:b w:val="false"/>
          <w:i w:val="false"/>
          <w:color w:val="000000"/>
          <w:sz w:val="28"/>
        </w:rPr>
        <w:t xml:space="preserve">
      </w:t>
      </w:r>
      <w:r>
        <w:rPr>
          <w:rFonts w:ascii="Times New Roman"/>
          <w:b/>
          <w:i w:val="false"/>
          <w:color w:val="000000"/>
          <w:sz w:val="28"/>
        </w:rPr>
        <w:t>7.</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пайдаланушылардың</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тұтыну</w:t>
      </w:r>
      <w:r>
        <w:rPr>
          <w:rFonts w:ascii="Times New Roman"/>
          <w:b w:val="false"/>
          <w:i w:val="false"/>
          <w:color w:val="000000"/>
          <w:sz w:val="28"/>
        </w:rPr>
        <w:t xml:space="preserve"> </w:t>
      </w:r>
      <w:r>
        <w:rPr>
          <w:rFonts w:ascii="Times New Roman"/>
          <w:b/>
          <w:i w:val="false"/>
          <w:color w:val="000000"/>
          <w:sz w:val="28"/>
        </w:rPr>
        <w:t>нормасына</w:t>
      </w:r>
      <w:r>
        <w:rPr>
          <w:rFonts w:ascii="Times New Roman"/>
          <w:b w:val="false"/>
          <w:i w:val="false"/>
          <w:color w:val="000000"/>
          <w:sz w:val="28"/>
        </w:rPr>
        <w:t xml:space="preserve"> </w:t>
      </w:r>
      <w:r>
        <w:rPr>
          <w:rFonts w:ascii="Times New Roman"/>
          <w:b/>
          <w:i w:val="false"/>
          <w:color w:val="000000"/>
          <w:sz w:val="28"/>
        </w:rPr>
        <w:t>сәйкес</w:t>
      </w:r>
      <w:r>
        <w:rPr>
          <w:rFonts w:ascii="Times New Roman"/>
          <w:b w:val="false"/>
          <w:i w:val="false"/>
          <w:color w:val="000000"/>
          <w:sz w:val="28"/>
        </w:rPr>
        <w:t xml:space="preserve"> </w:t>
      </w:r>
      <w:r>
        <w:rPr>
          <w:rFonts w:ascii="Times New Roman"/>
          <w:b/>
          <w:i w:val="false"/>
          <w:color w:val="000000"/>
          <w:sz w:val="28"/>
        </w:rPr>
        <w:t>жасалған</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көздеріне</w:t>
      </w:r>
      <w:r>
        <w:rPr>
          <w:rFonts w:ascii="Times New Roman"/>
          <w:b w:val="false"/>
          <w:i w:val="false"/>
          <w:color w:val="000000"/>
          <w:sz w:val="28"/>
        </w:rPr>
        <w:t xml:space="preserve"> </w:t>
      </w:r>
      <w:r>
        <w:rPr>
          <w:rFonts w:ascii="Times New Roman"/>
          <w:b/>
          <w:i w:val="false"/>
          <w:color w:val="000000"/>
          <w:sz w:val="28"/>
        </w:rPr>
        <w:t>(көлдерге,</w:t>
      </w:r>
      <w:r>
        <w:rPr>
          <w:rFonts w:ascii="Times New Roman"/>
          <w:b w:val="false"/>
          <w:i w:val="false"/>
          <w:color w:val="000000"/>
          <w:sz w:val="28"/>
        </w:rPr>
        <w:t xml:space="preserve"> </w:t>
      </w:r>
      <w:r>
        <w:rPr>
          <w:rFonts w:ascii="Times New Roman"/>
          <w:b/>
          <w:i w:val="false"/>
          <w:color w:val="000000"/>
          <w:sz w:val="28"/>
        </w:rPr>
        <w:t>өзендерге,</w:t>
      </w:r>
      <w:r>
        <w:rPr>
          <w:rFonts w:ascii="Times New Roman"/>
          <w:b w:val="false"/>
          <w:i w:val="false"/>
          <w:color w:val="000000"/>
          <w:sz w:val="28"/>
        </w:rPr>
        <w:t xml:space="preserve"> </w:t>
      </w:r>
      <w:r>
        <w:rPr>
          <w:rFonts w:ascii="Times New Roman"/>
          <w:b/>
          <w:i w:val="false"/>
          <w:color w:val="000000"/>
          <w:sz w:val="28"/>
        </w:rPr>
        <w:t>тоғандарға,</w:t>
      </w:r>
      <w:r>
        <w:rPr>
          <w:rFonts w:ascii="Times New Roman"/>
          <w:b w:val="false"/>
          <w:i w:val="false"/>
          <w:color w:val="000000"/>
          <w:sz w:val="28"/>
        </w:rPr>
        <w:t xml:space="preserve"> </w:t>
      </w:r>
      <w:r>
        <w:rPr>
          <w:rFonts w:ascii="Times New Roman"/>
          <w:b/>
          <w:i w:val="false"/>
          <w:color w:val="000000"/>
          <w:sz w:val="28"/>
        </w:rPr>
        <w:t>апандарға,</w:t>
      </w:r>
      <w:r>
        <w:rPr>
          <w:rFonts w:ascii="Times New Roman"/>
          <w:b w:val="false"/>
          <w:i w:val="false"/>
          <w:color w:val="000000"/>
          <w:sz w:val="28"/>
        </w:rPr>
        <w:t xml:space="preserve"> </w:t>
      </w:r>
      <w:r>
        <w:rPr>
          <w:rFonts w:ascii="Times New Roman"/>
          <w:b/>
          <w:i w:val="false"/>
          <w:color w:val="000000"/>
          <w:sz w:val="28"/>
        </w:rPr>
        <w:t>суару</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суландыру</w:t>
      </w:r>
      <w:r>
        <w:rPr>
          <w:rFonts w:ascii="Times New Roman"/>
          <w:b w:val="false"/>
          <w:i w:val="false"/>
          <w:color w:val="000000"/>
          <w:sz w:val="28"/>
        </w:rPr>
        <w:t xml:space="preserve"> </w:t>
      </w:r>
      <w:r>
        <w:rPr>
          <w:rFonts w:ascii="Times New Roman"/>
          <w:b/>
          <w:i w:val="false"/>
          <w:color w:val="000000"/>
          <w:sz w:val="28"/>
        </w:rPr>
        <w:t>арналарына,</w:t>
      </w:r>
      <w:r>
        <w:rPr>
          <w:rFonts w:ascii="Times New Roman"/>
          <w:b w:val="false"/>
          <w:i w:val="false"/>
          <w:color w:val="000000"/>
          <w:sz w:val="28"/>
        </w:rPr>
        <w:t xml:space="preserve"> </w:t>
      </w:r>
      <w:r>
        <w:rPr>
          <w:rFonts w:ascii="Times New Roman"/>
          <w:b/>
          <w:i w:val="false"/>
          <w:color w:val="000000"/>
          <w:sz w:val="28"/>
        </w:rPr>
        <w:t>құбырлы</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шахта</w:t>
      </w:r>
      <w:r>
        <w:rPr>
          <w:rFonts w:ascii="Times New Roman"/>
          <w:b w:val="false"/>
          <w:i w:val="false"/>
          <w:color w:val="000000"/>
          <w:sz w:val="28"/>
        </w:rPr>
        <w:t xml:space="preserve"> </w:t>
      </w:r>
      <w:r>
        <w:rPr>
          <w:rFonts w:ascii="Times New Roman"/>
          <w:b/>
          <w:i w:val="false"/>
          <w:color w:val="000000"/>
          <w:sz w:val="28"/>
        </w:rPr>
        <w:t>құдықтарына)</w:t>
      </w:r>
      <w:r>
        <w:rPr>
          <w:rFonts w:ascii="Times New Roman"/>
          <w:b w:val="false"/>
          <w:i w:val="false"/>
          <w:color w:val="000000"/>
          <w:sz w:val="28"/>
        </w:rPr>
        <w:t xml:space="preserve"> </w:t>
      </w:r>
      <w:r>
        <w:rPr>
          <w:rFonts w:ascii="Times New Roman"/>
          <w:b/>
          <w:i w:val="false"/>
          <w:color w:val="000000"/>
          <w:sz w:val="28"/>
        </w:rPr>
        <w:t>қол</w:t>
      </w:r>
      <w:r>
        <w:rPr>
          <w:rFonts w:ascii="Times New Roman"/>
          <w:b w:val="false"/>
          <w:i w:val="false"/>
          <w:color w:val="000000"/>
          <w:sz w:val="28"/>
        </w:rPr>
        <w:t xml:space="preserve"> </w:t>
      </w:r>
      <w:r>
        <w:rPr>
          <w:rFonts w:ascii="Times New Roman"/>
          <w:b/>
          <w:i w:val="false"/>
          <w:color w:val="000000"/>
          <w:sz w:val="28"/>
        </w:rPr>
        <w:t>жеткізу</w:t>
      </w:r>
      <w:r>
        <w:rPr>
          <w:rFonts w:ascii="Times New Roman"/>
          <w:b w:val="false"/>
          <w:i w:val="false"/>
          <w:color w:val="000000"/>
          <w:sz w:val="28"/>
        </w:rPr>
        <w:t xml:space="preserve"> </w:t>
      </w:r>
      <w:r>
        <w:rPr>
          <w:rFonts w:ascii="Times New Roman"/>
          <w:b/>
          <w:i w:val="false"/>
          <w:color w:val="000000"/>
          <w:sz w:val="28"/>
        </w:rPr>
        <w:t>схемасы</w:t>
      </w:r>
    </w:p>
    <w:bookmarkEnd w:id="112"/>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48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6"/>
                    <a:stretch>
                      <a:fillRect/>
                    </a:stretch>
                  </pic:blipFill>
                  <pic:spPr>
                    <a:xfrm>
                      <a:off x="0" y="0"/>
                      <a:ext cx="7810500" cy="548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78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7"/>
                    <a:stretch>
                      <a:fillRect/>
                    </a:stretch>
                  </pic:blipFill>
                  <pic:spPr>
                    <a:xfrm>
                      <a:off x="0" y="0"/>
                      <a:ext cx="7810500" cy="378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5" w:id="113"/>
    <w:p>
      <w:pPr>
        <w:spacing w:after="0"/>
        <w:ind w:left="0"/>
        <w:jc w:val="both"/>
      </w:pPr>
      <w:r>
        <w:rPr>
          <w:rFonts w:ascii="Times New Roman"/>
          <w:b w:val="false"/>
          <w:i w:val="false"/>
          <w:color w:val="000000"/>
          <w:sz w:val="28"/>
        </w:rPr>
        <w:t xml:space="preserve">
      </w:t>
      </w:r>
      <w:r>
        <w:rPr>
          <w:rFonts w:ascii="Times New Roman"/>
          <w:b/>
          <w:i w:val="false"/>
          <w:color w:val="000000"/>
          <w:sz w:val="28"/>
        </w:rPr>
        <w:t>8.</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жанында</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шалғайдағы</w:t>
      </w:r>
      <w:r>
        <w:rPr>
          <w:rFonts w:ascii="Times New Roman"/>
          <w:b w:val="false"/>
          <w:i w:val="false"/>
          <w:color w:val="000000"/>
          <w:sz w:val="28"/>
        </w:rPr>
        <w:t xml:space="preserve"> </w:t>
      </w:r>
      <w:r>
        <w:rPr>
          <w:rFonts w:ascii="Times New Roman"/>
          <w:b/>
          <w:i w:val="false"/>
          <w:color w:val="000000"/>
          <w:sz w:val="28"/>
        </w:rPr>
        <w:t>жайылымдарында</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басын</w:t>
      </w:r>
      <w:r>
        <w:rPr>
          <w:rFonts w:ascii="Times New Roman"/>
          <w:b w:val="false"/>
          <w:i w:val="false"/>
          <w:color w:val="000000"/>
          <w:sz w:val="28"/>
        </w:rPr>
        <w:t xml:space="preserve"> </w:t>
      </w:r>
      <w:r>
        <w:rPr>
          <w:rFonts w:ascii="Times New Roman"/>
          <w:b/>
          <w:i w:val="false"/>
          <w:color w:val="000000"/>
          <w:sz w:val="28"/>
        </w:rPr>
        <w:t>орналастыру</w:t>
      </w:r>
      <w:r>
        <w:rPr>
          <w:rFonts w:ascii="Times New Roman"/>
          <w:b w:val="false"/>
          <w:i w:val="false"/>
          <w:color w:val="000000"/>
          <w:sz w:val="28"/>
        </w:rPr>
        <w:t xml:space="preserve"> </w:t>
      </w:r>
      <w:r>
        <w:rPr>
          <w:rFonts w:ascii="Times New Roman"/>
          <w:b/>
          <w:i w:val="false"/>
          <w:color w:val="000000"/>
          <w:sz w:val="28"/>
        </w:rPr>
        <w:t>схемасы</w:t>
      </w:r>
    </w:p>
    <w:bookmarkEnd w:id="113"/>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48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8"/>
                    <a:stretch>
                      <a:fillRect/>
                    </a:stretch>
                  </pic:blipFill>
                  <pic:spPr>
                    <a:xfrm>
                      <a:off x="0" y="0"/>
                      <a:ext cx="7810500" cy="548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44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9"/>
                    <a:stretch>
                      <a:fillRect/>
                    </a:stretch>
                  </pic:blipFill>
                  <pic:spPr>
                    <a:xfrm>
                      <a:off x="0" y="0"/>
                      <a:ext cx="7810500" cy="144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6" w:id="114"/>
    <w:p>
      <w:pPr>
        <w:spacing w:after="0"/>
        <w:ind w:left="0"/>
        <w:jc w:val="both"/>
      </w:pPr>
      <w:r>
        <w:rPr>
          <w:rFonts w:ascii="Times New Roman"/>
          <w:b w:val="false"/>
          <w:i w:val="false"/>
          <w:color w:val="000000"/>
          <w:sz w:val="28"/>
        </w:rPr>
        <w:t xml:space="preserve">
      </w:t>
      </w:r>
      <w:r>
        <w:rPr>
          <w:rFonts w:ascii="Times New Roman"/>
          <w:b/>
          <w:i w:val="false"/>
          <w:color w:val="000000"/>
          <w:sz w:val="28"/>
        </w:rPr>
        <w:t>9.</w:t>
      </w:r>
      <w:r>
        <w:rPr>
          <w:rFonts w:ascii="Times New Roman"/>
          <w:b w:val="false"/>
          <w:i w:val="false"/>
          <w:color w:val="000000"/>
          <w:sz w:val="28"/>
        </w:rPr>
        <w:t xml:space="preserve"> </w:t>
      </w:r>
      <w:r>
        <w:rPr>
          <w:rFonts w:ascii="Times New Roman"/>
          <w:b/>
          <w:i w:val="false"/>
          <w:color w:val="000000"/>
          <w:sz w:val="28"/>
        </w:rPr>
        <w:t>Ауылда,</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маңында</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басын</w:t>
      </w:r>
      <w:r>
        <w:rPr>
          <w:rFonts w:ascii="Times New Roman"/>
          <w:b w:val="false"/>
          <w:i w:val="false"/>
          <w:color w:val="000000"/>
          <w:sz w:val="28"/>
        </w:rPr>
        <w:t xml:space="preserve"> </w:t>
      </w:r>
      <w:r>
        <w:rPr>
          <w:rFonts w:ascii="Times New Roman"/>
          <w:b/>
          <w:i w:val="false"/>
          <w:color w:val="000000"/>
          <w:sz w:val="28"/>
        </w:rPr>
        <w:t>шалғайдағы</w:t>
      </w:r>
      <w:r>
        <w:rPr>
          <w:rFonts w:ascii="Times New Roman"/>
          <w:b w:val="false"/>
          <w:i w:val="false"/>
          <w:color w:val="000000"/>
          <w:sz w:val="28"/>
        </w:rPr>
        <w:t xml:space="preserve"> </w:t>
      </w:r>
      <w:r>
        <w:rPr>
          <w:rFonts w:ascii="Times New Roman"/>
          <w:b/>
          <w:i w:val="false"/>
          <w:color w:val="000000"/>
          <w:sz w:val="28"/>
        </w:rPr>
        <w:t>жайылымдарға</w:t>
      </w:r>
      <w:r>
        <w:rPr>
          <w:rFonts w:ascii="Times New Roman"/>
          <w:b w:val="false"/>
          <w:i w:val="false"/>
          <w:color w:val="000000"/>
          <w:sz w:val="28"/>
        </w:rPr>
        <w:t xml:space="preserve"> </w:t>
      </w:r>
      <w:r>
        <w:rPr>
          <w:rFonts w:ascii="Times New Roman"/>
          <w:b/>
          <w:i w:val="false"/>
          <w:color w:val="000000"/>
          <w:sz w:val="28"/>
        </w:rPr>
        <w:t>орналастыру</w:t>
      </w:r>
      <w:r>
        <w:rPr>
          <w:rFonts w:ascii="Times New Roman"/>
          <w:b w:val="false"/>
          <w:i w:val="false"/>
          <w:color w:val="000000"/>
          <w:sz w:val="28"/>
        </w:rPr>
        <w:t xml:space="preserve"> </w:t>
      </w:r>
      <w:r>
        <w:rPr>
          <w:rFonts w:ascii="Times New Roman"/>
          <w:b/>
          <w:i w:val="false"/>
          <w:color w:val="000000"/>
          <w:sz w:val="28"/>
        </w:rPr>
        <w:t>схемасы</w:t>
      </w:r>
    </w:p>
    <w:bookmarkEnd w:id="114"/>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48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0"/>
                    <a:stretch>
                      <a:fillRect/>
                    </a:stretch>
                  </pic:blipFill>
                  <pic:spPr>
                    <a:xfrm>
                      <a:off x="0" y="0"/>
                      <a:ext cx="7810500" cy="548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33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1"/>
                    <a:stretch>
                      <a:fillRect/>
                    </a:stretch>
                  </pic:blipFill>
                  <pic:spPr>
                    <a:xfrm>
                      <a:off x="0" y="0"/>
                      <a:ext cx="7810500" cy="133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Қобда аудандық мәслихатының 2025 жылғы 19 желтоқсан № 419 шешіміне 15 қосымша</w:t>
            </w:r>
          </w:p>
        </w:tc>
      </w:tr>
    </w:tbl>
    <w:p>
      <w:pPr>
        <w:spacing w:after="0"/>
        <w:ind w:left="0"/>
        <w:jc w:val="left"/>
      </w:pPr>
      <w:r>
        <w:rPr>
          <w:rFonts w:ascii="Times New Roman"/>
          <w:b/>
          <w:i w:val="false"/>
          <w:color w:val="000000"/>
        </w:rPr>
        <w:t xml:space="preserve"> И. Білтабанов атындағы ауылдық округінде жайылымдарды басқару және оларды пайдалану жөніндегі 2025-2029 жылдарға арналған жоспар</w:t>
      </w:r>
    </w:p>
    <w:p>
      <w:pPr>
        <w:spacing w:after="0"/>
        <w:ind w:left="0"/>
        <w:jc w:val="both"/>
      </w:pPr>
      <w:r>
        <w:rPr>
          <w:rFonts w:ascii="Times New Roman"/>
          <w:b w:val="false"/>
          <w:i w:val="false"/>
          <w:color w:val="000000"/>
          <w:sz w:val="28"/>
        </w:rPr>
        <w:t xml:space="preserve">
      Осы жайылымдарды басқару және оларды пайдалану жөніндегі жоспар (бұдан әрі-жоспар) "Жайылымдар туралы" Қазақстан Республикасы Заңының </w:t>
      </w:r>
      <w:r>
        <w:rPr>
          <w:rFonts w:ascii="Times New Roman"/>
          <w:b w:val="false"/>
          <w:i w:val="false"/>
          <w:color w:val="000000"/>
          <w:sz w:val="28"/>
        </w:rPr>
        <w:t>6 – бабының</w:t>
      </w:r>
      <w:r>
        <w:rPr>
          <w:rFonts w:ascii="Times New Roman"/>
          <w:b w:val="false"/>
          <w:i w:val="false"/>
          <w:color w:val="000000"/>
          <w:sz w:val="28"/>
        </w:rPr>
        <w:t xml:space="preserve"> 4-1) тармақшасына (бұдан әрі-Заң), "Мемлекеттік статистика туралы" Қазақстан Республикасы Заңының 16-бабы 3-тармағының </w:t>
      </w:r>
      <w:r>
        <w:rPr>
          <w:rFonts w:ascii="Times New Roman"/>
          <w:b w:val="false"/>
          <w:i w:val="false"/>
          <w:color w:val="000000"/>
          <w:sz w:val="28"/>
        </w:rPr>
        <w:t>2) тармақшасына</w:t>
      </w:r>
      <w:r>
        <w:rPr>
          <w:rFonts w:ascii="Times New Roman"/>
          <w:b w:val="false"/>
          <w:i w:val="false"/>
          <w:color w:val="000000"/>
          <w:sz w:val="28"/>
        </w:rPr>
        <w:t xml:space="preserve">, Қазақстан Республикасы Ауыл шаруашылығы министрінің 29 шілдедегі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 2024 жылғы № 263 "Жайылымдарды басқару және оларды пайдалану жөніндегі үлгілік жоспарды бекіту туралы" (Нормативтік құқықтық актілерді мемлекеттік тіркеу тізілімінде № 34831 болып тіркелген).</w:t>
      </w:r>
    </w:p>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тозуы процестерін болғызбау мақсатында қабылданады.</w:t>
      </w:r>
    </w:p>
    <w:p>
      <w:pPr>
        <w:spacing w:after="0"/>
        <w:ind w:left="0"/>
        <w:jc w:val="both"/>
      </w:pPr>
      <w:r>
        <w:rPr>
          <w:rFonts w:ascii="Times New Roman"/>
          <w:b w:val="false"/>
          <w:i w:val="false"/>
          <w:color w:val="000000"/>
          <w:sz w:val="28"/>
        </w:rPr>
        <w:t>
      Жоспарды әзірлеген кезде мыналар ескеріледі:</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нысан бойынша өңірдің жер балансының және мемлекеттік жер кадастрының ақпараттық жүйесінің деректері.</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нысан бойынша жайылымдарды геоботаникалық зерттеп-қарау мәліметтері.</w:t>
      </w:r>
    </w:p>
    <w:p>
      <w:pPr>
        <w:spacing w:after="0"/>
        <w:ind w:left="0"/>
        <w:jc w:val="both"/>
      </w:pPr>
      <w:r>
        <w:rPr>
          <w:rFonts w:ascii="Times New Roman"/>
          <w:b w:val="false"/>
          <w:i w:val="false"/>
          <w:color w:val="000000"/>
          <w:sz w:val="28"/>
        </w:rPr>
        <w:t xml:space="preserve">
      3) Қазақстан Республикасы Ауыл шаруашылығы министрінің 2020 жылғы 3 ақпандағы № 35 бұйрығымен (Нормативтік құқықтық актілерді мемлекеттік тіркеу тізілімінде № 19987 болып тіркелген) бекітілген </w:t>
      </w:r>
      <w:r>
        <w:rPr>
          <w:rFonts w:ascii="Times New Roman"/>
          <w:b w:val="false"/>
          <w:i w:val="false"/>
          <w:color w:val="000000"/>
          <w:sz w:val="28"/>
        </w:rPr>
        <w:t>Мал қорымдарының (биотермиялық шұңқырлардың) тізілімін жүргізу қағидаларына</w:t>
      </w:r>
      <w:r>
        <w:rPr>
          <w:rFonts w:ascii="Times New Roman"/>
          <w:b w:val="false"/>
          <w:i w:val="false"/>
          <w:color w:val="000000"/>
          <w:sz w:val="28"/>
        </w:rPr>
        <w:t xml:space="preserve"> сәйкес қалыптастырылған мал қорымдары (биометриялық шұңқырлар) туралы мәліметтер;</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нысан бойынша жайылымдық инфрақұрылым объектілері туралы және ауыл шаруашылығы жануарларын айдап өтуге арналған сервитуттар туралы мәліметтер.</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4-қосымшаның</w:t>
      </w:r>
      <w:r>
        <w:rPr>
          <w:rFonts w:ascii="Times New Roman"/>
          <w:b w:val="false"/>
          <w:i w:val="false"/>
          <w:color w:val="000000"/>
          <w:sz w:val="28"/>
        </w:rPr>
        <w:t xml:space="preserve"> 1-кестесіне сәйкес нысан бойынша ауыл шаруашылығы жануарларының иелерін көрсете отырып, оларды сәйкестендіру дерекқорынан алынған ауыл шаруашылығы жануарлары басының саны туралы деректер;</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4-қосымшаның</w:t>
      </w:r>
      <w:r>
        <w:rPr>
          <w:rFonts w:ascii="Times New Roman"/>
          <w:b w:val="false"/>
          <w:i w:val="false"/>
          <w:color w:val="000000"/>
          <w:sz w:val="28"/>
        </w:rPr>
        <w:t xml:space="preserve"> 2-кестесіне сәйкес нысан бойынша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4-қосымшаның</w:t>
      </w:r>
      <w:r>
        <w:rPr>
          <w:rFonts w:ascii="Times New Roman"/>
          <w:b w:val="false"/>
          <w:i w:val="false"/>
          <w:color w:val="000000"/>
          <w:sz w:val="28"/>
        </w:rPr>
        <w:t xml:space="preserve"> 3-кестесіне сәйкес нысан бойынша шалғайдағы жайылымдарда жаю үшін ауыл шаруашылығы жануарлары басының саны туралы мәліметтер.</w:t>
      </w:r>
    </w:p>
    <w:p>
      <w:pPr>
        <w:spacing w:after="0"/>
        <w:ind w:left="0"/>
        <w:jc w:val="both"/>
      </w:pPr>
      <w:r>
        <w:rPr>
          <w:rFonts w:ascii="Times New Roman"/>
          <w:b w:val="false"/>
          <w:i w:val="false"/>
          <w:color w:val="000000"/>
          <w:sz w:val="28"/>
        </w:rPr>
        <w:t>
      8) екпе және аридтік жайылымдарда, орман, су қорлары мен ерекше қорғалатын табиғи аумақтар жерлерінде ауыл шаруашылығы жануарларын жаю ерекшеліктері туралы деректер.</w:t>
      </w:r>
    </w:p>
    <w:p>
      <w:pPr>
        <w:spacing w:after="0"/>
        <w:ind w:left="0"/>
        <w:jc w:val="both"/>
      </w:pPr>
      <w:r>
        <w:rPr>
          <w:rFonts w:ascii="Times New Roman"/>
          <w:b w:val="false"/>
          <w:i w:val="false"/>
          <w:color w:val="000000"/>
          <w:sz w:val="28"/>
        </w:rPr>
        <w:t xml:space="preserve">
      9)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нысан бойынша ұсынылатын жайылым айналымдарының схемалары;</w:t>
      </w:r>
    </w:p>
    <w:p>
      <w:pPr>
        <w:spacing w:after="0"/>
        <w:ind w:left="0"/>
        <w:jc w:val="both"/>
      </w:pPr>
      <w:r>
        <w:rPr>
          <w:rFonts w:ascii="Times New Roman"/>
          <w:b w:val="false"/>
          <w:i w:val="false"/>
          <w:color w:val="000000"/>
          <w:sz w:val="28"/>
        </w:rPr>
        <w:t>
      10) мал шаруашылығы және өсімдік шаруашылығы статистикасы бойынша ресми статистикалық ақпарат.</w:t>
      </w:r>
    </w:p>
    <w:p>
      <w:pPr>
        <w:spacing w:after="0"/>
        <w:ind w:left="0"/>
        <w:jc w:val="both"/>
      </w:pPr>
      <w:r>
        <w:rPr>
          <w:rFonts w:ascii="Times New Roman"/>
          <w:b w:val="false"/>
          <w:i w:val="false"/>
          <w:color w:val="000000"/>
          <w:sz w:val="28"/>
        </w:rPr>
        <w:t>
      Жоспарда мынадай қосымшалар қамтылған:</w:t>
      </w:r>
    </w:p>
    <w:p>
      <w:pPr>
        <w:spacing w:after="0"/>
        <w:ind w:left="0"/>
        <w:jc w:val="both"/>
      </w:pPr>
      <w:r>
        <w:rPr>
          <w:rFonts w:ascii="Times New Roman"/>
          <w:b w:val="false"/>
          <w:i w:val="false"/>
          <w:color w:val="000000"/>
          <w:sz w:val="28"/>
        </w:rPr>
        <w:t xml:space="preserve">
      1) әкімшілік-аумақтық бірлік аумағында жайылымдардың жер санаттары бөлінісінде орналасу </w:t>
      </w:r>
      <w:r>
        <w:rPr>
          <w:rFonts w:ascii="Times New Roman"/>
          <w:b w:val="false"/>
          <w:i w:val="false"/>
          <w:color w:val="000000"/>
          <w:sz w:val="28"/>
        </w:rPr>
        <w:t>схемасы</w:t>
      </w:r>
      <w:r>
        <w:rPr>
          <w:rFonts w:ascii="Times New Roman"/>
          <w:b w:val="false"/>
          <w:i w:val="false"/>
          <w:color w:val="000000"/>
          <w:sz w:val="28"/>
        </w:rPr>
        <w:t xml:space="preserve"> (картасы), онда жайылымдардың шекаралары, алаңдары мен түрлері, оның ішінде шалғайдағы, маусымдық, құрғақ және екпе жайылымдар, жер учаскесіне құқық белгілейтін және сәйкестендіру құжаттарының негізінде олардың меншік иелері немесе жер пайдаланушылар туралы мәліметтер көрсетіледі;</w:t>
      </w:r>
    </w:p>
    <w:p>
      <w:pPr>
        <w:spacing w:after="0"/>
        <w:ind w:left="0"/>
        <w:jc w:val="both"/>
      </w:pPr>
      <w:r>
        <w:rPr>
          <w:rFonts w:ascii="Times New Roman"/>
          <w:b w:val="false"/>
          <w:i w:val="false"/>
          <w:color w:val="000000"/>
          <w:sz w:val="28"/>
        </w:rPr>
        <w:t xml:space="preserve">
      2) жеке ауладағы ауыл шаруашылығы жануарларын жаю бойынша халықтың мұқтаждығына арналған жайылымдар, оның ішінде қоғамдық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 онда жеке ауладағы ауыл шаруашылығы жануарларын жаю бойынша халықтың мұқтаждығына арналған жайылымдардың, оның ішінде қоғамдық жайылымдардың шекаралары мен алаңдары көрсетіледі;</w:t>
      </w:r>
    </w:p>
    <w:p>
      <w:pPr>
        <w:spacing w:after="0"/>
        <w:ind w:left="0"/>
        <w:jc w:val="both"/>
      </w:pPr>
      <w:r>
        <w:rPr>
          <w:rFonts w:ascii="Times New Roman"/>
          <w:b w:val="false"/>
          <w:i w:val="false"/>
          <w:color w:val="000000"/>
          <w:sz w:val="28"/>
        </w:rPr>
        <w:t xml:space="preserve">
      3) ұсынылатын жайылым айналымдарының схемалары көрсетілген </w:t>
      </w:r>
      <w:r>
        <w:rPr>
          <w:rFonts w:ascii="Times New Roman"/>
          <w:b w:val="false"/>
          <w:i w:val="false"/>
          <w:color w:val="000000"/>
          <w:sz w:val="28"/>
        </w:rPr>
        <w:t>схема</w:t>
      </w:r>
      <w:r>
        <w:rPr>
          <w:rFonts w:ascii="Times New Roman"/>
          <w:b w:val="false"/>
          <w:i w:val="false"/>
          <w:color w:val="000000"/>
          <w:sz w:val="28"/>
        </w:rPr>
        <w:t xml:space="preserve"> (карта), онда жайылымдарды геоботаникалық зерттеп-қарау негізінде ұсынылатын жайылым айналымдарының схемалары көрсетіледі;</w:t>
      </w:r>
    </w:p>
    <w:p>
      <w:pPr>
        <w:spacing w:after="0"/>
        <w:ind w:left="0"/>
        <w:jc w:val="both"/>
      </w:pPr>
      <w:r>
        <w:rPr>
          <w:rFonts w:ascii="Times New Roman"/>
          <w:b w:val="false"/>
          <w:i w:val="false"/>
          <w:color w:val="000000"/>
          <w:sz w:val="28"/>
        </w:rPr>
        <w:t xml:space="preserve">
      4) ауыл шаруашылығы жануарларын айдауға арналған сервитуттар, мал айдайтын трассалар және жайылымдық инфрақұрылымның өзге де объектілері, сондай-ақ мал қорымдары (биометриялық шұңқырлар) белгіленетін </w:t>
      </w:r>
      <w:r>
        <w:rPr>
          <w:rFonts w:ascii="Times New Roman"/>
          <w:b w:val="false"/>
          <w:i w:val="false"/>
          <w:color w:val="000000"/>
          <w:sz w:val="28"/>
        </w:rPr>
        <w:t>схема</w:t>
      </w:r>
      <w:r>
        <w:rPr>
          <w:rFonts w:ascii="Times New Roman"/>
          <w:b w:val="false"/>
          <w:i w:val="false"/>
          <w:color w:val="000000"/>
          <w:sz w:val="28"/>
        </w:rPr>
        <w:t xml:space="preserve"> (карта), онда ауыл шаруашылығы жануарларын айдауға арналған сервитуттар, мал айдайтын трассалар, жайылымдық инфрақұрылым объектілері, мал қорымдарының (биометриялық шұңқырлардың) орналасқан жері көрсетіледі;</w:t>
      </w:r>
    </w:p>
    <w:p>
      <w:pPr>
        <w:spacing w:after="0"/>
        <w:ind w:left="0"/>
        <w:jc w:val="both"/>
      </w:pPr>
      <w:r>
        <w:rPr>
          <w:rFonts w:ascii="Times New Roman"/>
          <w:b w:val="false"/>
          <w:i w:val="false"/>
          <w:color w:val="000000"/>
          <w:sz w:val="28"/>
        </w:rPr>
        <w:t xml:space="preserve">
      5) жайылымды пайдаланушыларға жер пайдалануға берілуі мүмкін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w:t>
      </w:r>
    </w:p>
    <w:p>
      <w:pPr>
        <w:spacing w:after="0"/>
        <w:ind w:left="0"/>
        <w:jc w:val="both"/>
      </w:pPr>
      <w:r>
        <w:rPr>
          <w:rFonts w:ascii="Times New Roman"/>
          <w:b w:val="false"/>
          <w:i w:val="false"/>
          <w:color w:val="000000"/>
          <w:sz w:val="28"/>
        </w:rPr>
        <w:t>
      6) халықтың жеке ауласындағы ауыл шаруашылығы жануарларын жаю жөніндегі мұқтаждықтарын қанағаттандыру мақсатында резервке алынуға жататын жайылымдарды белгілейтін схема (карта), онда жеке ауланың ауыл шаруашылығы жануарларын жаю жөніндегі халықтың мұқтаждықтарын қанағаттандыру мақсатында резервке алынуға жататын жайылымдардың шекаралары мен алаңдары көрсетіледі.</w:t>
      </w:r>
    </w:p>
    <w:p>
      <w:pPr>
        <w:spacing w:after="0"/>
        <w:ind w:left="0"/>
        <w:jc w:val="both"/>
      </w:pPr>
      <w:r>
        <w:rPr>
          <w:rFonts w:ascii="Times New Roman"/>
          <w:b w:val="false"/>
          <w:i w:val="false"/>
          <w:color w:val="000000"/>
          <w:sz w:val="28"/>
        </w:rPr>
        <w:t xml:space="preserve">
      7) суды тұтыну нормасына сәйкес жасалған су көздеріне (көлдерге, өзендерге, тоғандарға, қазандарға, суару немесе суландыру каналдарына, құбырлы немесе шахта құдықтарына) қол жеткізу </w:t>
      </w:r>
      <w:r>
        <w:rPr>
          <w:rFonts w:ascii="Times New Roman"/>
          <w:b w:val="false"/>
          <w:i w:val="false"/>
          <w:color w:val="000000"/>
          <w:sz w:val="28"/>
        </w:rPr>
        <w:t>схемасы</w:t>
      </w:r>
      <w:r>
        <w:rPr>
          <w:rFonts w:ascii="Times New Roman"/>
          <w:b w:val="false"/>
          <w:i w:val="false"/>
          <w:color w:val="000000"/>
          <w:sz w:val="28"/>
        </w:rPr>
        <w:t>, онда жануарлардың су көздеріне қарай жүріп-тұру маршруттары көрсетіледі.</w:t>
      </w:r>
    </w:p>
    <w:p>
      <w:pPr>
        <w:spacing w:after="0"/>
        <w:ind w:left="0"/>
        <w:jc w:val="both"/>
      </w:pPr>
      <w:r>
        <w:rPr>
          <w:rFonts w:ascii="Times New Roman"/>
          <w:b w:val="false"/>
          <w:i w:val="false"/>
          <w:color w:val="000000"/>
          <w:sz w:val="28"/>
        </w:rPr>
        <w:t xml:space="preserve">
      8) ауыл шаруашылығы жануарларының басын шалғайдағы жайылымдарға орналастыру </w:t>
      </w:r>
      <w:r>
        <w:rPr>
          <w:rFonts w:ascii="Times New Roman"/>
          <w:b w:val="false"/>
          <w:i w:val="false"/>
          <w:color w:val="000000"/>
          <w:sz w:val="28"/>
        </w:rPr>
        <w:t>схемасы</w:t>
      </w:r>
      <w:r>
        <w:rPr>
          <w:rFonts w:ascii="Times New Roman"/>
          <w:b w:val="false"/>
          <w:i w:val="false"/>
          <w:color w:val="000000"/>
          <w:sz w:val="28"/>
        </w:rPr>
        <w:t>, онда ауыл шаруашылығы жануарларының басын орналастыруға арналған шалғайдағы жайылымдардың шекаралары мен алаңдары көрсетіледі;</w:t>
      </w:r>
    </w:p>
    <w:p>
      <w:pPr>
        <w:spacing w:after="0"/>
        <w:ind w:left="0"/>
        <w:jc w:val="both"/>
      </w:pPr>
      <w:r>
        <w:rPr>
          <w:rFonts w:ascii="Times New Roman"/>
          <w:b w:val="false"/>
          <w:i w:val="false"/>
          <w:color w:val="000000"/>
          <w:sz w:val="28"/>
        </w:rPr>
        <w:t xml:space="preserve">
      9) ауылдық округке кіретін ауылдық елді мекендер арасында жайылымдарды жобалық бөлу (қайта бөлу), онда жайылымдармен қамтамасыз етілмеген жеке және заңды тұлғалардың ауыл шаруашылығы жануарларының басы үшін ауылдық округтің ауылдық елді мекендері арасында жайылымдарды бөлу (қайта бөлу) </w:t>
      </w:r>
      <w:r>
        <w:rPr>
          <w:rFonts w:ascii="Times New Roman"/>
          <w:b w:val="false"/>
          <w:i w:val="false"/>
          <w:color w:val="000000"/>
          <w:sz w:val="28"/>
        </w:rPr>
        <w:t>схемасы</w:t>
      </w:r>
      <w:r>
        <w:rPr>
          <w:rFonts w:ascii="Times New Roman"/>
          <w:b w:val="false"/>
          <w:i w:val="false"/>
          <w:color w:val="000000"/>
          <w:sz w:val="28"/>
        </w:rPr>
        <w:t xml:space="preserve"> көрсетіледі;</w:t>
      </w:r>
    </w:p>
    <w:p>
      <w:pPr>
        <w:spacing w:after="0"/>
        <w:ind w:left="0"/>
        <w:jc w:val="both"/>
      </w:pPr>
      <w:r>
        <w:rPr>
          <w:rFonts w:ascii="Times New Roman"/>
          <w:b w:val="false"/>
          <w:i w:val="false"/>
          <w:color w:val="000000"/>
          <w:sz w:val="28"/>
        </w:rPr>
        <w:t>
      10) тиісті әкімшілік-аумақтық бірлікте жайылымдарды ұтымды пайдалану үшін қажетті талаптар:</w:t>
      </w:r>
    </w:p>
    <w:p>
      <w:pPr>
        <w:spacing w:after="0"/>
        <w:ind w:left="0"/>
        <w:jc w:val="both"/>
      </w:pPr>
      <w:r>
        <w:rPr>
          <w:rFonts w:ascii="Times New Roman"/>
          <w:b w:val="false"/>
          <w:i w:val="false"/>
          <w:color w:val="000000"/>
          <w:sz w:val="28"/>
        </w:rPr>
        <w:t xml:space="preserve">
      "Жайылымдардың жалпы алаңына түсетін жүктеменің шекті рұқсат етілетін нормасын бекіту туралы" Қазақстан Республикасы Ауыл шаруашылығы министрінің 2015 жылғы 14 сәуірдегі № 3-3/332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11064 болып тіркелген) сәйкес жайылымдардың жалпы алаңына түсетін жүктеменің шекті рұқсат етілетін нормасын сақтау;</w:t>
      </w:r>
    </w:p>
    <w:p>
      <w:pPr>
        <w:spacing w:after="0"/>
        <w:ind w:left="0"/>
        <w:jc w:val="both"/>
      </w:pPr>
      <w:r>
        <w:rPr>
          <w:rFonts w:ascii="Times New Roman"/>
          <w:b w:val="false"/>
          <w:i w:val="false"/>
          <w:color w:val="000000"/>
          <w:sz w:val="28"/>
        </w:rPr>
        <w:t>
      жайылым айналымын және суды пайдалану көздерін ескере отырып жайылымдарды пайдалану;</w:t>
      </w:r>
    </w:p>
    <w:p>
      <w:pPr>
        <w:spacing w:after="0"/>
        <w:ind w:left="0"/>
        <w:jc w:val="both"/>
      </w:pPr>
      <w:r>
        <w:rPr>
          <w:rFonts w:ascii="Times New Roman"/>
          <w:b w:val="false"/>
          <w:i w:val="false"/>
          <w:color w:val="000000"/>
          <w:sz w:val="28"/>
        </w:rPr>
        <w:t>
      жайылым алаңдарын жекеленген өріс учаскелеріне бөлу;</w:t>
      </w:r>
    </w:p>
    <w:p>
      <w:pPr>
        <w:spacing w:after="0"/>
        <w:ind w:left="0"/>
        <w:jc w:val="both"/>
      </w:pPr>
      <w:r>
        <w:rPr>
          <w:rFonts w:ascii="Times New Roman"/>
          <w:b w:val="false"/>
          <w:i w:val="false"/>
          <w:color w:val="000000"/>
          <w:sz w:val="28"/>
        </w:rPr>
        <w:t>
      жайылым учаскелерін жыл маусымдары бойынша кеңістікте және уақытпен (маусым, жыл ішінде) кезектестіру;</w:t>
      </w:r>
    </w:p>
    <w:p>
      <w:pPr>
        <w:spacing w:after="0"/>
        <w:ind w:left="0"/>
        <w:jc w:val="both"/>
      </w:pPr>
      <w:r>
        <w:rPr>
          <w:rFonts w:ascii="Times New Roman"/>
          <w:b w:val="false"/>
          <w:i w:val="false"/>
          <w:color w:val="000000"/>
          <w:sz w:val="28"/>
        </w:rPr>
        <w:t>
      жайылым айналымы учаскелерінің бірін жайылымсыз және ауыл шаруашылығы жануарларынсыз жыл сайын қалдыру.</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И.Білтабанов атындағы ауылдық округінде жайылымдарды  басқару және оларды пайдалану жөніндегі 2025-2029 жылдарға арналған жоспарға 1 қосымша</w:t>
            </w:r>
          </w:p>
        </w:tc>
      </w:tr>
    </w:tbl>
    <w:p>
      <w:pPr>
        <w:spacing w:after="0"/>
        <w:ind w:left="0"/>
        <w:jc w:val="left"/>
      </w:pPr>
      <w:r>
        <w:rPr>
          <w:rFonts w:ascii="Times New Roman"/>
          <w:b/>
          <w:i w:val="false"/>
          <w:color w:val="000000"/>
        </w:rPr>
        <w:t xml:space="preserve"> Өңірдің жер балансының және мемлекеттік жер кадастрының ақпараттық жүйесінің деректері  1-кесте. И. Білтабанов атындағы ауылдық округінің жер санаттары бойынша жайылымдарды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Жерлің санаттары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жерлер жиыны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өнеркәсіп, көлік және өзге де ауыл шаруашылығы мақсатындағы емес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ерекше қорғала-тын табиғи аумақтар-дың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w:t>
            </w: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154241100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91680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158478</w:t>
            </w:r>
          </w:p>
        </w:tc>
      </w:tr>
    </w:tbl>
    <w:p>
      <w:pPr>
        <w:spacing w:after="0"/>
        <w:ind w:left="0"/>
        <w:jc w:val="both"/>
      </w:pPr>
      <w:r>
        <w:rPr>
          <w:rFonts w:ascii="Times New Roman"/>
          <w:b w:val="false"/>
          <w:i w:val="false"/>
          <w:color w:val="000000"/>
          <w:sz w:val="28"/>
        </w:rPr>
        <w:t>
      Әкімшілік-аумақтық бөлініс бойынша И.Білтабанов атындағы  ауылдық округінде 3 ауылдық елді мекен бар. И.Білтабанов атындағы ауылдық округі аумағының жалпы ауданы 157835 гектар. Санаттар бойынша жерлер:ауыл шаруашылығы мақсатындағы жерлер - 123762 гектар; елді мекендердің жерлері – 34716 гектар болып бөлінеді. Ерекше қорғалатын табиғи аумақтардың, орман қорының, су қорының жерлері, қоры жоқ.</w:t>
      </w:r>
    </w:p>
    <w:p>
      <w:pPr>
        <w:spacing w:after="0"/>
        <w:ind w:left="0"/>
        <w:jc w:val="left"/>
      </w:pPr>
      <w:r>
        <w:rPr>
          <w:rFonts w:ascii="Times New Roman"/>
          <w:b/>
          <w:i w:val="false"/>
          <w:color w:val="000000"/>
        </w:rPr>
        <w:t xml:space="preserve"> 2-кесте. Елді мекеннің жайылымдарын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р/с</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жалпы алаңы, гектар</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мен түрлері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қанағаттандыруға арналған,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мың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маусымдық,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аридтік,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екпе жайылымдар, гектар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w:t>
            </w:r>
          </w:p>
          <w:p>
            <w:pPr>
              <w:spacing w:after="20"/>
              <w:ind w:left="20"/>
              <w:jc w:val="both"/>
            </w:pPr>
            <w:r>
              <w:rPr>
                <w:rFonts w:ascii="Times New Roman"/>
                <w:b w:val="false"/>
                <w:i w:val="false"/>
                <w:color w:val="000000"/>
                <w:sz w:val="20"/>
              </w:rPr>
              <w:t>
Қосөткел</w:t>
            </w:r>
          </w:p>
          <w:p>
            <w:pPr>
              <w:spacing w:after="20"/>
              <w:ind w:left="20"/>
              <w:jc w:val="both"/>
            </w:pPr>
            <w:r>
              <w:rPr>
                <w:rFonts w:ascii="Times New Roman"/>
                <w:b w:val="false"/>
                <w:i w:val="false"/>
                <w:color w:val="000000"/>
                <w:sz w:val="20"/>
              </w:rPr>
              <w:t>
Байтақ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w:t>
            </w:r>
          </w:p>
          <w:p>
            <w:pPr>
              <w:spacing w:after="20"/>
              <w:ind w:left="20"/>
              <w:jc w:val="both"/>
            </w:pPr>
            <w:r>
              <w:rPr>
                <w:rFonts w:ascii="Times New Roman"/>
                <w:b w:val="false"/>
                <w:i w:val="false"/>
                <w:color w:val="000000"/>
                <w:sz w:val="20"/>
              </w:rPr>
              <w:t>
375</w:t>
            </w:r>
          </w:p>
          <w:p>
            <w:pPr>
              <w:spacing w:after="20"/>
              <w:ind w:left="20"/>
              <w:jc w:val="both"/>
            </w:pPr>
            <w:r>
              <w:rPr>
                <w:rFonts w:ascii="Times New Roman"/>
                <w:b w:val="false"/>
                <w:i w:val="false"/>
                <w:color w:val="000000"/>
                <w:sz w:val="20"/>
              </w:rPr>
              <w:t>
125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И. Білтабанов атындағы ауылдық округінің аумағында шалғайдағы, маусымдық, аридтік және екпе жайылымдар жоқ. Округте 50 шаруа қожалығы жұмыс істейді, оларға 38 236 гектар жайылым бекітілген.</w:t>
      </w:r>
    </w:p>
    <w:p>
      <w:pPr>
        <w:spacing w:after="0"/>
        <w:ind w:left="0"/>
        <w:jc w:val="left"/>
      </w:pPr>
      <w:r>
        <w:rPr>
          <w:rFonts w:ascii="Times New Roman"/>
          <w:b/>
          <w:i w:val="false"/>
          <w:color w:val="000000"/>
        </w:rPr>
        <w:t xml:space="preserve"> 3-кесте. Жер учаскесіне құқық белгілейтін және сәйкестендіру құжаттары негізінде меншік иелері мен жер пайдаланушылар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Меншік иелерінің, жер пайдаланушылардың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Бизнес сәйкестендіру нөмірі/жеке сәйкестендіру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кадастрлық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алаңы, мың гектар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"Гайнаш"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670806300028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"АБК-Жемісі"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751111301565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"Жеменей"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450509302859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 Жайлау"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690504300202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"Жеменей-1"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690506302168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"Кенетай"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680928300421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"Пирогов"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640126302163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"Айткул"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410305301735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"Филипп"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480226301015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 Жол"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730406301939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"Нұр-Дан"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"Мадияр-А"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"Урынбасар"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661017301862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"Мақпал"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721117301892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"Маду"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680411300847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"Темирлан"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650803302561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"Назерке"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760811302079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"Мади"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711107402520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"Алишер"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800212402012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"Гаухар"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670321401107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"Қыпшақ"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"Ақтөре"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710125401607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"Виктор"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841124301525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"Бауржан"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740626301382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"Санақ"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620112300404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"Назар"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840613302845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"Надежда"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"Батпақты"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600831301428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"Еламан"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871123451141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"Ернар"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081264000331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"Жалғас"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081264000331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"Аятхан"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"Құт"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"Анес"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"Шұғыла"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"Шахан"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840613302845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"Азамат"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561130401545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"Bes-Arys"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"Нур-Мтс"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700603300580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15 249,00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"Мейірхан"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 Жайлау"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 Жайлау"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 Жайлау"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740123300746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"Адилжан"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"Жұлдыз"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"Қыпшақ"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"Торпақ"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xml:space="preserve">
      Ескерту: аббревиатуралардың транскрипциясы: ш / қ – шаруа қожалығы; </w:t>
      </w:r>
    </w:p>
    <w:p>
      <w:pPr>
        <w:spacing w:after="0"/>
        <w:ind w:left="0"/>
        <w:jc w:val="both"/>
      </w:pPr>
      <w:r>
        <w:rPr>
          <w:rFonts w:ascii="Times New Roman"/>
          <w:b w:val="false"/>
          <w:i w:val="false"/>
          <w:color w:val="000000"/>
          <w:sz w:val="28"/>
        </w:rPr>
        <w:t>
      Ауылдық округ аумағындағы ауыл шаруашылығы жануарларының саны: ірі қара мал-5676; қой мен ешкі – 13847 және жылқы-736 бас.</w:t>
      </w:r>
    </w:p>
    <w:p>
      <w:pPr>
        <w:spacing w:after="0"/>
        <w:ind w:left="0"/>
        <w:jc w:val="both"/>
      </w:pPr>
      <w:r>
        <w:rPr>
          <w:rFonts w:ascii="Times New Roman"/>
          <w:b w:val="false"/>
          <w:i w:val="false"/>
          <w:color w:val="000000"/>
          <w:sz w:val="28"/>
        </w:rPr>
        <w:t>
      И. Білтабанов ауылында: ірі қара мал – 3166; қой мен ешкі – 9907, жылқы-1003 бас.</w:t>
      </w:r>
    </w:p>
    <w:p>
      <w:pPr>
        <w:spacing w:after="0"/>
        <w:ind w:left="0"/>
        <w:jc w:val="both"/>
      </w:pPr>
      <w:r>
        <w:rPr>
          <w:rFonts w:ascii="Times New Roman"/>
          <w:b w:val="false"/>
          <w:i w:val="false"/>
          <w:color w:val="000000"/>
          <w:sz w:val="28"/>
        </w:rPr>
        <w:t>
      Қосөткел ауылында: ірі қара мал – 1136; қой мен ешкі – 1606, жылқы-588 бас.</w:t>
      </w:r>
    </w:p>
    <w:p>
      <w:pPr>
        <w:spacing w:after="0"/>
        <w:ind w:left="0"/>
        <w:jc w:val="both"/>
      </w:pPr>
      <w:r>
        <w:rPr>
          <w:rFonts w:ascii="Times New Roman"/>
          <w:b w:val="false"/>
          <w:i w:val="false"/>
          <w:color w:val="000000"/>
          <w:sz w:val="28"/>
        </w:rPr>
        <w:t>
      Байтақ ауылында: ірі қара мал – 603; қой мен ешкі – 411, жылқы – 169 бас.</w:t>
      </w:r>
    </w:p>
    <w:p>
      <w:pPr>
        <w:spacing w:after="0"/>
        <w:ind w:left="0"/>
        <w:jc w:val="both"/>
      </w:pPr>
      <w:r>
        <w:rPr>
          <w:rFonts w:ascii="Times New Roman"/>
          <w:b w:val="false"/>
          <w:i w:val="false"/>
          <w:color w:val="000000"/>
          <w:sz w:val="28"/>
        </w:rPr>
        <w:t>
      Ауылдық округтің жайылымдық жемшөптерінің қоректік коэффициенті 0,28 жем шөп бірлігіне дейін болады. Бұл 100 кг жайылымдық жемде табиғи ылғалдылықта 28-ге дейін жем бірлігі бар дегенді білдіреді. Жайылымдық жемшөптің осындай қоректік коэффициентімен тәулігіне: ірі қара мал -32 кг; ұсақ мал -6,4 кг; жылқы – 35,7 кг; жайылым кезеңінде 240 күн: ірі қара мал -7680 кг; ұсақ мал -1536 кг; жылқы-8568 кг мал азығы қажет. Өнімділігі 1020 кг/га және жайылымдық жемнің коректік коэффициенті 0,28 жем. Мал жаю жүктемесі: ІҚМ-7,7; ұсақ мал-1,5 және жылқы-бір басына 8,4 гектар.</w:t>
      </w:r>
    </w:p>
    <w:p>
      <w:pPr>
        <w:spacing w:after="0"/>
        <w:ind w:left="0"/>
        <w:jc w:val="left"/>
      </w:pPr>
      <w:r>
        <w:rPr>
          <w:rFonts w:ascii="Times New Roman"/>
          <w:b/>
          <w:i w:val="false"/>
          <w:color w:val="000000"/>
        </w:rPr>
        <w:t xml:space="preserve">  4-кесте. Жайылымдарды бөлу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п/п</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үшін қажетті жайылым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жайылымдардың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 алаңы,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Қосөткел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Ауыл шаруашылығы жануарларын жаю үшін 65937 га қажет.</w:t>
      </w:r>
    </w:p>
    <w:p>
      <w:pPr>
        <w:spacing w:after="0"/>
        <w:ind w:left="0"/>
        <w:jc w:val="both"/>
      </w:pPr>
      <w:r>
        <w:rPr>
          <w:rFonts w:ascii="Times New Roman"/>
          <w:b w:val="false"/>
          <w:i w:val="false"/>
          <w:color w:val="000000"/>
          <w:sz w:val="28"/>
        </w:rPr>
        <w:t xml:space="preserve">
      Ірі қара мал – 5676; қой мен ешкі - 13847 және жылқы – 736 бас Қоғамдық жайылымдарда жайылады, ауданы 33820 гектар, алыстағы жайылымдарда 0 Бас жайылады, ауданы 0 мың гектар. </w:t>
      </w:r>
    </w:p>
    <w:p>
      <w:pPr>
        <w:spacing w:after="0"/>
        <w:ind w:left="0"/>
        <w:jc w:val="both"/>
      </w:pPr>
      <w:r>
        <w:rPr>
          <w:rFonts w:ascii="Times New Roman"/>
          <w:b w:val="false"/>
          <w:i w:val="false"/>
          <w:color w:val="000000"/>
          <w:sz w:val="28"/>
        </w:rPr>
        <w:t>
      И. Білтабанов атындағы ауылдық округінің қоғамдық жайылым алаңы жайылатын малға жайылымдық жемге деген қажеттілікті қамтамасыз етеді. Алайда, И.Білтабанов елді мекенінде жайылымдардың тапшылығы 65937 га құрады, осыған байланысты жайылымдық аумақтарды елді мекендер арасында қайта бөлуді қарастыру қажет.</w:t>
      </w:r>
    </w:p>
    <w:p>
      <w:pPr>
        <w:spacing w:after="0"/>
        <w:ind w:left="0"/>
        <w:jc w:val="left"/>
      </w:pPr>
      <w:r>
        <w:rPr>
          <w:rFonts w:ascii="Times New Roman"/>
          <w:b/>
          <w:i w:val="false"/>
          <w:color w:val="000000"/>
        </w:rPr>
        <w:t xml:space="preserve"> 5-кесте. Қажетті қосымша жайылымдар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жерлерден қажет етілетін қосымша жайылымдар, мың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Қосымша берілетін жайылымдар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пайдаланушыларға жер пайдалануға берілуі мүмкін жайылымдар, мың гектар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 мақсатында резервке қойылуға тиіс жайылымдар, мың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 Білтабанов атындағы ауылдық округінде жайылымдарды басқару және оларды пайдалану жөніндегі 2025-2029 жылдарға арналған жоспарға 2 қосымша</w:t>
            </w:r>
          </w:p>
        </w:tc>
      </w:tr>
    </w:tbl>
    <w:p>
      <w:pPr>
        <w:spacing w:after="0"/>
        <w:ind w:left="0"/>
        <w:jc w:val="left"/>
      </w:pPr>
      <w:r>
        <w:rPr>
          <w:rFonts w:ascii="Times New Roman"/>
          <w:b/>
          <w:i w:val="false"/>
          <w:color w:val="000000"/>
        </w:rPr>
        <w:t xml:space="preserve"> Жайылымдарды геоботаникалық зерттеп-қарау мәліметтері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алқаптардың жіктемесі бойынша және түсініксөз бойынша шифрлар, күні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Контурлар мен сипаттамалар нөмірі (жақша ішінде)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 типтерінің (айырмала-рының, түрленді-рулерінің) жер бедеріне топыраққа байланы-стырылған атауы. Басқа жерлер мен алқаптардың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Алқап түрі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Контурдағы пайыздық қатынас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гектар</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Заманауи пайдаланылуы</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 Білтабанов атындағы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16, 20, 175, 148, 54,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Селеулі бетегелі -әртүрлі шөптер және жусанды, бұталы өсімдіктері бар дала жайылымдары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Жазық жайылым-дар мен ша-бындықтар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Селеулі –бетегелі – 60%</w:t>
            </w:r>
          </w:p>
          <w:p>
            <w:pPr>
              <w:spacing w:after="20"/>
              <w:ind w:left="20"/>
              <w:jc w:val="both"/>
            </w:pPr>
            <w:r>
              <w:rPr>
                <w:rFonts w:ascii="Times New Roman"/>
                <w:b w:val="false"/>
                <w:i w:val="false"/>
                <w:color w:val="000000"/>
                <w:sz w:val="20"/>
              </w:rPr>
              <w:t>
Әртүрлі шөптер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 бойы </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түсімділік, гектарына центнерден (зерттеп қарау жылы)</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жыл ішінде желінетін өсімдіктердің түсімділігі: құрғақ массаның гектарына центнерден, азық бірлігінің гектарына центнерден, қорытылатын протеиннің гектарына килограмм</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маусымдар бойынша жайылымдық азық</w:t>
            </w:r>
          </w:p>
        </w:tc>
      </w:tr>
      <w:tr>
        <w:trPr>
          <w:trHeight w:val="30" w:hRule="atLeast"/>
        </w:trPr>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шабындық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шабылатын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есептелген түсімділік: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азық қоры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Дақылдық-техникалық жай-күй, дәрілік өсімдіктердің бар-жоғы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Пайдалану бойынша ұсыныстар, малдың түрі. Жақсарту жөнінде ұсынылған шаралар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p>
            <w:pPr>
              <w:spacing w:after="20"/>
              <w:ind w:left="20"/>
              <w:jc w:val="both"/>
            </w:pPr>
            <w:r>
              <w:rPr>
                <w:rFonts w:ascii="Times New Roman"/>
                <w:b w:val="false"/>
                <w:i w:val="false"/>
                <w:color w:val="000000"/>
                <w:sz w:val="20"/>
              </w:rPr>
              <w:t>
2324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278050</w:t>
            </w:r>
          </w:p>
          <w:p>
            <w:pPr>
              <w:spacing w:after="20"/>
              <w:ind w:left="20"/>
              <w:jc w:val="both"/>
            </w:pPr>
            <w:r>
              <w:rPr>
                <w:rFonts w:ascii="Times New Roman"/>
                <w:b w:val="false"/>
                <w:i w:val="false"/>
                <w:color w:val="000000"/>
                <w:sz w:val="20"/>
              </w:rPr>
              <w:t>
77854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және ірі қара мал және жылқы үшін</w:t>
            </w:r>
          </w:p>
          <w:p>
            <w:pPr>
              <w:spacing w:after="20"/>
              <w:ind w:left="20"/>
              <w:jc w:val="both"/>
            </w:pPr>
            <w:r>
              <w:rPr>
                <w:rFonts w:ascii="Times New Roman"/>
                <w:b w:val="false"/>
                <w:i w:val="false"/>
                <w:color w:val="000000"/>
                <w:sz w:val="20"/>
              </w:rPr>
              <w:t>
учаскелерді ауыстырып қолдау</w:t>
            </w: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геоботаникалық</w:t>
      </w:r>
      <w:r>
        <w:rPr>
          <w:rFonts w:ascii="Times New Roman"/>
          <w:b w:val="false"/>
          <w:i w:val="false"/>
          <w:color w:val="000000"/>
          <w:sz w:val="28"/>
        </w:rPr>
        <w:t xml:space="preserve"> </w:t>
      </w:r>
      <w:r>
        <w:rPr>
          <w:rFonts w:ascii="Times New Roman"/>
          <w:b/>
          <w:i w:val="false"/>
          <w:color w:val="000000"/>
          <w:sz w:val="28"/>
        </w:rPr>
        <w:t>зерттеу</w:t>
      </w:r>
      <w:r>
        <w:rPr>
          <w:rFonts w:ascii="Times New Roman"/>
          <w:b w:val="false"/>
          <w:i w:val="false"/>
          <w:color w:val="000000"/>
          <w:sz w:val="28"/>
        </w:rPr>
        <w:t xml:space="preserve"> </w:t>
      </w:r>
      <w:r>
        <w:rPr>
          <w:rFonts w:ascii="Times New Roman"/>
          <w:b/>
          <w:i w:val="false"/>
          <w:color w:val="000000"/>
          <w:sz w:val="28"/>
        </w:rPr>
        <w:t>мәліметтері</w:t>
      </w:r>
    </w:p>
    <w:p>
      <w:pPr>
        <w:spacing w:after="0"/>
        <w:ind w:left="0"/>
        <w:jc w:val="both"/>
      </w:pPr>
      <w:r>
        <w:rPr>
          <w:rFonts w:ascii="Times New Roman"/>
          <w:b w:val="false"/>
          <w:i w:val="false"/>
          <w:color w:val="000000"/>
          <w:sz w:val="28"/>
        </w:rPr>
        <w:t xml:space="preserve">
      Географиялық орналасуы </w:t>
      </w:r>
    </w:p>
    <w:p>
      <w:pPr>
        <w:spacing w:after="0"/>
        <w:ind w:left="0"/>
        <w:jc w:val="both"/>
      </w:pPr>
      <w:r>
        <w:rPr>
          <w:rFonts w:ascii="Times New Roman"/>
          <w:b w:val="false"/>
          <w:i w:val="false"/>
          <w:color w:val="000000"/>
          <w:sz w:val="28"/>
        </w:rPr>
        <w:t>
      И.Білтабанов (қаз. И.Білтабанов ) - Қазақстанның Ақтөбе облысы Қобда ауданындағы ауыл. И.Білтабанов атындағы ауылдық округінің әкімшілік орталығы. Қобда ауданының орталығынан солтүстікке қарай 22 шақырым жерде орналасқан.</w:t>
      </w:r>
    </w:p>
    <w:p>
      <w:pPr>
        <w:spacing w:after="0"/>
        <w:ind w:left="0"/>
        <w:jc w:val="both"/>
      </w:pPr>
      <w:r>
        <w:rPr>
          <w:rFonts w:ascii="Times New Roman"/>
          <w:b w:val="false"/>
          <w:i w:val="false"/>
          <w:color w:val="000000"/>
          <w:sz w:val="28"/>
        </w:rPr>
        <w:t xml:space="preserve">
      Климаты </w:t>
      </w:r>
    </w:p>
    <w:p>
      <w:pPr>
        <w:spacing w:after="0"/>
        <w:ind w:left="0"/>
        <w:jc w:val="both"/>
      </w:pPr>
      <w:r>
        <w:rPr>
          <w:rFonts w:ascii="Times New Roman"/>
          <w:b w:val="false"/>
          <w:i w:val="false"/>
          <w:color w:val="000000"/>
          <w:sz w:val="28"/>
        </w:rPr>
        <w:t xml:space="preserve">
      Ауылдық округтің климаты құрғақ дала аймағына жатады, қысы ұзақ қатал, қысқа ыстық жазда, қыс пен жаздың температурасының күрт қарама-қайшылықтарымен, жылдық жауын-шашынның аздығымен, құрғақшылықпен сипатталады. </w:t>
      </w:r>
    </w:p>
    <w:p>
      <w:pPr>
        <w:spacing w:after="0"/>
        <w:ind w:left="0"/>
        <w:jc w:val="both"/>
      </w:pPr>
      <w:r>
        <w:rPr>
          <w:rFonts w:ascii="Times New Roman"/>
          <w:b w:val="false"/>
          <w:i w:val="false"/>
          <w:color w:val="000000"/>
          <w:sz w:val="28"/>
        </w:rPr>
        <w:t xml:space="preserve">
      Топырақ </w:t>
      </w:r>
    </w:p>
    <w:p>
      <w:pPr>
        <w:spacing w:after="0"/>
        <w:ind w:left="0"/>
        <w:jc w:val="both"/>
      </w:pPr>
      <w:r>
        <w:rPr>
          <w:rFonts w:ascii="Times New Roman"/>
          <w:b w:val="false"/>
          <w:i w:val="false"/>
          <w:color w:val="000000"/>
          <w:sz w:val="28"/>
        </w:rPr>
        <w:t xml:space="preserve">
      Топырақ негізінен қоңыр және қызыл қоңыр, гумусы аз. Геоботаникалық зерттеу нәтижесінде жайылымдардың мынадай түрлері анықталды: әртүрлі, селеулі-бетегелі жусанды және бетегелі-жусанды, тобылғы-қараған бұталы өсімдіктер. Шөптерде: жусан, бұйырғын, тасбұйырғын, күйреуік, изен, шөгінді, блюграсс, бетеге, камфоросма, қауырсынды шөп, екпе шөп, ши, тамарикс, шабындық, көкпек, бидай шөптері, вострец, астрагал, тобылғы, қараған, шабындық кездеседі. Ауылдық округ жайылымдарының жалпы проективті жабыны жалпы алаңның 60% құрайды. Қыша, квиноа, адыраспан, ошаған, сафора сияқты шөптердің 3% - от улы және зиянды өсімдіктердің болуы. Бұл жайылымдардың потенциалды өнімділігі табиғи ылғалдылықта 10,5 ц/га дейін болды. </w:t>
      </w:r>
    </w:p>
    <w:p>
      <w:pPr>
        <w:spacing w:after="0"/>
        <w:ind w:left="0"/>
        <w:jc w:val="both"/>
      </w:pPr>
      <w:r>
        <w:rPr>
          <w:rFonts w:ascii="Times New Roman"/>
          <w:b w:val="false"/>
          <w:i w:val="false"/>
          <w:color w:val="000000"/>
          <w:sz w:val="28"/>
        </w:rPr>
        <w:t xml:space="preserve">
      Мал қорымдары (биометриялық шұңқырлар) туралы мәліметтер </w:t>
      </w:r>
    </w:p>
    <w:p>
      <w:pPr>
        <w:spacing w:after="0"/>
        <w:ind w:left="0"/>
        <w:jc w:val="both"/>
      </w:pPr>
      <w:r>
        <w:rPr>
          <w:rFonts w:ascii="Times New Roman"/>
          <w:b w:val="false"/>
          <w:i w:val="false"/>
          <w:color w:val="000000"/>
          <w:sz w:val="28"/>
        </w:rPr>
        <w:t>
      Ауылдық округте бір мал қорымы бар.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 Білтабанов атындағы ауылдық округінде жайылымдарды басқару және оларды пайдалану жөніндегі 2025-2029 жылдарға арналған жоспарға 3 қосымша</w:t>
            </w:r>
          </w:p>
        </w:tc>
      </w:tr>
    </w:tbl>
    <w:p>
      <w:pPr>
        <w:spacing w:after="0"/>
        <w:ind w:left="0"/>
        <w:jc w:val="left"/>
      </w:pPr>
      <w:r>
        <w:rPr>
          <w:rFonts w:ascii="Times New Roman"/>
          <w:b/>
          <w:i w:val="false"/>
          <w:color w:val="000000"/>
        </w:rPr>
        <w:t xml:space="preserve"> Жайылымдық инфрақұрылым объектілері туралы және ауыл шаруашылығы жануарларын айдап өтуге арналған сервитуттар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инфрақұрылым объектілері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 істеп тұрған жайылымдық инфрақұрылым объектілерінің саны, бірлік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Құрылысты (реконструкцияны) талап ететін, бірліктер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Ұзындығы, километр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шаршы метр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Суландыру құрылысжайлары (ұңғымалар, құбырлы және шахталы құдықтар, апандар)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Құрылысжайлар, көпірлер, жолдар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айдайтын жолдар, малды аялдатуға арналған алаңдар мен суат алаңдары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Қойларды тоғытуға арналған ыдыстар, қоралар және қоршалған жерлер, жайылымдардың қоршаулары, шарбақтар (оның ішінде электрлі шарбақтар), ауыл шаруашылығы жануарларын қоршап-бөлшектеп жаюға арналған қашалар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жануарларын ветеринариялық емдеуге арналған өткелектер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Электр және жылу энергиясымен қамтамасыз етуге арналған құрылысжайлар мен объектілер, жаңартылатын және баламалы энергия көздері пайдаланылатын объектілер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Сумен жабдықтау объектілері және тіршілікті қамтамасыз етудің басқа да түрлері, персоналдың маусымдық тұруына арналған құрылысжайлар және жайылымдарды күтіп-ұстау мен пайдалану үшін қажетті өзге де мүлік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 Білтабанов атындағы ауылдық округінде жайылымдарды басқару және оларды пайдалану жөніндегі 2025-2029 жылдарға арналған жоспарға 4 қосымша</w:t>
            </w:r>
          </w:p>
        </w:tc>
      </w:tr>
    </w:tbl>
    <w:p>
      <w:pPr>
        <w:spacing w:after="0"/>
        <w:ind w:left="0"/>
        <w:jc w:val="left"/>
      </w:pPr>
      <w:r>
        <w:rPr>
          <w:rFonts w:ascii="Times New Roman"/>
          <w:b/>
          <w:i w:val="false"/>
          <w:color w:val="000000"/>
        </w:rPr>
        <w:t xml:space="preserve"> 1 –кесте. Ауыл шаруашылығы жануарларының иелерін көрсете отырып, олардың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типі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бизнес сәйкестендіру нөмірі/ жеке сәйкестендіру нөмірі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"Гайнаш"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670806300028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"АБК-Жемісі"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751111301565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"Жеменей"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450509302859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 Жайлау"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690504300202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"Жеменей-1"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690506302168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"Кенетай"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680928300421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"Пирогов"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640126302163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"Айткул"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410305301735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"Филипп"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480226301015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 Жол"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730406301939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"Нұр-Дан"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"Мадияр-А"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"Урынбасар"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661017301862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"Мақпал"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721117301892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"Маду"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680411300847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"Темирлан"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650803302561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"Назерке"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760811302079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"Мади"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711107402520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"Алишер"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800212402012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"Гаухар"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670321401107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"Қыпшақ"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"Ақтөре"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710125401607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"Виктор"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841124301525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"Бауржан"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740626301382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"Санақ"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620112300404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"Назар"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840613302845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"Надежда"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"Батпақты"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600831301428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"Еламан"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871123451141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"Ернар"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081264000331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"Жалғас"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081264000331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"Аятхан"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"Құт"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"Анес"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"Шұғыла"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"Шахан"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840613302845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"Азамат"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561130401545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"Bes-Arys"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"Нур-Мтс"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700603300580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"Мейірхан"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 Жайлау"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 Жайлау"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 Жайлау"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740123300746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"Адилжан"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"Жұлдыз"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"Қыпшақ"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154833000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И.Білтабанов атындағы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"Торпақ"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тұлғалардың аты, әкесінің аты (бар болса), тегі немесе заңды тұлғалардың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Рязанцев Михаил Родикович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Сапарбаев Кудайберди Амангелдиевич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Чужанов Марат Битимбаевич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Жиенкулов Жанбирбай Есенкулович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Чужанов Зинулла Битимбаевич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Кудинов Николай Михайлович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Пирогова Татьяна Федоровна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Айткулов Серик Бузданович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Бузенков Владимир Михайлович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Есмагамбетов Досан Алпамысович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Утешов Бахитжан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Аралтаев Керей Анисович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Каримов Жандос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Нугуметов Ардак Тульжанович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Ищанов Бауржан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Алиев Валид</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Абатов Курмангалий Жумагалиевич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Куптлеуова Нуржамал Нурдаулетовна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Сагиндыкова Алия</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Кулметенова Шолпан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Сарсембаева Шолпан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Ескендиров Темирхан Каратаевич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Куписова Лэйла Скериковна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Сич Виктор Павлович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Ермеков Бауржан Едылович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Есенгулов Тасбулат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 Александр Павлович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Балуев Александр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Кеслер Александр Владимирович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Бурамбаева Айнур Аманжоловна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Тюлепова Гульнара Исмагуловна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Адаев Жалгас Сагиндыковаич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Ахат Жанат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Сагингалиев Кайрат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Аралтаев Руслан Киреевич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Бахтияров Саид</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Олджабаев Серик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Махамбетов Бауржан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Избасаров Серик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Мадияров Калбай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Кандыбов Сергей Николаевич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Сатаева Нурслу Сенбаевна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Блтабанова Зада Заривановна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Жиенкулов Жанбирбай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Жиенкулов Жанбирбай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Жиенкулов Жанбирбай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Ермеков Ерлан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Кальниязова Айнагуль Мирзалиевна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Избанова Раиса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i w:val="false"/>
          <w:color w:val="000000"/>
        </w:rPr>
        <w:t xml:space="preserve"> 2-кесте.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Жылқылар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Түйелер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 және ешкілер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 тоқтылар , текешіктер)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И.Білтабанов атындағы ауылдық округі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left"/>
      </w:pPr>
      <w:r>
        <w:rPr>
          <w:rFonts w:ascii="Times New Roman"/>
          <w:b/>
          <w:i w:val="false"/>
          <w:color w:val="000000"/>
        </w:rPr>
        <w:t xml:space="preserve">  3- кесте. Шалғайдағы жайылымдарда жаю үшін ауыл шаруашылығы жануарлары басының саны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Численность поголовья,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Жылқылар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Түйелер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Екпе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құрғақ</w:t>
      </w:r>
      <w:r>
        <w:rPr>
          <w:rFonts w:ascii="Times New Roman"/>
          <w:b w:val="false"/>
          <w:i w:val="false"/>
          <w:color w:val="000000"/>
          <w:sz w:val="28"/>
        </w:rPr>
        <w:t xml:space="preserve"> </w:t>
      </w:r>
      <w:r>
        <w:rPr>
          <w:rFonts w:ascii="Times New Roman"/>
          <w:b/>
          <w:i w:val="false"/>
          <w:color w:val="000000"/>
          <w:sz w:val="28"/>
        </w:rPr>
        <w:t>жайылымдарда,</w:t>
      </w:r>
      <w:r>
        <w:rPr>
          <w:rFonts w:ascii="Times New Roman"/>
          <w:b w:val="false"/>
          <w:i w:val="false"/>
          <w:color w:val="000000"/>
          <w:sz w:val="28"/>
        </w:rPr>
        <w:t xml:space="preserve"> </w:t>
      </w:r>
      <w:r>
        <w:rPr>
          <w:rFonts w:ascii="Times New Roman"/>
          <w:b/>
          <w:i w:val="false"/>
          <w:color w:val="000000"/>
          <w:sz w:val="28"/>
        </w:rPr>
        <w:t>орман,</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қорлары</w:t>
      </w:r>
      <w:r>
        <w:rPr>
          <w:rFonts w:ascii="Times New Roman"/>
          <w:b w:val="false"/>
          <w:i w:val="false"/>
          <w:color w:val="000000"/>
          <w:sz w:val="28"/>
        </w:rPr>
        <w:t xml:space="preserve"> </w:t>
      </w:r>
      <w:r>
        <w:rPr>
          <w:rFonts w:ascii="Times New Roman"/>
          <w:b/>
          <w:i w:val="false"/>
          <w:color w:val="000000"/>
          <w:sz w:val="28"/>
        </w:rPr>
        <w:t>жерлерінде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ерекше</w:t>
      </w:r>
      <w:r>
        <w:rPr>
          <w:rFonts w:ascii="Times New Roman"/>
          <w:b w:val="false"/>
          <w:i w:val="false"/>
          <w:color w:val="000000"/>
          <w:sz w:val="28"/>
        </w:rPr>
        <w:t xml:space="preserve"> </w:t>
      </w:r>
      <w:r>
        <w:rPr>
          <w:rFonts w:ascii="Times New Roman"/>
          <w:b/>
          <w:i w:val="false"/>
          <w:color w:val="000000"/>
          <w:sz w:val="28"/>
        </w:rPr>
        <w:t>қорғалатын</w:t>
      </w:r>
      <w:r>
        <w:rPr>
          <w:rFonts w:ascii="Times New Roman"/>
          <w:b w:val="false"/>
          <w:i w:val="false"/>
          <w:color w:val="000000"/>
          <w:sz w:val="28"/>
        </w:rPr>
        <w:t xml:space="preserve"> </w:t>
      </w:r>
      <w:r>
        <w:rPr>
          <w:rFonts w:ascii="Times New Roman"/>
          <w:b/>
          <w:i w:val="false"/>
          <w:color w:val="000000"/>
          <w:sz w:val="28"/>
        </w:rPr>
        <w:t>табиғи</w:t>
      </w:r>
      <w:r>
        <w:rPr>
          <w:rFonts w:ascii="Times New Roman"/>
          <w:b w:val="false"/>
          <w:i w:val="false"/>
          <w:color w:val="000000"/>
          <w:sz w:val="28"/>
        </w:rPr>
        <w:t xml:space="preserve"> </w:t>
      </w:r>
      <w:r>
        <w:rPr>
          <w:rFonts w:ascii="Times New Roman"/>
          <w:b/>
          <w:i w:val="false"/>
          <w:color w:val="000000"/>
          <w:sz w:val="28"/>
        </w:rPr>
        <w:t>аумақтарда</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жаюдың</w:t>
      </w:r>
      <w:r>
        <w:rPr>
          <w:rFonts w:ascii="Times New Roman"/>
          <w:b w:val="false"/>
          <w:i w:val="false"/>
          <w:color w:val="000000"/>
          <w:sz w:val="28"/>
        </w:rPr>
        <w:t xml:space="preserve"> </w:t>
      </w:r>
      <w:r>
        <w:rPr>
          <w:rFonts w:ascii="Times New Roman"/>
          <w:b/>
          <w:i w:val="false"/>
          <w:color w:val="000000"/>
          <w:sz w:val="28"/>
        </w:rPr>
        <w:t>ерекшеліктері</w:t>
      </w:r>
      <w:r>
        <w:rPr>
          <w:rFonts w:ascii="Times New Roman"/>
          <w:b w:val="false"/>
          <w:i w:val="false"/>
          <w:color w:val="000000"/>
          <w:sz w:val="28"/>
        </w:rPr>
        <w:t xml:space="preserve"> </w:t>
      </w:r>
      <w:r>
        <w:rPr>
          <w:rFonts w:ascii="Times New Roman"/>
          <w:b/>
          <w:i w:val="false"/>
          <w:color w:val="000000"/>
          <w:sz w:val="28"/>
        </w:rPr>
        <w:t>туралы</w:t>
      </w:r>
      <w:r>
        <w:rPr>
          <w:rFonts w:ascii="Times New Roman"/>
          <w:b w:val="false"/>
          <w:i w:val="false"/>
          <w:color w:val="000000"/>
          <w:sz w:val="28"/>
        </w:rPr>
        <w:t xml:space="preserve"> </w:t>
      </w:r>
      <w:r>
        <w:rPr>
          <w:rFonts w:ascii="Times New Roman"/>
          <w:b/>
          <w:i w:val="false"/>
          <w:color w:val="000000"/>
          <w:sz w:val="28"/>
        </w:rPr>
        <w:t>деректер</w:t>
      </w:r>
    </w:p>
    <w:p>
      <w:pPr>
        <w:spacing w:after="0"/>
        <w:ind w:left="0"/>
        <w:jc w:val="both"/>
      </w:pPr>
      <w:r>
        <w:rPr>
          <w:rFonts w:ascii="Times New Roman"/>
          <w:b w:val="false"/>
          <w:i w:val="false"/>
          <w:color w:val="000000"/>
          <w:sz w:val="28"/>
        </w:rPr>
        <w:t>
      Екпе жайылымдар мен аридтік жайылымдарда ауылшаруашылық жануарларын жаю әртүрлі факторлармен, соның ішінде өсімдік жамылғысының түрімен, қоршаған орта жағдайларымен және басқару әдістерімен ерекшеленеді. Өсімдік жамылғысы адам қалыптастыратын екпе жайылымдарда жайылым көбінесе бақыланатын және қарқынды басқарылатын болады, бұл жемшөптің өнімділігі мен сапасын оңтайландыруға мүмкіндік береді. Аридтік жайылымдар, керісінше, аз өсімдіктермен және қатал жағдайлармен сипатталады, бұл тұрақтылықты қамтамасыз ету үшін бейімделгіш жайылым стратегияларын қажет етеді.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 Білтабанов атындағы ауылдық округінде жайылымдарды басқару және оларды пайдалану жөніндегі 2025-2029 жылдарға арналған жоспарға 5 қосымша</w:t>
            </w:r>
          </w:p>
        </w:tc>
      </w:tr>
    </w:tbl>
    <w:p>
      <w:pPr>
        <w:spacing w:after="0"/>
        <w:ind w:left="0"/>
        <w:jc w:val="left"/>
      </w:pPr>
      <w:r>
        <w:rPr>
          <w:rFonts w:ascii="Times New Roman"/>
          <w:b/>
          <w:i w:val="false"/>
          <w:color w:val="000000"/>
        </w:rPr>
        <w:t xml:space="preserve"> Ұсынылатын жайылым айналымдарының схемалары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Учаскелердің нөмірлері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төртінші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r>
    </w:tbl>
    <w:p>
      <w:pPr>
        <w:spacing w:after="0"/>
        <w:ind w:left="0"/>
        <w:jc w:val="both"/>
      </w:pPr>
      <w:r>
        <w:rPr>
          <w:rFonts w:ascii="Times New Roman"/>
          <w:b w:val="false"/>
          <w:i w:val="false"/>
          <w:color w:val="000000"/>
          <w:sz w:val="28"/>
        </w:rPr>
        <w:t>
      Ауылдық округтің жайылымдары маусымдық болып табылады. Түрлік құрамына байланысты маусымдық жайылымдарда мал жаю жемшөптің қоректенуге жарамдылығымен және оның өнімділігін сақтау ұзақтығымен анықталады. Көктемгі жайылымдар эфемерлердің қайта өсуімен қолданылады. Жазда (бидай шөптері, дәнді-шөптер); көктемде (қауырсын шөптері басым шымтезек-жусан, қауырсынды-типті-тар жусан), күзде (жусан-дәнді дақылдар) және қыста (жартылай бұта - солянка). Жайылымдарды оларды қорғау шараларын сақтамай пайдалану көбінесе жайылымдардың тозып кетуіне, әртүрлі дәрежедегі деградацияға әкеледі. Сондай-ақ, қажетті (оңтайлы) маусымда шөпті пайдаланбау 40-70% жем бірлігін және 60-80% ақуызды жоғалтуға әкеледі. Осыған байланысты жыл сайын жаңартылатын ресурстың жоғалуын болдырмау үшін әрбір учаске өз мерзімінде пайдаланылуы тиіс.</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алаңдарын</w:t>
      </w:r>
      <w:r>
        <w:rPr>
          <w:rFonts w:ascii="Times New Roman"/>
          <w:b w:val="false"/>
          <w:i w:val="false"/>
          <w:color w:val="000000"/>
          <w:sz w:val="28"/>
        </w:rPr>
        <w:t xml:space="preserve"> </w:t>
      </w:r>
      <w:r>
        <w:rPr>
          <w:rFonts w:ascii="Times New Roman"/>
          <w:b/>
          <w:i w:val="false"/>
          <w:color w:val="000000"/>
          <w:sz w:val="28"/>
        </w:rPr>
        <w:t>жекелеген</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учаскелерге</w:t>
      </w:r>
      <w:r>
        <w:rPr>
          <w:rFonts w:ascii="Times New Roman"/>
          <w:b w:val="false"/>
          <w:i w:val="false"/>
          <w:color w:val="000000"/>
          <w:sz w:val="28"/>
        </w:rPr>
        <w:t xml:space="preserve"> </w:t>
      </w:r>
      <w:r>
        <w:rPr>
          <w:rFonts w:ascii="Times New Roman"/>
          <w:b/>
          <w:i w:val="false"/>
          <w:color w:val="000000"/>
          <w:sz w:val="28"/>
        </w:rPr>
        <w:t>бөлу;</w:t>
      </w:r>
    </w:p>
    <w:p>
      <w:pPr>
        <w:spacing w:after="0"/>
        <w:ind w:left="0"/>
        <w:jc w:val="both"/>
      </w:pPr>
      <w:r>
        <w:rPr>
          <w:rFonts w:ascii="Times New Roman"/>
          <w:b w:val="false"/>
          <w:i w:val="false"/>
          <w:color w:val="000000"/>
          <w:sz w:val="28"/>
        </w:rPr>
        <w:t>
      Әр маусымның (күндердің) жайылым ұзақтығы белгілі бір жылдың шарттарымен анықталады.Жануарларды жаю ауа температурасының +10оС тұрақты көрсеткішіне жеткенде басталуы керек. Жайылым биіктігі 15-20 см қар жамылғысымен аяқталады.</w:t>
      </w:r>
    </w:p>
    <w:p>
      <w:pPr>
        <w:spacing w:after="0"/>
        <w:ind w:left="0"/>
        <w:jc w:val="both"/>
      </w:pPr>
      <w:r>
        <w:rPr>
          <w:rFonts w:ascii="Times New Roman"/>
          <w:b w:val="false"/>
          <w:i w:val="false"/>
          <w:color w:val="000000"/>
          <w:sz w:val="28"/>
        </w:rPr>
        <w:t xml:space="preserve">
      Ауылдық округтің </w:t>
      </w:r>
      <w:r>
        <w:rPr>
          <w:rFonts w:ascii="Times New Roman"/>
          <w:b/>
          <w:i w:val="false"/>
          <w:color w:val="000000"/>
          <w:sz w:val="28"/>
        </w:rPr>
        <w:t>көктемгі</w:t>
      </w:r>
      <w:r>
        <w:rPr>
          <w:rFonts w:ascii="Times New Roman"/>
          <w:b w:val="false"/>
          <w:i w:val="false"/>
          <w:color w:val="000000"/>
          <w:sz w:val="28"/>
        </w:rPr>
        <w:t xml:space="preserve"> </w:t>
      </w:r>
      <w:r>
        <w:rPr>
          <w:rFonts w:ascii="Times New Roman"/>
          <w:b/>
          <w:i w:val="false"/>
          <w:color w:val="000000"/>
          <w:sz w:val="28"/>
        </w:rPr>
        <w:t>жайылымдары</w:t>
      </w:r>
      <w:r>
        <w:rPr>
          <w:rFonts w:ascii="Times New Roman"/>
          <w:b w:val="false"/>
          <w:i w:val="false"/>
          <w:color w:val="000000"/>
          <w:sz w:val="28"/>
        </w:rPr>
        <w:t xml:space="preserve"> селеулі-жусан, қауырсын-бетегелі жусан типтері басым. Жайылымның ұзақтығы көктемгі жайылымдарда (сәуір-маусым) – 70 күнді құрайды.</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Жазғы</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бидай шөптері, дәнді дақылдар мен шөптердің түрлерімен ұсынылған. Жайылымның ұзақтығы (маусым-қыркүйек) 70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Күзгі</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жусан-жарма түрімен ұсынылған. Жайылымның ұзақтығы (қыркүйек-қараша) 70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Қысқы</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бұта-солянка түрімен ұсынылған.Жайылымның ұзақтығы (қараша-желтоқсан) 30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орташа</w:t>
      </w:r>
      <w:r>
        <w:rPr>
          <w:rFonts w:ascii="Times New Roman"/>
          <w:b w:val="false"/>
          <w:i w:val="false"/>
          <w:color w:val="000000"/>
          <w:sz w:val="28"/>
        </w:rPr>
        <w:t xml:space="preserve"> </w:t>
      </w:r>
      <w:r>
        <w:rPr>
          <w:rFonts w:ascii="Times New Roman"/>
          <w:b/>
          <w:i w:val="false"/>
          <w:color w:val="000000"/>
          <w:sz w:val="28"/>
        </w:rPr>
        <w:t>тәуліктік</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тұтынуы:</w:t>
      </w:r>
    </w:p>
    <w:p>
      <w:pPr>
        <w:spacing w:after="0"/>
        <w:ind w:left="0"/>
        <w:jc w:val="both"/>
      </w:pPr>
      <w:r>
        <w:rPr>
          <w:rFonts w:ascii="Times New Roman"/>
          <w:b w:val="false"/>
          <w:i w:val="false"/>
          <w:color w:val="000000"/>
          <w:sz w:val="28"/>
        </w:rPr>
        <w:t>
      Жазғы уақытта (1 бас малға тәулігіне литр):</w:t>
      </w:r>
    </w:p>
    <w:p>
      <w:pPr>
        <w:spacing w:after="0"/>
        <w:ind w:left="0"/>
        <w:jc w:val="both"/>
      </w:pPr>
      <w:r>
        <w:rPr>
          <w:rFonts w:ascii="Times New Roman"/>
          <w:b w:val="false"/>
          <w:i w:val="false"/>
          <w:color w:val="000000"/>
          <w:sz w:val="28"/>
        </w:rPr>
        <w:t>
      сүтті сиырлар-55;</w:t>
      </w:r>
    </w:p>
    <w:p>
      <w:pPr>
        <w:spacing w:after="0"/>
        <w:ind w:left="0"/>
        <w:jc w:val="both"/>
      </w:pPr>
      <w:r>
        <w:rPr>
          <w:rFonts w:ascii="Times New Roman"/>
          <w:b w:val="false"/>
          <w:i w:val="false"/>
          <w:color w:val="000000"/>
          <w:sz w:val="28"/>
        </w:rPr>
        <w:t>
      қысыр сиырлар-50;</w:t>
      </w:r>
    </w:p>
    <w:p>
      <w:pPr>
        <w:spacing w:after="0"/>
        <w:ind w:left="0"/>
        <w:jc w:val="both"/>
      </w:pPr>
      <w:r>
        <w:rPr>
          <w:rFonts w:ascii="Times New Roman"/>
          <w:b w:val="false"/>
          <w:i w:val="false"/>
          <w:color w:val="000000"/>
          <w:sz w:val="28"/>
        </w:rPr>
        <w:t>
      2 жасқа дейінгі нетели-30;</w:t>
      </w:r>
    </w:p>
    <w:p>
      <w:pPr>
        <w:spacing w:after="0"/>
        <w:ind w:left="0"/>
        <w:jc w:val="both"/>
      </w:pPr>
      <w:r>
        <w:rPr>
          <w:rFonts w:ascii="Times New Roman"/>
          <w:b w:val="false"/>
          <w:i w:val="false"/>
          <w:color w:val="000000"/>
          <w:sz w:val="28"/>
        </w:rPr>
        <w:t>
      6 айға дейінгі бұзаулар-20;</w:t>
      </w:r>
    </w:p>
    <w:p>
      <w:pPr>
        <w:spacing w:after="0"/>
        <w:ind w:left="0"/>
        <w:jc w:val="both"/>
      </w:pPr>
      <w:r>
        <w:rPr>
          <w:rFonts w:ascii="Times New Roman"/>
          <w:b w:val="false"/>
          <w:i w:val="false"/>
          <w:color w:val="000000"/>
          <w:sz w:val="28"/>
        </w:rPr>
        <w:t>
      жатырды емізбейтін жұмысшы жылқылар-50;</w:t>
      </w:r>
    </w:p>
    <w:p>
      <w:pPr>
        <w:spacing w:after="0"/>
        <w:ind w:left="0"/>
        <w:jc w:val="both"/>
      </w:pPr>
      <w:r>
        <w:rPr>
          <w:rFonts w:ascii="Times New Roman"/>
          <w:b w:val="false"/>
          <w:i w:val="false"/>
          <w:color w:val="000000"/>
          <w:sz w:val="28"/>
        </w:rPr>
        <w:t>
      асыл тұқымды жылқылар, емізетін жатырлар-50;</w:t>
      </w:r>
    </w:p>
    <w:p>
      <w:pPr>
        <w:spacing w:after="0"/>
        <w:ind w:left="0"/>
        <w:jc w:val="both"/>
      </w:pPr>
      <w:r>
        <w:rPr>
          <w:rFonts w:ascii="Times New Roman"/>
          <w:b w:val="false"/>
          <w:i w:val="false"/>
          <w:color w:val="000000"/>
          <w:sz w:val="28"/>
        </w:rPr>
        <w:t>
      1,5 жасқа дейінгі құлындар-40;</w:t>
      </w:r>
    </w:p>
    <w:p>
      <w:pPr>
        <w:spacing w:after="0"/>
        <w:ind w:left="0"/>
        <w:jc w:val="both"/>
      </w:pPr>
      <w:r>
        <w:rPr>
          <w:rFonts w:ascii="Times New Roman"/>
          <w:b w:val="false"/>
          <w:i w:val="false"/>
          <w:color w:val="000000"/>
          <w:sz w:val="28"/>
        </w:rPr>
        <w:t>
      7 айға дейінгі құлындар – 10;</w:t>
      </w:r>
    </w:p>
    <w:p>
      <w:pPr>
        <w:spacing w:after="0"/>
        <w:ind w:left="0"/>
        <w:jc w:val="both"/>
      </w:pPr>
      <w:r>
        <w:rPr>
          <w:rFonts w:ascii="Times New Roman"/>
          <w:b w:val="false"/>
          <w:i w:val="false"/>
          <w:color w:val="000000"/>
          <w:sz w:val="28"/>
        </w:rPr>
        <w:t>
      ересек қой-8;</w:t>
      </w:r>
    </w:p>
    <w:p>
      <w:pPr>
        <w:spacing w:after="0"/>
        <w:ind w:left="0"/>
        <w:jc w:val="both"/>
      </w:pPr>
      <w:r>
        <w:rPr>
          <w:rFonts w:ascii="Times New Roman"/>
          <w:b w:val="false"/>
          <w:i w:val="false"/>
          <w:color w:val="000000"/>
          <w:sz w:val="28"/>
        </w:rPr>
        <w:t>
      1 жасқа дейінгі жас қой-3.</w:t>
      </w:r>
    </w:p>
    <w:p>
      <w:pPr>
        <w:spacing w:after="0"/>
        <w:ind w:left="0"/>
        <w:jc w:val="both"/>
      </w:pPr>
      <w:r>
        <w:rPr>
          <w:rFonts w:ascii="Times New Roman"/>
          <w:b w:val="false"/>
          <w:i w:val="false"/>
          <w:color w:val="000000"/>
          <w:sz w:val="28"/>
        </w:rPr>
        <w:t>
      Көктем және күз мезгілінде (1 бас малға тәулігіне литр):</w:t>
      </w:r>
    </w:p>
    <w:p>
      <w:pPr>
        <w:spacing w:after="0"/>
        <w:ind w:left="0"/>
        <w:jc w:val="both"/>
      </w:pPr>
      <w:r>
        <w:rPr>
          <w:rFonts w:ascii="Times New Roman"/>
          <w:b w:val="false"/>
          <w:i w:val="false"/>
          <w:color w:val="000000"/>
          <w:sz w:val="28"/>
        </w:rPr>
        <w:t>
      сүтті сиырлар-45;</w:t>
      </w:r>
    </w:p>
    <w:p>
      <w:pPr>
        <w:spacing w:after="0"/>
        <w:ind w:left="0"/>
        <w:jc w:val="both"/>
      </w:pPr>
      <w:r>
        <w:rPr>
          <w:rFonts w:ascii="Times New Roman"/>
          <w:b w:val="false"/>
          <w:i w:val="false"/>
          <w:color w:val="000000"/>
          <w:sz w:val="28"/>
        </w:rPr>
        <w:t>
      қысыр сиырлар-40;</w:t>
      </w:r>
    </w:p>
    <w:p>
      <w:pPr>
        <w:spacing w:after="0"/>
        <w:ind w:left="0"/>
        <w:jc w:val="both"/>
      </w:pPr>
      <w:r>
        <w:rPr>
          <w:rFonts w:ascii="Times New Roman"/>
          <w:b w:val="false"/>
          <w:i w:val="false"/>
          <w:color w:val="000000"/>
          <w:sz w:val="28"/>
        </w:rPr>
        <w:t>
      2 жасқа дейінгі баспақтар-30;</w:t>
      </w:r>
    </w:p>
    <w:p>
      <w:pPr>
        <w:spacing w:after="0"/>
        <w:ind w:left="0"/>
        <w:jc w:val="both"/>
      </w:pPr>
      <w:r>
        <w:rPr>
          <w:rFonts w:ascii="Times New Roman"/>
          <w:b w:val="false"/>
          <w:i w:val="false"/>
          <w:color w:val="000000"/>
          <w:sz w:val="28"/>
        </w:rPr>
        <w:t>
      6 айға дейінгі бұзаулар-15;</w:t>
      </w:r>
    </w:p>
    <w:p>
      <w:pPr>
        <w:spacing w:after="0"/>
        <w:ind w:left="0"/>
        <w:jc w:val="both"/>
      </w:pPr>
      <w:r>
        <w:rPr>
          <w:rFonts w:ascii="Times New Roman"/>
          <w:b w:val="false"/>
          <w:i w:val="false"/>
          <w:color w:val="000000"/>
          <w:sz w:val="28"/>
        </w:rPr>
        <w:t>
      емізбейтін жұмысшы жылқылар-40;</w:t>
      </w:r>
    </w:p>
    <w:p>
      <w:pPr>
        <w:spacing w:after="0"/>
        <w:ind w:left="0"/>
        <w:jc w:val="both"/>
      </w:pPr>
      <w:r>
        <w:rPr>
          <w:rFonts w:ascii="Times New Roman"/>
          <w:b w:val="false"/>
          <w:i w:val="false"/>
          <w:color w:val="000000"/>
          <w:sz w:val="28"/>
        </w:rPr>
        <w:t>
      асыл тұқымды жылқылар,</w:t>
      </w:r>
    </w:p>
    <w:p>
      <w:pPr>
        <w:spacing w:after="0"/>
        <w:ind w:left="0"/>
        <w:jc w:val="both"/>
      </w:pPr>
      <w:r>
        <w:rPr>
          <w:rFonts w:ascii="Times New Roman"/>
          <w:b w:val="false"/>
          <w:i w:val="false"/>
          <w:color w:val="000000"/>
          <w:sz w:val="28"/>
        </w:rPr>
        <w:t>
      емізетін жатырлар-40;</w:t>
      </w:r>
    </w:p>
    <w:p>
      <w:pPr>
        <w:spacing w:after="0"/>
        <w:ind w:left="0"/>
        <w:jc w:val="both"/>
      </w:pPr>
      <w:r>
        <w:rPr>
          <w:rFonts w:ascii="Times New Roman"/>
          <w:b w:val="false"/>
          <w:i w:val="false"/>
          <w:color w:val="000000"/>
          <w:sz w:val="28"/>
        </w:rPr>
        <w:t>
      1,5 жасқа дейінгі құлындар-30;</w:t>
      </w:r>
    </w:p>
    <w:p>
      <w:pPr>
        <w:spacing w:after="0"/>
        <w:ind w:left="0"/>
        <w:jc w:val="both"/>
      </w:pPr>
      <w:r>
        <w:rPr>
          <w:rFonts w:ascii="Times New Roman"/>
          <w:b w:val="false"/>
          <w:i w:val="false"/>
          <w:color w:val="000000"/>
          <w:sz w:val="28"/>
        </w:rPr>
        <w:t>
      7 айға дейінгі құлындар-6;</w:t>
      </w:r>
    </w:p>
    <w:p>
      <w:pPr>
        <w:spacing w:after="0"/>
        <w:ind w:left="0"/>
        <w:jc w:val="both"/>
      </w:pPr>
      <w:r>
        <w:rPr>
          <w:rFonts w:ascii="Times New Roman"/>
          <w:b w:val="false"/>
          <w:i w:val="false"/>
          <w:color w:val="000000"/>
          <w:sz w:val="28"/>
        </w:rPr>
        <w:t>
      ересек қойлар-5.</w:t>
      </w:r>
    </w:p>
    <w:p>
      <w:pPr>
        <w:spacing w:after="0"/>
        <w:ind w:left="0"/>
        <w:jc w:val="both"/>
      </w:pPr>
      <w:r>
        <w:rPr>
          <w:rFonts w:ascii="Times New Roman"/>
          <w:b w:val="false"/>
          <w:i w:val="false"/>
          <w:color w:val="000000"/>
          <w:sz w:val="28"/>
        </w:rPr>
        <w:t>
      Қыс мезгілінде (1 бас малға тәулігіне литр):</w:t>
      </w:r>
    </w:p>
    <w:p>
      <w:pPr>
        <w:spacing w:after="0"/>
        <w:ind w:left="0"/>
        <w:jc w:val="both"/>
      </w:pPr>
      <w:r>
        <w:rPr>
          <w:rFonts w:ascii="Times New Roman"/>
          <w:b w:val="false"/>
          <w:i w:val="false"/>
          <w:color w:val="000000"/>
          <w:sz w:val="28"/>
        </w:rPr>
        <w:t>
      сүтті сиырлар-35;</w:t>
      </w:r>
    </w:p>
    <w:p>
      <w:pPr>
        <w:spacing w:after="0"/>
        <w:ind w:left="0"/>
        <w:jc w:val="both"/>
      </w:pPr>
      <w:r>
        <w:rPr>
          <w:rFonts w:ascii="Times New Roman"/>
          <w:b w:val="false"/>
          <w:i w:val="false"/>
          <w:color w:val="000000"/>
          <w:sz w:val="28"/>
        </w:rPr>
        <w:t>
      қысыр сиырлар-30;</w:t>
      </w:r>
    </w:p>
    <w:p>
      <w:pPr>
        <w:spacing w:after="0"/>
        <w:ind w:left="0"/>
        <w:jc w:val="both"/>
      </w:pPr>
      <w:r>
        <w:rPr>
          <w:rFonts w:ascii="Times New Roman"/>
          <w:b w:val="false"/>
          <w:i w:val="false"/>
          <w:color w:val="000000"/>
          <w:sz w:val="28"/>
        </w:rPr>
        <w:t>
      2 жасқа дейінгі баспақтар-25;</w:t>
      </w:r>
    </w:p>
    <w:p>
      <w:pPr>
        <w:spacing w:after="0"/>
        <w:ind w:left="0"/>
        <w:jc w:val="both"/>
      </w:pPr>
      <w:r>
        <w:rPr>
          <w:rFonts w:ascii="Times New Roman"/>
          <w:b w:val="false"/>
          <w:i w:val="false"/>
          <w:color w:val="000000"/>
          <w:sz w:val="28"/>
        </w:rPr>
        <w:t>
      6 айға дейінгі бұзаулар-15;</w:t>
      </w:r>
    </w:p>
    <w:p>
      <w:pPr>
        <w:spacing w:after="0"/>
        <w:ind w:left="0"/>
        <w:jc w:val="both"/>
      </w:pPr>
      <w:r>
        <w:rPr>
          <w:rFonts w:ascii="Times New Roman"/>
          <w:b w:val="false"/>
          <w:i w:val="false"/>
          <w:color w:val="000000"/>
          <w:sz w:val="28"/>
        </w:rPr>
        <w:t>
      емізбейтін жұмысшы жылқылар-30;</w:t>
      </w:r>
    </w:p>
    <w:p>
      <w:pPr>
        <w:spacing w:after="0"/>
        <w:ind w:left="0"/>
        <w:jc w:val="both"/>
      </w:pPr>
      <w:r>
        <w:rPr>
          <w:rFonts w:ascii="Times New Roman"/>
          <w:b w:val="false"/>
          <w:i w:val="false"/>
          <w:color w:val="000000"/>
          <w:sz w:val="28"/>
        </w:rPr>
        <w:t>
      асыл тұқымды жылқылар, емізетін жатырлар-30;</w:t>
      </w:r>
    </w:p>
    <w:p>
      <w:pPr>
        <w:spacing w:after="0"/>
        <w:ind w:left="0"/>
        <w:jc w:val="both"/>
      </w:pPr>
      <w:r>
        <w:rPr>
          <w:rFonts w:ascii="Times New Roman"/>
          <w:b w:val="false"/>
          <w:i w:val="false"/>
          <w:color w:val="000000"/>
          <w:sz w:val="28"/>
        </w:rPr>
        <w:t>
      1,5 жасқа дейінгі құлындар – 20;</w:t>
      </w:r>
    </w:p>
    <w:p>
      <w:pPr>
        <w:spacing w:after="0"/>
        <w:ind w:left="0"/>
        <w:jc w:val="both"/>
      </w:pPr>
      <w:r>
        <w:rPr>
          <w:rFonts w:ascii="Times New Roman"/>
          <w:b w:val="false"/>
          <w:i w:val="false"/>
          <w:color w:val="000000"/>
          <w:sz w:val="28"/>
        </w:rPr>
        <w:t>
      ересек қойлар-3.</w:t>
      </w:r>
    </w:p>
    <w:p>
      <w:pPr>
        <w:spacing w:after="0"/>
        <w:ind w:left="0"/>
        <w:jc w:val="both"/>
      </w:pP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округке</w:t>
      </w:r>
      <w:r>
        <w:rPr>
          <w:rFonts w:ascii="Times New Roman"/>
          <w:b w:val="false"/>
          <w:i w:val="false"/>
          <w:color w:val="000000"/>
          <w:sz w:val="28"/>
        </w:rPr>
        <w:t xml:space="preserve"> </w:t>
      </w:r>
      <w:r>
        <w:rPr>
          <w:rFonts w:ascii="Times New Roman"/>
          <w:b/>
          <w:i w:val="false"/>
          <w:color w:val="000000"/>
          <w:sz w:val="28"/>
        </w:rPr>
        <w:t>кіретін</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елді</w:t>
      </w:r>
      <w:r>
        <w:rPr>
          <w:rFonts w:ascii="Times New Roman"/>
          <w:b w:val="false"/>
          <w:i w:val="false"/>
          <w:color w:val="000000"/>
          <w:sz w:val="28"/>
        </w:rPr>
        <w:t xml:space="preserve"> </w:t>
      </w:r>
      <w:r>
        <w:rPr>
          <w:rFonts w:ascii="Times New Roman"/>
          <w:b/>
          <w:i w:val="false"/>
          <w:color w:val="000000"/>
          <w:sz w:val="28"/>
        </w:rPr>
        <w:t>мекендер</w:t>
      </w:r>
      <w:r>
        <w:rPr>
          <w:rFonts w:ascii="Times New Roman"/>
          <w:b w:val="false"/>
          <w:i w:val="false"/>
          <w:color w:val="000000"/>
          <w:sz w:val="28"/>
        </w:rPr>
        <w:t xml:space="preserve"> </w:t>
      </w:r>
      <w:r>
        <w:rPr>
          <w:rFonts w:ascii="Times New Roman"/>
          <w:b/>
          <w:i w:val="false"/>
          <w:color w:val="000000"/>
          <w:sz w:val="28"/>
        </w:rPr>
        <w:t>арасында</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жобалық</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(қайта</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онда</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басы</w:t>
      </w:r>
      <w:r>
        <w:rPr>
          <w:rFonts w:ascii="Times New Roman"/>
          <w:b w:val="false"/>
          <w:i w:val="false"/>
          <w:color w:val="000000"/>
          <w:sz w:val="28"/>
        </w:rPr>
        <w:t xml:space="preserve"> </w:t>
      </w:r>
      <w:r>
        <w:rPr>
          <w:rFonts w:ascii="Times New Roman"/>
          <w:b/>
          <w:i w:val="false"/>
          <w:color w:val="000000"/>
          <w:sz w:val="28"/>
        </w:rPr>
        <w:t>үшін</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округтің</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елді</w:t>
      </w:r>
      <w:r>
        <w:rPr>
          <w:rFonts w:ascii="Times New Roman"/>
          <w:b w:val="false"/>
          <w:i w:val="false"/>
          <w:color w:val="000000"/>
          <w:sz w:val="28"/>
        </w:rPr>
        <w:t xml:space="preserve"> </w:t>
      </w:r>
      <w:r>
        <w:rPr>
          <w:rFonts w:ascii="Times New Roman"/>
          <w:b/>
          <w:i w:val="false"/>
          <w:color w:val="000000"/>
          <w:sz w:val="28"/>
        </w:rPr>
        <w:t>мекендері</w:t>
      </w:r>
      <w:r>
        <w:rPr>
          <w:rFonts w:ascii="Times New Roman"/>
          <w:b w:val="false"/>
          <w:i w:val="false"/>
          <w:color w:val="000000"/>
          <w:sz w:val="28"/>
        </w:rPr>
        <w:t xml:space="preserve"> </w:t>
      </w:r>
      <w:r>
        <w:rPr>
          <w:rFonts w:ascii="Times New Roman"/>
          <w:b/>
          <w:i w:val="false"/>
          <w:color w:val="000000"/>
          <w:sz w:val="28"/>
        </w:rPr>
        <w:t>арасында</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(қайта</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r>
        <w:rPr>
          <w:rFonts w:ascii="Times New Roman"/>
          <w:b/>
          <w:i w:val="false"/>
          <w:color w:val="000000"/>
          <w:sz w:val="28"/>
        </w:rPr>
        <w:t>көрсетіледі.</w:t>
      </w:r>
      <w:r>
        <w:rPr>
          <w:rFonts w:ascii="Times New Roman"/>
          <w:b w:val="false"/>
          <w:i w:val="false"/>
          <w:color w:val="000000"/>
          <w:sz w:val="28"/>
        </w:rPr>
        <w:t xml:space="preserve"> И. Білтабанов атындағы ауылдық округінің қоғамдық жайылым алаңы жайылымдық жемге деген қажеттілікті қамтамасыз етеді жайылатын мал. Алайда, И.Білтабанов елді мекенінде жайылымдардың тапшылығы 61785 га құрады, осыған байланысты жайылымдық аумақтарды елді мекендер арасында қайта бөлуді қарастыру қажет.</w:t>
      </w:r>
    </w:p>
    <w:bookmarkStart w:name="z117" w:id="115"/>
    <w:p>
      <w:pPr>
        <w:spacing w:after="0"/>
        <w:ind w:left="0"/>
        <w:jc w:val="both"/>
      </w:pPr>
      <w:r>
        <w:rPr>
          <w:rFonts w:ascii="Times New Roman"/>
          <w:b w:val="false"/>
          <w:i w:val="false"/>
          <w:color w:val="000000"/>
          <w:sz w:val="28"/>
        </w:rPr>
        <w:t xml:space="preserve">
      </w:t>
      </w:r>
      <w:r>
        <w:rPr>
          <w:rFonts w:ascii="Times New Roman"/>
          <w:b/>
          <w:i w:val="false"/>
          <w:color w:val="000000"/>
          <w:sz w:val="28"/>
        </w:rPr>
        <w:t>1.</w:t>
      </w:r>
      <w:r>
        <w:rPr>
          <w:rFonts w:ascii="Times New Roman"/>
          <w:b w:val="false"/>
          <w:i w:val="false"/>
          <w:color w:val="000000"/>
          <w:sz w:val="28"/>
        </w:rPr>
        <w:t xml:space="preserve"> </w:t>
      </w:r>
      <w:r>
        <w:rPr>
          <w:rFonts w:ascii="Times New Roman"/>
          <w:b/>
          <w:i w:val="false"/>
          <w:color w:val="000000"/>
          <w:sz w:val="28"/>
        </w:rPr>
        <w:t>Құқық</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құжаттар</w:t>
      </w:r>
      <w:r>
        <w:rPr>
          <w:rFonts w:ascii="Times New Roman"/>
          <w:b w:val="false"/>
          <w:i w:val="false"/>
          <w:color w:val="000000"/>
          <w:sz w:val="28"/>
        </w:rPr>
        <w:t xml:space="preserve"> </w:t>
      </w:r>
      <w:r>
        <w:rPr>
          <w:rFonts w:ascii="Times New Roman"/>
          <w:b/>
          <w:i w:val="false"/>
          <w:color w:val="000000"/>
          <w:sz w:val="28"/>
        </w:rPr>
        <w:t>негізінде</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санаттары,</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учаскелерінің</w:t>
      </w:r>
      <w:r>
        <w:rPr>
          <w:rFonts w:ascii="Times New Roman"/>
          <w:b w:val="false"/>
          <w:i w:val="false"/>
          <w:color w:val="000000"/>
          <w:sz w:val="28"/>
        </w:rPr>
        <w:t xml:space="preserve"> </w:t>
      </w:r>
      <w:r>
        <w:rPr>
          <w:rFonts w:ascii="Times New Roman"/>
          <w:b/>
          <w:i w:val="false"/>
          <w:color w:val="000000"/>
          <w:sz w:val="28"/>
        </w:rPr>
        <w:t>меншік</w:t>
      </w:r>
      <w:r>
        <w:rPr>
          <w:rFonts w:ascii="Times New Roman"/>
          <w:b w:val="false"/>
          <w:i w:val="false"/>
          <w:color w:val="000000"/>
          <w:sz w:val="28"/>
        </w:rPr>
        <w:t xml:space="preserve"> </w:t>
      </w:r>
      <w:r>
        <w:rPr>
          <w:rFonts w:ascii="Times New Roman"/>
          <w:b/>
          <w:i w:val="false"/>
          <w:color w:val="000000"/>
          <w:sz w:val="28"/>
        </w:rPr>
        <w:t>иелері</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пайдаланушылар</w:t>
      </w:r>
      <w:r>
        <w:rPr>
          <w:rFonts w:ascii="Times New Roman"/>
          <w:b w:val="false"/>
          <w:i w:val="false"/>
          <w:color w:val="000000"/>
          <w:sz w:val="28"/>
        </w:rPr>
        <w:t xml:space="preserve"> </w:t>
      </w:r>
      <w:r>
        <w:rPr>
          <w:rFonts w:ascii="Times New Roman"/>
          <w:b/>
          <w:i w:val="false"/>
          <w:color w:val="000000"/>
          <w:sz w:val="28"/>
        </w:rPr>
        <w:t>бөлінісінде</w:t>
      </w:r>
      <w:r>
        <w:rPr>
          <w:rFonts w:ascii="Times New Roman"/>
          <w:b w:val="false"/>
          <w:i w:val="false"/>
          <w:color w:val="000000"/>
          <w:sz w:val="28"/>
        </w:rPr>
        <w:t xml:space="preserve"> </w:t>
      </w:r>
      <w:r>
        <w:rPr>
          <w:rFonts w:ascii="Times New Roman"/>
          <w:b/>
          <w:i w:val="false"/>
          <w:color w:val="000000"/>
          <w:sz w:val="28"/>
        </w:rPr>
        <w:t>И.Білтабанов</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округі</w:t>
      </w:r>
      <w:r>
        <w:rPr>
          <w:rFonts w:ascii="Times New Roman"/>
          <w:b w:val="false"/>
          <w:i w:val="false"/>
          <w:color w:val="000000"/>
          <w:sz w:val="28"/>
        </w:rPr>
        <w:t xml:space="preserve"> </w:t>
      </w:r>
      <w:r>
        <w:rPr>
          <w:rFonts w:ascii="Times New Roman"/>
          <w:b/>
          <w:i w:val="false"/>
          <w:color w:val="000000"/>
          <w:sz w:val="28"/>
        </w:rPr>
        <w:t>аумағында</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орналасу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r>
        <w:rPr>
          <w:rFonts w:ascii="Times New Roman"/>
          <w:b/>
          <w:i w:val="false"/>
          <w:color w:val="000000"/>
          <w:sz w:val="28"/>
        </w:rPr>
        <w:t>(картасы)</w:t>
      </w:r>
    </w:p>
    <w:bookmarkEnd w:id="115"/>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1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2"/>
                    <a:stretch>
                      <a:fillRect/>
                    </a:stretch>
                  </pic:blipFill>
                  <pic:spPr>
                    <a:xfrm>
                      <a:off x="0" y="0"/>
                      <a:ext cx="7810500" cy="591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72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3"/>
                    <a:stretch>
                      <a:fillRect/>
                    </a:stretch>
                  </pic:blipFill>
                  <pic:spPr>
                    <a:xfrm>
                      <a:off x="0" y="0"/>
                      <a:ext cx="7810500" cy="172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8" w:id="116"/>
    <w:p>
      <w:pPr>
        <w:spacing w:after="0"/>
        <w:ind w:left="0"/>
        <w:jc w:val="both"/>
      </w:pPr>
      <w:r>
        <w:rPr>
          <w:rFonts w:ascii="Times New Roman"/>
          <w:b w:val="false"/>
          <w:i w:val="false"/>
          <w:color w:val="000000"/>
          <w:sz w:val="28"/>
        </w:rPr>
        <w:t xml:space="preserve">
      </w:t>
      </w:r>
      <w:r>
        <w:rPr>
          <w:rFonts w:ascii="Times New Roman"/>
          <w:b/>
          <w:i w:val="false"/>
          <w:color w:val="000000"/>
          <w:sz w:val="28"/>
        </w:rPr>
        <w:t>2.</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ауланың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w:t>
      </w:r>
      <w:r>
        <w:rPr>
          <w:rFonts w:ascii="Times New Roman"/>
          <w:b w:val="false"/>
          <w:i w:val="false"/>
          <w:color w:val="000000"/>
          <w:sz w:val="28"/>
        </w:rPr>
        <w:t xml:space="preserve"> </w:t>
      </w:r>
      <w:r>
        <w:rPr>
          <w:rFonts w:ascii="Times New Roman"/>
          <w:b/>
          <w:i w:val="false"/>
          <w:color w:val="000000"/>
          <w:sz w:val="28"/>
        </w:rPr>
        <w:t>жөніндегі</w:t>
      </w:r>
      <w:r>
        <w:rPr>
          <w:rFonts w:ascii="Times New Roman"/>
          <w:b w:val="false"/>
          <w:i w:val="false"/>
          <w:color w:val="000000"/>
          <w:sz w:val="28"/>
        </w:rPr>
        <w:t xml:space="preserve"> </w:t>
      </w:r>
      <w:r>
        <w:rPr>
          <w:rFonts w:ascii="Times New Roman"/>
          <w:b/>
          <w:i w:val="false"/>
          <w:color w:val="000000"/>
          <w:sz w:val="28"/>
        </w:rPr>
        <w:t>халықтың</w:t>
      </w:r>
      <w:r>
        <w:rPr>
          <w:rFonts w:ascii="Times New Roman"/>
          <w:b w:val="false"/>
          <w:i w:val="false"/>
          <w:color w:val="000000"/>
          <w:sz w:val="28"/>
        </w:rPr>
        <w:t xml:space="preserve"> </w:t>
      </w:r>
      <w:r>
        <w:rPr>
          <w:rFonts w:ascii="Times New Roman"/>
          <w:b/>
          <w:i w:val="false"/>
          <w:color w:val="000000"/>
          <w:sz w:val="28"/>
        </w:rPr>
        <w:t>мұқтажына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оның</w:t>
      </w:r>
      <w:r>
        <w:rPr>
          <w:rFonts w:ascii="Times New Roman"/>
          <w:b w:val="false"/>
          <w:i w:val="false"/>
          <w:color w:val="000000"/>
          <w:sz w:val="28"/>
        </w:rPr>
        <w:t xml:space="preserve"> </w:t>
      </w:r>
      <w:r>
        <w:rPr>
          <w:rFonts w:ascii="Times New Roman"/>
          <w:b/>
          <w:i w:val="false"/>
          <w:color w:val="000000"/>
          <w:sz w:val="28"/>
        </w:rPr>
        <w:t>ішінде</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оның</w:t>
      </w:r>
      <w:r>
        <w:rPr>
          <w:rFonts w:ascii="Times New Roman"/>
          <w:b w:val="false"/>
          <w:i w:val="false"/>
          <w:color w:val="000000"/>
          <w:sz w:val="28"/>
        </w:rPr>
        <w:t xml:space="preserve"> </w:t>
      </w:r>
      <w:r>
        <w:rPr>
          <w:rFonts w:ascii="Times New Roman"/>
          <w:b/>
          <w:i w:val="false"/>
          <w:color w:val="000000"/>
          <w:sz w:val="28"/>
        </w:rPr>
        <w:t>ішінде</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ауланың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w:t>
      </w:r>
      <w:r>
        <w:rPr>
          <w:rFonts w:ascii="Times New Roman"/>
          <w:b w:val="false"/>
          <w:i w:val="false"/>
          <w:color w:val="000000"/>
          <w:sz w:val="28"/>
        </w:rPr>
        <w:t xml:space="preserve"> </w:t>
      </w:r>
      <w:r>
        <w:rPr>
          <w:rFonts w:ascii="Times New Roman"/>
          <w:b/>
          <w:i w:val="false"/>
          <w:color w:val="000000"/>
          <w:sz w:val="28"/>
        </w:rPr>
        <w:t>жөніндегі</w:t>
      </w:r>
      <w:r>
        <w:rPr>
          <w:rFonts w:ascii="Times New Roman"/>
          <w:b w:val="false"/>
          <w:i w:val="false"/>
          <w:color w:val="000000"/>
          <w:sz w:val="28"/>
        </w:rPr>
        <w:t xml:space="preserve"> </w:t>
      </w:r>
      <w:r>
        <w:rPr>
          <w:rFonts w:ascii="Times New Roman"/>
          <w:b/>
          <w:i w:val="false"/>
          <w:color w:val="000000"/>
          <w:sz w:val="28"/>
        </w:rPr>
        <w:t>халықтың</w:t>
      </w:r>
      <w:r>
        <w:rPr>
          <w:rFonts w:ascii="Times New Roman"/>
          <w:b w:val="false"/>
          <w:i w:val="false"/>
          <w:color w:val="000000"/>
          <w:sz w:val="28"/>
        </w:rPr>
        <w:t xml:space="preserve"> </w:t>
      </w:r>
      <w:r>
        <w:rPr>
          <w:rFonts w:ascii="Times New Roman"/>
          <w:b/>
          <w:i w:val="false"/>
          <w:color w:val="000000"/>
          <w:sz w:val="28"/>
        </w:rPr>
        <w:t>мұқтажына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қоғамдық</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шекаралары</w:t>
      </w:r>
      <w:r>
        <w:rPr>
          <w:rFonts w:ascii="Times New Roman"/>
          <w:b w:val="false"/>
          <w:i w:val="false"/>
          <w:color w:val="000000"/>
          <w:sz w:val="28"/>
        </w:rPr>
        <w:t xml:space="preserve"> </w:t>
      </w:r>
      <w:r>
        <w:rPr>
          <w:rFonts w:ascii="Times New Roman"/>
          <w:b/>
          <w:i w:val="false"/>
          <w:color w:val="000000"/>
          <w:sz w:val="28"/>
        </w:rPr>
        <w:t>мен</w:t>
      </w:r>
      <w:r>
        <w:rPr>
          <w:rFonts w:ascii="Times New Roman"/>
          <w:b w:val="false"/>
          <w:i w:val="false"/>
          <w:color w:val="000000"/>
          <w:sz w:val="28"/>
        </w:rPr>
        <w:t xml:space="preserve"> </w:t>
      </w:r>
      <w:r>
        <w:rPr>
          <w:rFonts w:ascii="Times New Roman"/>
          <w:b/>
          <w:i w:val="false"/>
          <w:color w:val="000000"/>
          <w:sz w:val="28"/>
        </w:rPr>
        <w:t>алаңдары</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қоғамдық</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116"/>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1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4"/>
                    <a:stretch>
                      <a:fillRect/>
                    </a:stretch>
                  </pic:blipFill>
                  <pic:spPr>
                    <a:xfrm>
                      <a:off x="0" y="0"/>
                      <a:ext cx="7810500" cy="591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50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5"/>
                    <a:stretch>
                      <a:fillRect/>
                    </a:stretch>
                  </pic:blipFill>
                  <pic:spPr>
                    <a:xfrm>
                      <a:off x="0" y="0"/>
                      <a:ext cx="7810500" cy="350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9" w:id="117"/>
    <w:p>
      <w:pPr>
        <w:spacing w:after="0"/>
        <w:ind w:left="0"/>
        <w:jc w:val="both"/>
      </w:pPr>
      <w:r>
        <w:rPr>
          <w:rFonts w:ascii="Times New Roman"/>
          <w:b w:val="false"/>
          <w:i w:val="false"/>
          <w:color w:val="000000"/>
          <w:sz w:val="28"/>
        </w:rPr>
        <w:t xml:space="preserve">
      </w:t>
      </w:r>
      <w:r>
        <w:rPr>
          <w:rFonts w:ascii="Times New Roman"/>
          <w:b/>
          <w:i w:val="false"/>
          <w:color w:val="000000"/>
          <w:sz w:val="28"/>
        </w:rPr>
        <w:t>3.</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геоботаникалық</w:t>
      </w:r>
      <w:r>
        <w:rPr>
          <w:rFonts w:ascii="Times New Roman"/>
          <w:b w:val="false"/>
          <w:i w:val="false"/>
          <w:color w:val="000000"/>
          <w:sz w:val="28"/>
        </w:rPr>
        <w:t xml:space="preserve"> </w:t>
      </w:r>
      <w:r>
        <w:rPr>
          <w:rFonts w:ascii="Times New Roman"/>
          <w:b/>
          <w:i w:val="false"/>
          <w:color w:val="000000"/>
          <w:sz w:val="28"/>
        </w:rPr>
        <w:t>зерттеу</w:t>
      </w:r>
      <w:r>
        <w:rPr>
          <w:rFonts w:ascii="Times New Roman"/>
          <w:b w:val="false"/>
          <w:i w:val="false"/>
          <w:color w:val="000000"/>
          <w:sz w:val="28"/>
        </w:rPr>
        <w:t xml:space="preserve"> </w:t>
      </w:r>
      <w:r>
        <w:rPr>
          <w:rFonts w:ascii="Times New Roman"/>
          <w:b/>
          <w:i w:val="false"/>
          <w:color w:val="000000"/>
          <w:sz w:val="28"/>
        </w:rPr>
        <w:t>негізінде</w:t>
      </w:r>
      <w:r>
        <w:rPr>
          <w:rFonts w:ascii="Times New Roman"/>
          <w:b w:val="false"/>
          <w:i w:val="false"/>
          <w:color w:val="000000"/>
          <w:sz w:val="28"/>
        </w:rPr>
        <w:t xml:space="preserve"> </w:t>
      </w:r>
      <w:r>
        <w:rPr>
          <w:rFonts w:ascii="Times New Roman"/>
          <w:b/>
          <w:i w:val="false"/>
          <w:color w:val="000000"/>
          <w:sz w:val="28"/>
        </w:rPr>
        <w:t>ұсынылатын</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айналымдарының</w:t>
      </w:r>
      <w:r>
        <w:rPr>
          <w:rFonts w:ascii="Times New Roman"/>
          <w:b w:val="false"/>
          <w:i w:val="false"/>
          <w:color w:val="000000"/>
          <w:sz w:val="28"/>
        </w:rPr>
        <w:t xml:space="preserve"> </w:t>
      </w:r>
      <w:r>
        <w:rPr>
          <w:rFonts w:ascii="Times New Roman"/>
          <w:b/>
          <w:i w:val="false"/>
          <w:color w:val="000000"/>
          <w:sz w:val="28"/>
        </w:rPr>
        <w:t>схемалары</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айналымдарының</w:t>
      </w:r>
      <w:r>
        <w:rPr>
          <w:rFonts w:ascii="Times New Roman"/>
          <w:b w:val="false"/>
          <w:i w:val="false"/>
          <w:color w:val="000000"/>
          <w:sz w:val="28"/>
        </w:rPr>
        <w:t xml:space="preserve"> </w:t>
      </w:r>
      <w:r>
        <w:rPr>
          <w:rFonts w:ascii="Times New Roman"/>
          <w:b/>
          <w:i w:val="false"/>
          <w:color w:val="000000"/>
          <w:sz w:val="28"/>
        </w:rPr>
        <w:t>ұсынылатын</w:t>
      </w:r>
      <w:r>
        <w:rPr>
          <w:rFonts w:ascii="Times New Roman"/>
          <w:b w:val="false"/>
          <w:i w:val="false"/>
          <w:color w:val="000000"/>
          <w:sz w:val="28"/>
        </w:rPr>
        <w:t xml:space="preserve"> </w:t>
      </w:r>
      <w:r>
        <w:rPr>
          <w:rFonts w:ascii="Times New Roman"/>
          <w:b/>
          <w:i w:val="false"/>
          <w:color w:val="000000"/>
          <w:sz w:val="28"/>
        </w:rPr>
        <w:t>схемалары</w:t>
      </w:r>
      <w:r>
        <w:rPr>
          <w:rFonts w:ascii="Times New Roman"/>
          <w:b w:val="false"/>
          <w:i w:val="false"/>
          <w:color w:val="000000"/>
          <w:sz w:val="28"/>
        </w:rPr>
        <w:t xml:space="preserve"> </w:t>
      </w:r>
      <w:r>
        <w:rPr>
          <w:rFonts w:ascii="Times New Roman"/>
          <w:b/>
          <w:i w:val="false"/>
          <w:color w:val="000000"/>
          <w:sz w:val="28"/>
        </w:rPr>
        <w:t>көрсетілген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11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қамау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қамау көктем-жаз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қамау көктем-жаз-күз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қамау күз</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период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bl>
    <w:p>
      <w:pPr>
        <w:spacing w:after="0"/>
        <w:ind w:left="0"/>
        <w:jc w:val="both"/>
      </w:pPr>
      <w:r>
        <w:rPr>
          <w:rFonts w:ascii="Times New Roman"/>
          <w:b w:val="false"/>
          <w:i w:val="false"/>
          <w:color w:val="000000"/>
          <w:sz w:val="28"/>
        </w:rPr>
        <w:t>
      ескерту: 1 , 2, 3, 4 жылына қолданылатын қамаудың реті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1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6"/>
                    <a:stretch>
                      <a:fillRect/>
                    </a:stretch>
                  </pic:blipFill>
                  <pic:spPr>
                    <a:xfrm>
                      <a:off x="0" y="0"/>
                      <a:ext cx="7810500" cy="591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324600" cy="182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7"/>
                    <a:stretch>
                      <a:fillRect/>
                    </a:stretch>
                  </pic:blipFill>
                  <pic:spPr>
                    <a:xfrm>
                      <a:off x="0" y="0"/>
                      <a:ext cx="6324600" cy="182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0" w:id="118"/>
    <w:p>
      <w:pPr>
        <w:spacing w:after="0"/>
        <w:ind w:left="0"/>
        <w:jc w:val="both"/>
      </w:pPr>
      <w:r>
        <w:rPr>
          <w:rFonts w:ascii="Times New Roman"/>
          <w:b w:val="false"/>
          <w:i w:val="false"/>
          <w:color w:val="000000"/>
          <w:sz w:val="28"/>
        </w:rPr>
        <w:t xml:space="preserve">
      </w:t>
      </w:r>
      <w:r>
        <w:rPr>
          <w:rFonts w:ascii="Times New Roman"/>
          <w:b/>
          <w:i w:val="false"/>
          <w:color w:val="000000"/>
          <w:sz w:val="28"/>
        </w:rPr>
        <w:t>4.</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айдауға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сервитуттарды,</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айдау</w:t>
      </w:r>
      <w:r>
        <w:rPr>
          <w:rFonts w:ascii="Times New Roman"/>
          <w:b w:val="false"/>
          <w:i w:val="false"/>
          <w:color w:val="000000"/>
          <w:sz w:val="28"/>
        </w:rPr>
        <w:t xml:space="preserve"> </w:t>
      </w:r>
      <w:r>
        <w:rPr>
          <w:rFonts w:ascii="Times New Roman"/>
          <w:b/>
          <w:i w:val="false"/>
          <w:color w:val="000000"/>
          <w:sz w:val="28"/>
        </w:rPr>
        <w:t>трассаларын</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инфрақұрылымның</w:t>
      </w:r>
      <w:r>
        <w:rPr>
          <w:rFonts w:ascii="Times New Roman"/>
          <w:b w:val="false"/>
          <w:i w:val="false"/>
          <w:color w:val="000000"/>
          <w:sz w:val="28"/>
        </w:rPr>
        <w:t xml:space="preserve"> </w:t>
      </w:r>
      <w:r>
        <w:rPr>
          <w:rFonts w:ascii="Times New Roman"/>
          <w:b/>
          <w:i w:val="false"/>
          <w:color w:val="000000"/>
          <w:sz w:val="28"/>
        </w:rPr>
        <w:t>өзге</w:t>
      </w:r>
      <w:r>
        <w:rPr>
          <w:rFonts w:ascii="Times New Roman"/>
          <w:b w:val="false"/>
          <w:i w:val="false"/>
          <w:color w:val="000000"/>
          <w:sz w:val="28"/>
        </w:rPr>
        <w:t xml:space="preserve"> </w:t>
      </w:r>
      <w:r>
        <w:rPr>
          <w:rFonts w:ascii="Times New Roman"/>
          <w:b/>
          <w:i w:val="false"/>
          <w:color w:val="000000"/>
          <w:sz w:val="28"/>
        </w:rPr>
        <w:t>де</w:t>
      </w:r>
      <w:r>
        <w:rPr>
          <w:rFonts w:ascii="Times New Roman"/>
          <w:b w:val="false"/>
          <w:i w:val="false"/>
          <w:color w:val="000000"/>
          <w:sz w:val="28"/>
        </w:rPr>
        <w:t xml:space="preserve"> </w:t>
      </w:r>
      <w:r>
        <w:rPr>
          <w:rFonts w:ascii="Times New Roman"/>
          <w:b/>
          <w:i w:val="false"/>
          <w:color w:val="000000"/>
          <w:sz w:val="28"/>
        </w:rPr>
        <w:t>объектілерін,</w:t>
      </w:r>
      <w:r>
        <w:rPr>
          <w:rFonts w:ascii="Times New Roman"/>
          <w:b w:val="false"/>
          <w:i w:val="false"/>
          <w:color w:val="000000"/>
          <w:sz w:val="28"/>
        </w:rPr>
        <w:t xml:space="preserve"> </w:t>
      </w:r>
      <w:r>
        <w:rPr>
          <w:rFonts w:ascii="Times New Roman"/>
          <w:b/>
          <w:i w:val="false"/>
          <w:color w:val="000000"/>
          <w:sz w:val="28"/>
        </w:rPr>
        <w:t>сондай-ақ</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айдауға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сервитуттар,</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айдау</w:t>
      </w:r>
      <w:r>
        <w:rPr>
          <w:rFonts w:ascii="Times New Roman"/>
          <w:b w:val="false"/>
          <w:i w:val="false"/>
          <w:color w:val="000000"/>
          <w:sz w:val="28"/>
        </w:rPr>
        <w:t xml:space="preserve"> </w:t>
      </w:r>
      <w:r>
        <w:rPr>
          <w:rFonts w:ascii="Times New Roman"/>
          <w:b/>
          <w:i w:val="false"/>
          <w:color w:val="000000"/>
          <w:sz w:val="28"/>
        </w:rPr>
        <w:t>трассалары,</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инфрақұрылым</w:t>
      </w:r>
      <w:r>
        <w:rPr>
          <w:rFonts w:ascii="Times New Roman"/>
          <w:b w:val="false"/>
          <w:i w:val="false"/>
          <w:color w:val="000000"/>
          <w:sz w:val="28"/>
        </w:rPr>
        <w:t xml:space="preserve"> </w:t>
      </w:r>
      <w:r>
        <w:rPr>
          <w:rFonts w:ascii="Times New Roman"/>
          <w:b/>
          <w:i w:val="false"/>
          <w:color w:val="000000"/>
          <w:sz w:val="28"/>
        </w:rPr>
        <w:t>объектілері,</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қорымдарының</w:t>
      </w:r>
      <w:r>
        <w:rPr>
          <w:rFonts w:ascii="Times New Roman"/>
          <w:b w:val="false"/>
          <w:i w:val="false"/>
          <w:color w:val="000000"/>
          <w:sz w:val="28"/>
        </w:rPr>
        <w:t xml:space="preserve"> </w:t>
      </w:r>
      <w:r>
        <w:rPr>
          <w:rFonts w:ascii="Times New Roman"/>
          <w:b/>
          <w:i w:val="false"/>
          <w:color w:val="000000"/>
          <w:sz w:val="28"/>
        </w:rPr>
        <w:t>(биометриялық</w:t>
      </w:r>
      <w:r>
        <w:rPr>
          <w:rFonts w:ascii="Times New Roman"/>
          <w:b w:val="false"/>
          <w:i w:val="false"/>
          <w:color w:val="000000"/>
          <w:sz w:val="28"/>
        </w:rPr>
        <w:t xml:space="preserve"> </w:t>
      </w:r>
      <w:r>
        <w:rPr>
          <w:rFonts w:ascii="Times New Roman"/>
          <w:b/>
          <w:i w:val="false"/>
          <w:color w:val="000000"/>
          <w:sz w:val="28"/>
        </w:rPr>
        <w:t>шұңқырлардың)</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жері</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қорымдарын</w:t>
      </w:r>
      <w:r>
        <w:rPr>
          <w:rFonts w:ascii="Times New Roman"/>
          <w:b w:val="false"/>
          <w:i w:val="false"/>
          <w:color w:val="000000"/>
          <w:sz w:val="28"/>
        </w:rPr>
        <w:t xml:space="preserve"> </w:t>
      </w:r>
      <w:r>
        <w:rPr>
          <w:rFonts w:ascii="Times New Roman"/>
          <w:b/>
          <w:i w:val="false"/>
          <w:color w:val="000000"/>
          <w:sz w:val="28"/>
        </w:rPr>
        <w:t>(биометриялық</w:t>
      </w:r>
      <w:r>
        <w:rPr>
          <w:rFonts w:ascii="Times New Roman"/>
          <w:b w:val="false"/>
          <w:i w:val="false"/>
          <w:color w:val="000000"/>
          <w:sz w:val="28"/>
        </w:rPr>
        <w:t xml:space="preserve"> </w:t>
      </w:r>
      <w:r>
        <w:rPr>
          <w:rFonts w:ascii="Times New Roman"/>
          <w:b/>
          <w:i w:val="false"/>
          <w:color w:val="000000"/>
          <w:sz w:val="28"/>
        </w:rPr>
        <w:t>шұңқырларды)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118"/>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1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8"/>
                    <a:stretch>
                      <a:fillRect/>
                    </a:stretch>
                  </pic:blipFill>
                  <pic:spPr>
                    <a:xfrm>
                      <a:off x="0" y="0"/>
                      <a:ext cx="7810500" cy="591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479800" cy="144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9"/>
                    <a:stretch>
                      <a:fillRect/>
                    </a:stretch>
                  </pic:blipFill>
                  <pic:spPr>
                    <a:xfrm>
                      <a:off x="0" y="0"/>
                      <a:ext cx="3479800" cy="144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1" w:id="119"/>
    <w:p>
      <w:pPr>
        <w:spacing w:after="0"/>
        <w:ind w:left="0"/>
        <w:jc w:val="both"/>
      </w:pPr>
      <w:r>
        <w:rPr>
          <w:rFonts w:ascii="Times New Roman"/>
          <w:b w:val="false"/>
          <w:i w:val="false"/>
          <w:color w:val="000000"/>
          <w:sz w:val="28"/>
        </w:rPr>
        <w:t xml:space="preserve">
      </w:t>
      </w:r>
      <w:r>
        <w:rPr>
          <w:rFonts w:ascii="Times New Roman"/>
          <w:b/>
          <w:i w:val="false"/>
          <w:color w:val="000000"/>
          <w:sz w:val="28"/>
        </w:rPr>
        <w:t>5.</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пайдаланушыларға</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пайдалануға</w:t>
      </w:r>
      <w:r>
        <w:rPr>
          <w:rFonts w:ascii="Times New Roman"/>
          <w:b w:val="false"/>
          <w:i w:val="false"/>
          <w:color w:val="000000"/>
          <w:sz w:val="28"/>
        </w:rPr>
        <w:t xml:space="preserve"> </w:t>
      </w:r>
      <w:r>
        <w:rPr>
          <w:rFonts w:ascii="Times New Roman"/>
          <w:b/>
          <w:i w:val="false"/>
          <w:color w:val="000000"/>
          <w:sz w:val="28"/>
        </w:rPr>
        <w:t>берілуі</w:t>
      </w:r>
      <w:r>
        <w:rPr>
          <w:rFonts w:ascii="Times New Roman"/>
          <w:b w:val="false"/>
          <w:i w:val="false"/>
          <w:color w:val="000000"/>
          <w:sz w:val="28"/>
        </w:rPr>
        <w:t xml:space="preserve"> </w:t>
      </w:r>
      <w:r>
        <w:rPr>
          <w:rFonts w:ascii="Times New Roman"/>
          <w:b/>
          <w:i w:val="false"/>
          <w:color w:val="000000"/>
          <w:sz w:val="28"/>
        </w:rPr>
        <w:t>мүмкін</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119"/>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1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0"/>
                    <a:stretch>
                      <a:fillRect/>
                    </a:stretch>
                  </pic:blipFill>
                  <pic:spPr>
                    <a:xfrm>
                      <a:off x="0" y="0"/>
                      <a:ext cx="7810500" cy="591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62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1"/>
                    <a:stretch>
                      <a:fillRect/>
                    </a:stretch>
                  </pic:blipFill>
                  <pic:spPr>
                    <a:xfrm>
                      <a:off x="0" y="0"/>
                      <a:ext cx="7810500" cy="162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2" w:id="120"/>
    <w:p>
      <w:pPr>
        <w:spacing w:after="0"/>
        <w:ind w:left="0"/>
        <w:jc w:val="both"/>
      </w:pPr>
      <w:r>
        <w:rPr>
          <w:rFonts w:ascii="Times New Roman"/>
          <w:b w:val="false"/>
          <w:i w:val="false"/>
          <w:color w:val="000000"/>
          <w:sz w:val="28"/>
        </w:rPr>
        <w:t xml:space="preserve">
      </w:t>
      </w:r>
      <w:r>
        <w:rPr>
          <w:rFonts w:ascii="Times New Roman"/>
          <w:b/>
          <w:i w:val="false"/>
          <w:color w:val="000000"/>
          <w:sz w:val="28"/>
        </w:rPr>
        <w:t>7.</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пайдаланушылардың</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тұтыну</w:t>
      </w:r>
      <w:r>
        <w:rPr>
          <w:rFonts w:ascii="Times New Roman"/>
          <w:b w:val="false"/>
          <w:i w:val="false"/>
          <w:color w:val="000000"/>
          <w:sz w:val="28"/>
        </w:rPr>
        <w:t xml:space="preserve"> </w:t>
      </w:r>
      <w:r>
        <w:rPr>
          <w:rFonts w:ascii="Times New Roman"/>
          <w:b/>
          <w:i w:val="false"/>
          <w:color w:val="000000"/>
          <w:sz w:val="28"/>
        </w:rPr>
        <w:t>нормасына</w:t>
      </w:r>
      <w:r>
        <w:rPr>
          <w:rFonts w:ascii="Times New Roman"/>
          <w:b w:val="false"/>
          <w:i w:val="false"/>
          <w:color w:val="000000"/>
          <w:sz w:val="28"/>
        </w:rPr>
        <w:t xml:space="preserve"> </w:t>
      </w:r>
      <w:r>
        <w:rPr>
          <w:rFonts w:ascii="Times New Roman"/>
          <w:b/>
          <w:i w:val="false"/>
          <w:color w:val="000000"/>
          <w:sz w:val="28"/>
        </w:rPr>
        <w:t>сәйкес</w:t>
      </w:r>
      <w:r>
        <w:rPr>
          <w:rFonts w:ascii="Times New Roman"/>
          <w:b w:val="false"/>
          <w:i w:val="false"/>
          <w:color w:val="000000"/>
          <w:sz w:val="28"/>
        </w:rPr>
        <w:t xml:space="preserve"> </w:t>
      </w:r>
      <w:r>
        <w:rPr>
          <w:rFonts w:ascii="Times New Roman"/>
          <w:b/>
          <w:i w:val="false"/>
          <w:color w:val="000000"/>
          <w:sz w:val="28"/>
        </w:rPr>
        <w:t>жасалған</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көздеріне</w:t>
      </w:r>
      <w:r>
        <w:rPr>
          <w:rFonts w:ascii="Times New Roman"/>
          <w:b w:val="false"/>
          <w:i w:val="false"/>
          <w:color w:val="000000"/>
          <w:sz w:val="28"/>
        </w:rPr>
        <w:t xml:space="preserve"> </w:t>
      </w:r>
      <w:r>
        <w:rPr>
          <w:rFonts w:ascii="Times New Roman"/>
          <w:b/>
          <w:i w:val="false"/>
          <w:color w:val="000000"/>
          <w:sz w:val="28"/>
        </w:rPr>
        <w:t>(көлдерге,</w:t>
      </w:r>
      <w:r>
        <w:rPr>
          <w:rFonts w:ascii="Times New Roman"/>
          <w:b w:val="false"/>
          <w:i w:val="false"/>
          <w:color w:val="000000"/>
          <w:sz w:val="28"/>
        </w:rPr>
        <w:t xml:space="preserve"> </w:t>
      </w:r>
      <w:r>
        <w:rPr>
          <w:rFonts w:ascii="Times New Roman"/>
          <w:b/>
          <w:i w:val="false"/>
          <w:color w:val="000000"/>
          <w:sz w:val="28"/>
        </w:rPr>
        <w:t>өзендерге,</w:t>
      </w:r>
      <w:r>
        <w:rPr>
          <w:rFonts w:ascii="Times New Roman"/>
          <w:b w:val="false"/>
          <w:i w:val="false"/>
          <w:color w:val="000000"/>
          <w:sz w:val="28"/>
        </w:rPr>
        <w:t xml:space="preserve"> </w:t>
      </w:r>
      <w:r>
        <w:rPr>
          <w:rFonts w:ascii="Times New Roman"/>
          <w:b/>
          <w:i w:val="false"/>
          <w:color w:val="000000"/>
          <w:sz w:val="28"/>
        </w:rPr>
        <w:t>тоғандарға,</w:t>
      </w:r>
      <w:r>
        <w:rPr>
          <w:rFonts w:ascii="Times New Roman"/>
          <w:b w:val="false"/>
          <w:i w:val="false"/>
          <w:color w:val="000000"/>
          <w:sz w:val="28"/>
        </w:rPr>
        <w:t xml:space="preserve"> </w:t>
      </w:r>
      <w:r>
        <w:rPr>
          <w:rFonts w:ascii="Times New Roman"/>
          <w:b/>
          <w:i w:val="false"/>
          <w:color w:val="000000"/>
          <w:sz w:val="28"/>
        </w:rPr>
        <w:t>апандарға,</w:t>
      </w:r>
      <w:r>
        <w:rPr>
          <w:rFonts w:ascii="Times New Roman"/>
          <w:b w:val="false"/>
          <w:i w:val="false"/>
          <w:color w:val="000000"/>
          <w:sz w:val="28"/>
        </w:rPr>
        <w:t xml:space="preserve"> </w:t>
      </w:r>
      <w:r>
        <w:rPr>
          <w:rFonts w:ascii="Times New Roman"/>
          <w:b/>
          <w:i w:val="false"/>
          <w:color w:val="000000"/>
          <w:sz w:val="28"/>
        </w:rPr>
        <w:t>суару</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суландыру</w:t>
      </w:r>
      <w:r>
        <w:rPr>
          <w:rFonts w:ascii="Times New Roman"/>
          <w:b w:val="false"/>
          <w:i w:val="false"/>
          <w:color w:val="000000"/>
          <w:sz w:val="28"/>
        </w:rPr>
        <w:t xml:space="preserve"> </w:t>
      </w:r>
      <w:r>
        <w:rPr>
          <w:rFonts w:ascii="Times New Roman"/>
          <w:b/>
          <w:i w:val="false"/>
          <w:color w:val="000000"/>
          <w:sz w:val="28"/>
        </w:rPr>
        <w:t>арналарына,</w:t>
      </w:r>
      <w:r>
        <w:rPr>
          <w:rFonts w:ascii="Times New Roman"/>
          <w:b w:val="false"/>
          <w:i w:val="false"/>
          <w:color w:val="000000"/>
          <w:sz w:val="28"/>
        </w:rPr>
        <w:t xml:space="preserve"> </w:t>
      </w:r>
      <w:r>
        <w:rPr>
          <w:rFonts w:ascii="Times New Roman"/>
          <w:b/>
          <w:i w:val="false"/>
          <w:color w:val="000000"/>
          <w:sz w:val="28"/>
        </w:rPr>
        <w:t>құбырлы</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шахта</w:t>
      </w:r>
      <w:r>
        <w:rPr>
          <w:rFonts w:ascii="Times New Roman"/>
          <w:b w:val="false"/>
          <w:i w:val="false"/>
          <w:color w:val="000000"/>
          <w:sz w:val="28"/>
        </w:rPr>
        <w:t xml:space="preserve"> </w:t>
      </w:r>
      <w:r>
        <w:rPr>
          <w:rFonts w:ascii="Times New Roman"/>
          <w:b/>
          <w:i w:val="false"/>
          <w:color w:val="000000"/>
          <w:sz w:val="28"/>
        </w:rPr>
        <w:t>құдықтарына)</w:t>
      </w:r>
      <w:r>
        <w:rPr>
          <w:rFonts w:ascii="Times New Roman"/>
          <w:b w:val="false"/>
          <w:i w:val="false"/>
          <w:color w:val="000000"/>
          <w:sz w:val="28"/>
        </w:rPr>
        <w:t xml:space="preserve"> </w:t>
      </w:r>
      <w:r>
        <w:rPr>
          <w:rFonts w:ascii="Times New Roman"/>
          <w:b/>
          <w:i w:val="false"/>
          <w:color w:val="000000"/>
          <w:sz w:val="28"/>
        </w:rPr>
        <w:t>қол</w:t>
      </w:r>
      <w:r>
        <w:rPr>
          <w:rFonts w:ascii="Times New Roman"/>
          <w:b w:val="false"/>
          <w:i w:val="false"/>
          <w:color w:val="000000"/>
          <w:sz w:val="28"/>
        </w:rPr>
        <w:t xml:space="preserve"> </w:t>
      </w:r>
      <w:r>
        <w:rPr>
          <w:rFonts w:ascii="Times New Roman"/>
          <w:b/>
          <w:i w:val="false"/>
          <w:color w:val="000000"/>
          <w:sz w:val="28"/>
        </w:rPr>
        <w:t>жеткізу</w:t>
      </w:r>
      <w:r>
        <w:rPr>
          <w:rFonts w:ascii="Times New Roman"/>
          <w:b w:val="false"/>
          <w:i w:val="false"/>
          <w:color w:val="000000"/>
          <w:sz w:val="28"/>
        </w:rPr>
        <w:t xml:space="preserve"> </w:t>
      </w:r>
      <w:r>
        <w:rPr>
          <w:rFonts w:ascii="Times New Roman"/>
          <w:b/>
          <w:i w:val="false"/>
          <w:color w:val="000000"/>
          <w:sz w:val="28"/>
        </w:rPr>
        <w:t>схемасы</w:t>
      </w:r>
    </w:p>
    <w:bookmarkEnd w:id="120"/>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1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2"/>
                    <a:stretch>
                      <a:fillRect/>
                    </a:stretch>
                  </pic:blipFill>
                  <pic:spPr>
                    <a:xfrm>
                      <a:off x="0" y="0"/>
                      <a:ext cx="7810500" cy="591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91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3"/>
                    <a:stretch>
                      <a:fillRect/>
                    </a:stretch>
                  </pic:blipFill>
                  <pic:spPr>
                    <a:xfrm>
                      <a:off x="0" y="0"/>
                      <a:ext cx="7810500" cy="391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3" w:id="121"/>
    <w:p>
      <w:pPr>
        <w:spacing w:after="0"/>
        <w:ind w:left="0"/>
        <w:jc w:val="both"/>
      </w:pPr>
      <w:r>
        <w:rPr>
          <w:rFonts w:ascii="Times New Roman"/>
          <w:b w:val="false"/>
          <w:i w:val="false"/>
          <w:color w:val="000000"/>
          <w:sz w:val="28"/>
        </w:rPr>
        <w:t xml:space="preserve">
      </w:t>
      </w:r>
      <w:r>
        <w:rPr>
          <w:rFonts w:ascii="Times New Roman"/>
          <w:b/>
          <w:i w:val="false"/>
          <w:color w:val="000000"/>
          <w:sz w:val="28"/>
        </w:rPr>
        <w:t>8.</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жанында</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шалғайдағы</w:t>
      </w:r>
      <w:r>
        <w:rPr>
          <w:rFonts w:ascii="Times New Roman"/>
          <w:b w:val="false"/>
          <w:i w:val="false"/>
          <w:color w:val="000000"/>
          <w:sz w:val="28"/>
        </w:rPr>
        <w:t xml:space="preserve"> </w:t>
      </w:r>
      <w:r>
        <w:rPr>
          <w:rFonts w:ascii="Times New Roman"/>
          <w:b/>
          <w:i w:val="false"/>
          <w:color w:val="000000"/>
          <w:sz w:val="28"/>
        </w:rPr>
        <w:t>жайылымдарында</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басын</w:t>
      </w:r>
      <w:r>
        <w:rPr>
          <w:rFonts w:ascii="Times New Roman"/>
          <w:b w:val="false"/>
          <w:i w:val="false"/>
          <w:color w:val="000000"/>
          <w:sz w:val="28"/>
        </w:rPr>
        <w:t xml:space="preserve"> </w:t>
      </w:r>
      <w:r>
        <w:rPr>
          <w:rFonts w:ascii="Times New Roman"/>
          <w:b/>
          <w:i w:val="false"/>
          <w:color w:val="000000"/>
          <w:sz w:val="28"/>
        </w:rPr>
        <w:t>орналастыру</w:t>
      </w:r>
      <w:r>
        <w:rPr>
          <w:rFonts w:ascii="Times New Roman"/>
          <w:b w:val="false"/>
          <w:i w:val="false"/>
          <w:color w:val="000000"/>
          <w:sz w:val="28"/>
        </w:rPr>
        <w:t xml:space="preserve"> </w:t>
      </w:r>
      <w:r>
        <w:rPr>
          <w:rFonts w:ascii="Times New Roman"/>
          <w:b/>
          <w:i w:val="false"/>
          <w:color w:val="000000"/>
          <w:sz w:val="28"/>
        </w:rPr>
        <w:t>схемасы</w:t>
      </w:r>
    </w:p>
    <w:bookmarkEnd w:id="121"/>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1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4"/>
                    <a:stretch>
                      <a:fillRect/>
                    </a:stretch>
                  </pic:blipFill>
                  <pic:spPr>
                    <a:xfrm>
                      <a:off x="0" y="0"/>
                      <a:ext cx="7810500" cy="591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34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5"/>
                    <a:stretch>
                      <a:fillRect/>
                    </a:stretch>
                  </pic:blipFill>
                  <pic:spPr>
                    <a:xfrm>
                      <a:off x="0" y="0"/>
                      <a:ext cx="7810500" cy="134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4" w:id="122"/>
    <w:p>
      <w:pPr>
        <w:spacing w:after="0"/>
        <w:ind w:left="0"/>
        <w:jc w:val="both"/>
      </w:pPr>
      <w:r>
        <w:rPr>
          <w:rFonts w:ascii="Times New Roman"/>
          <w:b w:val="false"/>
          <w:i w:val="false"/>
          <w:color w:val="000000"/>
          <w:sz w:val="28"/>
        </w:rPr>
        <w:t xml:space="preserve">
      </w:t>
      </w:r>
      <w:r>
        <w:rPr>
          <w:rFonts w:ascii="Times New Roman"/>
          <w:b/>
          <w:i w:val="false"/>
          <w:color w:val="000000"/>
          <w:sz w:val="28"/>
        </w:rPr>
        <w:t>9.</w:t>
      </w:r>
      <w:r>
        <w:rPr>
          <w:rFonts w:ascii="Times New Roman"/>
          <w:b w:val="false"/>
          <w:i w:val="false"/>
          <w:color w:val="000000"/>
          <w:sz w:val="28"/>
        </w:rPr>
        <w:t xml:space="preserve"> </w:t>
      </w:r>
      <w:r>
        <w:rPr>
          <w:rFonts w:ascii="Times New Roman"/>
          <w:b/>
          <w:i w:val="false"/>
          <w:color w:val="000000"/>
          <w:sz w:val="28"/>
        </w:rPr>
        <w:t>Ауылда,</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маңында</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басын</w:t>
      </w:r>
      <w:r>
        <w:rPr>
          <w:rFonts w:ascii="Times New Roman"/>
          <w:b w:val="false"/>
          <w:i w:val="false"/>
          <w:color w:val="000000"/>
          <w:sz w:val="28"/>
        </w:rPr>
        <w:t xml:space="preserve"> </w:t>
      </w:r>
      <w:r>
        <w:rPr>
          <w:rFonts w:ascii="Times New Roman"/>
          <w:b/>
          <w:i w:val="false"/>
          <w:color w:val="000000"/>
          <w:sz w:val="28"/>
        </w:rPr>
        <w:t>шалғайдағы</w:t>
      </w:r>
      <w:r>
        <w:rPr>
          <w:rFonts w:ascii="Times New Roman"/>
          <w:b w:val="false"/>
          <w:i w:val="false"/>
          <w:color w:val="000000"/>
          <w:sz w:val="28"/>
        </w:rPr>
        <w:t xml:space="preserve"> </w:t>
      </w:r>
      <w:r>
        <w:rPr>
          <w:rFonts w:ascii="Times New Roman"/>
          <w:b/>
          <w:i w:val="false"/>
          <w:color w:val="000000"/>
          <w:sz w:val="28"/>
        </w:rPr>
        <w:t>жайылымдарға</w:t>
      </w:r>
      <w:r>
        <w:rPr>
          <w:rFonts w:ascii="Times New Roman"/>
          <w:b w:val="false"/>
          <w:i w:val="false"/>
          <w:color w:val="000000"/>
          <w:sz w:val="28"/>
        </w:rPr>
        <w:t xml:space="preserve"> </w:t>
      </w:r>
      <w:r>
        <w:rPr>
          <w:rFonts w:ascii="Times New Roman"/>
          <w:b/>
          <w:i w:val="false"/>
          <w:color w:val="000000"/>
          <w:sz w:val="28"/>
        </w:rPr>
        <w:t>орналастыру</w:t>
      </w:r>
      <w:r>
        <w:rPr>
          <w:rFonts w:ascii="Times New Roman"/>
          <w:b w:val="false"/>
          <w:i w:val="false"/>
          <w:color w:val="000000"/>
          <w:sz w:val="28"/>
        </w:rPr>
        <w:t xml:space="preserve"> </w:t>
      </w:r>
      <w:r>
        <w:rPr>
          <w:rFonts w:ascii="Times New Roman"/>
          <w:b/>
          <w:i w:val="false"/>
          <w:color w:val="000000"/>
          <w:sz w:val="28"/>
        </w:rPr>
        <w:t>схемасы</w:t>
      </w:r>
    </w:p>
    <w:bookmarkEnd w:id="122"/>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1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6"/>
                    <a:stretch>
                      <a:fillRect/>
                    </a:stretch>
                  </pic:blipFill>
                  <pic:spPr>
                    <a:xfrm>
                      <a:off x="0" y="0"/>
                      <a:ext cx="7810500" cy="591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53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7"/>
                    <a:stretch>
                      <a:fillRect/>
                    </a:stretch>
                  </pic:blipFill>
                  <pic:spPr>
                    <a:xfrm>
                      <a:off x="0" y="0"/>
                      <a:ext cx="7810500" cy="153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Қобда аудандық мәслихатының 2025 жылғы 19 желтоқсан № 419 шешіміне 16 қосымша</w:t>
            </w:r>
          </w:p>
        </w:tc>
      </w:tr>
    </w:tbl>
    <w:p>
      <w:pPr>
        <w:spacing w:after="0"/>
        <w:ind w:left="0"/>
        <w:jc w:val="left"/>
      </w:pPr>
      <w:r>
        <w:rPr>
          <w:rFonts w:ascii="Times New Roman"/>
          <w:b/>
          <w:i w:val="false"/>
          <w:color w:val="000000"/>
        </w:rPr>
        <w:t xml:space="preserve"> И. Құрманов атындағы ауылдық округінде жайылымдарды басқару және оларды пайдалану жөніндегі 2025-2029 жылдарға арналған жоспар</w:t>
      </w:r>
    </w:p>
    <w:p>
      <w:pPr>
        <w:spacing w:after="0"/>
        <w:ind w:left="0"/>
        <w:jc w:val="both"/>
      </w:pPr>
      <w:r>
        <w:rPr>
          <w:rFonts w:ascii="Times New Roman"/>
          <w:b w:val="false"/>
          <w:i w:val="false"/>
          <w:color w:val="000000"/>
          <w:sz w:val="28"/>
        </w:rPr>
        <w:t xml:space="preserve">
      Осы жайылымдарды басқару және оларды пайдалану жөніндегі жоспар (бұдан әрі-жоспар) "Жайылымдар туралы" Қазақстан Республикасы Заңының </w:t>
      </w:r>
      <w:r>
        <w:rPr>
          <w:rFonts w:ascii="Times New Roman"/>
          <w:b w:val="false"/>
          <w:i w:val="false"/>
          <w:color w:val="000000"/>
          <w:sz w:val="28"/>
        </w:rPr>
        <w:t>6 – бабының</w:t>
      </w:r>
      <w:r>
        <w:rPr>
          <w:rFonts w:ascii="Times New Roman"/>
          <w:b w:val="false"/>
          <w:i w:val="false"/>
          <w:color w:val="000000"/>
          <w:sz w:val="28"/>
        </w:rPr>
        <w:t xml:space="preserve"> 4-1) тармақшасына (бұдан әрі-Заң), "Мемлекеттік статистика туралы" Қазақстан Республикасы Заңының 16-бабы 3-тармағының </w:t>
      </w:r>
      <w:r>
        <w:rPr>
          <w:rFonts w:ascii="Times New Roman"/>
          <w:b w:val="false"/>
          <w:i w:val="false"/>
          <w:color w:val="000000"/>
          <w:sz w:val="28"/>
        </w:rPr>
        <w:t>2) тармақшасына</w:t>
      </w:r>
      <w:r>
        <w:rPr>
          <w:rFonts w:ascii="Times New Roman"/>
          <w:b w:val="false"/>
          <w:i w:val="false"/>
          <w:color w:val="000000"/>
          <w:sz w:val="28"/>
        </w:rPr>
        <w:t xml:space="preserve">, Қазақстан Республикасы Ауыл шаруашылығы министрінің 29 шілдедегі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 2024 жылғы № 263 "Жайылымдарды басқару және оларды пайдалану жөніндегі үлгілік жоспарды бекіту туралы" (Нормативтік құқықтық актілерді мемлекеттік тіркеу тізілімінде № 34831 болып тіркелген).</w:t>
      </w:r>
    </w:p>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тозуы процестерін болғызбау мақсатында қабылданады.</w:t>
      </w:r>
    </w:p>
    <w:p>
      <w:pPr>
        <w:spacing w:after="0"/>
        <w:ind w:left="0"/>
        <w:jc w:val="both"/>
      </w:pPr>
      <w:r>
        <w:rPr>
          <w:rFonts w:ascii="Times New Roman"/>
          <w:b w:val="false"/>
          <w:i w:val="false"/>
          <w:color w:val="000000"/>
          <w:sz w:val="28"/>
        </w:rPr>
        <w:t>
      Жоспарды әзірлеген кезде мыналар ескеріледі:</w:t>
      </w:r>
    </w:p>
    <w:p>
      <w:pPr>
        <w:spacing w:after="0"/>
        <w:ind w:left="0"/>
        <w:jc w:val="both"/>
      </w:pPr>
      <w:r>
        <w:rPr>
          <w:rFonts w:ascii="Times New Roman"/>
          <w:b w:val="false"/>
          <w:i w:val="false"/>
          <w:color w:val="000000"/>
          <w:sz w:val="28"/>
        </w:rPr>
        <w:t xml:space="preserve">
      1) осы Жоспарға </w:t>
      </w:r>
      <w:r>
        <w:rPr>
          <w:rFonts w:ascii="Times New Roman"/>
          <w:b w:val="false"/>
          <w:i w:val="false"/>
          <w:color w:val="000000"/>
          <w:sz w:val="28"/>
        </w:rPr>
        <w:t>1-қосымшаға</w:t>
      </w:r>
      <w:r>
        <w:rPr>
          <w:rFonts w:ascii="Times New Roman"/>
          <w:b w:val="false"/>
          <w:i w:val="false"/>
          <w:color w:val="000000"/>
          <w:sz w:val="28"/>
        </w:rPr>
        <w:t xml:space="preserve"> сәйкес нысан бойынша өңірдің жер балансының және мемлекеттік жер кадастрының ақпараттық жүйесінің деректері.</w:t>
      </w:r>
    </w:p>
    <w:p>
      <w:pPr>
        <w:spacing w:after="0"/>
        <w:ind w:left="0"/>
        <w:jc w:val="both"/>
      </w:pPr>
      <w:r>
        <w:rPr>
          <w:rFonts w:ascii="Times New Roman"/>
          <w:b w:val="false"/>
          <w:i w:val="false"/>
          <w:color w:val="000000"/>
          <w:sz w:val="28"/>
        </w:rPr>
        <w:t xml:space="preserve">
      2) осы Жоспарға </w:t>
      </w:r>
      <w:r>
        <w:rPr>
          <w:rFonts w:ascii="Times New Roman"/>
          <w:b w:val="false"/>
          <w:i w:val="false"/>
          <w:color w:val="000000"/>
          <w:sz w:val="28"/>
        </w:rPr>
        <w:t>2-қосымшаға</w:t>
      </w:r>
      <w:r>
        <w:rPr>
          <w:rFonts w:ascii="Times New Roman"/>
          <w:b w:val="false"/>
          <w:i w:val="false"/>
          <w:color w:val="000000"/>
          <w:sz w:val="28"/>
        </w:rPr>
        <w:t xml:space="preserve"> сәйкес нысан бойынша жайылымдарды геоботаникалық зерттеп-қарау мәліметтері.</w:t>
      </w:r>
    </w:p>
    <w:p>
      <w:pPr>
        <w:spacing w:after="0"/>
        <w:ind w:left="0"/>
        <w:jc w:val="both"/>
      </w:pPr>
      <w:r>
        <w:rPr>
          <w:rFonts w:ascii="Times New Roman"/>
          <w:b w:val="false"/>
          <w:i w:val="false"/>
          <w:color w:val="000000"/>
          <w:sz w:val="28"/>
        </w:rPr>
        <w:t xml:space="preserve">
      3) Қазақстан Республикасы Ауыл шаруашылығы министрінің 2020 жылғы 3 ақпандағы № 35 бұйрығымен (Нормативтік құқықтық актілерді мемлекеттік тіркеу тізілімінде № 19987 болып тіркелген) бекітілген </w:t>
      </w:r>
      <w:r>
        <w:rPr>
          <w:rFonts w:ascii="Times New Roman"/>
          <w:b w:val="false"/>
          <w:i w:val="false"/>
          <w:color w:val="000000"/>
          <w:sz w:val="28"/>
        </w:rPr>
        <w:t>Мал қорымдарының (биотермиялық шұңқырлардың) тізілімін жүргізу қағидаларына</w:t>
      </w:r>
      <w:r>
        <w:rPr>
          <w:rFonts w:ascii="Times New Roman"/>
          <w:b w:val="false"/>
          <w:i w:val="false"/>
          <w:color w:val="000000"/>
          <w:sz w:val="28"/>
        </w:rPr>
        <w:t xml:space="preserve"> сәйкес қалыптастырылған мал қорымдары (биометриялық шұңқырлар) туралы мәліметтер;</w:t>
      </w:r>
    </w:p>
    <w:p>
      <w:pPr>
        <w:spacing w:after="0"/>
        <w:ind w:left="0"/>
        <w:jc w:val="both"/>
      </w:pPr>
      <w:r>
        <w:rPr>
          <w:rFonts w:ascii="Times New Roman"/>
          <w:b w:val="false"/>
          <w:i w:val="false"/>
          <w:color w:val="000000"/>
          <w:sz w:val="28"/>
        </w:rPr>
        <w:t xml:space="preserve">
      4) осы Жоспарға </w:t>
      </w:r>
      <w:r>
        <w:rPr>
          <w:rFonts w:ascii="Times New Roman"/>
          <w:b w:val="false"/>
          <w:i w:val="false"/>
          <w:color w:val="000000"/>
          <w:sz w:val="28"/>
        </w:rPr>
        <w:t>3-қосымшаға</w:t>
      </w:r>
      <w:r>
        <w:rPr>
          <w:rFonts w:ascii="Times New Roman"/>
          <w:b w:val="false"/>
          <w:i w:val="false"/>
          <w:color w:val="000000"/>
          <w:sz w:val="28"/>
        </w:rPr>
        <w:t xml:space="preserve"> сәйкес нысан бойынша жайылымдық инфрақұрылым объектілері туралы және ауыл шаруашылығы жануарларын айдап өтуге арналған сервитуттар туралы мәліметтер.</w:t>
      </w:r>
    </w:p>
    <w:p>
      <w:pPr>
        <w:spacing w:after="0"/>
        <w:ind w:left="0"/>
        <w:jc w:val="both"/>
      </w:pPr>
      <w:r>
        <w:rPr>
          <w:rFonts w:ascii="Times New Roman"/>
          <w:b w:val="false"/>
          <w:i w:val="false"/>
          <w:color w:val="000000"/>
          <w:sz w:val="28"/>
        </w:rPr>
        <w:t xml:space="preserve">
      5) осы Жоспарға </w:t>
      </w:r>
      <w:r>
        <w:rPr>
          <w:rFonts w:ascii="Times New Roman"/>
          <w:b w:val="false"/>
          <w:i w:val="false"/>
          <w:color w:val="000000"/>
          <w:sz w:val="28"/>
        </w:rPr>
        <w:t>4-қосымшаның</w:t>
      </w:r>
      <w:r>
        <w:rPr>
          <w:rFonts w:ascii="Times New Roman"/>
          <w:b w:val="false"/>
          <w:i w:val="false"/>
          <w:color w:val="000000"/>
          <w:sz w:val="28"/>
        </w:rPr>
        <w:t xml:space="preserve"> 1-кестесіне сәйкес нысан бойынша ауыл шаруашылығы жануарларының иелерін көрсете отырып, оларды сәйкестендіру дерекқорынан алынған ауыл шаруашылығы жануарлары басының саны туралы деректер;</w:t>
      </w:r>
    </w:p>
    <w:p>
      <w:pPr>
        <w:spacing w:after="0"/>
        <w:ind w:left="0"/>
        <w:jc w:val="both"/>
      </w:pPr>
      <w:r>
        <w:rPr>
          <w:rFonts w:ascii="Times New Roman"/>
          <w:b w:val="false"/>
          <w:i w:val="false"/>
          <w:color w:val="000000"/>
          <w:sz w:val="28"/>
        </w:rPr>
        <w:t xml:space="preserve">
      6) осы Жоспарға </w:t>
      </w:r>
      <w:r>
        <w:rPr>
          <w:rFonts w:ascii="Times New Roman"/>
          <w:b w:val="false"/>
          <w:i w:val="false"/>
          <w:color w:val="000000"/>
          <w:sz w:val="28"/>
        </w:rPr>
        <w:t>4-қосымшаның</w:t>
      </w:r>
      <w:r>
        <w:rPr>
          <w:rFonts w:ascii="Times New Roman"/>
          <w:b w:val="false"/>
          <w:i w:val="false"/>
          <w:color w:val="000000"/>
          <w:sz w:val="28"/>
        </w:rPr>
        <w:t xml:space="preserve"> 2-кестесіне сәйкес нысан бойынша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p>
      <w:pPr>
        <w:spacing w:after="0"/>
        <w:ind w:left="0"/>
        <w:jc w:val="both"/>
      </w:pPr>
      <w:r>
        <w:rPr>
          <w:rFonts w:ascii="Times New Roman"/>
          <w:b w:val="false"/>
          <w:i w:val="false"/>
          <w:color w:val="000000"/>
          <w:sz w:val="28"/>
        </w:rPr>
        <w:t xml:space="preserve">
      7) осы Жоспарға </w:t>
      </w:r>
      <w:r>
        <w:rPr>
          <w:rFonts w:ascii="Times New Roman"/>
          <w:b w:val="false"/>
          <w:i w:val="false"/>
          <w:color w:val="000000"/>
          <w:sz w:val="28"/>
        </w:rPr>
        <w:t>4-қосымшаның</w:t>
      </w:r>
      <w:r>
        <w:rPr>
          <w:rFonts w:ascii="Times New Roman"/>
          <w:b w:val="false"/>
          <w:i w:val="false"/>
          <w:color w:val="000000"/>
          <w:sz w:val="28"/>
        </w:rPr>
        <w:t xml:space="preserve"> 3-кестесіне сәйкес нысан бойынша шалғайдағы жайылымдарда жаю үшін ауыл шаруашылығы жануарлары басының саны туралы мәліметтер.</w:t>
      </w:r>
    </w:p>
    <w:p>
      <w:pPr>
        <w:spacing w:after="0"/>
        <w:ind w:left="0"/>
        <w:jc w:val="both"/>
      </w:pPr>
      <w:r>
        <w:rPr>
          <w:rFonts w:ascii="Times New Roman"/>
          <w:b w:val="false"/>
          <w:i w:val="false"/>
          <w:color w:val="000000"/>
          <w:sz w:val="28"/>
        </w:rPr>
        <w:t>
      8) екпе және аридтік жайылымдарда, орман, су қорлары мен ерекше қорғалатын табиғи аумақтар жерлерінде ауыл шаруашылығы жануарларын жаю ерекшеліктері туралы деректер.</w:t>
      </w:r>
    </w:p>
    <w:p>
      <w:pPr>
        <w:spacing w:after="0"/>
        <w:ind w:left="0"/>
        <w:jc w:val="both"/>
      </w:pPr>
      <w:r>
        <w:rPr>
          <w:rFonts w:ascii="Times New Roman"/>
          <w:b w:val="false"/>
          <w:i w:val="false"/>
          <w:color w:val="000000"/>
          <w:sz w:val="28"/>
        </w:rPr>
        <w:t xml:space="preserve">
      9) осы Жоспарға </w:t>
      </w:r>
      <w:r>
        <w:rPr>
          <w:rFonts w:ascii="Times New Roman"/>
          <w:b w:val="false"/>
          <w:i w:val="false"/>
          <w:color w:val="000000"/>
          <w:sz w:val="28"/>
        </w:rPr>
        <w:t>5-қосымшаға</w:t>
      </w:r>
      <w:r>
        <w:rPr>
          <w:rFonts w:ascii="Times New Roman"/>
          <w:b w:val="false"/>
          <w:i w:val="false"/>
          <w:color w:val="000000"/>
          <w:sz w:val="28"/>
        </w:rPr>
        <w:t xml:space="preserve"> сәйкес нысан бойынша ұсынылатын жайылым айналымдарының схемалары;</w:t>
      </w:r>
    </w:p>
    <w:p>
      <w:pPr>
        <w:spacing w:after="0"/>
        <w:ind w:left="0"/>
        <w:jc w:val="both"/>
      </w:pPr>
      <w:r>
        <w:rPr>
          <w:rFonts w:ascii="Times New Roman"/>
          <w:b w:val="false"/>
          <w:i w:val="false"/>
          <w:color w:val="000000"/>
          <w:sz w:val="28"/>
        </w:rPr>
        <w:t>
      10) мал шаруашылығы және өсімдік шаруашылығы статистикасы бойынша ресми статистикалық ақпарат.</w:t>
      </w:r>
    </w:p>
    <w:p>
      <w:pPr>
        <w:spacing w:after="0"/>
        <w:ind w:left="0"/>
        <w:jc w:val="both"/>
      </w:pPr>
      <w:r>
        <w:rPr>
          <w:rFonts w:ascii="Times New Roman"/>
          <w:b w:val="false"/>
          <w:i w:val="false"/>
          <w:color w:val="000000"/>
          <w:sz w:val="28"/>
        </w:rPr>
        <w:t>
      Жоспарда мынадай қосымшалар қамтылған:</w:t>
      </w:r>
    </w:p>
    <w:p>
      <w:pPr>
        <w:spacing w:after="0"/>
        <w:ind w:left="0"/>
        <w:jc w:val="both"/>
      </w:pPr>
      <w:r>
        <w:rPr>
          <w:rFonts w:ascii="Times New Roman"/>
          <w:b w:val="false"/>
          <w:i w:val="false"/>
          <w:color w:val="000000"/>
          <w:sz w:val="28"/>
        </w:rPr>
        <w:t xml:space="preserve">
      1) әкімшілік-аумақтық бірлік аумағында жайылымдардың жер санаттары бөлінісінде орналасу </w:t>
      </w:r>
      <w:r>
        <w:rPr>
          <w:rFonts w:ascii="Times New Roman"/>
          <w:b w:val="false"/>
          <w:i w:val="false"/>
          <w:color w:val="000000"/>
          <w:sz w:val="28"/>
        </w:rPr>
        <w:t>схемасы</w:t>
      </w:r>
      <w:r>
        <w:rPr>
          <w:rFonts w:ascii="Times New Roman"/>
          <w:b w:val="false"/>
          <w:i w:val="false"/>
          <w:color w:val="000000"/>
          <w:sz w:val="28"/>
        </w:rPr>
        <w:t xml:space="preserve"> (картасы), онда жайылымдардың шекаралары, алаңдары мен түрлері, оның ішінде шалғайдағы, маусымдық, құрғақ және екпе жайылымдар, жер учаскесіне құқық белгілейтін және сәйкестендіру құжаттарының негізінде олардың меншік иелері немесе жер пайдаланушылар туралы мәліметтер көрсетіледі;</w:t>
      </w:r>
    </w:p>
    <w:p>
      <w:pPr>
        <w:spacing w:after="0"/>
        <w:ind w:left="0"/>
        <w:jc w:val="both"/>
      </w:pPr>
      <w:r>
        <w:rPr>
          <w:rFonts w:ascii="Times New Roman"/>
          <w:b w:val="false"/>
          <w:i w:val="false"/>
          <w:color w:val="000000"/>
          <w:sz w:val="28"/>
        </w:rPr>
        <w:t xml:space="preserve">
      2) жеке ауладағы ауыл шаруашылығы жануарларын жаю бойынша халықтың мұқтаждығына арналған жайылымдар, оның ішінде қоғамдық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 онда жеке ауладағы ауыл шаруашылығы жануарларын жаю бойынша халықтың мұқтаждығына арналған жайылымдардың, оның ішінде қоғамдық жайылымдардың шекаралары мен алаңдары көрсетіледі;</w:t>
      </w:r>
    </w:p>
    <w:p>
      <w:pPr>
        <w:spacing w:after="0"/>
        <w:ind w:left="0"/>
        <w:jc w:val="both"/>
      </w:pPr>
      <w:r>
        <w:rPr>
          <w:rFonts w:ascii="Times New Roman"/>
          <w:b w:val="false"/>
          <w:i w:val="false"/>
          <w:color w:val="000000"/>
          <w:sz w:val="28"/>
        </w:rPr>
        <w:t xml:space="preserve">
      3) ұсынылатын жайылым айналымдарының схемалары көрсетілген </w:t>
      </w:r>
      <w:r>
        <w:rPr>
          <w:rFonts w:ascii="Times New Roman"/>
          <w:b w:val="false"/>
          <w:i w:val="false"/>
          <w:color w:val="000000"/>
          <w:sz w:val="28"/>
        </w:rPr>
        <w:t>схема</w:t>
      </w:r>
      <w:r>
        <w:rPr>
          <w:rFonts w:ascii="Times New Roman"/>
          <w:b w:val="false"/>
          <w:i w:val="false"/>
          <w:color w:val="000000"/>
          <w:sz w:val="28"/>
        </w:rPr>
        <w:t xml:space="preserve"> (карта), онда жайылымдарды геоботаникалық зерттеп-қарау негізінде ұсынылатын жайылым айналымдарының схемалары көрсетіледі;</w:t>
      </w:r>
    </w:p>
    <w:p>
      <w:pPr>
        <w:spacing w:after="0"/>
        <w:ind w:left="0"/>
        <w:jc w:val="both"/>
      </w:pPr>
      <w:r>
        <w:rPr>
          <w:rFonts w:ascii="Times New Roman"/>
          <w:b w:val="false"/>
          <w:i w:val="false"/>
          <w:color w:val="000000"/>
          <w:sz w:val="28"/>
        </w:rPr>
        <w:t xml:space="preserve">
      4) ауыл шаруашылығы жануарларын айдауға арналған сервитуттар, мал айдайтын трассалар және жайылымдық инфрақұрылымның өзге де объектілері, сондай-ақ мал қорымдары (биометриялық шұңқырлар) белгіленетін </w:t>
      </w:r>
      <w:r>
        <w:rPr>
          <w:rFonts w:ascii="Times New Roman"/>
          <w:b w:val="false"/>
          <w:i w:val="false"/>
          <w:color w:val="000000"/>
          <w:sz w:val="28"/>
        </w:rPr>
        <w:t>схема</w:t>
      </w:r>
      <w:r>
        <w:rPr>
          <w:rFonts w:ascii="Times New Roman"/>
          <w:b w:val="false"/>
          <w:i w:val="false"/>
          <w:color w:val="000000"/>
          <w:sz w:val="28"/>
        </w:rPr>
        <w:t xml:space="preserve"> (карта), онда ауыл шаруашылығы жануарларын айдауға арналған сервитуттар, мал айдайтын трассалар, жайылымдық инфрақұрылым объектілері, мал қорымдарының (биометриялық шұңқырлардың) орналасқан жері көрсетіледі;</w:t>
      </w:r>
    </w:p>
    <w:p>
      <w:pPr>
        <w:spacing w:after="0"/>
        <w:ind w:left="0"/>
        <w:jc w:val="both"/>
      </w:pPr>
      <w:r>
        <w:rPr>
          <w:rFonts w:ascii="Times New Roman"/>
          <w:b w:val="false"/>
          <w:i w:val="false"/>
          <w:color w:val="000000"/>
          <w:sz w:val="28"/>
        </w:rPr>
        <w:t xml:space="preserve">
      5) жайылымды пайдаланушыларға жер пайдалануға берілуі мүмкін жайылымдар белгіленген </w:t>
      </w:r>
      <w:r>
        <w:rPr>
          <w:rFonts w:ascii="Times New Roman"/>
          <w:b w:val="false"/>
          <w:i w:val="false"/>
          <w:color w:val="000000"/>
          <w:sz w:val="28"/>
        </w:rPr>
        <w:t>схема</w:t>
      </w:r>
      <w:r>
        <w:rPr>
          <w:rFonts w:ascii="Times New Roman"/>
          <w:b w:val="false"/>
          <w:i w:val="false"/>
          <w:color w:val="000000"/>
          <w:sz w:val="28"/>
        </w:rPr>
        <w:t xml:space="preserve"> (карта).</w:t>
      </w:r>
    </w:p>
    <w:p>
      <w:pPr>
        <w:spacing w:after="0"/>
        <w:ind w:left="0"/>
        <w:jc w:val="both"/>
      </w:pPr>
      <w:r>
        <w:rPr>
          <w:rFonts w:ascii="Times New Roman"/>
          <w:b w:val="false"/>
          <w:i w:val="false"/>
          <w:color w:val="000000"/>
          <w:sz w:val="28"/>
        </w:rPr>
        <w:t>
      6) халықтың жеке ауласындағы ауыл шаруашылығы жануарларын жаю жөніндегі мұқтаждықтарын қанағаттандыру мақсатында резервке алынуға жататын жайылымдарды белгілейтін схема (карта), онда жеке ауланың ауыл шаруашылығы жануарларын жаю жөніндегі халықтың мұқтаждықтарын қанағаттандыру мақсатында резервке алынуға жататын жайылымдардың шекаралары мен алаңдары көрсетіледі.</w:t>
      </w:r>
    </w:p>
    <w:p>
      <w:pPr>
        <w:spacing w:after="0"/>
        <w:ind w:left="0"/>
        <w:jc w:val="both"/>
      </w:pPr>
      <w:r>
        <w:rPr>
          <w:rFonts w:ascii="Times New Roman"/>
          <w:b w:val="false"/>
          <w:i w:val="false"/>
          <w:color w:val="000000"/>
          <w:sz w:val="28"/>
        </w:rPr>
        <w:t xml:space="preserve">
      7) суды тұтыну нормасына сәйкес жасалған су көздеріне (көлдерге, өзендерге, тоғандарға, қазандарға, суару немесе суландыру каналдарына, құбырлы немесе шахта құдықтарына) қол жеткізу </w:t>
      </w:r>
      <w:r>
        <w:rPr>
          <w:rFonts w:ascii="Times New Roman"/>
          <w:b w:val="false"/>
          <w:i w:val="false"/>
          <w:color w:val="000000"/>
          <w:sz w:val="28"/>
        </w:rPr>
        <w:t>схемасы</w:t>
      </w:r>
      <w:r>
        <w:rPr>
          <w:rFonts w:ascii="Times New Roman"/>
          <w:b w:val="false"/>
          <w:i w:val="false"/>
          <w:color w:val="000000"/>
          <w:sz w:val="28"/>
        </w:rPr>
        <w:t>, онда жануарлардың су көздеріне қарай жүріп-тұру маршруттары көрсетіледі.</w:t>
      </w:r>
    </w:p>
    <w:p>
      <w:pPr>
        <w:spacing w:after="0"/>
        <w:ind w:left="0"/>
        <w:jc w:val="both"/>
      </w:pPr>
      <w:r>
        <w:rPr>
          <w:rFonts w:ascii="Times New Roman"/>
          <w:b w:val="false"/>
          <w:i w:val="false"/>
          <w:color w:val="000000"/>
          <w:sz w:val="28"/>
        </w:rPr>
        <w:t xml:space="preserve">
      8) ауыл шаруашылығы жануарларының басын шалғайдағы жайылымдарға орналастыру </w:t>
      </w:r>
      <w:r>
        <w:rPr>
          <w:rFonts w:ascii="Times New Roman"/>
          <w:b w:val="false"/>
          <w:i w:val="false"/>
          <w:color w:val="000000"/>
          <w:sz w:val="28"/>
        </w:rPr>
        <w:t>схемасы</w:t>
      </w:r>
      <w:r>
        <w:rPr>
          <w:rFonts w:ascii="Times New Roman"/>
          <w:b w:val="false"/>
          <w:i w:val="false"/>
          <w:color w:val="000000"/>
          <w:sz w:val="28"/>
        </w:rPr>
        <w:t>, онда ауыл шаруашылығы жануарларының басын орналастыруға арналған шалғайдағы жайылымдардың шекаралары мен алаңдары көрсетіледі;</w:t>
      </w:r>
    </w:p>
    <w:p>
      <w:pPr>
        <w:spacing w:after="0"/>
        <w:ind w:left="0"/>
        <w:jc w:val="both"/>
      </w:pPr>
      <w:r>
        <w:rPr>
          <w:rFonts w:ascii="Times New Roman"/>
          <w:b w:val="false"/>
          <w:i w:val="false"/>
          <w:color w:val="000000"/>
          <w:sz w:val="28"/>
        </w:rPr>
        <w:t xml:space="preserve">
      9) ауылдық округке кіретін ауылдық елді мекендер арасында жайылымдарды жобалық бөлу (қайта бөлу), онда жайылымдармен қамтамасыз етілмеген жеке және заңды тұлғалардың ауыл шаруашылығы жануарларының басы үшін ауылдық округтің ауылдық елді мекендері арасында жайылымдарды бөлу (қайта бөлу) </w:t>
      </w:r>
      <w:r>
        <w:rPr>
          <w:rFonts w:ascii="Times New Roman"/>
          <w:b w:val="false"/>
          <w:i w:val="false"/>
          <w:color w:val="000000"/>
          <w:sz w:val="28"/>
        </w:rPr>
        <w:t>схемасы</w:t>
      </w:r>
      <w:r>
        <w:rPr>
          <w:rFonts w:ascii="Times New Roman"/>
          <w:b w:val="false"/>
          <w:i w:val="false"/>
          <w:color w:val="000000"/>
          <w:sz w:val="28"/>
        </w:rPr>
        <w:t xml:space="preserve"> көрсетіледі;</w:t>
      </w:r>
    </w:p>
    <w:p>
      <w:pPr>
        <w:spacing w:after="0"/>
        <w:ind w:left="0"/>
        <w:jc w:val="both"/>
      </w:pPr>
      <w:r>
        <w:rPr>
          <w:rFonts w:ascii="Times New Roman"/>
          <w:b w:val="false"/>
          <w:i w:val="false"/>
          <w:color w:val="000000"/>
          <w:sz w:val="28"/>
        </w:rPr>
        <w:t>
      10) тиісті әкімшілік-аумақтық бірлікте жайылымдарды ұтымды пайдалану үшін қажетті талаптар:</w:t>
      </w:r>
    </w:p>
    <w:p>
      <w:pPr>
        <w:spacing w:after="0"/>
        <w:ind w:left="0"/>
        <w:jc w:val="both"/>
      </w:pPr>
      <w:r>
        <w:rPr>
          <w:rFonts w:ascii="Times New Roman"/>
          <w:b w:val="false"/>
          <w:i w:val="false"/>
          <w:color w:val="000000"/>
          <w:sz w:val="28"/>
        </w:rPr>
        <w:t xml:space="preserve">
      "Жайылымдардың жалпы алаңына түсетін жүктеменің шекті рұқсат етілетін нормасын бекіту туралы" Қазақстан Республикасы Ауыл шаруашылығы министрінің 2015 жылғы 14 сәуірдегі № 3-3/332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11064 болып тіркелген) сәйкес жайылымдардың жалпы алаңына түсетін жүктеменің шекті рұқсат етілетін нормасын сақтау;</w:t>
      </w:r>
    </w:p>
    <w:p>
      <w:pPr>
        <w:spacing w:after="0"/>
        <w:ind w:left="0"/>
        <w:jc w:val="both"/>
      </w:pPr>
      <w:r>
        <w:rPr>
          <w:rFonts w:ascii="Times New Roman"/>
          <w:b w:val="false"/>
          <w:i w:val="false"/>
          <w:color w:val="000000"/>
          <w:sz w:val="28"/>
        </w:rPr>
        <w:t>
      жайылым айналымын және суды пайдалану көздерін ескере отырып жайылымдарды пайдалану;</w:t>
      </w:r>
    </w:p>
    <w:p>
      <w:pPr>
        <w:spacing w:after="0"/>
        <w:ind w:left="0"/>
        <w:jc w:val="both"/>
      </w:pPr>
      <w:r>
        <w:rPr>
          <w:rFonts w:ascii="Times New Roman"/>
          <w:b w:val="false"/>
          <w:i w:val="false"/>
          <w:color w:val="000000"/>
          <w:sz w:val="28"/>
        </w:rPr>
        <w:t>
      жайылым алаңдарын жекеленген өріс учаскелеріне бөлу;</w:t>
      </w:r>
    </w:p>
    <w:p>
      <w:pPr>
        <w:spacing w:after="0"/>
        <w:ind w:left="0"/>
        <w:jc w:val="both"/>
      </w:pPr>
      <w:r>
        <w:rPr>
          <w:rFonts w:ascii="Times New Roman"/>
          <w:b w:val="false"/>
          <w:i w:val="false"/>
          <w:color w:val="000000"/>
          <w:sz w:val="28"/>
        </w:rPr>
        <w:t>
      жайылым учаскелерін жыл маусымдары бойынша кеңістікте және уақытпен (маусым, жыл ішінде) кезектестіру;</w:t>
      </w:r>
    </w:p>
    <w:p>
      <w:pPr>
        <w:spacing w:after="0"/>
        <w:ind w:left="0"/>
        <w:jc w:val="both"/>
      </w:pPr>
      <w:r>
        <w:rPr>
          <w:rFonts w:ascii="Times New Roman"/>
          <w:b w:val="false"/>
          <w:i w:val="false"/>
          <w:color w:val="000000"/>
          <w:sz w:val="28"/>
        </w:rPr>
        <w:t>
      жайылым айналымы учаскелерінің бірін жайылымсыз және ауыл шаруашылығы жануарларынсыз жыл сайын қалдыру.</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 Құрманов атындағы ауылдық округінде жайылымдарды басқару және оларды пайдалану жөніндегі 2025-2029 жылдарға арналған жоспарға 1 қосымша</w:t>
            </w:r>
          </w:p>
        </w:tc>
      </w:tr>
    </w:tbl>
    <w:p>
      <w:pPr>
        <w:spacing w:after="0"/>
        <w:ind w:left="0"/>
        <w:jc w:val="left"/>
      </w:pPr>
      <w:r>
        <w:rPr>
          <w:rFonts w:ascii="Times New Roman"/>
          <w:b/>
          <w:i w:val="false"/>
          <w:color w:val="000000"/>
        </w:rPr>
        <w:t xml:space="preserve"> Өңірдің жер балансының және мемлекеттік жер кадастрының ақпараттық жүйесінің деректері  1-кесте. И. Құрманов атындағы ауылдық округінің жер санаттары бойынша жайылымдарды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Жерлің санаттары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жерлер жиыны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өнеркәсіп, көлік және өзге де ауыл шаруашылығы мақсатындағы емес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ерекше қорғала-тын табиғи аумақтар-дың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w:t>
            </w: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 Құрманов атындағы ауылдық округі</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154258000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63510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86278</w:t>
            </w:r>
          </w:p>
        </w:tc>
      </w:tr>
    </w:tbl>
    <w:p>
      <w:pPr>
        <w:spacing w:after="0"/>
        <w:ind w:left="0"/>
        <w:jc w:val="both"/>
      </w:pPr>
      <w:r>
        <w:rPr>
          <w:rFonts w:ascii="Times New Roman"/>
          <w:b w:val="false"/>
          <w:i w:val="false"/>
          <w:color w:val="000000"/>
          <w:sz w:val="28"/>
        </w:rPr>
        <w:t>
      Әкімшілік-аумақтық бөлініс бойынша И.Құрманов атындағы ауылдық округінде 2 ауылдық елді мекен бар. И. Құрманов атындағы ауылдық округі аумағының жалпы ауданы 100627 гектар. Санаттар бойынша жерлер:ауыл шаруашылығы мақсатындағы жерлер - 63510 гектар; елді мекендердің жерлері – 14406 гектар болып бөлінеді. Ерекше қорғалатын табиғи аумақтардың, орман қорының, су қорының жерлері, қоры жоқ.</w:t>
      </w:r>
    </w:p>
    <w:p>
      <w:pPr>
        <w:spacing w:after="0"/>
        <w:ind w:left="0"/>
        <w:jc w:val="left"/>
      </w:pPr>
      <w:r>
        <w:rPr>
          <w:rFonts w:ascii="Times New Roman"/>
          <w:b/>
          <w:i w:val="false"/>
          <w:color w:val="000000"/>
        </w:rPr>
        <w:t xml:space="preserve"> 2-кесте. Елді мекеннің жайылымдарын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р/с</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жалпы алаңы, гектар</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мен түрлері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қанағаттандыруға арналған,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мың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маусымдық,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аридтік,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екпе жайылымдар, гектар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 Құрманов атындағы ауылдық округі</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154258000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w:t>
            </w:r>
          </w:p>
          <w:p>
            <w:pPr>
              <w:spacing w:after="20"/>
              <w:ind w:left="20"/>
              <w:jc w:val="both"/>
            </w:pPr>
            <w:r>
              <w:rPr>
                <w:rFonts w:ascii="Times New Roman"/>
                <w:b w:val="false"/>
                <w:i w:val="false"/>
                <w:color w:val="000000"/>
                <w:sz w:val="20"/>
              </w:rPr>
              <w:t>
Егіндібұлақ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10378</w:t>
            </w:r>
          </w:p>
          <w:p>
            <w:pPr>
              <w:spacing w:after="20"/>
              <w:ind w:left="20"/>
              <w:jc w:val="both"/>
            </w:pPr>
            <w:r>
              <w:rPr>
                <w:rFonts w:ascii="Times New Roman"/>
                <w:b w:val="false"/>
                <w:i w:val="false"/>
                <w:color w:val="000000"/>
                <w:sz w:val="20"/>
              </w:rPr>
              <w:t>
6438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10378</w:t>
            </w:r>
          </w:p>
          <w:p>
            <w:pPr>
              <w:spacing w:after="20"/>
              <w:ind w:left="20"/>
              <w:jc w:val="both"/>
            </w:pPr>
            <w:r>
              <w:rPr>
                <w:rFonts w:ascii="Times New Roman"/>
                <w:b w:val="false"/>
                <w:i w:val="false"/>
                <w:color w:val="000000"/>
                <w:sz w:val="20"/>
              </w:rPr>
              <w:t>
6438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10378</w:t>
            </w:r>
          </w:p>
          <w:p>
            <w:pPr>
              <w:spacing w:after="20"/>
              <w:ind w:left="20"/>
              <w:jc w:val="both"/>
            </w:pPr>
            <w:r>
              <w:rPr>
                <w:rFonts w:ascii="Times New Roman"/>
                <w:b w:val="false"/>
                <w:i w:val="false"/>
                <w:color w:val="000000"/>
                <w:sz w:val="20"/>
              </w:rPr>
              <w:t>
6438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И. Құрманов атындағы ауылдық округінің аумағында шалғайдағы, маусымдық, аридтік және екпе жайылымдар жоқ. Округте 46 шаруа қожалығы,1АШК жұмыс істейді, оларға 69714,4 гектар жайылым бекітілген.</w:t>
      </w:r>
    </w:p>
    <w:p>
      <w:pPr>
        <w:spacing w:after="0"/>
        <w:ind w:left="0"/>
        <w:jc w:val="left"/>
      </w:pPr>
      <w:r>
        <w:rPr>
          <w:rFonts w:ascii="Times New Roman"/>
          <w:b/>
          <w:i w:val="false"/>
          <w:color w:val="000000"/>
        </w:rPr>
        <w:t xml:space="preserve"> 3-кесте. Жер учаскесіне құқық белгілейтін және сәйкестендіру құжаттары негізінде меншік иелері мен жер пайдаланушылар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Меншік иелерінің, жер пайдаланушылардың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Бизнес сәйкестендіру нөмірі/жеке сәйкестендіру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кадастрлық нөмірі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алаңы, мың гектар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"Нұр-Пейіш"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650924300721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02:033:020:045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"Аманжол"ШҚ-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790705301380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"ТЕЗ"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620618301156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02:033:020:005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"Сүйіндік"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661110301838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"Нұрбақыт"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880929301229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02:033:020:015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"Тайбурыл"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130164007740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"Жайлау"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880821300917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02:033:020:015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"Жұмамұратұлы"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050708550532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02:033:020:070 02:033:019:096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2500 1449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"Шың"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880101300172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"Ата-Кәсіп"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630520401479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"Атапкел"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740412302189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02:033:019:202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"Әжібай"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650718302193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"Абат"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780110403298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02:033:019:245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"Ербол"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850803301476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02:033:020:041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"Шынтас"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840124302015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"Ақкүш-Күзет"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170864013552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"Жантөре"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200964036273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"Темір-Ат"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170864020790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"Егімбай"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190764011484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02:033:019:259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"Аңсар"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911126400708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02:033:020:069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"Нурлан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810502400554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02:033:020:063 02:033:019:264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500 18,7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"Айбек"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630820402011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910915301439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02:033:020:065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"Берік-1"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690216400766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"Нұран-А"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861116351294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02:033:020:072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"Өрлеу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800628301674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02:033:020:073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"Қоңырбай"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190464036366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02:033:020:042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"Өркен"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210264023288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"Ынташ"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630918300765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02:033:020:076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"Данияр"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651204300610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"Матжан"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820314300444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"Алтынбек"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820907402629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02:033:020:036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Егіндібұлақ" АШК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170240005932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"Алтынбек"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660114300660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"Айман"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140464030807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221164005290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02:033:020:066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"Димаш"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230664010016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"Сұңқар 7"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601208302342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"Адильжан"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700226301182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"Исатай &amp; К"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720806300349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"Темиржан"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940427351557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"Әділет"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880109400457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"Шаңырақ"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910602399061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02:033:020:065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"Ислам"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910419300048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02:033:028:012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201164012349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02:033:028:011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"Айман"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870205300659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02:033:020:019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"Бахыт"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711103401401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5300</w:t>
            </w:r>
          </w:p>
        </w:tc>
      </w:tr>
    </w:tbl>
    <w:p>
      <w:pPr>
        <w:spacing w:after="0"/>
        <w:ind w:left="0"/>
        <w:jc w:val="both"/>
      </w:pPr>
      <w:r>
        <w:rPr>
          <w:rFonts w:ascii="Times New Roman"/>
          <w:b w:val="false"/>
          <w:i w:val="false"/>
          <w:color w:val="000000"/>
          <w:sz w:val="28"/>
        </w:rPr>
        <w:t>
      Ескерту: аббревиатуралардың транскрипциясы: ш / қ – шаруа қожалығы; ЖШС-жауапкершілігі шектеулі серіктертік</w:t>
      </w:r>
    </w:p>
    <w:p>
      <w:pPr>
        <w:spacing w:after="0"/>
        <w:ind w:left="0"/>
        <w:jc w:val="both"/>
      </w:pPr>
      <w:r>
        <w:rPr>
          <w:rFonts w:ascii="Times New Roman"/>
          <w:b w:val="false"/>
          <w:i w:val="false"/>
          <w:color w:val="000000"/>
          <w:sz w:val="28"/>
        </w:rPr>
        <w:t>
      Ауылдық округ аумағындағы ауыл шаруашылығы жануарларының саны: ірі қара мал-1270; қой мен ешкі – 4237 және жылқы-1066 бас.</w:t>
      </w:r>
    </w:p>
    <w:p>
      <w:pPr>
        <w:spacing w:after="0"/>
        <w:ind w:left="0"/>
        <w:jc w:val="both"/>
      </w:pPr>
      <w:r>
        <w:rPr>
          <w:rFonts w:ascii="Times New Roman"/>
          <w:b w:val="false"/>
          <w:i w:val="false"/>
          <w:color w:val="000000"/>
          <w:sz w:val="28"/>
        </w:rPr>
        <w:t>
      Бегалы ауылында тұрғындарда: ірі қара мал – 694; қой мен ешкі – 2470, жылқы-403 бас.</w:t>
      </w:r>
    </w:p>
    <w:p>
      <w:pPr>
        <w:spacing w:after="0"/>
        <w:ind w:left="0"/>
        <w:jc w:val="both"/>
      </w:pPr>
      <w:r>
        <w:rPr>
          <w:rFonts w:ascii="Times New Roman"/>
          <w:b w:val="false"/>
          <w:i w:val="false"/>
          <w:color w:val="000000"/>
          <w:sz w:val="28"/>
        </w:rPr>
        <w:t>
      Егіндібұлақ ауылында: ірі қара мал – 576; қой мен ешкі – 1767, жылқы-463 бас.</w:t>
      </w:r>
    </w:p>
    <w:p>
      <w:pPr>
        <w:spacing w:after="0"/>
        <w:ind w:left="0"/>
        <w:jc w:val="both"/>
      </w:pPr>
      <w:r>
        <w:rPr>
          <w:rFonts w:ascii="Times New Roman"/>
          <w:b w:val="false"/>
          <w:i w:val="false"/>
          <w:color w:val="000000"/>
          <w:sz w:val="28"/>
        </w:rPr>
        <w:t>
      .</w:t>
      </w:r>
    </w:p>
    <w:p>
      <w:pPr>
        <w:spacing w:after="0"/>
        <w:ind w:left="0"/>
        <w:jc w:val="both"/>
      </w:pPr>
      <w:r>
        <w:rPr>
          <w:rFonts w:ascii="Times New Roman"/>
          <w:b w:val="false"/>
          <w:i w:val="false"/>
          <w:color w:val="000000"/>
          <w:sz w:val="28"/>
        </w:rPr>
        <w:t>
      Ауылдық округтің жайылымдық жемшөптерінің қоректік коэффициенті 0,28 жем шөп бірлігіне дейін болады. Бұл 100 кг жайылымдық жемде табиғи ылғалдылықта 28-ге дейін жем бірлігі бар дегенді білдіреді. Жайылымдық жемшөптің осындай қоректік коэффициентімен тәулігіне: ірі қара мал -32 кг; ұсақ мал -5,7 кг; жылқы – 35,7 кг; жайылым кезеңінде 240 күн: ірі қара мал -7680 кг; ұсақ мал -1368 кг; жылқы-8568 кг мал азығы қажет. Өнімділігі 1020 кг/га және жайылымдық жемнің коректік коэффициенті 0,28 жем. Мал жаю жүктемесі: ІҚМ-7,5; ұсақ мал-1,3 және жылқы-бір басына 8,4 гектар.</w:t>
      </w:r>
    </w:p>
    <w:p>
      <w:pPr>
        <w:spacing w:after="0"/>
        <w:ind w:left="0"/>
        <w:jc w:val="left"/>
      </w:pPr>
      <w:r>
        <w:rPr>
          <w:rFonts w:ascii="Times New Roman"/>
          <w:b/>
          <w:i w:val="false"/>
          <w:color w:val="000000"/>
        </w:rPr>
        <w:t xml:space="preserve"> 4-кесте. Жайылымдарды бөлу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п/п</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үшін қажетті жайылым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жайылымдардың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 алаңы,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И.Құрманов атындағы ауылдық округі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154258000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Егіндібұлақ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both"/>
      </w:pPr>
      <w:r>
        <w:rPr>
          <w:rFonts w:ascii="Times New Roman"/>
          <w:b w:val="false"/>
          <w:i w:val="false"/>
          <w:color w:val="000000"/>
          <w:sz w:val="28"/>
        </w:rPr>
        <w:t>
      Ауыл шаруашылығы жануарларын жаю үшін 33052 га қажет.</w:t>
      </w:r>
    </w:p>
    <w:p>
      <w:pPr>
        <w:spacing w:after="0"/>
        <w:ind w:left="0"/>
        <w:jc w:val="both"/>
      </w:pPr>
      <w:r>
        <w:rPr>
          <w:rFonts w:ascii="Times New Roman"/>
          <w:b w:val="false"/>
          <w:i w:val="false"/>
          <w:color w:val="000000"/>
          <w:sz w:val="28"/>
        </w:rPr>
        <w:t xml:space="preserve">
      Ірі қара мал –1270; қой мен ешкі - 4237 және жылқы – 1066 бас Қоғамдық жайылымдарда жайылады, ауданы 13205 гектар, алыстағы жайылымдарда 0 Бас жайылады, ауданы 0 мың гектар. </w:t>
      </w:r>
    </w:p>
    <w:p>
      <w:pPr>
        <w:spacing w:after="0"/>
        <w:ind w:left="0"/>
        <w:jc w:val="both"/>
      </w:pPr>
      <w:r>
        <w:rPr>
          <w:rFonts w:ascii="Times New Roman"/>
          <w:b w:val="false"/>
          <w:i w:val="false"/>
          <w:color w:val="000000"/>
          <w:sz w:val="28"/>
        </w:rPr>
        <w:t>
      И. Құрманов атындағы ауылдық округінің қоғамдық жайылым алаңы жайылатын малға жайылымдық жемге деген қажеттілікті қамтамасыз етеді. Алайда, елді мекенінде жайылымдардың тапшылығы 1200 га құрады, осыған байланысты жайылымдық аумақтарды елді мекендер арасында қайта бөлуді қарастыру қажет.</w:t>
      </w:r>
    </w:p>
    <w:p>
      <w:pPr>
        <w:spacing w:after="0"/>
        <w:ind w:left="0"/>
        <w:jc w:val="left"/>
      </w:pPr>
      <w:r>
        <w:rPr>
          <w:rFonts w:ascii="Times New Roman"/>
          <w:b/>
          <w:i w:val="false"/>
          <w:color w:val="000000"/>
        </w:rPr>
        <w:t xml:space="preserve"> 5-кесте. Қажетті қосымша жайылымдар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жерлерден қажет етілетін қосымша жайылымдар, мың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Қосымша берілетін жайылымдар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пайдаланушыларға жер пайдалануға берілуі мүмкін жайылымдар, мың гектар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 мақсатында резервке қойылуға тиіс жайылымдар, мың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 Құрманов атындағы ауылдық округінде жайылымдарды басқару және оларды пайдалану жөніндегі 2025-2029 жылдарға арналған жоспарға 2 қосымша</w:t>
            </w:r>
          </w:p>
        </w:tc>
      </w:tr>
    </w:tbl>
    <w:p>
      <w:pPr>
        <w:spacing w:after="0"/>
        <w:ind w:left="0"/>
        <w:jc w:val="left"/>
      </w:pPr>
      <w:r>
        <w:rPr>
          <w:rFonts w:ascii="Times New Roman"/>
          <w:b/>
          <w:i w:val="false"/>
          <w:color w:val="000000"/>
        </w:rPr>
        <w:t xml:space="preserve"> Жайылымдарды геоботаникалық зерттеп-қарау мәліметтері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алқаптардың жіктемесі бойынша және түсініксөз бойынша шифрлар, күні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Контурлар мен сипаттамалар нөмірі (жақша ішінде)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 типтерінің (айырмала-рының, түрленді-рулерінің) жер бедеріне топыраққа байланы-стырылған атауы. Басқа жерлер мен алқаптардың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Алқап түрі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Контурдағы пайыздық қатынас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гектар</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Заманауи пайдаланылуы</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И.Құрманов атындағы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Селеулі- бетегелі -әртүрлі шөптер және жусанды, бұталы өсімдіктері бар дала жайылым-дары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Жазық жайы-лымдар мен ша-бындықтар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Селеулі –бете-гелі – 60%</w:t>
            </w:r>
          </w:p>
          <w:p>
            <w:pPr>
              <w:spacing w:after="20"/>
              <w:ind w:left="20"/>
              <w:jc w:val="both"/>
            </w:pPr>
            <w:r>
              <w:rPr>
                <w:rFonts w:ascii="Times New Roman"/>
                <w:b w:val="false"/>
                <w:i w:val="false"/>
                <w:color w:val="000000"/>
                <w:sz w:val="20"/>
              </w:rPr>
              <w:t>
Әртүрлі шөптер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 бойы </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түсімділік, гектарына центнерден (зерттеп қарау жылы)</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жыл ішінде желінетін өсімдіктердің түсімділігі: құрғақ массаның гектарына центнерден, азық бірлігінің гектарына центнерден, қорытылатын протеиннің гектарына килограмм</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маусымдар бойынша жайылымдық азық</w:t>
            </w:r>
          </w:p>
        </w:tc>
      </w:tr>
      <w:tr>
        <w:trPr>
          <w:trHeight w:val="30" w:hRule="atLeast"/>
        </w:trPr>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шабындық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шабылатын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есептелген түсімділік: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азық қоры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Дақылдық-техникалық жай-күй, дәрілік өсімдіктердің бар-жоғы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Пайдалану бойынша ұсыныстар, малдың түрі. Жақсарту жөнінде ұсынылған шаралар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p>
            <w:pPr>
              <w:spacing w:after="20"/>
              <w:ind w:left="20"/>
              <w:jc w:val="both"/>
            </w:pPr>
            <w:r>
              <w:rPr>
                <w:rFonts w:ascii="Times New Roman"/>
                <w:b w:val="false"/>
                <w:i w:val="false"/>
                <w:color w:val="000000"/>
                <w:sz w:val="20"/>
              </w:rPr>
              <w:t>
2324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278050</w:t>
            </w:r>
          </w:p>
          <w:p>
            <w:pPr>
              <w:spacing w:after="20"/>
              <w:ind w:left="20"/>
              <w:jc w:val="both"/>
            </w:pPr>
            <w:r>
              <w:rPr>
                <w:rFonts w:ascii="Times New Roman"/>
                <w:b w:val="false"/>
                <w:i w:val="false"/>
                <w:color w:val="000000"/>
                <w:sz w:val="20"/>
              </w:rPr>
              <w:t>
77854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қанағаттанарлық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және ірі қара мал және жылқы үшін</w:t>
            </w:r>
          </w:p>
          <w:p>
            <w:pPr>
              <w:spacing w:after="20"/>
              <w:ind w:left="20"/>
              <w:jc w:val="both"/>
            </w:pPr>
            <w:r>
              <w:rPr>
                <w:rFonts w:ascii="Times New Roman"/>
                <w:b w:val="false"/>
                <w:i w:val="false"/>
                <w:color w:val="000000"/>
                <w:sz w:val="20"/>
              </w:rPr>
              <w:t>
учаскелерді ауыстырып қолдау</w:t>
            </w: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геоботаникалық</w:t>
      </w:r>
      <w:r>
        <w:rPr>
          <w:rFonts w:ascii="Times New Roman"/>
          <w:b w:val="false"/>
          <w:i w:val="false"/>
          <w:color w:val="000000"/>
          <w:sz w:val="28"/>
        </w:rPr>
        <w:t xml:space="preserve"> </w:t>
      </w:r>
      <w:r>
        <w:rPr>
          <w:rFonts w:ascii="Times New Roman"/>
          <w:b/>
          <w:i w:val="false"/>
          <w:color w:val="000000"/>
          <w:sz w:val="28"/>
        </w:rPr>
        <w:t>зерттеу</w:t>
      </w:r>
      <w:r>
        <w:rPr>
          <w:rFonts w:ascii="Times New Roman"/>
          <w:b w:val="false"/>
          <w:i w:val="false"/>
          <w:color w:val="000000"/>
          <w:sz w:val="28"/>
        </w:rPr>
        <w:t xml:space="preserve"> </w:t>
      </w:r>
      <w:r>
        <w:rPr>
          <w:rFonts w:ascii="Times New Roman"/>
          <w:b/>
          <w:i w:val="false"/>
          <w:color w:val="000000"/>
          <w:sz w:val="28"/>
        </w:rPr>
        <w:t>мәліметтері</w:t>
      </w:r>
    </w:p>
    <w:p>
      <w:pPr>
        <w:spacing w:after="0"/>
        <w:ind w:left="0"/>
        <w:jc w:val="both"/>
      </w:pPr>
      <w:r>
        <w:rPr>
          <w:rFonts w:ascii="Times New Roman"/>
          <w:b w:val="false"/>
          <w:i w:val="false"/>
          <w:color w:val="000000"/>
          <w:sz w:val="28"/>
        </w:rPr>
        <w:t xml:space="preserve">
      Географиялық орналасуы </w:t>
      </w:r>
    </w:p>
    <w:p>
      <w:pPr>
        <w:spacing w:after="0"/>
        <w:ind w:left="0"/>
        <w:jc w:val="both"/>
      </w:pPr>
      <w:r>
        <w:rPr>
          <w:rFonts w:ascii="Times New Roman"/>
          <w:b w:val="false"/>
          <w:i w:val="false"/>
          <w:color w:val="000000"/>
          <w:sz w:val="28"/>
        </w:rPr>
        <w:t xml:space="preserve">
      Егіндібұлақ - Қазақстанның Ақтөбе облысы Қобда ауданындағы ауыл. И.Құрманов атындағы ауылдық округінің әкімшілік орталығы. Ақтөбе қаласының орталығынан 160 шақырым жерде орналасқан. </w:t>
      </w:r>
    </w:p>
    <w:p>
      <w:pPr>
        <w:spacing w:after="0"/>
        <w:ind w:left="0"/>
        <w:jc w:val="both"/>
      </w:pPr>
      <w:r>
        <w:rPr>
          <w:rFonts w:ascii="Times New Roman"/>
          <w:b w:val="false"/>
          <w:i w:val="false"/>
          <w:color w:val="000000"/>
          <w:sz w:val="28"/>
        </w:rPr>
        <w:t xml:space="preserve">
      Климаты </w:t>
      </w:r>
    </w:p>
    <w:p>
      <w:pPr>
        <w:spacing w:after="0"/>
        <w:ind w:left="0"/>
        <w:jc w:val="both"/>
      </w:pPr>
      <w:r>
        <w:rPr>
          <w:rFonts w:ascii="Times New Roman"/>
          <w:b w:val="false"/>
          <w:i w:val="false"/>
          <w:color w:val="000000"/>
          <w:sz w:val="28"/>
        </w:rPr>
        <w:t xml:space="preserve">
      Ауылдық округтің климаты құрғақ дала аймағына жатады, қысы ұзақ қатал, қысқа ыстық жазда, қыс пен жаздың температурасының күрт қарама-қайшылықтарымен, жылдық жауын-шашынның аздығымен, құрғақшылықпен сипатталады. </w:t>
      </w:r>
    </w:p>
    <w:p>
      <w:pPr>
        <w:spacing w:after="0"/>
        <w:ind w:left="0"/>
        <w:jc w:val="both"/>
      </w:pPr>
      <w:r>
        <w:rPr>
          <w:rFonts w:ascii="Times New Roman"/>
          <w:b w:val="false"/>
          <w:i w:val="false"/>
          <w:color w:val="000000"/>
          <w:sz w:val="28"/>
        </w:rPr>
        <w:t xml:space="preserve">
      Топырақ </w:t>
      </w:r>
    </w:p>
    <w:p>
      <w:pPr>
        <w:spacing w:after="0"/>
        <w:ind w:left="0"/>
        <w:jc w:val="both"/>
      </w:pPr>
      <w:r>
        <w:rPr>
          <w:rFonts w:ascii="Times New Roman"/>
          <w:b w:val="false"/>
          <w:i w:val="false"/>
          <w:color w:val="000000"/>
          <w:sz w:val="28"/>
        </w:rPr>
        <w:t xml:space="preserve">
      Топырақ негізінен қоңыр және қызыл қоңыр, гумусы аз. Геоботаникалық зерттеу нәтижесінде жайылымдардың мынадай түрлері анықталды: әртүрлі, селеулі-бетегелі жусанды және бетегелі-жусанды, тобылғы-қараған бұталы өсімдіктер. Шөптерде: жусан, бұйырғын, тасбұйырғын, күйреуік, изен, шөгінді, блюграсс, бетеге, камфоросма, қауырсынды шөп, екпе шөп, ши, тамарикс, шабындық, көкпек, бидай шөптері, вострец, астрагал, тобылғы, қараған, шабындық кездеседі. Ауылдық округ жайылымдарының жалпы проективті жабыны жалпы алаңның 60% құрайды. Қыша, квиноа, адыраспан, ошаған, сафора сияқты шөптердің 3% - от улы және зиянды өсімдіктердің болуы. Бұл жайылымдардың потенциалды өнімділігі табиғи ылғалдылықта 8,4 ц/га дейін болды. </w:t>
      </w:r>
    </w:p>
    <w:p>
      <w:pPr>
        <w:spacing w:after="0"/>
        <w:ind w:left="0"/>
        <w:jc w:val="both"/>
      </w:pPr>
      <w:r>
        <w:rPr>
          <w:rFonts w:ascii="Times New Roman"/>
          <w:b w:val="false"/>
          <w:i w:val="false"/>
          <w:color w:val="000000"/>
          <w:sz w:val="28"/>
        </w:rPr>
        <w:t xml:space="preserve">
      Мал қорымдары (биометриялық шұңқырлар) туралы мәліметтер </w:t>
      </w:r>
    </w:p>
    <w:p>
      <w:pPr>
        <w:spacing w:after="0"/>
        <w:ind w:left="0"/>
        <w:jc w:val="both"/>
      </w:pPr>
      <w:r>
        <w:rPr>
          <w:rFonts w:ascii="Times New Roman"/>
          <w:b w:val="false"/>
          <w:i w:val="false"/>
          <w:color w:val="000000"/>
          <w:sz w:val="28"/>
        </w:rPr>
        <w:t>
      Ауылдық округте екі мал қорымы бар.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 Құрманов атындағы ауылдық округінде жайылымдарды басқару және оларды пайдалану жөніндегі 2025-2029 жылдарға арналған жоспарға 3 қосымша</w:t>
            </w:r>
          </w:p>
        </w:tc>
      </w:tr>
    </w:tbl>
    <w:p>
      <w:pPr>
        <w:spacing w:after="0"/>
        <w:ind w:left="0"/>
        <w:jc w:val="left"/>
      </w:pPr>
      <w:r>
        <w:rPr>
          <w:rFonts w:ascii="Times New Roman"/>
          <w:b/>
          <w:i w:val="false"/>
          <w:color w:val="000000"/>
        </w:rPr>
        <w:t xml:space="preserve"> Жайылымдық инфрақұрылым объектілері туралы және ауыл шаруашылығы жануарларын айдап өтуге арналған сервитуттар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инфрақұрылым объектілері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 істеп тұрған жайылымдық инфрақұрылым объектілерінің саны, бірлік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Құрылысты (реконструкцияны) талап ететін, бірліктер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Ұзындығы, километр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шаршы метр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Суландыру құрылысжайлары (ұңғымалар, құбырлы және шахталы құдықтар, апандар)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Құрылысжайлар, көпірлер, жолдар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айдайтын жолдар, малды аялдатуға арналған алаңдар мен суат алаңдары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Қойларды тоғытуға арналған ыдыстар, қоралар және қоршалған жерлер, жайылымдардың қоршаулары, шарбақтар (оның ішінде электрлі шарбақтар), ауыл шаруашылығы жануарларын қоршап-бөлшектеп жаюға арналған қашалар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жануарларын ветеринариялық емдеуге арналған өткелектер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Электр және жылу энергиясымен қамтамасыз етуге арналған құрылысжайлар мен объектілер, жаңартылатын және баламалы энергия көздері пайдаланылатын объектілер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Сумен жабдықтау объектілері және тіршілікті қамтамасыз етудің басқа да түрлері, персоналдың маусымдық тұруына арналған құрылысжайлар және жайылымдарды күтіп-ұстау мен пайдалану үшін қажетті өзге де мүлік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 Құрманов атындағы ауылдық округінде жайылымдарды басқару және оларды пайдалану жөніндегі 2025-2029 жылдарға арналған жоспарға 4 қосымша</w:t>
            </w:r>
          </w:p>
        </w:tc>
      </w:tr>
    </w:tbl>
    <w:p>
      <w:pPr>
        <w:spacing w:after="0"/>
        <w:ind w:left="0"/>
        <w:jc w:val="left"/>
      </w:pPr>
      <w:r>
        <w:rPr>
          <w:rFonts w:ascii="Times New Roman"/>
          <w:b/>
          <w:i w:val="false"/>
          <w:color w:val="000000"/>
        </w:rPr>
        <w:t xml:space="preserve"> 1 –кесте. Ауыл шаруашылығы жануарларының иелерін көрсете отырып, олардың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типі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Иесінің бизнес сәйкестендіру нөмірі/ жеке сәйкестендіру нөмірі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154258100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ауылы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"Нұр-Пейіш"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650924300721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154258100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ауылы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"Аманжол"ШҚ-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790705301380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154258100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ауылы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"ТЕЗ"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620618301156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154258100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ауылы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"Сүйіндік"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661110301838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154258500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Егіндібұлақ ауылы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"Нұрбақыт"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880929301229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154258500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Егіндібұлақ ауылы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"Тайбурыл"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130164007740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154258100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ауылы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"Жұмамұратұлы"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050708550532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154258100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ауылы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"Ата-Кәсіп"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630520401479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154258100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ауылы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"Атапкел"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130164007740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154258500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Егіндібұлақ ауылы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"Әжібай"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650718302193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154258100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ауылы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"Ербол"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611110301195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154258500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Егіндібұлақ ауылы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"Шынтас"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171164006930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154258500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Егіндібұлақ ауылы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"Ақкүш-Күзет"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170864013552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154258100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ауылы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"Егімбай"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900529351059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154258100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ауылы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"Жантөре"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880413300780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154258500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Егіндібұлақ ауылы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"Берік-1"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690116400766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154258100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ауылы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"Ынташ"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630918300765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154258100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ауылы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"Данияр"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651204300610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154258500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Егіндібұлақ ауылы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"Матжан"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820314300444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154258500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Егіндібұлақ ауылы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"Алтынбек" ШҚ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820907402629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154258500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Егіндібұлақ ауылы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Егіндібұлақ" АШК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170240005932</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тұлғалардың аты, әкесінің аты (бар болса), тегі немесе заңды тұлғалардың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Нурписов Альбек Капарович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Избасов Бекболат Мухамбеткалиевич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Шауменов Алтынбек Сагинганович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Айжариков Серик Кабылович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Сагындыков Даурен Аманкулович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Анишов Жаныбек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Жұмамұратұлы Алтынби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Амиргалиева Роза Изтургановна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Алиев Даулетжан Базарбаевич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Анишов Махамбет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Наурызов Тлеген Тулеугалиевич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Кульбалин Умирбек Елеаманович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Калдыбаев Кайрат Зекенович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Кульниязов Алмат Жалгасович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Есбусинов Алмат Бекболатович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Жумалиева Кулян Сериковна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Кулвалин Турегалий Ынташевич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Бермухамбетов Нагметулла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Азнабаев Дархан Кубашевич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Истлеуова Карлыгаш Борамбаевна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Жаканов Жасан Жаксылыкович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r>
        <w:rPr>
          <w:rFonts w:ascii="Times New Roman"/>
          <w:b/>
          <w:i w:val="false"/>
          <w:color w:val="000000"/>
        </w:rPr>
        <w:t xml:space="preserve"> 2-кесте.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Жылқылар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Түйелер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 және ешкілер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 тоқтылар , текешіктер)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Егіндібұлақ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left"/>
      </w:pPr>
      <w:r>
        <w:rPr>
          <w:rFonts w:ascii="Times New Roman"/>
          <w:b/>
          <w:i w:val="false"/>
          <w:color w:val="000000"/>
        </w:rPr>
        <w:t xml:space="preserve">  3- кесте. Шалғайдағы жайылымдарда жаю үшін ауыл шаруашылығы жануарлары басының саны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Численность поголовья,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Жылқылар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Түйелер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өндірушілер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xml:space="preserve">
      </w:t>
      </w:r>
      <w:r>
        <w:rPr>
          <w:rFonts w:ascii="Times New Roman"/>
          <w:b/>
          <w:i w:val="false"/>
          <w:color w:val="000000"/>
          <w:sz w:val="28"/>
        </w:rPr>
        <w:t>Екпе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құрғақ</w:t>
      </w:r>
      <w:r>
        <w:rPr>
          <w:rFonts w:ascii="Times New Roman"/>
          <w:b w:val="false"/>
          <w:i w:val="false"/>
          <w:color w:val="000000"/>
          <w:sz w:val="28"/>
        </w:rPr>
        <w:t xml:space="preserve"> </w:t>
      </w:r>
      <w:r>
        <w:rPr>
          <w:rFonts w:ascii="Times New Roman"/>
          <w:b/>
          <w:i w:val="false"/>
          <w:color w:val="000000"/>
          <w:sz w:val="28"/>
        </w:rPr>
        <w:t>жайылымдарда,</w:t>
      </w:r>
      <w:r>
        <w:rPr>
          <w:rFonts w:ascii="Times New Roman"/>
          <w:b w:val="false"/>
          <w:i w:val="false"/>
          <w:color w:val="000000"/>
          <w:sz w:val="28"/>
        </w:rPr>
        <w:t xml:space="preserve"> </w:t>
      </w:r>
      <w:r>
        <w:rPr>
          <w:rFonts w:ascii="Times New Roman"/>
          <w:b/>
          <w:i w:val="false"/>
          <w:color w:val="000000"/>
          <w:sz w:val="28"/>
        </w:rPr>
        <w:t>орман,</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қорлары</w:t>
      </w:r>
      <w:r>
        <w:rPr>
          <w:rFonts w:ascii="Times New Roman"/>
          <w:b w:val="false"/>
          <w:i w:val="false"/>
          <w:color w:val="000000"/>
          <w:sz w:val="28"/>
        </w:rPr>
        <w:t xml:space="preserve"> </w:t>
      </w:r>
      <w:r>
        <w:rPr>
          <w:rFonts w:ascii="Times New Roman"/>
          <w:b/>
          <w:i w:val="false"/>
          <w:color w:val="000000"/>
          <w:sz w:val="28"/>
        </w:rPr>
        <w:t>жерлерінде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ерекше</w:t>
      </w:r>
      <w:r>
        <w:rPr>
          <w:rFonts w:ascii="Times New Roman"/>
          <w:b w:val="false"/>
          <w:i w:val="false"/>
          <w:color w:val="000000"/>
          <w:sz w:val="28"/>
        </w:rPr>
        <w:t xml:space="preserve"> </w:t>
      </w:r>
      <w:r>
        <w:rPr>
          <w:rFonts w:ascii="Times New Roman"/>
          <w:b/>
          <w:i w:val="false"/>
          <w:color w:val="000000"/>
          <w:sz w:val="28"/>
        </w:rPr>
        <w:t>қорғалатын</w:t>
      </w:r>
      <w:r>
        <w:rPr>
          <w:rFonts w:ascii="Times New Roman"/>
          <w:b w:val="false"/>
          <w:i w:val="false"/>
          <w:color w:val="000000"/>
          <w:sz w:val="28"/>
        </w:rPr>
        <w:t xml:space="preserve"> </w:t>
      </w:r>
      <w:r>
        <w:rPr>
          <w:rFonts w:ascii="Times New Roman"/>
          <w:b/>
          <w:i w:val="false"/>
          <w:color w:val="000000"/>
          <w:sz w:val="28"/>
        </w:rPr>
        <w:t>табиғи</w:t>
      </w:r>
      <w:r>
        <w:rPr>
          <w:rFonts w:ascii="Times New Roman"/>
          <w:b w:val="false"/>
          <w:i w:val="false"/>
          <w:color w:val="000000"/>
          <w:sz w:val="28"/>
        </w:rPr>
        <w:t xml:space="preserve"> </w:t>
      </w:r>
      <w:r>
        <w:rPr>
          <w:rFonts w:ascii="Times New Roman"/>
          <w:b/>
          <w:i w:val="false"/>
          <w:color w:val="000000"/>
          <w:sz w:val="28"/>
        </w:rPr>
        <w:t>аумақтарда</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жаюдың</w:t>
      </w:r>
      <w:r>
        <w:rPr>
          <w:rFonts w:ascii="Times New Roman"/>
          <w:b w:val="false"/>
          <w:i w:val="false"/>
          <w:color w:val="000000"/>
          <w:sz w:val="28"/>
        </w:rPr>
        <w:t xml:space="preserve"> </w:t>
      </w:r>
      <w:r>
        <w:rPr>
          <w:rFonts w:ascii="Times New Roman"/>
          <w:b/>
          <w:i w:val="false"/>
          <w:color w:val="000000"/>
          <w:sz w:val="28"/>
        </w:rPr>
        <w:t>ерекшеліктері</w:t>
      </w:r>
      <w:r>
        <w:rPr>
          <w:rFonts w:ascii="Times New Roman"/>
          <w:b w:val="false"/>
          <w:i w:val="false"/>
          <w:color w:val="000000"/>
          <w:sz w:val="28"/>
        </w:rPr>
        <w:t xml:space="preserve"> </w:t>
      </w:r>
      <w:r>
        <w:rPr>
          <w:rFonts w:ascii="Times New Roman"/>
          <w:b/>
          <w:i w:val="false"/>
          <w:color w:val="000000"/>
          <w:sz w:val="28"/>
        </w:rPr>
        <w:t>туралы</w:t>
      </w:r>
      <w:r>
        <w:rPr>
          <w:rFonts w:ascii="Times New Roman"/>
          <w:b w:val="false"/>
          <w:i w:val="false"/>
          <w:color w:val="000000"/>
          <w:sz w:val="28"/>
        </w:rPr>
        <w:t xml:space="preserve"> </w:t>
      </w:r>
      <w:r>
        <w:rPr>
          <w:rFonts w:ascii="Times New Roman"/>
          <w:b/>
          <w:i w:val="false"/>
          <w:color w:val="000000"/>
          <w:sz w:val="28"/>
        </w:rPr>
        <w:t>деректер</w:t>
      </w:r>
    </w:p>
    <w:p>
      <w:pPr>
        <w:spacing w:after="0"/>
        <w:ind w:left="0"/>
        <w:jc w:val="both"/>
      </w:pPr>
      <w:r>
        <w:rPr>
          <w:rFonts w:ascii="Times New Roman"/>
          <w:b w:val="false"/>
          <w:i w:val="false"/>
          <w:color w:val="000000"/>
          <w:sz w:val="28"/>
        </w:rPr>
        <w:t>
      Екпе жайылымдар мен аридтік жайылымдарда ауылшаруашылық жануарларын жаю әртүрлі факторлармен, соның ішінде өсімдік жамылғысының түрімен, қоршаған орта жағдайларымен және басқару әдістерімен ерекшеленеді. Өсімдік жамылғысы адам қалыптастыратын екпе жайылымдарда жайылым көбінесе бақыланатын және қарқынды басқарылатын болады, бұл жемшөптің өнімділігі мен сапасын оңтайландыруға мүмкіндік береді. Аридтік жайылымдар, керісінше, аз өсімдіктермен және қатал жағдайлармен сипатталады, бұл тұрақтылықты қамтамасыз ету үшін бейімделгіш жайылым стратегияларын қажет етеді.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И.Құрманов атындағы ауылдық округінде жайылымдарды басқару және оларды пайдалану жөніндегі2025-2029 жылдарға арналған жоспарға 5 қосымша</w:t>
            </w:r>
          </w:p>
        </w:tc>
      </w:tr>
    </w:tbl>
    <w:p>
      <w:pPr>
        <w:spacing w:after="0"/>
        <w:ind w:left="0"/>
        <w:jc w:val="left"/>
      </w:pPr>
      <w:r>
        <w:rPr>
          <w:rFonts w:ascii="Times New Roman"/>
          <w:b/>
          <w:i w:val="false"/>
          <w:color w:val="000000"/>
        </w:rPr>
        <w:t xml:space="preserve"> Ұсынылатын жайылым айналымдарының схемалары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Учаскелердің нөмірлері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төртінші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r>
    </w:tbl>
    <w:p>
      <w:pPr>
        <w:spacing w:after="0"/>
        <w:ind w:left="0"/>
        <w:jc w:val="both"/>
      </w:pPr>
      <w:r>
        <w:rPr>
          <w:rFonts w:ascii="Times New Roman"/>
          <w:b w:val="false"/>
          <w:i w:val="false"/>
          <w:color w:val="000000"/>
          <w:sz w:val="28"/>
        </w:rPr>
        <w:t>
      Ауылдық округтің жайылымдары маусымдық болып табылады. Түрлік құрамына байланысты маусымдық жайылымдарда мал жаю жемшөптің қоректенуге жарамдылығымен және оның өнімділігін сақтау ұзақтығымен анықталады. Көктемгі жайылымдар эфемерлердің қайта өсуімен қолданылады. Жазда (бидай шөптері, дәнді-шөптер); көктемде (қауырсын шөптері басым шымтезек-жусан, қауырсынды-типті-тар жусан), күзде (жусан-дәнді дақылдар) және қыста (жартылай бұта - солянка). Жайылымдарды оларды қорғау шараларын сақтамай пайдалану көбінесе жайылымдардың тозып кетуіне, әртүрлі дәрежедегі деградацияға әкеледі. Сондай-ақ, қажетті (оңтайлы) маусымда шөпті пайдаланбау 40-70% жем бірлігін және 60-80% ақуызды жоғалтуға әкеледі. Осыған байланысты жыл сайын жаңартылатын ресурстың жоғалуын болдырмау үшін әрбір учаске өз мерзімінде пайдаланылуы тиіс.</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алаңдарын</w:t>
      </w:r>
      <w:r>
        <w:rPr>
          <w:rFonts w:ascii="Times New Roman"/>
          <w:b w:val="false"/>
          <w:i w:val="false"/>
          <w:color w:val="000000"/>
          <w:sz w:val="28"/>
        </w:rPr>
        <w:t xml:space="preserve"> </w:t>
      </w:r>
      <w:r>
        <w:rPr>
          <w:rFonts w:ascii="Times New Roman"/>
          <w:b/>
          <w:i w:val="false"/>
          <w:color w:val="000000"/>
          <w:sz w:val="28"/>
        </w:rPr>
        <w:t>жекелеген</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учаскелерге</w:t>
      </w:r>
      <w:r>
        <w:rPr>
          <w:rFonts w:ascii="Times New Roman"/>
          <w:b w:val="false"/>
          <w:i w:val="false"/>
          <w:color w:val="000000"/>
          <w:sz w:val="28"/>
        </w:rPr>
        <w:t xml:space="preserve"> </w:t>
      </w:r>
      <w:r>
        <w:rPr>
          <w:rFonts w:ascii="Times New Roman"/>
          <w:b/>
          <w:i w:val="false"/>
          <w:color w:val="000000"/>
          <w:sz w:val="28"/>
        </w:rPr>
        <w:t>бөлу;</w:t>
      </w:r>
    </w:p>
    <w:p>
      <w:pPr>
        <w:spacing w:after="0"/>
        <w:ind w:left="0"/>
        <w:jc w:val="both"/>
      </w:pPr>
      <w:r>
        <w:rPr>
          <w:rFonts w:ascii="Times New Roman"/>
          <w:b w:val="false"/>
          <w:i w:val="false"/>
          <w:color w:val="000000"/>
          <w:sz w:val="28"/>
        </w:rPr>
        <w:t xml:space="preserve">
      Әр маусымның (күндердің) жайылым ұзақтығы белгілі бір жылдың шарттарымен анықталады.Жануарларды жаю ауа температурасының +10оС тұрақты көрсеткішіне жеткенде басталуы керек. Жайылым биіктігі 15-20 см қар жамылғысымен аяқталады. </w:t>
      </w:r>
    </w:p>
    <w:p>
      <w:pPr>
        <w:spacing w:after="0"/>
        <w:ind w:left="0"/>
        <w:jc w:val="both"/>
      </w:pPr>
      <w:r>
        <w:rPr>
          <w:rFonts w:ascii="Times New Roman"/>
          <w:b w:val="false"/>
          <w:i w:val="false"/>
          <w:color w:val="000000"/>
          <w:sz w:val="28"/>
        </w:rPr>
        <w:t xml:space="preserve">
      Ауылдық округтің </w:t>
      </w:r>
      <w:r>
        <w:rPr>
          <w:rFonts w:ascii="Times New Roman"/>
          <w:b/>
          <w:i w:val="false"/>
          <w:color w:val="000000"/>
          <w:sz w:val="28"/>
        </w:rPr>
        <w:t>көктемгі</w:t>
      </w:r>
      <w:r>
        <w:rPr>
          <w:rFonts w:ascii="Times New Roman"/>
          <w:b w:val="false"/>
          <w:i w:val="false"/>
          <w:color w:val="000000"/>
          <w:sz w:val="28"/>
        </w:rPr>
        <w:t xml:space="preserve"> </w:t>
      </w:r>
      <w:r>
        <w:rPr>
          <w:rFonts w:ascii="Times New Roman"/>
          <w:b/>
          <w:i w:val="false"/>
          <w:color w:val="000000"/>
          <w:sz w:val="28"/>
        </w:rPr>
        <w:t>жайылымдары</w:t>
      </w:r>
      <w:r>
        <w:rPr>
          <w:rFonts w:ascii="Times New Roman"/>
          <w:b w:val="false"/>
          <w:i w:val="false"/>
          <w:color w:val="000000"/>
          <w:sz w:val="28"/>
        </w:rPr>
        <w:t xml:space="preserve"> селеулі-жусан, қауырсын-бетегелі жусан типтері басым. Жайылымның ұзақтығы көктемгі жайылымдарда (сәуір-маусым) – 70 күнді құрайды.</w:t>
      </w:r>
    </w:p>
    <w:p>
      <w:pPr>
        <w:spacing w:after="0"/>
        <w:ind w:left="0"/>
        <w:jc w:val="both"/>
      </w:pPr>
      <w:r>
        <w:rPr>
          <w:rFonts w:ascii="Times New Roman"/>
          <w:b w:val="false"/>
          <w:i w:val="false"/>
          <w:color w:val="000000"/>
          <w:sz w:val="28"/>
        </w:rPr>
        <w:t xml:space="preserve">
      </w:t>
      </w:r>
      <w:r>
        <w:rPr>
          <w:rFonts w:ascii="Times New Roman"/>
          <w:b/>
          <w:i w:val="false"/>
          <w:color w:val="000000"/>
          <w:sz w:val="28"/>
        </w:rPr>
        <w:t>Жазғы</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бидай шөптері, дәнді дақылдар мен шөптердің түрлерімен ұсынылған. Жайылымның ұзақтығы (маусым-қыркүйек) 70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Күзгі</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жусан-жарма түрімен ұсынылған. Жайылымның ұзақтығы (қыркүйек-қараша) 70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Қысқы</w:t>
      </w:r>
      <w:r>
        <w:rPr>
          <w:rFonts w:ascii="Times New Roman"/>
          <w:b w:val="false"/>
          <w:i w:val="false"/>
          <w:color w:val="000000"/>
          <w:sz w:val="28"/>
        </w:rPr>
        <w:t xml:space="preserve"> </w:t>
      </w:r>
      <w:r>
        <w:rPr>
          <w:rFonts w:ascii="Times New Roman"/>
          <w:b/>
          <w:i w:val="false"/>
          <w:color w:val="000000"/>
          <w:sz w:val="28"/>
        </w:rPr>
        <w:t>жайылымдар</w:t>
      </w:r>
      <w:r>
        <w:rPr>
          <w:rFonts w:ascii="Times New Roman"/>
          <w:b w:val="false"/>
          <w:i w:val="false"/>
          <w:color w:val="000000"/>
          <w:sz w:val="28"/>
        </w:rPr>
        <w:t xml:space="preserve"> бұта-солянка түрімен ұсынылған.Жайылымның ұзақтығы (қараша-желтоқсан) 30 күн.</w:t>
      </w:r>
    </w:p>
    <w:p>
      <w:pPr>
        <w:spacing w:after="0"/>
        <w:ind w:left="0"/>
        <w:jc w:val="both"/>
      </w:pP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орташа</w:t>
      </w:r>
      <w:r>
        <w:rPr>
          <w:rFonts w:ascii="Times New Roman"/>
          <w:b w:val="false"/>
          <w:i w:val="false"/>
          <w:color w:val="000000"/>
          <w:sz w:val="28"/>
        </w:rPr>
        <w:t xml:space="preserve"> </w:t>
      </w:r>
      <w:r>
        <w:rPr>
          <w:rFonts w:ascii="Times New Roman"/>
          <w:b/>
          <w:i w:val="false"/>
          <w:color w:val="000000"/>
          <w:sz w:val="28"/>
        </w:rPr>
        <w:t>тәуліктік</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тұтынуы:</w:t>
      </w:r>
    </w:p>
    <w:p>
      <w:pPr>
        <w:spacing w:after="0"/>
        <w:ind w:left="0"/>
        <w:jc w:val="both"/>
      </w:pPr>
      <w:r>
        <w:rPr>
          <w:rFonts w:ascii="Times New Roman"/>
          <w:b w:val="false"/>
          <w:i w:val="false"/>
          <w:color w:val="000000"/>
          <w:sz w:val="28"/>
        </w:rPr>
        <w:t xml:space="preserve">
      Жазғы уақытта (1 бас малға тәулігіне литр): </w:t>
      </w:r>
    </w:p>
    <w:p>
      <w:pPr>
        <w:spacing w:after="0"/>
        <w:ind w:left="0"/>
        <w:jc w:val="both"/>
      </w:pPr>
      <w:r>
        <w:rPr>
          <w:rFonts w:ascii="Times New Roman"/>
          <w:b w:val="false"/>
          <w:i w:val="false"/>
          <w:color w:val="000000"/>
          <w:sz w:val="28"/>
        </w:rPr>
        <w:t xml:space="preserve">
      сүтті сиырлар-55; </w:t>
      </w:r>
    </w:p>
    <w:p>
      <w:pPr>
        <w:spacing w:after="0"/>
        <w:ind w:left="0"/>
        <w:jc w:val="both"/>
      </w:pPr>
      <w:r>
        <w:rPr>
          <w:rFonts w:ascii="Times New Roman"/>
          <w:b w:val="false"/>
          <w:i w:val="false"/>
          <w:color w:val="000000"/>
          <w:sz w:val="28"/>
        </w:rPr>
        <w:t xml:space="preserve">
      қысыр сиырлар-50; </w:t>
      </w:r>
    </w:p>
    <w:p>
      <w:pPr>
        <w:spacing w:after="0"/>
        <w:ind w:left="0"/>
        <w:jc w:val="both"/>
      </w:pPr>
      <w:r>
        <w:rPr>
          <w:rFonts w:ascii="Times New Roman"/>
          <w:b w:val="false"/>
          <w:i w:val="false"/>
          <w:color w:val="000000"/>
          <w:sz w:val="28"/>
        </w:rPr>
        <w:t xml:space="preserve">
      2 жасқа дейінгі нетели-30; </w:t>
      </w:r>
    </w:p>
    <w:p>
      <w:pPr>
        <w:spacing w:after="0"/>
        <w:ind w:left="0"/>
        <w:jc w:val="both"/>
      </w:pPr>
      <w:r>
        <w:rPr>
          <w:rFonts w:ascii="Times New Roman"/>
          <w:b w:val="false"/>
          <w:i w:val="false"/>
          <w:color w:val="000000"/>
          <w:sz w:val="28"/>
        </w:rPr>
        <w:t xml:space="preserve">
      6 айға дейінгі бұзаулар-20; </w:t>
      </w:r>
    </w:p>
    <w:p>
      <w:pPr>
        <w:spacing w:after="0"/>
        <w:ind w:left="0"/>
        <w:jc w:val="both"/>
      </w:pPr>
      <w:r>
        <w:rPr>
          <w:rFonts w:ascii="Times New Roman"/>
          <w:b w:val="false"/>
          <w:i w:val="false"/>
          <w:color w:val="000000"/>
          <w:sz w:val="28"/>
        </w:rPr>
        <w:t xml:space="preserve">
      жатырды емізбейтін жұмысшы жылқылар-50; </w:t>
      </w:r>
    </w:p>
    <w:p>
      <w:pPr>
        <w:spacing w:after="0"/>
        <w:ind w:left="0"/>
        <w:jc w:val="both"/>
      </w:pPr>
      <w:r>
        <w:rPr>
          <w:rFonts w:ascii="Times New Roman"/>
          <w:b w:val="false"/>
          <w:i w:val="false"/>
          <w:color w:val="000000"/>
          <w:sz w:val="28"/>
        </w:rPr>
        <w:t xml:space="preserve">
      асыл тұқымды жылқылар, емізетін жатырлар-50; </w:t>
      </w:r>
    </w:p>
    <w:p>
      <w:pPr>
        <w:spacing w:after="0"/>
        <w:ind w:left="0"/>
        <w:jc w:val="both"/>
      </w:pPr>
      <w:r>
        <w:rPr>
          <w:rFonts w:ascii="Times New Roman"/>
          <w:b w:val="false"/>
          <w:i w:val="false"/>
          <w:color w:val="000000"/>
          <w:sz w:val="28"/>
        </w:rPr>
        <w:t xml:space="preserve">
      1,5 жасқа дейінгі құлындар-40; </w:t>
      </w:r>
    </w:p>
    <w:p>
      <w:pPr>
        <w:spacing w:after="0"/>
        <w:ind w:left="0"/>
        <w:jc w:val="both"/>
      </w:pPr>
      <w:r>
        <w:rPr>
          <w:rFonts w:ascii="Times New Roman"/>
          <w:b w:val="false"/>
          <w:i w:val="false"/>
          <w:color w:val="000000"/>
          <w:sz w:val="28"/>
        </w:rPr>
        <w:t xml:space="preserve">
      7 айға дейінгі құлындар – 10; </w:t>
      </w:r>
    </w:p>
    <w:p>
      <w:pPr>
        <w:spacing w:after="0"/>
        <w:ind w:left="0"/>
        <w:jc w:val="both"/>
      </w:pPr>
      <w:r>
        <w:rPr>
          <w:rFonts w:ascii="Times New Roman"/>
          <w:b w:val="false"/>
          <w:i w:val="false"/>
          <w:color w:val="000000"/>
          <w:sz w:val="28"/>
        </w:rPr>
        <w:t xml:space="preserve">
      ересек қой-8; </w:t>
      </w:r>
    </w:p>
    <w:p>
      <w:pPr>
        <w:spacing w:after="0"/>
        <w:ind w:left="0"/>
        <w:jc w:val="both"/>
      </w:pPr>
      <w:r>
        <w:rPr>
          <w:rFonts w:ascii="Times New Roman"/>
          <w:b w:val="false"/>
          <w:i w:val="false"/>
          <w:color w:val="000000"/>
          <w:sz w:val="28"/>
        </w:rPr>
        <w:t xml:space="preserve">
      1 жасқа дейінгі жас қой-3. </w:t>
      </w:r>
    </w:p>
    <w:p>
      <w:pPr>
        <w:spacing w:after="0"/>
        <w:ind w:left="0"/>
        <w:jc w:val="both"/>
      </w:pPr>
      <w:r>
        <w:rPr>
          <w:rFonts w:ascii="Times New Roman"/>
          <w:b w:val="false"/>
          <w:i w:val="false"/>
          <w:color w:val="000000"/>
          <w:sz w:val="28"/>
        </w:rPr>
        <w:t xml:space="preserve">
      Көктем және күз мезгілінде (1 бас малға тәулігіне литр): </w:t>
      </w:r>
    </w:p>
    <w:p>
      <w:pPr>
        <w:spacing w:after="0"/>
        <w:ind w:left="0"/>
        <w:jc w:val="both"/>
      </w:pPr>
      <w:r>
        <w:rPr>
          <w:rFonts w:ascii="Times New Roman"/>
          <w:b w:val="false"/>
          <w:i w:val="false"/>
          <w:color w:val="000000"/>
          <w:sz w:val="28"/>
        </w:rPr>
        <w:t xml:space="preserve">
      сүтті сиырлар-45; </w:t>
      </w:r>
    </w:p>
    <w:p>
      <w:pPr>
        <w:spacing w:after="0"/>
        <w:ind w:left="0"/>
        <w:jc w:val="both"/>
      </w:pPr>
      <w:r>
        <w:rPr>
          <w:rFonts w:ascii="Times New Roman"/>
          <w:b w:val="false"/>
          <w:i w:val="false"/>
          <w:color w:val="000000"/>
          <w:sz w:val="28"/>
        </w:rPr>
        <w:t xml:space="preserve">
      қысыр сиырлар-40; </w:t>
      </w:r>
    </w:p>
    <w:p>
      <w:pPr>
        <w:spacing w:after="0"/>
        <w:ind w:left="0"/>
        <w:jc w:val="both"/>
      </w:pPr>
      <w:r>
        <w:rPr>
          <w:rFonts w:ascii="Times New Roman"/>
          <w:b w:val="false"/>
          <w:i w:val="false"/>
          <w:color w:val="000000"/>
          <w:sz w:val="28"/>
        </w:rPr>
        <w:t xml:space="preserve">
      2 жасқа дейінгі баспақтар-30; </w:t>
      </w:r>
    </w:p>
    <w:p>
      <w:pPr>
        <w:spacing w:after="0"/>
        <w:ind w:left="0"/>
        <w:jc w:val="both"/>
      </w:pPr>
      <w:r>
        <w:rPr>
          <w:rFonts w:ascii="Times New Roman"/>
          <w:b w:val="false"/>
          <w:i w:val="false"/>
          <w:color w:val="000000"/>
          <w:sz w:val="28"/>
        </w:rPr>
        <w:t xml:space="preserve">
      6 айға дейінгі бұзаулар-15; </w:t>
      </w:r>
    </w:p>
    <w:p>
      <w:pPr>
        <w:spacing w:after="0"/>
        <w:ind w:left="0"/>
        <w:jc w:val="both"/>
      </w:pPr>
      <w:r>
        <w:rPr>
          <w:rFonts w:ascii="Times New Roman"/>
          <w:b w:val="false"/>
          <w:i w:val="false"/>
          <w:color w:val="000000"/>
          <w:sz w:val="28"/>
        </w:rPr>
        <w:t xml:space="preserve">
      емізбейтін жұмысшы жылқылар-40; </w:t>
      </w:r>
    </w:p>
    <w:p>
      <w:pPr>
        <w:spacing w:after="0"/>
        <w:ind w:left="0"/>
        <w:jc w:val="both"/>
      </w:pPr>
      <w:r>
        <w:rPr>
          <w:rFonts w:ascii="Times New Roman"/>
          <w:b w:val="false"/>
          <w:i w:val="false"/>
          <w:color w:val="000000"/>
          <w:sz w:val="28"/>
        </w:rPr>
        <w:t xml:space="preserve">
      асыл тұқымды жылқылар, </w:t>
      </w:r>
    </w:p>
    <w:p>
      <w:pPr>
        <w:spacing w:after="0"/>
        <w:ind w:left="0"/>
        <w:jc w:val="both"/>
      </w:pPr>
      <w:r>
        <w:rPr>
          <w:rFonts w:ascii="Times New Roman"/>
          <w:b w:val="false"/>
          <w:i w:val="false"/>
          <w:color w:val="000000"/>
          <w:sz w:val="28"/>
        </w:rPr>
        <w:t xml:space="preserve">
      емізетін жатырлар-40; </w:t>
      </w:r>
    </w:p>
    <w:p>
      <w:pPr>
        <w:spacing w:after="0"/>
        <w:ind w:left="0"/>
        <w:jc w:val="both"/>
      </w:pPr>
      <w:r>
        <w:rPr>
          <w:rFonts w:ascii="Times New Roman"/>
          <w:b w:val="false"/>
          <w:i w:val="false"/>
          <w:color w:val="000000"/>
          <w:sz w:val="28"/>
        </w:rPr>
        <w:t xml:space="preserve">
      1,5 жасқа дейінгі құлындар-30; </w:t>
      </w:r>
    </w:p>
    <w:p>
      <w:pPr>
        <w:spacing w:after="0"/>
        <w:ind w:left="0"/>
        <w:jc w:val="both"/>
      </w:pPr>
      <w:r>
        <w:rPr>
          <w:rFonts w:ascii="Times New Roman"/>
          <w:b w:val="false"/>
          <w:i w:val="false"/>
          <w:color w:val="000000"/>
          <w:sz w:val="28"/>
        </w:rPr>
        <w:t xml:space="preserve">
      7 айға дейінгі құлындар-6; </w:t>
      </w:r>
    </w:p>
    <w:p>
      <w:pPr>
        <w:spacing w:after="0"/>
        <w:ind w:left="0"/>
        <w:jc w:val="both"/>
      </w:pPr>
      <w:r>
        <w:rPr>
          <w:rFonts w:ascii="Times New Roman"/>
          <w:b w:val="false"/>
          <w:i w:val="false"/>
          <w:color w:val="000000"/>
          <w:sz w:val="28"/>
        </w:rPr>
        <w:t xml:space="preserve">
      ересек қойлар-5. </w:t>
      </w:r>
    </w:p>
    <w:p>
      <w:pPr>
        <w:spacing w:after="0"/>
        <w:ind w:left="0"/>
        <w:jc w:val="both"/>
      </w:pPr>
      <w:r>
        <w:rPr>
          <w:rFonts w:ascii="Times New Roman"/>
          <w:b w:val="false"/>
          <w:i w:val="false"/>
          <w:color w:val="000000"/>
          <w:sz w:val="28"/>
        </w:rPr>
        <w:t>
      Қыс мезгілінде (1 бас малға тәулігіне литр):</w:t>
      </w:r>
    </w:p>
    <w:p>
      <w:pPr>
        <w:spacing w:after="0"/>
        <w:ind w:left="0"/>
        <w:jc w:val="both"/>
      </w:pPr>
      <w:r>
        <w:rPr>
          <w:rFonts w:ascii="Times New Roman"/>
          <w:b w:val="false"/>
          <w:i w:val="false"/>
          <w:color w:val="000000"/>
          <w:sz w:val="28"/>
        </w:rPr>
        <w:t xml:space="preserve">
       сүтті сиырлар-35; </w:t>
      </w:r>
    </w:p>
    <w:p>
      <w:pPr>
        <w:spacing w:after="0"/>
        <w:ind w:left="0"/>
        <w:jc w:val="both"/>
      </w:pPr>
      <w:r>
        <w:rPr>
          <w:rFonts w:ascii="Times New Roman"/>
          <w:b w:val="false"/>
          <w:i w:val="false"/>
          <w:color w:val="000000"/>
          <w:sz w:val="28"/>
        </w:rPr>
        <w:t xml:space="preserve">
      қысыр сиырлар-30; </w:t>
      </w:r>
    </w:p>
    <w:p>
      <w:pPr>
        <w:spacing w:after="0"/>
        <w:ind w:left="0"/>
        <w:jc w:val="both"/>
      </w:pPr>
      <w:r>
        <w:rPr>
          <w:rFonts w:ascii="Times New Roman"/>
          <w:b w:val="false"/>
          <w:i w:val="false"/>
          <w:color w:val="000000"/>
          <w:sz w:val="28"/>
        </w:rPr>
        <w:t xml:space="preserve">
      2 жасқа дейінгі баспақтар-25; </w:t>
      </w:r>
    </w:p>
    <w:p>
      <w:pPr>
        <w:spacing w:after="0"/>
        <w:ind w:left="0"/>
        <w:jc w:val="both"/>
      </w:pPr>
      <w:r>
        <w:rPr>
          <w:rFonts w:ascii="Times New Roman"/>
          <w:b w:val="false"/>
          <w:i w:val="false"/>
          <w:color w:val="000000"/>
          <w:sz w:val="28"/>
        </w:rPr>
        <w:t xml:space="preserve">
      6 айға дейінгі бұзаулар-15; </w:t>
      </w:r>
    </w:p>
    <w:p>
      <w:pPr>
        <w:spacing w:after="0"/>
        <w:ind w:left="0"/>
        <w:jc w:val="both"/>
      </w:pPr>
      <w:r>
        <w:rPr>
          <w:rFonts w:ascii="Times New Roman"/>
          <w:b w:val="false"/>
          <w:i w:val="false"/>
          <w:color w:val="000000"/>
          <w:sz w:val="28"/>
        </w:rPr>
        <w:t xml:space="preserve">
      емізбейтін жұмысшы жылқылар-30; </w:t>
      </w:r>
    </w:p>
    <w:p>
      <w:pPr>
        <w:spacing w:after="0"/>
        <w:ind w:left="0"/>
        <w:jc w:val="both"/>
      </w:pPr>
      <w:r>
        <w:rPr>
          <w:rFonts w:ascii="Times New Roman"/>
          <w:b w:val="false"/>
          <w:i w:val="false"/>
          <w:color w:val="000000"/>
          <w:sz w:val="28"/>
        </w:rPr>
        <w:t xml:space="preserve">
      асыл тұқымды жылқылар, емізетін жатырлар-30; </w:t>
      </w:r>
    </w:p>
    <w:p>
      <w:pPr>
        <w:spacing w:after="0"/>
        <w:ind w:left="0"/>
        <w:jc w:val="both"/>
      </w:pPr>
      <w:r>
        <w:rPr>
          <w:rFonts w:ascii="Times New Roman"/>
          <w:b w:val="false"/>
          <w:i w:val="false"/>
          <w:color w:val="000000"/>
          <w:sz w:val="28"/>
        </w:rPr>
        <w:t xml:space="preserve">
      1,5 жасқа дейінгі құлындар – 20; </w:t>
      </w:r>
    </w:p>
    <w:p>
      <w:pPr>
        <w:spacing w:after="0"/>
        <w:ind w:left="0"/>
        <w:jc w:val="both"/>
      </w:pPr>
      <w:r>
        <w:rPr>
          <w:rFonts w:ascii="Times New Roman"/>
          <w:b w:val="false"/>
          <w:i w:val="false"/>
          <w:color w:val="000000"/>
          <w:sz w:val="28"/>
        </w:rPr>
        <w:t xml:space="preserve">
      ересек қойлар-3. </w:t>
      </w:r>
    </w:p>
    <w:p>
      <w:pPr>
        <w:spacing w:after="0"/>
        <w:ind w:left="0"/>
        <w:jc w:val="both"/>
      </w:pP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округке</w:t>
      </w:r>
      <w:r>
        <w:rPr>
          <w:rFonts w:ascii="Times New Roman"/>
          <w:b w:val="false"/>
          <w:i w:val="false"/>
          <w:color w:val="000000"/>
          <w:sz w:val="28"/>
        </w:rPr>
        <w:t xml:space="preserve"> </w:t>
      </w:r>
      <w:r>
        <w:rPr>
          <w:rFonts w:ascii="Times New Roman"/>
          <w:b/>
          <w:i w:val="false"/>
          <w:color w:val="000000"/>
          <w:sz w:val="28"/>
        </w:rPr>
        <w:t>кіретін</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елді</w:t>
      </w:r>
      <w:r>
        <w:rPr>
          <w:rFonts w:ascii="Times New Roman"/>
          <w:b w:val="false"/>
          <w:i w:val="false"/>
          <w:color w:val="000000"/>
          <w:sz w:val="28"/>
        </w:rPr>
        <w:t xml:space="preserve"> </w:t>
      </w:r>
      <w:r>
        <w:rPr>
          <w:rFonts w:ascii="Times New Roman"/>
          <w:b/>
          <w:i w:val="false"/>
          <w:color w:val="000000"/>
          <w:sz w:val="28"/>
        </w:rPr>
        <w:t>мекендер</w:t>
      </w:r>
      <w:r>
        <w:rPr>
          <w:rFonts w:ascii="Times New Roman"/>
          <w:b w:val="false"/>
          <w:i w:val="false"/>
          <w:color w:val="000000"/>
          <w:sz w:val="28"/>
        </w:rPr>
        <w:t xml:space="preserve"> </w:t>
      </w:r>
      <w:r>
        <w:rPr>
          <w:rFonts w:ascii="Times New Roman"/>
          <w:b/>
          <w:i w:val="false"/>
          <w:color w:val="000000"/>
          <w:sz w:val="28"/>
        </w:rPr>
        <w:t>арасында</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жобалық</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(қайта</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онда</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басы</w:t>
      </w:r>
      <w:r>
        <w:rPr>
          <w:rFonts w:ascii="Times New Roman"/>
          <w:b w:val="false"/>
          <w:i w:val="false"/>
          <w:color w:val="000000"/>
          <w:sz w:val="28"/>
        </w:rPr>
        <w:t xml:space="preserve"> </w:t>
      </w:r>
      <w:r>
        <w:rPr>
          <w:rFonts w:ascii="Times New Roman"/>
          <w:b/>
          <w:i w:val="false"/>
          <w:color w:val="000000"/>
          <w:sz w:val="28"/>
        </w:rPr>
        <w:t>үшін</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округтің</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елді</w:t>
      </w:r>
      <w:r>
        <w:rPr>
          <w:rFonts w:ascii="Times New Roman"/>
          <w:b w:val="false"/>
          <w:i w:val="false"/>
          <w:color w:val="000000"/>
          <w:sz w:val="28"/>
        </w:rPr>
        <w:t xml:space="preserve"> </w:t>
      </w:r>
      <w:r>
        <w:rPr>
          <w:rFonts w:ascii="Times New Roman"/>
          <w:b/>
          <w:i w:val="false"/>
          <w:color w:val="000000"/>
          <w:sz w:val="28"/>
        </w:rPr>
        <w:t>мекендері</w:t>
      </w:r>
      <w:r>
        <w:rPr>
          <w:rFonts w:ascii="Times New Roman"/>
          <w:b w:val="false"/>
          <w:i w:val="false"/>
          <w:color w:val="000000"/>
          <w:sz w:val="28"/>
        </w:rPr>
        <w:t xml:space="preserve"> </w:t>
      </w:r>
      <w:r>
        <w:rPr>
          <w:rFonts w:ascii="Times New Roman"/>
          <w:b/>
          <w:i w:val="false"/>
          <w:color w:val="000000"/>
          <w:sz w:val="28"/>
        </w:rPr>
        <w:t>арасында</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(қайта</w:t>
      </w:r>
      <w:r>
        <w:rPr>
          <w:rFonts w:ascii="Times New Roman"/>
          <w:b w:val="false"/>
          <w:i w:val="false"/>
          <w:color w:val="000000"/>
          <w:sz w:val="28"/>
        </w:rPr>
        <w:t xml:space="preserve"> </w:t>
      </w:r>
      <w:r>
        <w:rPr>
          <w:rFonts w:ascii="Times New Roman"/>
          <w:b/>
          <w:i w:val="false"/>
          <w:color w:val="000000"/>
          <w:sz w:val="28"/>
        </w:rPr>
        <w:t>бөлу)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r>
        <w:rPr>
          <w:rFonts w:ascii="Times New Roman"/>
          <w:b/>
          <w:i w:val="false"/>
          <w:color w:val="000000"/>
          <w:sz w:val="28"/>
        </w:rPr>
        <w:t>көрсетіледі.</w:t>
      </w:r>
      <w:r>
        <w:rPr>
          <w:rFonts w:ascii="Times New Roman"/>
          <w:b w:val="false"/>
          <w:i w:val="false"/>
          <w:color w:val="000000"/>
          <w:sz w:val="28"/>
        </w:rPr>
        <w:t xml:space="preserve"> И.Құрманов атындағы ауылдық округінің қоғамдық жайылым алаңы жайылымдық жемге деген қажеттілікті қамтамасыз етеді жайылатын мал. Алайда, ауылдық округ елді мекенінде жайылымдардың тапшылығы 6769 га құрады, осыған байланысты жайылымдық аумақтарды елді мекендер арасында қайта бөлуді қарастыру қажет.</w:t>
      </w:r>
    </w:p>
    <w:bookmarkStart w:name="z125" w:id="123"/>
    <w:p>
      <w:pPr>
        <w:spacing w:after="0"/>
        <w:ind w:left="0"/>
        <w:jc w:val="both"/>
      </w:pPr>
      <w:r>
        <w:rPr>
          <w:rFonts w:ascii="Times New Roman"/>
          <w:b w:val="false"/>
          <w:i w:val="false"/>
          <w:color w:val="000000"/>
          <w:sz w:val="28"/>
        </w:rPr>
        <w:t xml:space="preserve">
      </w:t>
      </w:r>
      <w:r>
        <w:rPr>
          <w:rFonts w:ascii="Times New Roman"/>
          <w:b/>
          <w:i w:val="false"/>
          <w:color w:val="000000"/>
          <w:sz w:val="28"/>
        </w:rPr>
        <w:t>1.</w:t>
      </w:r>
      <w:r>
        <w:rPr>
          <w:rFonts w:ascii="Times New Roman"/>
          <w:b w:val="false"/>
          <w:i w:val="false"/>
          <w:color w:val="000000"/>
          <w:sz w:val="28"/>
        </w:rPr>
        <w:t xml:space="preserve"> </w:t>
      </w:r>
      <w:r>
        <w:rPr>
          <w:rFonts w:ascii="Times New Roman"/>
          <w:b/>
          <w:i w:val="false"/>
          <w:color w:val="000000"/>
          <w:sz w:val="28"/>
        </w:rPr>
        <w:t>Құқық</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құжаттар</w:t>
      </w:r>
      <w:r>
        <w:rPr>
          <w:rFonts w:ascii="Times New Roman"/>
          <w:b w:val="false"/>
          <w:i w:val="false"/>
          <w:color w:val="000000"/>
          <w:sz w:val="28"/>
        </w:rPr>
        <w:t xml:space="preserve"> </w:t>
      </w:r>
      <w:r>
        <w:rPr>
          <w:rFonts w:ascii="Times New Roman"/>
          <w:b/>
          <w:i w:val="false"/>
          <w:color w:val="000000"/>
          <w:sz w:val="28"/>
        </w:rPr>
        <w:t>негізінде</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санаттары,</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учаскелерінің</w:t>
      </w:r>
      <w:r>
        <w:rPr>
          <w:rFonts w:ascii="Times New Roman"/>
          <w:b w:val="false"/>
          <w:i w:val="false"/>
          <w:color w:val="000000"/>
          <w:sz w:val="28"/>
        </w:rPr>
        <w:t xml:space="preserve"> </w:t>
      </w:r>
      <w:r>
        <w:rPr>
          <w:rFonts w:ascii="Times New Roman"/>
          <w:b/>
          <w:i w:val="false"/>
          <w:color w:val="000000"/>
          <w:sz w:val="28"/>
        </w:rPr>
        <w:t>меншік</w:t>
      </w:r>
      <w:r>
        <w:rPr>
          <w:rFonts w:ascii="Times New Roman"/>
          <w:b w:val="false"/>
          <w:i w:val="false"/>
          <w:color w:val="000000"/>
          <w:sz w:val="28"/>
        </w:rPr>
        <w:t xml:space="preserve"> </w:t>
      </w:r>
      <w:r>
        <w:rPr>
          <w:rFonts w:ascii="Times New Roman"/>
          <w:b/>
          <w:i w:val="false"/>
          <w:color w:val="000000"/>
          <w:sz w:val="28"/>
        </w:rPr>
        <w:t>иелері</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пайдаланушылар</w:t>
      </w:r>
      <w:r>
        <w:rPr>
          <w:rFonts w:ascii="Times New Roman"/>
          <w:b w:val="false"/>
          <w:i w:val="false"/>
          <w:color w:val="000000"/>
          <w:sz w:val="28"/>
        </w:rPr>
        <w:t xml:space="preserve"> </w:t>
      </w:r>
      <w:r>
        <w:rPr>
          <w:rFonts w:ascii="Times New Roman"/>
          <w:b/>
          <w:i w:val="false"/>
          <w:color w:val="000000"/>
          <w:sz w:val="28"/>
        </w:rPr>
        <w:t>бөлінісінде</w:t>
      </w:r>
      <w:r>
        <w:rPr>
          <w:rFonts w:ascii="Times New Roman"/>
          <w:b w:val="false"/>
          <w:i w:val="false"/>
          <w:color w:val="000000"/>
          <w:sz w:val="28"/>
        </w:rPr>
        <w:t xml:space="preserve"> </w:t>
      </w:r>
      <w:r>
        <w:rPr>
          <w:rFonts w:ascii="Times New Roman"/>
          <w:b/>
          <w:i w:val="false"/>
          <w:color w:val="000000"/>
          <w:sz w:val="28"/>
        </w:rPr>
        <w:t>И.Құрманов</w:t>
      </w:r>
      <w:r>
        <w:rPr>
          <w:rFonts w:ascii="Times New Roman"/>
          <w:b w:val="false"/>
          <w:i w:val="false"/>
          <w:color w:val="000000"/>
          <w:sz w:val="28"/>
        </w:rPr>
        <w:t xml:space="preserve"> </w:t>
      </w:r>
      <w:r>
        <w:rPr>
          <w:rFonts w:ascii="Times New Roman"/>
          <w:b/>
          <w:i w:val="false"/>
          <w:color w:val="000000"/>
          <w:sz w:val="28"/>
        </w:rPr>
        <w:t>атындағы</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округі</w:t>
      </w:r>
      <w:r>
        <w:rPr>
          <w:rFonts w:ascii="Times New Roman"/>
          <w:b w:val="false"/>
          <w:i w:val="false"/>
          <w:color w:val="000000"/>
          <w:sz w:val="28"/>
        </w:rPr>
        <w:t xml:space="preserve"> </w:t>
      </w:r>
      <w:r>
        <w:rPr>
          <w:rFonts w:ascii="Times New Roman"/>
          <w:b/>
          <w:i w:val="false"/>
          <w:color w:val="000000"/>
          <w:sz w:val="28"/>
        </w:rPr>
        <w:t>аумағында</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орналасу</w:t>
      </w:r>
      <w:r>
        <w:rPr>
          <w:rFonts w:ascii="Times New Roman"/>
          <w:b w:val="false"/>
          <w:i w:val="false"/>
          <w:color w:val="000000"/>
          <w:sz w:val="28"/>
        </w:rPr>
        <w:t xml:space="preserve"> </w:t>
      </w:r>
      <w:r>
        <w:rPr>
          <w:rFonts w:ascii="Times New Roman"/>
          <w:b/>
          <w:i w:val="false"/>
          <w:color w:val="000000"/>
          <w:sz w:val="28"/>
        </w:rPr>
        <w:t>схемасы</w:t>
      </w:r>
      <w:r>
        <w:rPr>
          <w:rFonts w:ascii="Times New Roman"/>
          <w:b w:val="false"/>
          <w:i w:val="false"/>
          <w:color w:val="000000"/>
          <w:sz w:val="28"/>
        </w:rPr>
        <w:t xml:space="preserve"> </w:t>
      </w:r>
      <w:r>
        <w:rPr>
          <w:rFonts w:ascii="Times New Roman"/>
          <w:b/>
          <w:i w:val="false"/>
          <w:color w:val="000000"/>
          <w:sz w:val="28"/>
        </w:rPr>
        <w:t>(картасы)</w:t>
      </w:r>
    </w:p>
    <w:bookmarkEnd w:id="123"/>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1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8"/>
                    <a:stretch>
                      <a:fillRect/>
                    </a:stretch>
                  </pic:blipFill>
                  <pic:spPr>
                    <a:xfrm>
                      <a:off x="0" y="0"/>
                      <a:ext cx="7810500" cy="591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89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9"/>
                    <a:stretch>
                      <a:fillRect/>
                    </a:stretch>
                  </pic:blipFill>
                  <pic:spPr>
                    <a:xfrm>
                      <a:off x="0" y="0"/>
                      <a:ext cx="7810500" cy="189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6" w:id="124"/>
    <w:p>
      <w:pPr>
        <w:spacing w:after="0"/>
        <w:ind w:left="0"/>
        <w:jc w:val="both"/>
      </w:pPr>
      <w:r>
        <w:rPr>
          <w:rFonts w:ascii="Times New Roman"/>
          <w:b w:val="false"/>
          <w:i w:val="false"/>
          <w:color w:val="000000"/>
          <w:sz w:val="28"/>
        </w:rPr>
        <w:t xml:space="preserve">
      </w:t>
      </w:r>
      <w:r>
        <w:rPr>
          <w:rFonts w:ascii="Times New Roman"/>
          <w:b/>
          <w:i w:val="false"/>
          <w:color w:val="000000"/>
          <w:sz w:val="28"/>
        </w:rPr>
        <w:t>2.</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ауланың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w:t>
      </w:r>
      <w:r>
        <w:rPr>
          <w:rFonts w:ascii="Times New Roman"/>
          <w:b w:val="false"/>
          <w:i w:val="false"/>
          <w:color w:val="000000"/>
          <w:sz w:val="28"/>
        </w:rPr>
        <w:t xml:space="preserve"> </w:t>
      </w:r>
      <w:r>
        <w:rPr>
          <w:rFonts w:ascii="Times New Roman"/>
          <w:b/>
          <w:i w:val="false"/>
          <w:color w:val="000000"/>
          <w:sz w:val="28"/>
        </w:rPr>
        <w:t>жөніндегі</w:t>
      </w:r>
      <w:r>
        <w:rPr>
          <w:rFonts w:ascii="Times New Roman"/>
          <w:b w:val="false"/>
          <w:i w:val="false"/>
          <w:color w:val="000000"/>
          <w:sz w:val="28"/>
        </w:rPr>
        <w:t xml:space="preserve"> </w:t>
      </w:r>
      <w:r>
        <w:rPr>
          <w:rFonts w:ascii="Times New Roman"/>
          <w:b/>
          <w:i w:val="false"/>
          <w:color w:val="000000"/>
          <w:sz w:val="28"/>
        </w:rPr>
        <w:t>халықтың</w:t>
      </w:r>
      <w:r>
        <w:rPr>
          <w:rFonts w:ascii="Times New Roman"/>
          <w:b w:val="false"/>
          <w:i w:val="false"/>
          <w:color w:val="000000"/>
          <w:sz w:val="28"/>
        </w:rPr>
        <w:t xml:space="preserve"> </w:t>
      </w:r>
      <w:r>
        <w:rPr>
          <w:rFonts w:ascii="Times New Roman"/>
          <w:b/>
          <w:i w:val="false"/>
          <w:color w:val="000000"/>
          <w:sz w:val="28"/>
        </w:rPr>
        <w:t>мұқтажына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оның</w:t>
      </w:r>
      <w:r>
        <w:rPr>
          <w:rFonts w:ascii="Times New Roman"/>
          <w:b w:val="false"/>
          <w:i w:val="false"/>
          <w:color w:val="000000"/>
          <w:sz w:val="28"/>
        </w:rPr>
        <w:t xml:space="preserve"> </w:t>
      </w:r>
      <w:r>
        <w:rPr>
          <w:rFonts w:ascii="Times New Roman"/>
          <w:b/>
          <w:i w:val="false"/>
          <w:color w:val="000000"/>
          <w:sz w:val="28"/>
        </w:rPr>
        <w:t>ішінде</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оның</w:t>
      </w:r>
      <w:r>
        <w:rPr>
          <w:rFonts w:ascii="Times New Roman"/>
          <w:b w:val="false"/>
          <w:i w:val="false"/>
          <w:color w:val="000000"/>
          <w:sz w:val="28"/>
        </w:rPr>
        <w:t xml:space="preserve"> </w:t>
      </w:r>
      <w:r>
        <w:rPr>
          <w:rFonts w:ascii="Times New Roman"/>
          <w:b/>
          <w:i w:val="false"/>
          <w:color w:val="000000"/>
          <w:sz w:val="28"/>
        </w:rPr>
        <w:t>ішінде</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ауланың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жаю</w:t>
      </w:r>
      <w:r>
        <w:rPr>
          <w:rFonts w:ascii="Times New Roman"/>
          <w:b w:val="false"/>
          <w:i w:val="false"/>
          <w:color w:val="000000"/>
          <w:sz w:val="28"/>
        </w:rPr>
        <w:t xml:space="preserve"> </w:t>
      </w:r>
      <w:r>
        <w:rPr>
          <w:rFonts w:ascii="Times New Roman"/>
          <w:b/>
          <w:i w:val="false"/>
          <w:color w:val="000000"/>
          <w:sz w:val="28"/>
        </w:rPr>
        <w:t>жөніндегі</w:t>
      </w:r>
      <w:r>
        <w:rPr>
          <w:rFonts w:ascii="Times New Roman"/>
          <w:b w:val="false"/>
          <w:i w:val="false"/>
          <w:color w:val="000000"/>
          <w:sz w:val="28"/>
        </w:rPr>
        <w:t xml:space="preserve"> </w:t>
      </w:r>
      <w:r>
        <w:rPr>
          <w:rFonts w:ascii="Times New Roman"/>
          <w:b/>
          <w:i w:val="false"/>
          <w:color w:val="000000"/>
          <w:sz w:val="28"/>
        </w:rPr>
        <w:t>халықтың</w:t>
      </w:r>
      <w:r>
        <w:rPr>
          <w:rFonts w:ascii="Times New Roman"/>
          <w:b w:val="false"/>
          <w:i w:val="false"/>
          <w:color w:val="000000"/>
          <w:sz w:val="28"/>
        </w:rPr>
        <w:t xml:space="preserve"> </w:t>
      </w:r>
      <w:r>
        <w:rPr>
          <w:rFonts w:ascii="Times New Roman"/>
          <w:b/>
          <w:i w:val="false"/>
          <w:color w:val="000000"/>
          <w:sz w:val="28"/>
        </w:rPr>
        <w:t>мұқтажына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қоғамдық</w:t>
      </w:r>
      <w:r>
        <w:rPr>
          <w:rFonts w:ascii="Times New Roman"/>
          <w:b w:val="false"/>
          <w:i w:val="false"/>
          <w:color w:val="000000"/>
          <w:sz w:val="28"/>
        </w:rPr>
        <w:t xml:space="preserve"> </w:t>
      </w:r>
      <w:r>
        <w:rPr>
          <w:rFonts w:ascii="Times New Roman"/>
          <w:b/>
          <w:i w:val="false"/>
          <w:color w:val="000000"/>
          <w:sz w:val="28"/>
        </w:rPr>
        <w:t>жайылымдардың</w:t>
      </w:r>
      <w:r>
        <w:rPr>
          <w:rFonts w:ascii="Times New Roman"/>
          <w:b w:val="false"/>
          <w:i w:val="false"/>
          <w:color w:val="000000"/>
          <w:sz w:val="28"/>
        </w:rPr>
        <w:t xml:space="preserve"> </w:t>
      </w:r>
      <w:r>
        <w:rPr>
          <w:rFonts w:ascii="Times New Roman"/>
          <w:b/>
          <w:i w:val="false"/>
          <w:color w:val="000000"/>
          <w:sz w:val="28"/>
        </w:rPr>
        <w:t>шекаралары</w:t>
      </w:r>
      <w:r>
        <w:rPr>
          <w:rFonts w:ascii="Times New Roman"/>
          <w:b w:val="false"/>
          <w:i w:val="false"/>
          <w:color w:val="000000"/>
          <w:sz w:val="28"/>
        </w:rPr>
        <w:t xml:space="preserve"> </w:t>
      </w:r>
      <w:r>
        <w:rPr>
          <w:rFonts w:ascii="Times New Roman"/>
          <w:b/>
          <w:i w:val="false"/>
          <w:color w:val="000000"/>
          <w:sz w:val="28"/>
        </w:rPr>
        <w:t>мен</w:t>
      </w:r>
      <w:r>
        <w:rPr>
          <w:rFonts w:ascii="Times New Roman"/>
          <w:b w:val="false"/>
          <w:i w:val="false"/>
          <w:color w:val="000000"/>
          <w:sz w:val="28"/>
        </w:rPr>
        <w:t xml:space="preserve"> </w:t>
      </w:r>
      <w:r>
        <w:rPr>
          <w:rFonts w:ascii="Times New Roman"/>
          <w:b/>
          <w:i w:val="false"/>
          <w:color w:val="000000"/>
          <w:sz w:val="28"/>
        </w:rPr>
        <w:t>алаңдары</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қоғамдық</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124"/>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1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0"/>
                    <a:stretch>
                      <a:fillRect/>
                    </a:stretch>
                  </pic:blipFill>
                  <pic:spPr>
                    <a:xfrm>
                      <a:off x="0" y="0"/>
                      <a:ext cx="7810500" cy="591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759700" cy="308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1"/>
                    <a:stretch>
                      <a:fillRect/>
                    </a:stretch>
                  </pic:blipFill>
                  <pic:spPr>
                    <a:xfrm>
                      <a:off x="0" y="0"/>
                      <a:ext cx="7759700" cy="308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7" w:id="125"/>
    <w:p>
      <w:pPr>
        <w:spacing w:after="0"/>
        <w:ind w:left="0"/>
        <w:jc w:val="both"/>
      </w:pPr>
      <w:r>
        <w:rPr>
          <w:rFonts w:ascii="Times New Roman"/>
          <w:b w:val="false"/>
          <w:i w:val="false"/>
          <w:color w:val="000000"/>
          <w:sz w:val="28"/>
        </w:rPr>
        <w:t xml:space="preserve">
      </w:t>
      </w:r>
      <w:r>
        <w:rPr>
          <w:rFonts w:ascii="Times New Roman"/>
          <w:b/>
          <w:i w:val="false"/>
          <w:color w:val="000000"/>
          <w:sz w:val="28"/>
        </w:rPr>
        <w:t>3.</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геоботаникалық</w:t>
      </w:r>
      <w:r>
        <w:rPr>
          <w:rFonts w:ascii="Times New Roman"/>
          <w:b w:val="false"/>
          <w:i w:val="false"/>
          <w:color w:val="000000"/>
          <w:sz w:val="28"/>
        </w:rPr>
        <w:t xml:space="preserve"> </w:t>
      </w:r>
      <w:r>
        <w:rPr>
          <w:rFonts w:ascii="Times New Roman"/>
          <w:b/>
          <w:i w:val="false"/>
          <w:color w:val="000000"/>
          <w:sz w:val="28"/>
        </w:rPr>
        <w:t>зерттеу</w:t>
      </w:r>
      <w:r>
        <w:rPr>
          <w:rFonts w:ascii="Times New Roman"/>
          <w:b w:val="false"/>
          <w:i w:val="false"/>
          <w:color w:val="000000"/>
          <w:sz w:val="28"/>
        </w:rPr>
        <w:t xml:space="preserve"> </w:t>
      </w:r>
      <w:r>
        <w:rPr>
          <w:rFonts w:ascii="Times New Roman"/>
          <w:b/>
          <w:i w:val="false"/>
          <w:color w:val="000000"/>
          <w:sz w:val="28"/>
        </w:rPr>
        <w:t>негізінде</w:t>
      </w:r>
      <w:r>
        <w:rPr>
          <w:rFonts w:ascii="Times New Roman"/>
          <w:b w:val="false"/>
          <w:i w:val="false"/>
          <w:color w:val="000000"/>
          <w:sz w:val="28"/>
        </w:rPr>
        <w:t xml:space="preserve"> </w:t>
      </w:r>
      <w:r>
        <w:rPr>
          <w:rFonts w:ascii="Times New Roman"/>
          <w:b/>
          <w:i w:val="false"/>
          <w:color w:val="000000"/>
          <w:sz w:val="28"/>
        </w:rPr>
        <w:t>ұсынылатын</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айналымдарының</w:t>
      </w:r>
      <w:r>
        <w:rPr>
          <w:rFonts w:ascii="Times New Roman"/>
          <w:b w:val="false"/>
          <w:i w:val="false"/>
          <w:color w:val="000000"/>
          <w:sz w:val="28"/>
        </w:rPr>
        <w:t xml:space="preserve"> </w:t>
      </w:r>
      <w:r>
        <w:rPr>
          <w:rFonts w:ascii="Times New Roman"/>
          <w:b/>
          <w:i w:val="false"/>
          <w:color w:val="000000"/>
          <w:sz w:val="28"/>
        </w:rPr>
        <w:t>схемалары</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айналымдарының</w:t>
      </w:r>
      <w:r>
        <w:rPr>
          <w:rFonts w:ascii="Times New Roman"/>
          <w:b w:val="false"/>
          <w:i w:val="false"/>
          <w:color w:val="000000"/>
          <w:sz w:val="28"/>
        </w:rPr>
        <w:t xml:space="preserve"> </w:t>
      </w:r>
      <w:r>
        <w:rPr>
          <w:rFonts w:ascii="Times New Roman"/>
          <w:b/>
          <w:i w:val="false"/>
          <w:color w:val="000000"/>
          <w:sz w:val="28"/>
        </w:rPr>
        <w:t>ұсынылатын</w:t>
      </w:r>
      <w:r>
        <w:rPr>
          <w:rFonts w:ascii="Times New Roman"/>
          <w:b w:val="false"/>
          <w:i w:val="false"/>
          <w:color w:val="000000"/>
          <w:sz w:val="28"/>
        </w:rPr>
        <w:t xml:space="preserve"> </w:t>
      </w:r>
      <w:r>
        <w:rPr>
          <w:rFonts w:ascii="Times New Roman"/>
          <w:b/>
          <w:i w:val="false"/>
          <w:color w:val="000000"/>
          <w:sz w:val="28"/>
        </w:rPr>
        <w:t>схемалары</w:t>
      </w:r>
      <w:r>
        <w:rPr>
          <w:rFonts w:ascii="Times New Roman"/>
          <w:b w:val="false"/>
          <w:i w:val="false"/>
          <w:color w:val="000000"/>
          <w:sz w:val="28"/>
        </w:rPr>
        <w:t xml:space="preserve"> </w:t>
      </w:r>
      <w:r>
        <w:rPr>
          <w:rFonts w:ascii="Times New Roman"/>
          <w:b/>
          <w:i w:val="false"/>
          <w:color w:val="000000"/>
          <w:sz w:val="28"/>
        </w:rPr>
        <w:t>көрсетілген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12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қамау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қамау көктем-жаз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қамау көктем-жаз-күз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қамау күз</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Летний период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көктемгі-жазғы маусым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w:t>
            </w:r>
          </w:p>
        </w:tc>
      </w:tr>
    </w:tbl>
    <w:p>
      <w:pPr>
        <w:spacing w:after="0"/>
        <w:ind w:left="0"/>
        <w:jc w:val="both"/>
      </w:pPr>
      <w:r>
        <w:rPr>
          <w:rFonts w:ascii="Times New Roman"/>
          <w:b w:val="false"/>
          <w:i w:val="false"/>
          <w:color w:val="000000"/>
          <w:sz w:val="28"/>
        </w:rPr>
        <w:t>
      ескерту: 1 , 2, 3, 4 жылына қолданылатын қамаудың реті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1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2"/>
                    <a:stretch>
                      <a:fillRect/>
                    </a:stretch>
                  </pic:blipFill>
                  <pic:spPr>
                    <a:xfrm>
                      <a:off x="0" y="0"/>
                      <a:ext cx="7810500" cy="591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89700" cy="162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3"/>
                    <a:stretch>
                      <a:fillRect/>
                    </a:stretch>
                  </pic:blipFill>
                  <pic:spPr>
                    <a:xfrm>
                      <a:off x="0" y="0"/>
                      <a:ext cx="6489700" cy="162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8" w:id="126"/>
    <w:p>
      <w:pPr>
        <w:spacing w:after="0"/>
        <w:ind w:left="0"/>
        <w:jc w:val="both"/>
      </w:pPr>
      <w:r>
        <w:rPr>
          <w:rFonts w:ascii="Times New Roman"/>
          <w:b w:val="false"/>
          <w:i w:val="false"/>
          <w:color w:val="000000"/>
          <w:sz w:val="28"/>
        </w:rPr>
        <w:t xml:space="preserve">
      </w:t>
      </w:r>
      <w:r>
        <w:rPr>
          <w:rFonts w:ascii="Times New Roman"/>
          <w:b/>
          <w:i w:val="false"/>
          <w:color w:val="000000"/>
          <w:sz w:val="28"/>
        </w:rPr>
        <w:t>4.</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айдауға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сервитуттарды,</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айдау</w:t>
      </w:r>
      <w:r>
        <w:rPr>
          <w:rFonts w:ascii="Times New Roman"/>
          <w:b w:val="false"/>
          <w:i w:val="false"/>
          <w:color w:val="000000"/>
          <w:sz w:val="28"/>
        </w:rPr>
        <w:t xml:space="preserve"> </w:t>
      </w:r>
      <w:r>
        <w:rPr>
          <w:rFonts w:ascii="Times New Roman"/>
          <w:b/>
          <w:i w:val="false"/>
          <w:color w:val="000000"/>
          <w:sz w:val="28"/>
        </w:rPr>
        <w:t>трассаларын</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инфрақұрылымның</w:t>
      </w:r>
      <w:r>
        <w:rPr>
          <w:rFonts w:ascii="Times New Roman"/>
          <w:b w:val="false"/>
          <w:i w:val="false"/>
          <w:color w:val="000000"/>
          <w:sz w:val="28"/>
        </w:rPr>
        <w:t xml:space="preserve"> </w:t>
      </w:r>
      <w:r>
        <w:rPr>
          <w:rFonts w:ascii="Times New Roman"/>
          <w:b/>
          <w:i w:val="false"/>
          <w:color w:val="000000"/>
          <w:sz w:val="28"/>
        </w:rPr>
        <w:t>өзге</w:t>
      </w:r>
      <w:r>
        <w:rPr>
          <w:rFonts w:ascii="Times New Roman"/>
          <w:b w:val="false"/>
          <w:i w:val="false"/>
          <w:color w:val="000000"/>
          <w:sz w:val="28"/>
        </w:rPr>
        <w:t xml:space="preserve"> </w:t>
      </w:r>
      <w:r>
        <w:rPr>
          <w:rFonts w:ascii="Times New Roman"/>
          <w:b/>
          <w:i w:val="false"/>
          <w:color w:val="000000"/>
          <w:sz w:val="28"/>
        </w:rPr>
        <w:t>де</w:t>
      </w:r>
      <w:r>
        <w:rPr>
          <w:rFonts w:ascii="Times New Roman"/>
          <w:b w:val="false"/>
          <w:i w:val="false"/>
          <w:color w:val="000000"/>
          <w:sz w:val="28"/>
        </w:rPr>
        <w:t xml:space="preserve"> </w:t>
      </w:r>
      <w:r>
        <w:rPr>
          <w:rFonts w:ascii="Times New Roman"/>
          <w:b/>
          <w:i w:val="false"/>
          <w:color w:val="000000"/>
          <w:sz w:val="28"/>
        </w:rPr>
        <w:t>объектілерін,</w:t>
      </w:r>
      <w:r>
        <w:rPr>
          <w:rFonts w:ascii="Times New Roman"/>
          <w:b w:val="false"/>
          <w:i w:val="false"/>
          <w:color w:val="000000"/>
          <w:sz w:val="28"/>
        </w:rPr>
        <w:t xml:space="preserve"> </w:t>
      </w:r>
      <w:r>
        <w:rPr>
          <w:rFonts w:ascii="Times New Roman"/>
          <w:b/>
          <w:i w:val="false"/>
          <w:color w:val="000000"/>
          <w:sz w:val="28"/>
        </w:rPr>
        <w:t>сондай-ақ</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w:t>
      </w:r>
      <w:r>
        <w:rPr>
          <w:rFonts w:ascii="Times New Roman"/>
          <w:b w:val="false"/>
          <w:i w:val="false"/>
          <w:color w:val="000000"/>
          <w:sz w:val="28"/>
        </w:rPr>
        <w:t xml:space="preserve"> </w:t>
      </w:r>
      <w:r>
        <w:rPr>
          <w:rFonts w:ascii="Times New Roman"/>
          <w:b/>
          <w:i w:val="false"/>
          <w:color w:val="000000"/>
          <w:sz w:val="28"/>
        </w:rPr>
        <w:t>айдауға</w:t>
      </w:r>
      <w:r>
        <w:rPr>
          <w:rFonts w:ascii="Times New Roman"/>
          <w:b w:val="false"/>
          <w:i w:val="false"/>
          <w:color w:val="000000"/>
          <w:sz w:val="28"/>
        </w:rPr>
        <w:t xml:space="preserve"> </w:t>
      </w:r>
      <w:r>
        <w:rPr>
          <w:rFonts w:ascii="Times New Roman"/>
          <w:b/>
          <w:i w:val="false"/>
          <w:color w:val="000000"/>
          <w:sz w:val="28"/>
        </w:rPr>
        <w:t>арналған</w:t>
      </w:r>
      <w:r>
        <w:rPr>
          <w:rFonts w:ascii="Times New Roman"/>
          <w:b w:val="false"/>
          <w:i w:val="false"/>
          <w:color w:val="000000"/>
          <w:sz w:val="28"/>
        </w:rPr>
        <w:t xml:space="preserve"> </w:t>
      </w:r>
      <w:r>
        <w:rPr>
          <w:rFonts w:ascii="Times New Roman"/>
          <w:b/>
          <w:i w:val="false"/>
          <w:color w:val="000000"/>
          <w:sz w:val="28"/>
        </w:rPr>
        <w:t>сервитуттар,</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айдау</w:t>
      </w:r>
      <w:r>
        <w:rPr>
          <w:rFonts w:ascii="Times New Roman"/>
          <w:b w:val="false"/>
          <w:i w:val="false"/>
          <w:color w:val="000000"/>
          <w:sz w:val="28"/>
        </w:rPr>
        <w:t xml:space="preserve"> </w:t>
      </w:r>
      <w:r>
        <w:rPr>
          <w:rFonts w:ascii="Times New Roman"/>
          <w:b/>
          <w:i w:val="false"/>
          <w:color w:val="000000"/>
          <w:sz w:val="28"/>
        </w:rPr>
        <w:t>трассалары,</w:t>
      </w:r>
      <w:r>
        <w:rPr>
          <w:rFonts w:ascii="Times New Roman"/>
          <w:b w:val="false"/>
          <w:i w:val="false"/>
          <w:color w:val="000000"/>
          <w:sz w:val="28"/>
        </w:rPr>
        <w:t xml:space="preserve"> </w:t>
      </w:r>
      <w:r>
        <w:rPr>
          <w:rFonts w:ascii="Times New Roman"/>
          <w:b/>
          <w:i w:val="false"/>
          <w:color w:val="000000"/>
          <w:sz w:val="28"/>
        </w:rPr>
        <w:t>жайылымдық</w:t>
      </w:r>
      <w:r>
        <w:rPr>
          <w:rFonts w:ascii="Times New Roman"/>
          <w:b w:val="false"/>
          <w:i w:val="false"/>
          <w:color w:val="000000"/>
          <w:sz w:val="28"/>
        </w:rPr>
        <w:t xml:space="preserve"> </w:t>
      </w:r>
      <w:r>
        <w:rPr>
          <w:rFonts w:ascii="Times New Roman"/>
          <w:b/>
          <w:i w:val="false"/>
          <w:color w:val="000000"/>
          <w:sz w:val="28"/>
        </w:rPr>
        <w:t>инфрақұрылым</w:t>
      </w:r>
      <w:r>
        <w:rPr>
          <w:rFonts w:ascii="Times New Roman"/>
          <w:b w:val="false"/>
          <w:i w:val="false"/>
          <w:color w:val="000000"/>
          <w:sz w:val="28"/>
        </w:rPr>
        <w:t xml:space="preserve"> </w:t>
      </w:r>
      <w:r>
        <w:rPr>
          <w:rFonts w:ascii="Times New Roman"/>
          <w:b/>
          <w:i w:val="false"/>
          <w:color w:val="000000"/>
          <w:sz w:val="28"/>
        </w:rPr>
        <w:t>объектілері,</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қорымдарының</w:t>
      </w:r>
      <w:r>
        <w:rPr>
          <w:rFonts w:ascii="Times New Roman"/>
          <w:b w:val="false"/>
          <w:i w:val="false"/>
          <w:color w:val="000000"/>
          <w:sz w:val="28"/>
        </w:rPr>
        <w:t xml:space="preserve"> </w:t>
      </w:r>
      <w:r>
        <w:rPr>
          <w:rFonts w:ascii="Times New Roman"/>
          <w:b/>
          <w:i w:val="false"/>
          <w:color w:val="000000"/>
          <w:sz w:val="28"/>
        </w:rPr>
        <w:t>(биометриялық</w:t>
      </w:r>
      <w:r>
        <w:rPr>
          <w:rFonts w:ascii="Times New Roman"/>
          <w:b w:val="false"/>
          <w:i w:val="false"/>
          <w:color w:val="000000"/>
          <w:sz w:val="28"/>
        </w:rPr>
        <w:t xml:space="preserve"> </w:t>
      </w:r>
      <w:r>
        <w:rPr>
          <w:rFonts w:ascii="Times New Roman"/>
          <w:b/>
          <w:i w:val="false"/>
          <w:color w:val="000000"/>
          <w:sz w:val="28"/>
        </w:rPr>
        <w:t>шұңқырлардың)</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жері</w:t>
      </w:r>
      <w:r>
        <w:rPr>
          <w:rFonts w:ascii="Times New Roman"/>
          <w:b w:val="false"/>
          <w:i w:val="false"/>
          <w:color w:val="000000"/>
          <w:sz w:val="28"/>
        </w:rPr>
        <w:t xml:space="preserve"> </w:t>
      </w:r>
      <w:r>
        <w:rPr>
          <w:rFonts w:ascii="Times New Roman"/>
          <w:b/>
          <w:i w:val="false"/>
          <w:color w:val="000000"/>
          <w:sz w:val="28"/>
        </w:rPr>
        <w:t>көрсетілетін</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қорымдарын</w:t>
      </w:r>
      <w:r>
        <w:rPr>
          <w:rFonts w:ascii="Times New Roman"/>
          <w:b w:val="false"/>
          <w:i w:val="false"/>
          <w:color w:val="000000"/>
          <w:sz w:val="28"/>
        </w:rPr>
        <w:t xml:space="preserve"> </w:t>
      </w:r>
      <w:r>
        <w:rPr>
          <w:rFonts w:ascii="Times New Roman"/>
          <w:b/>
          <w:i w:val="false"/>
          <w:color w:val="000000"/>
          <w:sz w:val="28"/>
        </w:rPr>
        <w:t>(биометриялық</w:t>
      </w:r>
      <w:r>
        <w:rPr>
          <w:rFonts w:ascii="Times New Roman"/>
          <w:b w:val="false"/>
          <w:i w:val="false"/>
          <w:color w:val="000000"/>
          <w:sz w:val="28"/>
        </w:rPr>
        <w:t xml:space="preserve"> </w:t>
      </w:r>
      <w:r>
        <w:rPr>
          <w:rFonts w:ascii="Times New Roman"/>
          <w:b/>
          <w:i w:val="false"/>
          <w:color w:val="000000"/>
          <w:sz w:val="28"/>
        </w:rPr>
        <w:t>шұңқырларды)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126"/>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1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4"/>
                    <a:stretch>
                      <a:fillRect/>
                    </a:stretch>
                  </pic:blipFill>
                  <pic:spPr>
                    <a:xfrm>
                      <a:off x="0" y="0"/>
                      <a:ext cx="7810500" cy="591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3187700" cy="203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5"/>
                    <a:stretch>
                      <a:fillRect/>
                    </a:stretch>
                  </pic:blipFill>
                  <pic:spPr>
                    <a:xfrm>
                      <a:off x="0" y="0"/>
                      <a:ext cx="3187700" cy="203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9" w:id="127"/>
    <w:p>
      <w:pPr>
        <w:spacing w:after="0"/>
        <w:ind w:left="0"/>
        <w:jc w:val="both"/>
      </w:pPr>
      <w:r>
        <w:rPr>
          <w:rFonts w:ascii="Times New Roman"/>
          <w:b w:val="false"/>
          <w:i w:val="false"/>
          <w:color w:val="000000"/>
          <w:sz w:val="28"/>
        </w:rPr>
        <w:t xml:space="preserve">
      </w:t>
      </w:r>
      <w:r>
        <w:rPr>
          <w:rFonts w:ascii="Times New Roman"/>
          <w:b/>
          <w:i w:val="false"/>
          <w:color w:val="000000"/>
          <w:sz w:val="28"/>
        </w:rPr>
        <w:t>5.</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пайдаланушыларға</w:t>
      </w:r>
      <w:r>
        <w:rPr>
          <w:rFonts w:ascii="Times New Roman"/>
          <w:b w:val="false"/>
          <w:i w:val="false"/>
          <w:color w:val="000000"/>
          <w:sz w:val="28"/>
        </w:rPr>
        <w:t xml:space="preserve"> </w:t>
      </w:r>
      <w:r>
        <w:rPr>
          <w:rFonts w:ascii="Times New Roman"/>
          <w:b/>
          <w:i w:val="false"/>
          <w:color w:val="000000"/>
          <w:sz w:val="28"/>
        </w:rPr>
        <w:t>жер</w:t>
      </w:r>
      <w:r>
        <w:rPr>
          <w:rFonts w:ascii="Times New Roman"/>
          <w:b w:val="false"/>
          <w:i w:val="false"/>
          <w:color w:val="000000"/>
          <w:sz w:val="28"/>
        </w:rPr>
        <w:t xml:space="preserve"> </w:t>
      </w:r>
      <w:r>
        <w:rPr>
          <w:rFonts w:ascii="Times New Roman"/>
          <w:b/>
          <w:i w:val="false"/>
          <w:color w:val="000000"/>
          <w:sz w:val="28"/>
        </w:rPr>
        <w:t>пайдалануға</w:t>
      </w:r>
      <w:r>
        <w:rPr>
          <w:rFonts w:ascii="Times New Roman"/>
          <w:b w:val="false"/>
          <w:i w:val="false"/>
          <w:color w:val="000000"/>
          <w:sz w:val="28"/>
        </w:rPr>
        <w:t xml:space="preserve"> </w:t>
      </w:r>
      <w:r>
        <w:rPr>
          <w:rFonts w:ascii="Times New Roman"/>
          <w:b/>
          <w:i w:val="false"/>
          <w:color w:val="000000"/>
          <w:sz w:val="28"/>
        </w:rPr>
        <w:t>берілуі</w:t>
      </w:r>
      <w:r>
        <w:rPr>
          <w:rFonts w:ascii="Times New Roman"/>
          <w:b w:val="false"/>
          <w:i w:val="false"/>
          <w:color w:val="000000"/>
          <w:sz w:val="28"/>
        </w:rPr>
        <w:t xml:space="preserve"> </w:t>
      </w:r>
      <w:r>
        <w:rPr>
          <w:rFonts w:ascii="Times New Roman"/>
          <w:b/>
          <w:i w:val="false"/>
          <w:color w:val="000000"/>
          <w:sz w:val="28"/>
        </w:rPr>
        <w:t>мүмкін</w:t>
      </w:r>
      <w:r>
        <w:rPr>
          <w:rFonts w:ascii="Times New Roman"/>
          <w:b w:val="false"/>
          <w:i w:val="false"/>
          <w:color w:val="000000"/>
          <w:sz w:val="28"/>
        </w:rPr>
        <w:t xml:space="preserve"> </w:t>
      </w:r>
      <w:r>
        <w:rPr>
          <w:rFonts w:ascii="Times New Roman"/>
          <w:b/>
          <w:i w:val="false"/>
          <w:color w:val="000000"/>
          <w:sz w:val="28"/>
        </w:rPr>
        <w:t>жайылымдарды</w:t>
      </w:r>
      <w:r>
        <w:rPr>
          <w:rFonts w:ascii="Times New Roman"/>
          <w:b w:val="false"/>
          <w:i w:val="false"/>
          <w:color w:val="000000"/>
          <w:sz w:val="28"/>
        </w:rPr>
        <w:t xml:space="preserve"> </w:t>
      </w:r>
      <w:r>
        <w:rPr>
          <w:rFonts w:ascii="Times New Roman"/>
          <w:b/>
          <w:i w:val="false"/>
          <w:color w:val="000000"/>
          <w:sz w:val="28"/>
        </w:rPr>
        <w:t>белгілейтін</w:t>
      </w:r>
      <w:r>
        <w:rPr>
          <w:rFonts w:ascii="Times New Roman"/>
          <w:b w:val="false"/>
          <w:i w:val="false"/>
          <w:color w:val="000000"/>
          <w:sz w:val="28"/>
        </w:rPr>
        <w:t xml:space="preserve"> </w:t>
      </w:r>
      <w:r>
        <w:rPr>
          <w:rFonts w:ascii="Times New Roman"/>
          <w:b/>
          <w:i w:val="false"/>
          <w:color w:val="000000"/>
          <w:sz w:val="28"/>
        </w:rPr>
        <w:t>Схема</w:t>
      </w:r>
      <w:r>
        <w:rPr>
          <w:rFonts w:ascii="Times New Roman"/>
          <w:b w:val="false"/>
          <w:i w:val="false"/>
          <w:color w:val="000000"/>
          <w:sz w:val="28"/>
        </w:rPr>
        <w:t xml:space="preserve"> </w:t>
      </w:r>
      <w:r>
        <w:rPr>
          <w:rFonts w:ascii="Times New Roman"/>
          <w:b/>
          <w:i w:val="false"/>
          <w:color w:val="000000"/>
          <w:sz w:val="28"/>
        </w:rPr>
        <w:t>(карта)</w:t>
      </w:r>
    </w:p>
    <w:bookmarkEnd w:id="127"/>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1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6"/>
                    <a:stretch>
                      <a:fillRect/>
                    </a:stretch>
                  </pic:blipFill>
                  <pic:spPr>
                    <a:xfrm>
                      <a:off x="0" y="0"/>
                      <a:ext cx="7810500" cy="591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94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7"/>
                    <a:stretch>
                      <a:fillRect/>
                    </a:stretch>
                  </pic:blipFill>
                  <pic:spPr>
                    <a:xfrm>
                      <a:off x="0" y="0"/>
                      <a:ext cx="7810500" cy="194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0" w:id="128"/>
    <w:p>
      <w:pPr>
        <w:spacing w:after="0"/>
        <w:ind w:left="0"/>
        <w:jc w:val="both"/>
      </w:pPr>
      <w:r>
        <w:rPr>
          <w:rFonts w:ascii="Times New Roman"/>
          <w:b w:val="false"/>
          <w:i w:val="false"/>
          <w:color w:val="000000"/>
          <w:sz w:val="28"/>
        </w:rPr>
        <w:t xml:space="preserve">
      </w:t>
      </w:r>
      <w:r>
        <w:rPr>
          <w:rFonts w:ascii="Times New Roman"/>
          <w:b/>
          <w:i w:val="false"/>
          <w:color w:val="000000"/>
          <w:sz w:val="28"/>
        </w:rPr>
        <w:t>7.</w:t>
      </w:r>
      <w:r>
        <w:rPr>
          <w:rFonts w:ascii="Times New Roman"/>
          <w:b w:val="false"/>
          <w:i w:val="false"/>
          <w:color w:val="000000"/>
          <w:sz w:val="28"/>
        </w:rPr>
        <w:t xml:space="preserve"> </w:t>
      </w:r>
      <w:r>
        <w:rPr>
          <w:rFonts w:ascii="Times New Roman"/>
          <w:b/>
          <w:i w:val="false"/>
          <w:color w:val="000000"/>
          <w:sz w:val="28"/>
        </w:rPr>
        <w:t>Жайылым</w:t>
      </w:r>
      <w:r>
        <w:rPr>
          <w:rFonts w:ascii="Times New Roman"/>
          <w:b w:val="false"/>
          <w:i w:val="false"/>
          <w:color w:val="000000"/>
          <w:sz w:val="28"/>
        </w:rPr>
        <w:t xml:space="preserve"> </w:t>
      </w:r>
      <w:r>
        <w:rPr>
          <w:rFonts w:ascii="Times New Roman"/>
          <w:b/>
          <w:i w:val="false"/>
          <w:color w:val="000000"/>
          <w:sz w:val="28"/>
        </w:rPr>
        <w:t>пайдаланушылардың</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тұтыну</w:t>
      </w:r>
      <w:r>
        <w:rPr>
          <w:rFonts w:ascii="Times New Roman"/>
          <w:b w:val="false"/>
          <w:i w:val="false"/>
          <w:color w:val="000000"/>
          <w:sz w:val="28"/>
        </w:rPr>
        <w:t xml:space="preserve"> </w:t>
      </w:r>
      <w:r>
        <w:rPr>
          <w:rFonts w:ascii="Times New Roman"/>
          <w:b/>
          <w:i w:val="false"/>
          <w:color w:val="000000"/>
          <w:sz w:val="28"/>
        </w:rPr>
        <w:t>нормасына</w:t>
      </w:r>
      <w:r>
        <w:rPr>
          <w:rFonts w:ascii="Times New Roman"/>
          <w:b w:val="false"/>
          <w:i w:val="false"/>
          <w:color w:val="000000"/>
          <w:sz w:val="28"/>
        </w:rPr>
        <w:t xml:space="preserve"> </w:t>
      </w:r>
      <w:r>
        <w:rPr>
          <w:rFonts w:ascii="Times New Roman"/>
          <w:b/>
          <w:i w:val="false"/>
          <w:color w:val="000000"/>
          <w:sz w:val="28"/>
        </w:rPr>
        <w:t>сәйкес</w:t>
      </w:r>
      <w:r>
        <w:rPr>
          <w:rFonts w:ascii="Times New Roman"/>
          <w:b w:val="false"/>
          <w:i w:val="false"/>
          <w:color w:val="000000"/>
          <w:sz w:val="28"/>
        </w:rPr>
        <w:t xml:space="preserve"> </w:t>
      </w:r>
      <w:r>
        <w:rPr>
          <w:rFonts w:ascii="Times New Roman"/>
          <w:b/>
          <w:i w:val="false"/>
          <w:color w:val="000000"/>
          <w:sz w:val="28"/>
        </w:rPr>
        <w:t>жасалған</w:t>
      </w:r>
      <w:r>
        <w:rPr>
          <w:rFonts w:ascii="Times New Roman"/>
          <w:b w:val="false"/>
          <w:i w:val="false"/>
          <w:color w:val="000000"/>
          <w:sz w:val="28"/>
        </w:rPr>
        <w:t xml:space="preserve"> </w:t>
      </w:r>
      <w:r>
        <w:rPr>
          <w:rFonts w:ascii="Times New Roman"/>
          <w:b/>
          <w:i w:val="false"/>
          <w:color w:val="000000"/>
          <w:sz w:val="28"/>
        </w:rPr>
        <w:t>су</w:t>
      </w:r>
      <w:r>
        <w:rPr>
          <w:rFonts w:ascii="Times New Roman"/>
          <w:b w:val="false"/>
          <w:i w:val="false"/>
          <w:color w:val="000000"/>
          <w:sz w:val="28"/>
        </w:rPr>
        <w:t xml:space="preserve"> </w:t>
      </w:r>
      <w:r>
        <w:rPr>
          <w:rFonts w:ascii="Times New Roman"/>
          <w:b/>
          <w:i w:val="false"/>
          <w:color w:val="000000"/>
          <w:sz w:val="28"/>
        </w:rPr>
        <w:t>көздеріне</w:t>
      </w:r>
      <w:r>
        <w:rPr>
          <w:rFonts w:ascii="Times New Roman"/>
          <w:b w:val="false"/>
          <w:i w:val="false"/>
          <w:color w:val="000000"/>
          <w:sz w:val="28"/>
        </w:rPr>
        <w:t xml:space="preserve"> </w:t>
      </w:r>
      <w:r>
        <w:rPr>
          <w:rFonts w:ascii="Times New Roman"/>
          <w:b/>
          <w:i w:val="false"/>
          <w:color w:val="000000"/>
          <w:sz w:val="28"/>
        </w:rPr>
        <w:t>(көлдерге,</w:t>
      </w:r>
      <w:r>
        <w:rPr>
          <w:rFonts w:ascii="Times New Roman"/>
          <w:b w:val="false"/>
          <w:i w:val="false"/>
          <w:color w:val="000000"/>
          <w:sz w:val="28"/>
        </w:rPr>
        <w:t xml:space="preserve"> </w:t>
      </w:r>
      <w:r>
        <w:rPr>
          <w:rFonts w:ascii="Times New Roman"/>
          <w:b/>
          <w:i w:val="false"/>
          <w:color w:val="000000"/>
          <w:sz w:val="28"/>
        </w:rPr>
        <w:t>өзендерге,</w:t>
      </w:r>
      <w:r>
        <w:rPr>
          <w:rFonts w:ascii="Times New Roman"/>
          <w:b w:val="false"/>
          <w:i w:val="false"/>
          <w:color w:val="000000"/>
          <w:sz w:val="28"/>
        </w:rPr>
        <w:t xml:space="preserve"> </w:t>
      </w:r>
      <w:r>
        <w:rPr>
          <w:rFonts w:ascii="Times New Roman"/>
          <w:b/>
          <w:i w:val="false"/>
          <w:color w:val="000000"/>
          <w:sz w:val="28"/>
        </w:rPr>
        <w:t>тоғандарға,</w:t>
      </w:r>
      <w:r>
        <w:rPr>
          <w:rFonts w:ascii="Times New Roman"/>
          <w:b w:val="false"/>
          <w:i w:val="false"/>
          <w:color w:val="000000"/>
          <w:sz w:val="28"/>
        </w:rPr>
        <w:t xml:space="preserve"> </w:t>
      </w:r>
      <w:r>
        <w:rPr>
          <w:rFonts w:ascii="Times New Roman"/>
          <w:b/>
          <w:i w:val="false"/>
          <w:color w:val="000000"/>
          <w:sz w:val="28"/>
        </w:rPr>
        <w:t>апандарға,</w:t>
      </w:r>
      <w:r>
        <w:rPr>
          <w:rFonts w:ascii="Times New Roman"/>
          <w:b w:val="false"/>
          <w:i w:val="false"/>
          <w:color w:val="000000"/>
          <w:sz w:val="28"/>
        </w:rPr>
        <w:t xml:space="preserve"> </w:t>
      </w:r>
      <w:r>
        <w:rPr>
          <w:rFonts w:ascii="Times New Roman"/>
          <w:b/>
          <w:i w:val="false"/>
          <w:color w:val="000000"/>
          <w:sz w:val="28"/>
        </w:rPr>
        <w:t>суару</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суландыру</w:t>
      </w:r>
      <w:r>
        <w:rPr>
          <w:rFonts w:ascii="Times New Roman"/>
          <w:b w:val="false"/>
          <w:i w:val="false"/>
          <w:color w:val="000000"/>
          <w:sz w:val="28"/>
        </w:rPr>
        <w:t xml:space="preserve"> </w:t>
      </w:r>
      <w:r>
        <w:rPr>
          <w:rFonts w:ascii="Times New Roman"/>
          <w:b/>
          <w:i w:val="false"/>
          <w:color w:val="000000"/>
          <w:sz w:val="28"/>
        </w:rPr>
        <w:t>арналарына,</w:t>
      </w:r>
      <w:r>
        <w:rPr>
          <w:rFonts w:ascii="Times New Roman"/>
          <w:b w:val="false"/>
          <w:i w:val="false"/>
          <w:color w:val="000000"/>
          <w:sz w:val="28"/>
        </w:rPr>
        <w:t xml:space="preserve"> </w:t>
      </w:r>
      <w:r>
        <w:rPr>
          <w:rFonts w:ascii="Times New Roman"/>
          <w:b/>
          <w:i w:val="false"/>
          <w:color w:val="000000"/>
          <w:sz w:val="28"/>
        </w:rPr>
        <w:t>құбырлы</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шахта</w:t>
      </w:r>
      <w:r>
        <w:rPr>
          <w:rFonts w:ascii="Times New Roman"/>
          <w:b w:val="false"/>
          <w:i w:val="false"/>
          <w:color w:val="000000"/>
          <w:sz w:val="28"/>
        </w:rPr>
        <w:t xml:space="preserve"> </w:t>
      </w:r>
      <w:r>
        <w:rPr>
          <w:rFonts w:ascii="Times New Roman"/>
          <w:b/>
          <w:i w:val="false"/>
          <w:color w:val="000000"/>
          <w:sz w:val="28"/>
        </w:rPr>
        <w:t>құдықтарына)</w:t>
      </w:r>
      <w:r>
        <w:rPr>
          <w:rFonts w:ascii="Times New Roman"/>
          <w:b w:val="false"/>
          <w:i w:val="false"/>
          <w:color w:val="000000"/>
          <w:sz w:val="28"/>
        </w:rPr>
        <w:t xml:space="preserve"> </w:t>
      </w:r>
      <w:r>
        <w:rPr>
          <w:rFonts w:ascii="Times New Roman"/>
          <w:b/>
          <w:i w:val="false"/>
          <w:color w:val="000000"/>
          <w:sz w:val="28"/>
        </w:rPr>
        <w:t>қол</w:t>
      </w:r>
      <w:r>
        <w:rPr>
          <w:rFonts w:ascii="Times New Roman"/>
          <w:b w:val="false"/>
          <w:i w:val="false"/>
          <w:color w:val="000000"/>
          <w:sz w:val="28"/>
        </w:rPr>
        <w:t xml:space="preserve"> </w:t>
      </w:r>
      <w:r>
        <w:rPr>
          <w:rFonts w:ascii="Times New Roman"/>
          <w:b/>
          <w:i w:val="false"/>
          <w:color w:val="000000"/>
          <w:sz w:val="28"/>
        </w:rPr>
        <w:t>жеткізу</w:t>
      </w:r>
      <w:r>
        <w:rPr>
          <w:rFonts w:ascii="Times New Roman"/>
          <w:b w:val="false"/>
          <w:i w:val="false"/>
          <w:color w:val="000000"/>
          <w:sz w:val="28"/>
        </w:rPr>
        <w:t xml:space="preserve"> </w:t>
      </w:r>
      <w:r>
        <w:rPr>
          <w:rFonts w:ascii="Times New Roman"/>
          <w:b/>
          <w:i w:val="false"/>
          <w:color w:val="000000"/>
          <w:sz w:val="28"/>
        </w:rPr>
        <w:t>схемасы</w:t>
      </w:r>
    </w:p>
    <w:bookmarkEnd w:id="128"/>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1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8"/>
                    <a:stretch>
                      <a:fillRect/>
                    </a:stretch>
                  </pic:blipFill>
                  <pic:spPr>
                    <a:xfrm>
                      <a:off x="0" y="0"/>
                      <a:ext cx="7810500" cy="591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9"/>
                    <a:stretch>
                      <a:fillRect/>
                    </a:stretch>
                  </pic:blipFill>
                  <pic:spPr>
                    <a:xfrm>
                      <a:off x="0" y="0"/>
                      <a:ext cx="7810500" cy="434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1" w:id="129"/>
    <w:p>
      <w:pPr>
        <w:spacing w:after="0"/>
        <w:ind w:left="0"/>
        <w:jc w:val="both"/>
      </w:pPr>
      <w:r>
        <w:rPr>
          <w:rFonts w:ascii="Times New Roman"/>
          <w:b w:val="false"/>
          <w:i w:val="false"/>
          <w:color w:val="000000"/>
          <w:sz w:val="28"/>
        </w:rPr>
        <w:t xml:space="preserve">
      </w:t>
      </w:r>
      <w:r>
        <w:rPr>
          <w:rFonts w:ascii="Times New Roman"/>
          <w:b/>
          <w:i w:val="false"/>
          <w:color w:val="000000"/>
          <w:sz w:val="28"/>
        </w:rPr>
        <w:t>8.</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жанында</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шалғайдағы</w:t>
      </w:r>
      <w:r>
        <w:rPr>
          <w:rFonts w:ascii="Times New Roman"/>
          <w:b w:val="false"/>
          <w:i w:val="false"/>
          <w:color w:val="000000"/>
          <w:sz w:val="28"/>
        </w:rPr>
        <w:t xml:space="preserve"> </w:t>
      </w:r>
      <w:r>
        <w:rPr>
          <w:rFonts w:ascii="Times New Roman"/>
          <w:b/>
          <w:i w:val="false"/>
          <w:color w:val="000000"/>
          <w:sz w:val="28"/>
        </w:rPr>
        <w:t>жайылымдарында</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басын</w:t>
      </w:r>
      <w:r>
        <w:rPr>
          <w:rFonts w:ascii="Times New Roman"/>
          <w:b w:val="false"/>
          <w:i w:val="false"/>
          <w:color w:val="000000"/>
          <w:sz w:val="28"/>
        </w:rPr>
        <w:t xml:space="preserve"> </w:t>
      </w:r>
      <w:r>
        <w:rPr>
          <w:rFonts w:ascii="Times New Roman"/>
          <w:b/>
          <w:i w:val="false"/>
          <w:color w:val="000000"/>
          <w:sz w:val="28"/>
        </w:rPr>
        <w:t>орналастыру</w:t>
      </w:r>
      <w:r>
        <w:rPr>
          <w:rFonts w:ascii="Times New Roman"/>
          <w:b w:val="false"/>
          <w:i w:val="false"/>
          <w:color w:val="000000"/>
          <w:sz w:val="28"/>
        </w:rPr>
        <w:t xml:space="preserve"> </w:t>
      </w:r>
      <w:r>
        <w:rPr>
          <w:rFonts w:ascii="Times New Roman"/>
          <w:b/>
          <w:i w:val="false"/>
          <w:color w:val="000000"/>
          <w:sz w:val="28"/>
        </w:rPr>
        <w:t>схемасы</w:t>
      </w:r>
    </w:p>
    <w:bookmarkEnd w:id="129"/>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1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0"/>
                    <a:stretch>
                      <a:fillRect/>
                    </a:stretch>
                  </pic:blipFill>
                  <pic:spPr>
                    <a:xfrm>
                      <a:off x="0" y="0"/>
                      <a:ext cx="7810500" cy="591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68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1"/>
                    <a:stretch>
                      <a:fillRect/>
                    </a:stretch>
                  </pic:blipFill>
                  <pic:spPr>
                    <a:xfrm>
                      <a:off x="0" y="0"/>
                      <a:ext cx="7810500" cy="168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2" w:id="130"/>
    <w:p>
      <w:pPr>
        <w:spacing w:after="0"/>
        <w:ind w:left="0"/>
        <w:jc w:val="both"/>
      </w:pPr>
      <w:r>
        <w:rPr>
          <w:rFonts w:ascii="Times New Roman"/>
          <w:b w:val="false"/>
          <w:i w:val="false"/>
          <w:color w:val="000000"/>
          <w:sz w:val="28"/>
        </w:rPr>
        <w:t xml:space="preserve">
      </w:t>
      </w:r>
      <w:r>
        <w:rPr>
          <w:rFonts w:ascii="Times New Roman"/>
          <w:b/>
          <w:i w:val="false"/>
          <w:color w:val="000000"/>
          <w:sz w:val="28"/>
        </w:rPr>
        <w:t>9.</w:t>
      </w:r>
      <w:r>
        <w:rPr>
          <w:rFonts w:ascii="Times New Roman"/>
          <w:b w:val="false"/>
          <w:i w:val="false"/>
          <w:color w:val="000000"/>
          <w:sz w:val="28"/>
        </w:rPr>
        <w:t xml:space="preserve"> </w:t>
      </w:r>
      <w:r>
        <w:rPr>
          <w:rFonts w:ascii="Times New Roman"/>
          <w:b/>
          <w:i w:val="false"/>
          <w:color w:val="000000"/>
          <w:sz w:val="28"/>
        </w:rPr>
        <w:t>Ауылда,</w:t>
      </w:r>
      <w:r>
        <w:rPr>
          <w:rFonts w:ascii="Times New Roman"/>
          <w:b w:val="false"/>
          <w:i w:val="false"/>
          <w:color w:val="000000"/>
          <w:sz w:val="28"/>
        </w:rPr>
        <w:t xml:space="preserve"> </w:t>
      </w:r>
      <w:r>
        <w:rPr>
          <w:rFonts w:ascii="Times New Roman"/>
          <w:b/>
          <w:i w:val="false"/>
          <w:color w:val="000000"/>
          <w:sz w:val="28"/>
        </w:rPr>
        <w:t>ауылдық</w:t>
      </w:r>
      <w:r>
        <w:rPr>
          <w:rFonts w:ascii="Times New Roman"/>
          <w:b w:val="false"/>
          <w:i w:val="false"/>
          <w:color w:val="000000"/>
          <w:sz w:val="28"/>
        </w:rPr>
        <w:t xml:space="preserve"> </w:t>
      </w:r>
      <w:r>
        <w:rPr>
          <w:rFonts w:ascii="Times New Roman"/>
          <w:b/>
          <w:i w:val="false"/>
          <w:color w:val="000000"/>
          <w:sz w:val="28"/>
        </w:rPr>
        <w:t>округ</w:t>
      </w:r>
      <w:r>
        <w:rPr>
          <w:rFonts w:ascii="Times New Roman"/>
          <w:b w:val="false"/>
          <w:i w:val="false"/>
          <w:color w:val="000000"/>
          <w:sz w:val="28"/>
        </w:rPr>
        <w:t xml:space="preserve"> </w:t>
      </w:r>
      <w:r>
        <w:rPr>
          <w:rFonts w:ascii="Times New Roman"/>
          <w:b/>
          <w:i w:val="false"/>
          <w:color w:val="000000"/>
          <w:sz w:val="28"/>
        </w:rPr>
        <w:t>маңында</w:t>
      </w:r>
      <w:r>
        <w:rPr>
          <w:rFonts w:ascii="Times New Roman"/>
          <w:b w:val="false"/>
          <w:i w:val="false"/>
          <w:color w:val="000000"/>
          <w:sz w:val="28"/>
        </w:rPr>
        <w:t xml:space="preserve"> </w:t>
      </w:r>
      <w:r>
        <w:rPr>
          <w:rFonts w:ascii="Times New Roman"/>
          <w:b/>
          <w:i w:val="false"/>
          <w:color w:val="000000"/>
          <w:sz w:val="28"/>
        </w:rPr>
        <w:t>орналасқан</w:t>
      </w:r>
      <w:r>
        <w:rPr>
          <w:rFonts w:ascii="Times New Roman"/>
          <w:b w:val="false"/>
          <w:i w:val="false"/>
          <w:color w:val="000000"/>
          <w:sz w:val="28"/>
        </w:rPr>
        <w:t xml:space="preserve"> </w:t>
      </w:r>
      <w:r>
        <w:rPr>
          <w:rFonts w:ascii="Times New Roman"/>
          <w:b/>
          <w:i w:val="false"/>
          <w:color w:val="000000"/>
          <w:sz w:val="28"/>
        </w:rPr>
        <w:t>жайылымдармен</w:t>
      </w:r>
      <w:r>
        <w:rPr>
          <w:rFonts w:ascii="Times New Roman"/>
          <w:b w:val="false"/>
          <w:i w:val="false"/>
          <w:color w:val="000000"/>
          <w:sz w:val="28"/>
        </w:rPr>
        <w:t xml:space="preserve"> </w:t>
      </w:r>
      <w:r>
        <w:rPr>
          <w:rFonts w:ascii="Times New Roman"/>
          <w:b/>
          <w:i w:val="false"/>
          <w:color w:val="000000"/>
          <w:sz w:val="28"/>
        </w:rPr>
        <w:t>қамтамасыз</w:t>
      </w:r>
      <w:r>
        <w:rPr>
          <w:rFonts w:ascii="Times New Roman"/>
          <w:b w:val="false"/>
          <w:i w:val="false"/>
          <w:color w:val="000000"/>
          <w:sz w:val="28"/>
        </w:rPr>
        <w:t xml:space="preserve"> </w:t>
      </w:r>
      <w:r>
        <w:rPr>
          <w:rFonts w:ascii="Times New Roman"/>
          <w:b/>
          <w:i w:val="false"/>
          <w:color w:val="000000"/>
          <w:sz w:val="28"/>
        </w:rPr>
        <w:t>етілмеген</w:t>
      </w:r>
      <w:r>
        <w:rPr>
          <w:rFonts w:ascii="Times New Roman"/>
          <w:b w:val="false"/>
          <w:i w:val="false"/>
          <w:color w:val="000000"/>
          <w:sz w:val="28"/>
        </w:rPr>
        <w:t xml:space="preserve"> </w:t>
      </w:r>
      <w:r>
        <w:rPr>
          <w:rFonts w:ascii="Times New Roman"/>
          <w:b/>
          <w:i w:val="false"/>
          <w:color w:val="000000"/>
          <w:sz w:val="28"/>
        </w:rPr>
        <w:t>жеке</w:t>
      </w:r>
      <w:r>
        <w:rPr>
          <w:rFonts w:ascii="Times New Roman"/>
          <w:b w:val="false"/>
          <w:i w:val="false"/>
          <w:color w:val="000000"/>
          <w:sz w:val="28"/>
        </w:rPr>
        <w:t xml:space="preserve"> </w:t>
      </w:r>
      <w:r>
        <w:rPr>
          <w:rFonts w:ascii="Times New Roman"/>
          <w:b/>
          <w:i w:val="false"/>
          <w:color w:val="000000"/>
          <w:sz w:val="28"/>
        </w:rPr>
        <w:t>және</w:t>
      </w:r>
      <w:r>
        <w:rPr>
          <w:rFonts w:ascii="Times New Roman"/>
          <w:b w:val="false"/>
          <w:i w:val="false"/>
          <w:color w:val="000000"/>
          <w:sz w:val="28"/>
        </w:rPr>
        <w:t xml:space="preserve"> </w:t>
      </w:r>
      <w:r>
        <w:rPr>
          <w:rFonts w:ascii="Times New Roman"/>
          <w:b/>
          <w:i w:val="false"/>
          <w:color w:val="000000"/>
          <w:sz w:val="28"/>
        </w:rPr>
        <w:t>(немесе)</w:t>
      </w:r>
      <w:r>
        <w:rPr>
          <w:rFonts w:ascii="Times New Roman"/>
          <w:b w:val="false"/>
          <w:i w:val="false"/>
          <w:color w:val="000000"/>
          <w:sz w:val="28"/>
        </w:rPr>
        <w:t xml:space="preserve"> </w:t>
      </w:r>
      <w:r>
        <w:rPr>
          <w:rFonts w:ascii="Times New Roman"/>
          <w:b/>
          <w:i w:val="false"/>
          <w:color w:val="000000"/>
          <w:sz w:val="28"/>
        </w:rPr>
        <w:t>заңды</w:t>
      </w:r>
      <w:r>
        <w:rPr>
          <w:rFonts w:ascii="Times New Roman"/>
          <w:b w:val="false"/>
          <w:i w:val="false"/>
          <w:color w:val="000000"/>
          <w:sz w:val="28"/>
        </w:rPr>
        <w:t xml:space="preserve"> </w:t>
      </w:r>
      <w:r>
        <w:rPr>
          <w:rFonts w:ascii="Times New Roman"/>
          <w:b/>
          <w:i w:val="false"/>
          <w:color w:val="000000"/>
          <w:sz w:val="28"/>
        </w:rPr>
        <w:t>тұлғалардың</w:t>
      </w:r>
      <w:r>
        <w:rPr>
          <w:rFonts w:ascii="Times New Roman"/>
          <w:b w:val="false"/>
          <w:i w:val="false"/>
          <w:color w:val="000000"/>
          <w:sz w:val="28"/>
        </w:rPr>
        <w:t xml:space="preserve"> </w:t>
      </w:r>
      <w:r>
        <w:rPr>
          <w:rFonts w:ascii="Times New Roman"/>
          <w:b/>
          <w:i w:val="false"/>
          <w:color w:val="000000"/>
          <w:sz w:val="28"/>
        </w:rPr>
        <w:t>ауыл</w:t>
      </w:r>
      <w:r>
        <w:rPr>
          <w:rFonts w:ascii="Times New Roman"/>
          <w:b w:val="false"/>
          <w:i w:val="false"/>
          <w:color w:val="000000"/>
          <w:sz w:val="28"/>
        </w:rPr>
        <w:t xml:space="preserve"> </w:t>
      </w:r>
      <w:r>
        <w:rPr>
          <w:rFonts w:ascii="Times New Roman"/>
          <w:b/>
          <w:i w:val="false"/>
          <w:color w:val="000000"/>
          <w:sz w:val="28"/>
        </w:rPr>
        <w:t>шаруашылығы</w:t>
      </w:r>
      <w:r>
        <w:rPr>
          <w:rFonts w:ascii="Times New Roman"/>
          <w:b w:val="false"/>
          <w:i w:val="false"/>
          <w:color w:val="000000"/>
          <w:sz w:val="28"/>
        </w:rPr>
        <w:t xml:space="preserve"> </w:t>
      </w:r>
      <w:r>
        <w:rPr>
          <w:rFonts w:ascii="Times New Roman"/>
          <w:b/>
          <w:i w:val="false"/>
          <w:color w:val="000000"/>
          <w:sz w:val="28"/>
        </w:rPr>
        <w:t>жануарларының</w:t>
      </w:r>
      <w:r>
        <w:rPr>
          <w:rFonts w:ascii="Times New Roman"/>
          <w:b w:val="false"/>
          <w:i w:val="false"/>
          <w:color w:val="000000"/>
          <w:sz w:val="28"/>
        </w:rPr>
        <w:t xml:space="preserve"> </w:t>
      </w:r>
      <w:r>
        <w:rPr>
          <w:rFonts w:ascii="Times New Roman"/>
          <w:b/>
          <w:i w:val="false"/>
          <w:color w:val="000000"/>
          <w:sz w:val="28"/>
        </w:rPr>
        <w:t>мал</w:t>
      </w:r>
      <w:r>
        <w:rPr>
          <w:rFonts w:ascii="Times New Roman"/>
          <w:b w:val="false"/>
          <w:i w:val="false"/>
          <w:color w:val="000000"/>
          <w:sz w:val="28"/>
        </w:rPr>
        <w:t xml:space="preserve"> </w:t>
      </w:r>
      <w:r>
        <w:rPr>
          <w:rFonts w:ascii="Times New Roman"/>
          <w:b/>
          <w:i w:val="false"/>
          <w:color w:val="000000"/>
          <w:sz w:val="28"/>
        </w:rPr>
        <w:t>басын</w:t>
      </w:r>
      <w:r>
        <w:rPr>
          <w:rFonts w:ascii="Times New Roman"/>
          <w:b w:val="false"/>
          <w:i w:val="false"/>
          <w:color w:val="000000"/>
          <w:sz w:val="28"/>
        </w:rPr>
        <w:t xml:space="preserve"> </w:t>
      </w:r>
      <w:r>
        <w:rPr>
          <w:rFonts w:ascii="Times New Roman"/>
          <w:b/>
          <w:i w:val="false"/>
          <w:color w:val="000000"/>
          <w:sz w:val="28"/>
        </w:rPr>
        <w:t>шалғайдағы</w:t>
      </w:r>
      <w:r>
        <w:rPr>
          <w:rFonts w:ascii="Times New Roman"/>
          <w:b w:val="false"/>
          <w:i w:val="false"/>
          <w:color w:val="000000"/>
          <w:sz w:val="28"/>
        </w:rPr>
        <w:t xml:space="preserve"> </w:t>
      </w:r>
      <w:r>
        <w:rPr>
          <w:rFonts w:ascii="Times New Roman"/>
          <w:b/>
          <w:i w:val="false"/>
          <w:color w:val="000000"/>
          <w:sz w:val="28"/>
        </w:rPr>
        <w:t>жайылымдарға</w:t>
      </w:r>
      <w:r>
        <w:rPr>
          <w:rFonts w:ascii="Times New Roman"/>
          <w:b w:val="false"/>
          <w:i w:val="false"/>
          <w:color w:val="000000"/>
          <w:sz w:val="28"/>
        </w:rPr>
        <w:t xml:space="preserve"> </w:t>
      </w:r>
      <w:r>
        <w:rPr>
          <w:rFonts w:ascii="Times New Roman"/>
          <w:b/>
          <w:i w:val="false"/>
          <w:color w:val="000000"/>
          <w:sz w:val="28"/>
        </w:rPr>
        <w:t>орналастыру</w:t>
      </w:r>
      <w:r>
        <w:rPr>
          <w:rFonts w:ascii="Times New Roman"/>
          <w:b w:val="false"/>
          <w:i w:val="false"/>
          <w:color w:val="000000"/>
          <w:sz w:val="28"/>
        </w:rPr>
        <w:t xml:space="preserve"> </w:t>
      </w:r>
      <w:r>
        <w:rPr>
          <w:rFonts w:ascii="Times New Roman"/>
          <w:b/>
          <w:i w:val="false"/>
          <w:color w:val="000000"/>
          <w:sz w:val="28"/>
        </w:rPr>
        <w:t>схемасы</w:t>
      </w:r>
    </w:p>
    <w:bookmarkEnd w:id="130"/>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1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2"/>
                    <a:stretch>
                      <a:fillRect/>
                    </a:stretch>
                  </pic:blipFill>
                  <pic:spPr>
                    <a:xfrm>
                      <a:off x="0" y="0"/>
                      <a:ext cx="7810500" cy="591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80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3"/>
                    <a:stretch>
                      <a:fillRect/>
                    </a:stretch>
                  </pic:blipFill>
                  <pic:spPr>
                    <a:xfrm>
                      <a:off x="0" y="0"/>
                      <a:ext cx="7810500" cy="180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 Target="media/document_image_rId208.jpeg" Type="http://schemas.openxmlformats.org/officeDocument/2006/relationships/image" Id="rId208"/><Relationship Target="media/document_image_rId209.jpeg" Type="http://schemas.openxmlformats.org/officeDocument/2006/relationships/image" Id="rId209"/><Relationship Target="media/document_image_rId210.jpeg" Type="http://schemas.openxmlformats.org/officeDocument/2006/relationships/image" Id="rId210"/><Relationship Target="media/document_image_rId211.jpeg" Type="http://schemas.openxmlformats.org/officeDocument/2006/relationships/image" Id="rId211"/><Relationship Target="media/document_image_rId212.jpeg" Type="http://schemas.openxmlformats.org/officeDocument/2006/relationships/image" Id="rId212"/><Relationship Target="media/document_image_rId213.jpeg" Type="http://schemas.openxmlformats.org/officeDocument/2006/relationships/image" Id="rId213"/><Relationship Target="media/document_image_rId214.jpeg" Type="http://schemas.openxmlformats.org/officeDocument/2006/relationships/image" Id="rId214"/><Relationship Target="media/document_image_rId215.jpeg" Type="http://schemas.openxmlformats.org/officeDocument/2006/relationships/image" Id="rId215"/><Relationship Target="media/document_image_rId216.jpeg" Type="http://schemas.openxmlformats.org/officeDocument/2006/relationships/image" Id="rId216"/><Relationship Target="media/document_image_rId217.jpeg" Type="http://schemas.openxmlformats.org/officeDocument/2006/relationships/image" Id="rId217"/><Relationship Target="media/document_image_rId218.jpeg" Type="http://schemas.openxmlformats.org/officeDocument/2006/relationships/image" Id="rId218"/><Relationship Target="media/document_image_rId219.jpeg" Type="http://schemas.openxmlformats.org/officeDocument/2006/relationships/image" Id="rId219"/><Relationship Target="media/document_image_rId220.jpeg" Type="http://schemas.openxmlformats.org/officeDocument/2006/relationships/image" Id="rId220"/><Relationship Target="media/document_image_rId221.jpeg" Type="http://schemas.openxmlformats.org/officeDocument/2006/relationships/image" Id="rId221"/><Relationship Target="media/document_image_rId222.jpeg" Type="http://schemas.openxmlformats.org/officeDocument/2006/relationships/image" Id="rId222"/><Relationship Target="media/document_image_rId223.jpeg" Type="http://schemas.openxmlformats.org/officeDocument/2006/relationships/image" Id="rId223"/><Relationship Target="media/document_image_rId224.jpeg" Type="http://schemas.openxmlformats.org/officeDocument/2006/relationships/image" Id="rId224"/><Relationship Target="media/document_image_rId225.jpeg" Type="http://schemas.openxmlformats.org/officeDocument/2006/relationships/image" Id="rId225"/><Relationship Target="media/document_image_rId226.jpeg" Type="http://schemas.openxmlformats.org/officeDocument/2006/relationships/image" Id="rId226"/><Relationship Target="media/document_image_rId227.jpeg" Type="http://schemas.openxmlformats.org/officeDocument/2006/relationships/image" Id="rId227"/><Relationship Target="media/document_image_rId228.jpeg" Type="http://schemas.openxmlformats.org/officeDocument/2006/relationships/image" Id="rId228"/><Relationship Target="media/document_image_rId229.jpeg" Type="http://schemas.openxmlformats.org/officeDocument/2006/relationships/image" Id="rId229"/><Relationship Target="media/document_image_rId230.jpeg" Type="http://schemas.openxmlformats.org/officeDocument/2006/relationships/image" Id="rId230"/><Relationship Target="media/document_image_rId231.jpeg" Type="http://schemas.openxmlformats.org/officeDocument/2006/relationships/image" Id="rId231"/><Relationship Target="media/document_image_rId232.jpeg" Type="http://schemas.openxmlformats.org/officeDocument/2006/relationships/image" Id="rId232"/><Relationship Target="media/document_image_rId233.jpeg" Type="http://schemas.openxmlformats.org/officeDocument/2006/relationships/image" Id="rId233"/><Relationship Target="media/document_image_rId234.jpeg" Type="http://schemas.openxmlformats.org/officeDocument/2006/relationships/image" Id="rId234"/><Relationship Target="media/document_image_rId235.jpeg" Type="http://schemas.openxmlformats.org/officeDocument/2006/relationships/image" Id="rId235"/><Relationship Target="media/document_image_rId236.jpeg" Type="http://schemas.openxmlformats.org/officeDocument/2006/relationships/image" Id="rId236"/><Relationship Target="media/document_image_rId237.jpeg" Type="http://schemas.openxmlformats.org/officeDocument/2006/relationships/image" Id="rId237"/><Relationship Target="media/document_image_rId238.jpeg" Type="http://schemas.openxmlformats.org/officeDocument/2006/relationships/image" Id="rId238"/><Relationship Target="media/document_image_rId239.jpeg" Type="http://schemas.openxmlformats.org/officeDocument/2006/relationships/image" Id="rId239"/><Relationship Target="media/document_image_rId240.jpeg" Type="http://schemas.openxmlformats.org/officeDocument/2006/relationships/image" Id="rId240"/><Relationship Target="media/document_image_rId241.jpeg" Type="http://schemas.openxmlformats.org/officeDocument/2006/relationships/image" Id="rId241"/><Relationship Target="media/document_image_rId242.jpeg" Type="http://schemas.openxmlformats.org/officeDocument/2006/relationships/image" Id="rId242"/><Relationship Target="media/document_image_rId243.jpeg" Type="http://schemas.openxmlformats.org/officeDocument/2006/relationships/image" Id="rId243"/><Relationship Target="media/document_image_rId244.jpeg" Type="http://schemas.openxmlformats.org/officeDocument/2006/relationships/image" Id="rId244"/><Relationship Target="media/document_image_rId245.jpeg" Type="http://schemas.openxmlformats.org/officeDocument/2006/relationships/image" Id="rId245"/><Relationship Target="media/document_image_rId246.jpeg" Type="http://schemas.openxmlformats.org/officeDocument/2006/relationships/image" Id="rId246"/><Relationship Target="media/document_image_rId247.jpeg" Type="http://schemas.openxmlformats.org/officeDocument/2006/relationships/image" Id="rId247"/><Relationship Target="media/document_image_rId248.jpeg" Type="http://schemas.openxmlformats.org/officeDocument/2006/relationships/image" Id="rId248"/><Relationship Target="media/document_image_rId249.jpeg" Type="http://schemas.openxmlformats.org/officeDocument/2006/relationships/image" Id="rId249"/><Relationship Target="media/document_image_rId250.jpeg" Type="http://schemas.openxmlformats.org/officeDocument/2006/relationships/image" Id="rId250"/><Relationship Target="media/document_image_rId251.jpeg" Type="http://schemas.openxmlformats.org/officeDocument/2006/relationships/image" Id="rId251"/><Relationship Target="media/document_image_rId252.jpeg" Type="http://schemas.openxmlformats.org/officeDocument/2006/relationships/image" Id="rId252"/><Relationship Target="media/document_image_rId253.jpeg" Type="http://schemas.openxmlformats.org/officeDocument/2006/relationships/image" Id="rId253"/></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