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4d3b" w14:textId="b344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Ақкөл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456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91 136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91 254,1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- 118,1 мың теңге;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118,1 мың теңге, оның ішінде: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118,1 мың теңге.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Ауылдық округ бюджетінің кірісіне мыналар есептелетін болып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 қаңтарынан бастап белгіленді: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2026 жылға арналған Ақкөл ауылдық округінің бюджетіне аудандық бюджеттен 44 405 мың теңге соммасында ағымдағы нысаналы трансферттер түсімі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Ақкөл ауылдық округі әкімінің шешімі негізінде жүзеге асырылады.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2026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 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