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087f" w14:textId="a060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шығыстарының басым бағыттарының тізбесін анықтау туралы</w:t>
      </w:r>
    </w:p>
    <w:p>
      <w:pPr>
        <w:spacing w:after="0"/>
        <w:ind w:left="0"/>
        <w:jc w:val="both"/>
      </w:pPr>
      <w:r>
        <w:rPr>
          <w:rFonts w:ascii="Times New Roman"/>
          <w:b w:val="false"/>
          <w:i w:val="false"/>
          <w:color w:val="000000"/>
          <w:sz w:val="28"/>
        </w:rPr>
        <w:t>Ақмола облысы әкімдігінің 2025 жылғы 4 желтоқсандағы № А-12/637 қаулысы.</w:t>
      </w:r>
    </w:p>
    <w:p>
      <w:pPr>
        <w:spacing w:after="0"/>
        <w:ind w:left="0"/>
        <w:jc w:val="both"/>
      </w:pPr>
      <w:bookmarkStart w:name="z1" w:id="0"/>
      <w:r>
        <w:rPr>
          <w:rFonts w:ascii="Times New Roman"/>
          <w:b w:val="false"/>
          <w:i w:val="false"/>
          <w:color w:val="000000"/>
          <w:sz w:val="28"/>
        </w:rPr>
        <w:t xml:space="preserve">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маусымдағы № 272 </w:t>
      </w:r>
      <w:r>
        <w:rPr>
          <w:rFonts w:ascii="Times New Roman"/>
          <w:b w:val="false"/>
          <w:i w:val="false"/>
          <w:color w:val="000000"/>
          <w:sz w:val="28"/>
        </w:rPr>
        <w:t>бұйрығына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бюджет шығыстарының басым бағыттарының тізбесі айқындалсын.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әкімдігі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Акмола облысы әкімдігінің</w:t>
            </w:r>
            <w:r>
              <w:br/>
            </w:r>
            <w:r>
              <w:rPr>
                <w:rFonts w:ascii="Times New Roman"/>
                <w:b w:val="false"/>
                <w:i w:val="false"/>
                <w:color w:val="000000"/>
                <w:sz w:val="20"/>
              </w:rPr>
              <w:t>2025 жылғы 4 желтоқсандағы</w:t>
            </w:r>
            <w:r>
              <w:br/>
            </w:r>
            <w:r>
              <w:rPr>
                <w:rFonts w:ascii="Times New Roman"/>
                <w:b w:val="false"/>
                <w:i w:val="false"/>
                <w:color w:val="000000"/>
                <w:sz w:val="20"/>
              </w:rPr>
              <w:t>№ А-12/637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Облыстық бюджет шығыстарының басым бағыттарының тізбесі</w:t>
      </w:r>
    </w:p>
    <w:bookmarkEnd w:id="5"/>
    <w:p>
      <w:pPr>
        <w:spacing w:after="0"/>
        <w:ind w:left="0"/>
        <w:jc w:val="both"/>
      </w:pPr>
      <w:r>
        <w:rPr>
          <w:rFonts w:ascii="Times New Roman"/>
          <w:b w:val="false"/>
          <w:i w:val="false"/>
          <w:color w:val="000000"/>
          <w:sz w:val="28"/>
        </w:rPr>
        <w:t>
      1. Облыстың жергілікті атқарушы органының борыштық міндеттемелерін өтеу және оларға қызмет көрсету бойынша төлемдер, жоғары тұрған бюджетке трансферттерді, жәрдемақыларды және басқа да әлеуметтік төлемдерді қайтару, жалақыны және басқа да ақшалай төлемдерді төлеу, оның ішінде штаттан тыс техникалық персоналдың жалақысы және жалақыдан барлық ұстап қалулар, Қазақстан Республикасының заңнамалық актілерінде көзделген ақшалай өтемақылар, алименттер, міндетті зейнетақы төлемдері жарналар, кәсіптік және ерікті зейнетақы жарналары, әлеуметтік аударымдар, міндетті әлеуметтік медициналық сақтандыруға, тұрғын үй төлемдеріне, жеке тұлғаларға трансферттерге, стипендияларға аударымдар және (немесе) жарналар, банк қызметтеріне ақы төлеу, бюджеттік субвенциялар мен субсидиялар, салықтар және бюджетке төленетін басқа да міндетті төлемдер.</w:t>
      </w:r>
    </w:p>
    <w:p>
      <w:pPr>
        <w:spacing w:after="0"/>
        <w:ind w:left="0"/>
        <w:jc w:val="both"/>
      </w:pPr>
      <w:r>
        <w:rPr>
          <w:rFonts w:ascii="Times New Roman"/>
          <w:b w:val="false"/>
          <w:i w:val="false"/>
          <w:color w:val="000000"/>
          <w:sz w:val="28"/>
        </w:rPr>
        <w:t>
      2. Мынадай бағыттар бойынша шығыстар: тамақтандыруды ұйымдастыру және тамақ өнімдерін сатып алу жөніндегі қызметтер, дәрілік заттарды, киім-кешек пен отынды сатып алу (ғимараттарды жылыту бөлігінде), коммуналдық қызметтер, байланыс қызметтері, көлік қызметтері, іссапар және қызметтік сапарлар, атқарушылық құжаттар мен сот актілерін орындау, сондай-ақ пайда болған жағдайда төлемдерді (жүргізу, жүзеге асыру) әлеуметтік, табиғи және техногендік сипаттағы төтенше жағдайлар және олардың салдары.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Акмола облысы әкімдігің</w:t>
            </w:r>
            <w:r>
              <w:br/>
            </w:r>
            <w:r>
              <w:rPr>
                <w:rFonts w:ascii="Times New Roman"/>
                <w:b w:val="false"/>
                <w:i w:val="false"/>
                <w:color w:val="000000"/>
                <w:sz w:val="20"/>
              </w:rPr>
              <w:t>2025 жылғы 4 желтоқсандағы</w:t>
            </w:r>
            <w:r>
              <w:br/>
            </w:r>
            <w:r>
              <w:rPr>
                <w:rFonts w:ascii="Times New Roman"/>
                <w:b w:val="false"/>
                <w:i w:val="false"/>
                <w:color w:val="000000"/>
                <w:sz w:val="20"/>
              </w:rPr>
              <w:t>№ А-12/637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6"/>
    <w:bookmarkStart w:name="z10" w:id="7"/>
    <w:p>
      <w:pPr>
        <w:spacing w:after="0"/>
        <w:ind w:left="0"/>
        <w:jc w:val="both"/>
      </w:pPr>
      <w:r>
        <w:rPr>
          <w:rFonts w:ascii="Times New Roman"/>
          <w:b w:val="false"/>
          <w:i w:val="false"/>
          <w:color w:val="000000"/>
          <w:sz w:val="28"/>
        </w:rPr>
        <w:t xml:space="preserve">
      1. "Облыстық бюджет шығыстарының басым бағыттарының тізбесін анықтау туралы" Ақмола облысы әкімдігінің 2016 жылғы 9 маусымдағы № А-7/266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5439 болып тіркелген).</w:t>
      </w:r>
    </w:p>
    <w:bookmarkEnd w:id="7"/>
    <w:bookmarkStart w:name="z11" w:id="8"/>
    <w:p>
      <w:pPr>
        <w:spacing w:after="0"/>
        <w:ind w:left="0"/>
        <w:jc w:val="both"/>
      </w:pPr>
      <w:r>
        <w:rPr>
          <w:rFonts w:ascii="Times New Roman"/>
          <w:b w:val="false"/>
          <w:i w:val="false"/>
          <w:color w:val="000000"/>
          <w:sz w:val="28"/>
        </w:rPr>
        <w:t xml:space="preserve">
      2. "Облыстық бюджет шығыстарының басым бағыттарының тізбесін анықтау туралы" Ақмола облысы әкімдігінің 2016 жылғы 9 маусымдағы № А-7/266 қаулысына өзгеріс енгізу туралы" Ақмола облысы әкімдігінің 2018 жылғы 2 мамырдағы № А-5/198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6627 болып тіркелген).</w:t>
      </w:r>
    </w:p>
    <w:bookmarkEnd w:id="8"/>
    <w:bookmarkStart w:name="z12" w:id="9"/>
    <w:p>
      <w:pPr>
        <w:spacing w:after="0"/>
        <w:ind w:left="0"/>
        <w:jc w:val="both"/>
      </w:pPr>
      <w:r>
        <w:rPr>
          <w:rFonts w:ascii="Times New Roman"/>
          <w:b w:val="false"/>
          <w:i w:val="false"/>
          <w:color w:val="000000"/>
          <w:sz w:val="28"/>
        </w:rPr>
        <w:t xml:space="preserve">
      3. "Облыстық бюджет шығыстарының басым бағыттарының тізбесін анықтау туралы" Ақмола облысы әкімдігінің 2016 жылғы 9 маусымдағы № А-7/266 қаулысына өзгерістер енгізу туралы "Ақмола облысы әкімдігінің 2019 жылғы 12 сәуірдегі № А-4/165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7136 болып тіркелген).</w:t>
      </w:r>
    </w:p>
    <w:bookmarkEnd w:id="9"/>
    <w:bookmarkStart w:name="z13" w:id="10"/>
    <w:p>
      <w:pPr>
        <w:spacing w:after="0"/>
        <w:ind w:left="0"/>
        <w:jc w:val="both"/>
      </w:pPr>
      <w:r>
        <w:rPr>
          <w:rFonts w:ascii="Times New Roman"/>
          <w:b w:val="false"/>
          <w:i w:val="false"/>
          <w:color w:val="000000"/>
          <w:sz w:val="28"/>
        </w:rPr>
        <w:t xml:space="preserve">
      4. "Облыстық бюджет шығыстарының басым бағыттарының тізбесін анықтау туралы" Ақмола облысы әкімдігінің 2016 жылғы 9 маусымдағы № А-7/266 қаулысына өзгеріс енгізу туралы" Ақмола облысы әкімдігінің 2020 жылғы 31 наурыздағы № А-4/164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7780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