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943c8" w14:textId="87943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"Жергілікті маңызы бар балық шаруашылығы су айдындарының тізбесін бекіту туралы" Ақмола облысы әкімдігінің 2017 жылғы 27 қазандағы № А-11/489 қаулысына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әкімдігінің 2025 жылғы 6 тамыздағы № А-8/428 қаулысы. Күші жойылды - Ақмола облысы әкімдігінің 2025 жылғы 26 желтоқсандағы № А-12/678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Ақмола облысы әкімдігінің 26.12.2025 </w:t>
      </w:r>
      <w:r>
        <w:rPr>
          <w:rFonts w:ascii="Times New Roman"/>
          <w:b w:val="false"/>
          <w:i w:val="false"/>
          <w:color w:val="ff0000"/>
          <w:sz w:val="28"/>
        </w:rPr>
        <w:t>№ А-12/678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Ақмола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"Жергілікті маңызы бар балық шаруашылығы су айдындарының тізбесін бекіту туралы" Ақмола облысы әкімдігінің 2017 жылғы 27 қазандағы № А-11/489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6173 болып тіркелген) мынадай өзгерістер мен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бекітілген, жергілікті маңызы бар балық шаруашылығы су айдындарының </w:t>
      </w:r>
      <w:r>
        <w:rPr>
          <w:rFonts w:ascii="Times New Roman"/>
          <w:b w:val="false"/>
          <w:i w:val="false"/>
          <w:color w:val="000000"/>
          <w:sz w:val="28"/>
        </w:rPr>
        <w:t>тізбесінде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"Астрахан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26-жолымен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Лозовской тоғаны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24,1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25" сөзі мен цифрлары "Барлығы: 26"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"11219,8 гектар" цифрлары мен сөзі "11243,9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"Бурабай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нөмірлері 32, 46, 59-жолдары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59" сөзі мен цифрлары "Барлығы: 56"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"8293,58 гектар, 73 километр" цифрлары мен сөздері "8170,58 гектар, 73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"Ерейментау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20-жолы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55, 56-жолдармен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 өзеніндегі №1 бөгет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4,5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Қатпа өзеніндегі №2 бөгет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54" сөзі мен цифрлары "Барлығы: 55"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"11532,7 гектар, 25,4 километр" цифрлары мен сөздері "11487,9 гектар, 25,4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"Біржан сал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реттік нөмірі 41-жолы алынып тасталсын;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41" сөзі мен цифрлары "Барлығы: 40"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"13817 гектар" цифрлары мен сөзі "13753 гектар" деген цифрлары мен сөзіне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"Целиноград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нөмірлері 71, 72-жолдармен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Журавлинка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10,8 гектар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Мамайская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70" сөзі мен цифрлары "Барлығы: 72"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"17027,22 гектар, 30,5 километр" цифрлары мен сөздері "17039,12 гектар, 30,5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"Шортанды ауданы" бөлімінде: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келесі мазмұндағы реттік нөмірі 43-жолымен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Бақытжан бөгеті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42,5 гектар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"Барлығы: 42" сөзі мен цифрлары "Барлығы: 43" деген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"4628,3 гектар, 51,7 километр" цифрлары мен сөздері "4670,8 гектар, 51,7 километр" деген цифрлары мен сөздеріне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"Барлғы: 632" сөзі мен цифрлары "Барлығы: 633" сөз бен цифрларына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"166180,31 гектар, 715,5 километр" цифрлары мен сөздері "165027,01 гектар, 715,5 километр" деген цифрлары мен сөздеріне ауыстырылсын.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Ақмола облысы 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М.Балпан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