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f36e6" w14:textId="4ff36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Ордабасы ауданы бойынша коммуналдық қалдықтардың түзілу және жинақталу нормаларын, қатты тұрмыстық қалдықтарды жинауға, тасымалдауға, сұрыптауға және көмуге арналған тарифтерді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Ордабасы аудандық мәслихатының 2024 жылғы 19 ақпандағы № 12/2 шешiмi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Экологиялық кодексінің 365-бабының </w:t>
      </w:r>
      <w:r>
        <w:rPr>
          <w:rFonts w:ascii="Times New Roman"/>
          <w:b w:val="false"/>
          <w:i w:val="false"/>
          <w:color w:val="000000"/>
          <w:sz w:val="28"/>
        </w:rPr>
        <w:t>3-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жергiлiктi мемлекеттiк басқару және өзiн-өзi басқару туралы" Заңының 6-бабы 1- тармағы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Экология, геология және табиғи ресурстар министрінің 2021 жылғы 14 қыркүйектегі №377 "Халық үшін қатты тұрмыстық қалдықтарды жинауға, тасымалдауға, сұрыптауға және көмуге арналған тарифті есептеу әдістемесін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актілерін мемлекеттік тіркеу тізілімінде №24382 болып тіркелген) және Ордабасы ауданы әкімдігінің 2022 жылғы 5 ақпандағы №428 "Ордабасы ауданы бойынша коммуналдық қалдықтардың түзілу және жинақталу нормаларын есептеудің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Ордабасы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Ордабасы ауданы бойынша коммуналдық қалдықтардың түзiлу және жинақталу нормалары осы шешiмнің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бекiтiлсiн.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Ордабасы ауданы бойынша қатты тұрмыстық қалдықтарды жинауға, тасымалдауға, сұрыптауға және көмуге арналған тарифтер осы шешiмнің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бекiтiлсiн.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шешiм алғашқы ресми жарияланған күнiнен кейiн күнтiзбелiк он күн өткен соң қолданысқа енгiзiледi.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Б.Джумабеков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Ордабасы ауданы бойынша коммуналдық қалдықтардың түзілу және жинақталу нормалары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жинақталатын объектілер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жылдық жинақталу нормалары, м3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және жайлы емес үйлер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Жатақханалар, интернаттар, балалар үйлері, қарттар үйлері және сол сияқтылар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үйлер, санаторийлер, демалыс үйлері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 және басқа да мектепке дейінгі мекемелер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офистер, кеңселер, банктер, байланыс бөлімшелері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Емханалар, медициналық орталықтар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келіп кету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өзге де емдеу-сауықтыру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және өзге де оқу орындары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дәмханалар, қоғамдық тамақтану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Театрлар, кинотеатрлар, концерт залдары, түнгі клубтар, ойынханалар, ойын автоматтарының залы, интернет-кафелер, компьютерлік клубтар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Мұражайлар, көрмелер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Стадиондар, спорт алаңдары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бойынша 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Спорт, би және ойын залдары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өнеркәсіп-тауар дүкендері, аралас дүкендер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Машиналардан сату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орнының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Базарлар, сауда павильондары, дүңгіршектер, сөрелер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өнеркәсіптік тауарларының көтерме базалары, қоймалары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қызмет көрсету үйі: халыққа қызмет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Вокзалдар, автовокзалдар, әуежайлар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Жағажайлар, жолдардан көше сметалары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Автотұрақтар, автомобильді жуу орындары, АЖС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 кооперативтері, гараждар, паркингтер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машина/тұрақ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Шаштараздар, сұлулық салондары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Зергерлік бұйымдар, аяқ киім және сағат жөндеу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Кішігірім жөндеу және қызмет көрсету орындары (кілт жасау және т.б.)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Бания, саунлар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Заңды, қалада бұқаралық шараларды ұйымдастыру, саябақ қалдықтары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қатысушылар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Бау-бақша кооперативтері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Ордабасы ауданы бойынша қатты тұрмыстық қалдықтарды жинауға, тасымалдауға, сұрыптауға және көмуге арналған тарифтері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Атаулары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Баға, теңгемен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Қатты тұрмыстық қалдықтарды жинау, әкету тарифтері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емес үйлер(жер үйлер)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адам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тг/айына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үйлер(көпқабатты үйлер)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адам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тг/ айына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Отбасында 4 және одан да жоғары адам саны болған жағдайда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640тг/айына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текше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Азаматтардың өз есебінен полигонға қатты тұрмыстық қалдықтарды жеткізу, көму және кәдеге жарату тарифтері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тұлғалар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