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bc26" w14:textId="ef2b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2024-2028 жылдарға арналған Солтүстік Қазақстан облысы Қызылжар ауданы бойынша жайылымдарды геоботаникалық зерттеп-қарау негізінде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2024 жылғы 6 қарашадағы № 330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9-бабы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2024-2028 жылдарға арналған Солтүстік Қазақстан облысы Қызылжар ауданының бойынша жайылымдарды геоботаникалық зерттеп-қарау негізінде жайылым айналымдарының ұсынылатын схемалары 1, 2, 3, 4, 5, 6, 7, 8, 9, 10, 11, 12, 13, 14, 15, 16, 17, 18, 19 қосымшалараға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Қызылжар ауданы бойынша 2024-2025 жылдарға арналған геоботаникалық зерттеу негізінде жайылым айналымының схемасын бекіту туралы" Солтүстік Қазақстан облысы Қызылжар ауданы әкімдігінің 2024 жылғы 05 ақпандағы №42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"Қызылжар аудандық жер қатынастары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ресми жарияланғаннан кейін осы қаулыны Солтүстік Қазақстан облысы Кызылжар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Қызылжар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қараша 2024 ж. бастап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Архангельск ауылдық округі бойынша жайылымдары геоботаникалық зерттеп-қорғау негізінде жайылым айналымдарының схемасы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Асаново ауылдық округі бойынша жайылымдары геоботаникалық зерттеп-қорғау негізінде жайылым айналымдарының схемасы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Березов ауылдық округі бойынша жайылымдары геоботаникалық зерттеп-қорғау негізінде жайылым айналымдарының схемасы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Бесколь ауылдық округі бойынша жайылымдары геоботаникалық зерттеп-қорғау негізінде жайылым айналымдарының схемасы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Бугровое ауылдық округі бойынша жайылымдарды геоботаникалық зерттеп-қорғау негізінде жайылым айналымдарының схемасы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Солтүстік Қазақстан облысы Кызылжар ауданы әкімдігінің 11.04.2025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Вагулино ауылдық округі бойынша жайылымдары геоботаникалық зерттеп-қорғау негізінде жайылым айналымдарының схемасы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Виноградов ауылдық округі бойынша жайылымдарды геоботаникалық зерттеп-қорғау негізінде жайылым айналымдарының схемасы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Солтүстік Қазақстан облысы Кызылжар ауданы әкімдігінің 11.04.2025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Куйбышев ауылдық округі бойынша жайылымдары геоботаникалық зерттеп-қорғау негізінде жайылым айналымдарының схемасы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2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 бойынша жайылымдары геоботаникалық зерттеп-қорғау негізінде жайылым айналымдарының схемасы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Лесной ауылдық округі бойынша жайылымдары геоботаникалық зерттеп-қорғау негізінде жайылым айналымдарының схемасы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Налобино ауылдық округі бойынша жайылымдары геоботаникалық зерттеп-қорғау негізінде жайылым айналымдарының схемасы</w:t>
      </w:r>
    </w:p>
    <w:bookmarkEnd w:id="66"/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69"/>
    <w:bookmarkStart w:name="z1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Новоникольск ауылдық округі бойынша жайылымдары геоботаникалық зерттеп-қорғау негізінде жайылым айналымдарының схемасы</w:t>
      </w:r>
    </w:p>
    <w:bookmarkEnd w:id="73"/>
    <w:bookmarkStart w:name="z1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75"/>
    <w:bookmarkStart w:name="z16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76"/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7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 бойынша жайылымдары геоботаникалық зерттеп-қорғау негізінде жайылым айналымдарының схемасы</w:t>
      </w:r>
    </w:p>
    <w:bookmarkEnd w:id="80"/>
    <w:bookmarkStart w:name="z17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Прибрежный ауылдық округі бойынша жайылымдары геоботаникалық зерттеп-қорғау негізінде жайылым айналымдарының схемасы</w:t>
      </w:r>
    </w:p>
    <w:bookmarkEnd w:id="87"/>
    <w:bookmarkStart w:name="z1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89"/>
    <w:bookmarkStart w:name="z1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90"/>
    <w:bookmarkStart w:name="z1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Рассвет ауылдық округі бойынша жайылымдары геоботаникалық зерттеп-қорғау негізінде жайылым айналымдарының схемасы</w:t>
      </w:r>
    </w:p>
    <w:bookmarkEnd w:id="94"/>
    <w:bookmarkStart w:name="z2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96"/>
    <w:bookmarkStart w:name="z2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97"/>
    <w:bookmarkStart w:name="z2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Рощинск ауылдық округі бойынша жайылымдары геоботаникалық зерттеп-қорғау негізінде жайылым айналымдарының схемасы</w:t>
      </w:r>
    </w:p>
    <w:bookmarkEnd w:id="101"/>
    <w:bookmarkStart w:name="z2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04"/>
    <w:bookmarkStart w:name="z2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 17-қосымша</w:t>
            </w:r>
          </w:p>
        </w:tc>
      </w:tr>
    </w:tbl>
    <w:bookmarkStart w:name="z22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Светлопольск ауылдық округі бойынша жайылымдары геоботаникалық зерттеп-қорғау негізінде жайылым айналымдарының схемасы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10"/>
    <w:bookmarkStart w:name="z2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Соколов ауылдық округі бойынша жайылымдары геоботаникалық зерттеп-қорғау негізінде жайылым айналымдарының схемасы</w:t>
      </w:r>
    </w:p>
    <w:bookmarkEnd w:id="115"/>
    <w:bookmarkStart w:name="z2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17"/>
    <w:bookmarkStart w:name="z2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18"/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Қызылжар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Якорь ауылдық округі бойынша жайылымдары геоботаникалық зерттеп-қорғау негізінде жайылым айналымдарының схемасы</w:t>
      </w:r>
    </w:p>
    <w:bookmarkEnd w:id="122"/>
    <w:bookmarkStart w:name="z2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124"/>
    <w:bookmarkStart w:name="z2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25"/>
    <w:bookmarkStart w:name="z2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635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47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7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