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64af" w14:textId="3736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Солтүстік Қазақстан облысы Жамбыл ауданы Троицкий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2024 жылғы 27 желтоқсандағы № 25/13 шешімі. Күші жойылды - Солтүстік Қазақстан облысы Жамбыл ауданы мәслихатының 2025 жылғы 12 мамырдағы № 30/14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9-тармағымен.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9-1-бабы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Солтүстік Қазақстан облысы Жамбыл ауданы Троицкий ауылдық округінің бюджеті көрсетілген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185 292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6 614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178 078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185 292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келесі салықтық түсімдер есебінен құрастырылады деп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аумағындағы осы салықты салу объектілері бойынша жеке тұлғалардың мүлкіне салынатын салықтан;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салығынан;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салығынан;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төлемақыдан.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округтердің әкімдері әкімшілік құқық бұзушылықтар үшін салатын айыппұлдардан;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алымдарынан;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кірістерден: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кірістерден;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 бюджетіне түсетін басқа да салықтық емес түсімдерден.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 белгіленсін: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бюджетінен қаржыландырылатын мемлекеттік мекемелерге бекітіп берілген мемлекеттік мүлікті сатудан түсетін ақшадан;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төлемақыдан.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округтің бюджетіне аудандық бюджеттен берілетін 21 570 мың теңге сомасында субвенция бюджетте ескерілсін.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республикалық бюджеттен ағымдағы нысаналы трансферттер түсімі ескерілсін, оның ішінде: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бюджет қаражаты есебінен ұсталатын азаматтық қызметшілердің жекелеген санаттарының, мемлекеттік ұйымдар қызметкерлерінің еңбекақысын арттыруға.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көрсетілген ағымдағы нысаналы трансферттерді бөлу Солтүстік Қазақстан облысы Жамбыл ауданы Троицкий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ауылдық округ бюджетінде облыстық бюджеттен ағымдағы нысаналы трансферттер түсімі ескерілсін, оның ішінде: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"Ауыл-Ел бесігі" жобасы шеңберінде ауылдық елді мекендерде әлеуметтік және инженерлік инфрақұрылымды дамытуға: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 Троицкий ауылдық округі Троицкий ауылындағы кентішілік жолдарды орташа жөндеуге.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көрсетілген ағымдағы нысаналы трансферттерді бөлу Солтүстік Қазақстан облысы Жамбыл ауданы Троицкий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жылға арналған ауылдық округ бюджетінде аудандық бюджеттен ағымдағы нысаналы трансферттер түсімі ескерілсін, 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қызметтік автокөлік сатып алуға.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ағымдағы нысаналы трансферттерді бөлу Солтүстік Қазақстан облысы Жамбыл ауданы Троицкий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жылғы 1 қаңтардан бастап қолданысқа енгізіледі.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25/13 шешіміне 1-қосымша</w:t>
            </w:r>
          </w:p>
        </w:tc>
      </w:tr>
    </w:tbl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Троицкий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185 292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178 078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178 078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25/13 шешіміне 2-қосымша</w:t>
            </w:r>
          </w:p>
        </w:tc>
      </w:tr>
    </w:tbl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Троицкий ауылдық округінің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25/13 шешіміне 3-қосымша</w:t>
            </w:r>
          </w:p>
        </w:tc>
      </w:tr>
    </w:tbl>
    <w:bookmarkStart w:name="z7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Троицкий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