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c633" w14:textId="a9ec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Қиялы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23-6 шешімі. Күші жойылды - Солтүстік Қазақстан облысы Аққайың ауданы мәслихатының 2025 жылғы 8 мамырдағы № 26-7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Қиялы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233198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210960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233198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42077 мың теңге көлемінде белгіленсін.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Қиялы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Қиялы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Қиялы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