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4a0f" w14:textId="8514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"Silk Road Mining Corporaition" жауапкершілігі шектеулі серіктестігіне қауымдық сервитут белгілеу туралы" Амангелді ауданы әкімдігінің 2021 жылғы 17 қарашадағы № 191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2024 жылғы 19 қаңтардағы № 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"Silk Road Mining Corporaition" жауапкершілігі шектеулі серіктестігіне қауымдық сервитут белгілеу туралы" 2021 жылғы 17 қарашадағы № 191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жер қатынастары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