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a499d" w14:textId="cba4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қаласының 2025-2027 жылдарға арналған бюджеті туралы</w:t>
      </w:r>
    </w:p>
    <w:p>
      <w:pPr>
        <w:spacing w:after="0"/>
        <w:ind w:left="0"/>
        <w:jc w:val="both"/>
      </w:pPr>
      <w:r>
        <w:rPr>
          <w:rFonts w:ascii="Times New Roman"/>
          <w:b w:val="false"/>
          <w:i w:val="false"/>
          <w:color w:val="000000"/>
          <w:sz w:val="28"/>
        </w:rPr>
        <w:t>Қарағанды облысы Теміртау қалалық мәслихатының 2024 жылғы 24 желтоқсандағы № 23/5 шешімі.</w:t>
      </w:r>
    </w:p>
    <w:p>
      <w:pPr>
        <w:spacing w:after="0"/>
        <w:ind w:left="0"/>
        <w:jc w:val="both"/>
      </w:pPr>
      <w:bookmarkStart w:name="z4"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2025-2027 жылдарға арналған қала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 бекiтiлсiн:</w:t>
      </w:r>
    </w:p>
    <w:bookmarkEnd w:id="1"/>
    <w:bookmarkStart w:name="z8" w:id="2"/>
    <w:p>
      <w:pPr>
        <w:spacing w:after="0"/>
        <w:ind w:left="0"/>
        <w:jc w:val="both"/>
      </w:pPr>
      <w:r>
        <w:rPr>
          <w:rFonts w:ascii="Times New Roman"/>
          <w:b w:val="false"/>
          <w:i w:val="false"/>
          <w:color w:val="000000"/>
          <w:sz w:val="28"/>
        </w:rPr>
        <w:t>
      1) кірістер – 38 442 147 мың теңге, оның ішінде:</w:t>
      </w:r>
    </w:p>
    <w:bookmarkEnd w:id="2"/>
    <w:bookmarkStart w:name="z9" w:id="3"/>
    <w:p>
      <w:pPr>
        <w:spacing w:after="0"/>
        <w:ind w:left="0"/>
        <w:jc w:val="both"/>
      </w:pPr>
      <w:r>
        <w:rPr>
          <w:rFonts w:ascii="Times New Roman"/>
          <w:b w:val="false"/>
          <w:i w:val="false"/>
          <w:color w:val="000000"/>
          <w:sz w:val="28"/>
        </w:rPr>
        <w:t>
      салықтық түсiмдер бойынша – 35 626 038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275 107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462 196 мың тенге;</w:t>
      </w:r>
    </w:p>
    <w:bookmarkEnd w:id="5"/>
    <w:bookmarkStart w:name="z12" w:id="6"/>
    <w:p>
      <w:pPr>
        <w:spacing w:after="0"/>
        <w:ind w:left="0"/>
        <w:jc w:val="both"/>
      </w:pPr>
      <w:r>
        <w:rPr>
          <w:rFonts w:ascii="Times New Roman"/>
          <w:b w:val="false"/>
          <w:i w:val="false"/>
          <w:color w:val="000000"/>
          <w:sz w:val="28"/>
        </w:rPr>
        <w:t>
      трансферттердің түсімдері бойынша – 2 078 806 мың теңге;</w:t>
      </w:r>
    </w:p>
    <w:bookmarkEnd w:id="6"/>
    <w:bookmarkStart w:name="z13" w:id="7"/>
    <w:p>
      <w:pPr>
        <w:spacing w:after="0"/>
        <w:ind w:left="0"/>
        <w:jc w:val="both"/>
      </w:pPr>
      <w:r>
        <w:rPr>
          <w:rFonts w:ascii="Times New Roman"/>
          <w:b w:val="false"/>
          <w:i w:val="false"/>
          <w:color w:val="000000"/>
          <w:sz w:val="28"/>
        </w:rPr>
        <w:t>
      2) шығындар – 48 854 003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-21 868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- 0 мың теңге;</w:t>
      </w:r>
    </w:p>
    <w:bookmarkEnd w:id="9"/>
    <w:bookmarkStart w:name="z16" w:id="10"/>
    <w:p>
      <w:pPr>
        <w:spacing w:after="0"/>
        <w:ind w:left="0"/>
        <w:jc w:val="both"/>
      </w:pPr>
      <w:r>
        <w:rPr>
          <w:rFonts w:ascii="Times New Roman"/>
          <w:b w:val="false"/>
          <w:i w:val="false"/>
          <w:color w:val="000000"/>
          <w:sz w:val="28"/>
        </w:rPr>
        <w:t xml:space="preserve">
      бюджеттік кредиттерді өтеу – 21 868 мың теңге; </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- 2 034 мың теңге, оның ішінде:</w:t>
      </w:r>
    </w:p>
    <w:bookmarkEnd w:id="11"/>
    <w:bookmarkStart w:name="z18" w:id="12"/>
    <w:p>
      <w:pPr>
        <w:spacing w:after="0"/>
        <w:ind w:left="0"/>
        <w:jc w:val="both"/>
      </w:pPr>
      <w:r>
        <w:rPr>
          <w:rFonts w:ascii="Times New Roman"/>
          <w:b w:val="false"/>
          <w:i w:val="false"/>
          <w:color w:val="000000"/>
          <w:sz w:val="28"/>
        </w:rPr>
        <w:t>
      қаржы активтерін сатып алу - 0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2 034 мың теңге;</w:t>
      </w:r>
    </w:p>
    <w:bookmarkEnd w:id="13"/>
    <w:bookmarkStart w:name="z76" w:id="14"/>
    <w:p>
      <w:pPr>
        <w:spacing w:after="0"/>
        <w:ind w:left="0"/>
        <w:jc w:val="both"/>
      </w:pPr>
      <w:r>
        <w:rPr>
          <w:rFonts w:ascii="Times New Roman"/>
          <w:b w:val="false"/>
          <w:i w:val="false"/>
          <w:color w:val="000000"/>
          <w:sz w:val="28"/>
        </w:rPr>
        <w:t>
      5) бюджет тапшылығы (профициті) – - 10 387 954 мың теңге;</w:t>
      </w:r>
    </w:p>
    <w:bookmarkEnd w:id="14"/>
    <w:bookmarkStart w:name="z77" w:id="15"/>
    <w:p>
      <w:pPr>
        <w:spacing w:after="0"/>
        <w:ind w:left="0"/>
        <w:jc w:val="both"/>
      </w:pPr>
      <w:r>
        <w:rPr>
          <w:rFonts w:ascii="Times New Roman"/>
          <w:b w:val="false"/>
          <w:i w:val="false"/>
          <w:color w:val="000000"/>
          <w:sz w:val="28"/>
        </w:rPr>
        <w:t>
      6) бюджет тапшылығын (профицитті пайдалану) қаржыландыру – 10 387 954 мың теңге:</w:t>
      </w:r>
    </w:p>
    <w:bookmarkEnd w:id="15"/>
    <w:bookmarkStart w:name="z78" w:id="16"/>
    <w:p>
      <w:pPr>
        <w:spacing w:after="0"/>
        <w:ind w:left="0"/>
        <w:jc w:val="both"/>
      </w:pPr>
      <w:r>
        <w:rPr>
          <w:rFonts w:ascii="Times New Roman"/>
          <w:b w:val="false"/>
          <w:i w:val="false"/>
          <w:color w:val="000000"/>
          <w:sz w:val="28"/>
        </w:rPr>
        <w:t>
      қарыздар түсімдері – 5 773 752 мың теңге;</w:t>
      </w:r>
    </w:p>
    <w:bookmarkEnd w:id="16"/>
    <w:bookmarkStart w:name="z23" w:id="17"/>
    <w:p>
      <w:pPr>
        <w:spacing w:after="0"/>
        <w:ind w:left="0"/>
        <w:jc w:val="both"/>
      </w:pPr>
      <w:r>
        <w:rPr>
          <w:rFonts w:ascii="Times New Roman"/>
          <w:b w:val="false"/>
          <w:i w:val="false"/>
          <w:color w:val="000000"/>
          <w:sz w:val="28"/>
        </w:rPr>
        <w:t>
      қарыздарды өтеу – 0 теңге;</w:t>
      </w:r>
    </w:p>
    <w:bookmarkEnd w:id="17"/>
    <w:bookmarkStart w:name="z24" w:id="18"/>
    <w:p>
      <w:pPr>
        <w:spacing w:after="0"/>
        <w:ind w:left="0"/>
        <w:jc w:val="both"/>
      </w:pPr>
      <w:r>
        <w:rPr>
          <w:rFonts w:ascii="Times New Roman"/>
          <w:b w:val="false"/>
          <w:i w:val="false"/>
          <w:color w:val="000000"/>
          <w:sz w:val="28"/>
        </w:rPr>
        <w:t>
      бюджет қаражатының пайдаланылатын қалдықтары – 4 614 202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Теміртау қалалық мәслихатының 04.12.2025 </w:t>
      </w:r>
      <w:r>
        <w:rPr>
          <w:rFonts w:ascii="Times New Roman"/>
          <w:b w:val="false"/>
          <w:i w:val="false"/>
          <w:color w:val="000000"/>
          <w:sz w:val="28"/>
        </w:rPr>
        <w:t>№ 37/4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52" w:id="19"/>
    <w:p>
      <w:pPr>
        <w:spacing w:after="0"/>
        <w:ind w:left="0"/>
        <w:jc w:val="both"/>
      </w:pPr>
      <w:r>
        <w:rPr>
          <w:rFonts w:ascii="Times New Roman"/>
          <w:b w:val="false"/>
          <w:i w:val="false"/>
          <w:color w:val="000000"/>
          <w:sz w:val="28"/>
        </w:rPr>
        <w:t>
      1-1. 2025 жылға арналған қала бюджетінде 2 138 мың теңге сомасындағы пайдаланылмаған (толық пайдаланылмаған) нысаналы трансферттерді қайтару көзделсін.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Қарағанды облысы Теміртау қалалық мәслихатының 17.02.2025 </w:t>
      </w:r>
      <w:r>
        <w:rPr>
          <w:rFonts w:ascii="Times New Roman"/>
          <w:b w:val="false"/>
          <w:i w:val="false"/>
          <w:color w:val="000000"/>
          <w:sz w:val="28"/>
        </w:rPr>
        <w:t>№ 25/4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2. 2025 жылға арналған облыстық бюджетке бюджеттік алып қою көлемі 1 841 662 мың теңге сомасында белгіленгені ескерілсін.</w:t>
      </w:r>
    </w:p>
    <w:bookmarkEnd w:id="20"/>
    <w:bookmarkStart w:name="z21" w:id="21"/>
    <w:p>
      <w:pPr>
        <w:spacing w:after="0"/>
        <w:ind w:left="0"/>
        <w:jc w:val="both"/>
      </w:pPr>
      <w:r>
        <w:rPr>
          <w:rFonts w:ascii="Times New Roman"/>
          <w:b w:val="false"/>
          <w:i w:val="false"/>
          <w:color w:val="000000"/>
          <w:sz w:val="28"/>
        </w:rPr>
        <w:t xml:space="preserve">
      3. 2025 жылға арналған қалалық бюджеттің түсімдері құрамында жоғары тұрған бюджеттерден берілген нысаналы трансферттер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p>
    <w:bookmarkEnd w:id="21"/>
    <w:bookmarkStart w:name="z22" w:id="22"/>
    <w:p>
      <w:pPr>
        <w:spacing w:after="0"/>
        <w:ind w:left="0"/>
        <w:jc w:val="both"/>
      </w:pPr>
      <w:r>
        <w:rPr>
          <w:rFonts w:ascii="Times New Roman"/>
          <w:b w:val="false"/>
          <w:i w:val="false"/>
          <w:color w:val="000000"/>
          <w:sz w:val="28"/>
        </w:rPr>
        <w:t>
      4. 2025 жылға арналған қалалық бюджет шығындары құрамында "Жергілікті өкілетті органдардың шешімі бойынша мұқтаж азаматтардың жекелеген топтарына әлеуметтік көмек" бағдарламасы бойынша 945 112 мың теңге көзделсін, оның ішінде:</w:t>
      </w:r>
    </w:p>
    <w:bookmarkEnd w:id="22"/>
    <w:bookmarkStart w:name="z27" w:id="23"/>
    <w:p>
      <w:pPr>
        <w:spacing w:after="0"/>
        <w:ind w:left="0"/>
        <w:jc w:val="both"/>
      </w:pPr>
      <w:r>
        <w:rPr>
          <w:rFonts w:ascii="Times New Roman"/>
          <w:b w:val="false"/>
          <w:i w:val="false"/>
          <w:color w:val="000000"/>
          <w:sz w:val="28"/>
        </w:rPr>
        <w:t>
      1) Ауғанстан Демократиялық Республикасынан кеңестік шектеулі әскери контингентінің шығарылған күні қарсаңында біржолғы әлеуметтік көмек көрсетуге – 40 000 мың теңге;</w:t>
      </w:r>
    </w:p>
    <w:bookmarkEnd w:id="23"/>
    <w:bookmarkStart w:name="z28" w:id="24"/>
    <w:p>
      <w:pPr>
        <w:spacing w:after="0"/>
        <w:ind w:left="0"/>
        <w:jc w:val="both"/>
      </w:pPr>
      <w:r>
        <w:rPr>
          <w:rFonts w:ascii="Times New Roman"/>
          <w:b w:val="false"/>
          <w:i w:val="false"/>
          <w:color w:val="000000"/>
          <w:sz w:val="28"/>
        </w:rPr>
        <w:t>
      2) 8 наурыз Халықаралық әйелдер күні қарсаңында бірінші, екінші, үшінші топтағы мүгедектігі бар адамдарға, жеті жасқа дейінгі мүгедектігі бар балаларға, бірінші, екінші, үшінші топтағы жеті жастан оң сегіз жасқа дейінгі мүгедектігі бар балаларға біржолғы әлеуметтік көмек көрсетуге – 423 240 мың теңге;</w:t>
      </w:r>
    </w:p>
    <w:bookmarkEnd w:id="24"/>
    <w:bookmarkStart w:name="z29" w:id="25"/>
    <w:p>
      <w:pPr>
        <w:spacing w:after="0"/>
        <w:ind w:left="0"/>
        <w:jc w:val="both"/>
      </w:pPr>
      <w:r>
        <w:rPr>
          <w:rFonts w:ascii="Times New Roman"/>
          <w:b w:val="false"/>
          <w:i w:val="false"/>
          <w:color w:val="000000"/>
          <w:sz w:val="28"/>
        </w:rPr>
        <w:t>
      3) Қазақстан Республикасындағы Отан қорғаушылар күні қарсаңында біржолғы әлеуметтік көмек көрсетуге – 23 200 мың теңге;</w:t>
      </w:r>
    </w:p>
    <w:bookmarkEnd w:id="25"/>
    <w:bookmarkStart w:name="z30" w:id="26"/>
    <w:p>
      <w:pPr>
        <w:spacing w:after="0"/>
        <w:ind w:left="0"/>
        <w:jc w:val="both"/>
      </w:pPr>
      <w:r>
        <w:rPr>
          <w:rFonts w:ascii="Times New Roman"/>
          <w:b w:val="false"/>
          <w:i w:val="false"/>
          <w:color w:val="000000"/>
          <w:sz w:val="28"/>
        </w:rPr>
        <w:t>
      4) Ұлы Отан соғысындағы Жеңіс күні қарсаңында біржолғы әлеуметтік көмек көрсетуге – 72 300 мың теңге;</w:t>
      </w:r>
    </w:p>
    <w:bookmarkEnd w:id="26"/>
    <w:bookmarkStart w:name="z31" w:id="27"/>
    <w:p>
      <w:pPr>
        <w:spacing w:after="0"/>
        <w:ind w:left="0"/>
        <w:jc w:val="both"/>
      </w:pPr>
      <w:r>
        <w:rPr>
          <w:rFonts w:ascii="Times New Roman"/>
          <w:b w:val="false"/>
          <w:i w:val="false"/>
          <w:color w:val="000000"/>
          <w:sz w:val="28"/>
        </w:rPr>
        <w:t>
      5) Республика күні қарсаңында біржолғы әлеуметтік көмек көрсетуге – 160 000 мың теңге;</w:t>
      </w:r>
    </w:p>
    <w:bookmarkEnd w:id="27"/>
    <w:bookmarkStart w:name="z32" w:id="28"/>
    <w:p>
      <w:pPr>
        <w:spacing w:after="0"/>
        <w:ind w:left="0"/>
        <w:jc w:val="both"/>
      </w:pPr>
      <w:r>
        <w:rPr>
          <w:rFonts w:ascii="Times New Roman"/>
          <w:b w:val="false"/>
          <w:i w:val="false"/>
          <w:color w:val="000000"/>
          <w:sz w:val="28"/>
        </w:rPr>
        <w:t>
      6) өмірлік қиын жағдай туындаған кезде әлеуметтік көмек көрсетуге – 50 140 мың теңге;</w:t>
      </w:r>
    </w:p>
    <w:bookmarkEnd w:id="28"/>
    <w:bookmarkStart w:name="z33" w:id="29"/>
    <w:p>
      <w:pPr>
        <w:spacing w:after="0"/>
        <w:ind w:left="0"/>
        <w:jc w:val="both"/>
      </w:pPr>
      <w:r>
        <w:rPr>
          <w:rFonts w:ascii="Times New Roman"/>
          <w:b w:val="false"/>
          <w:i w:val="false"/>
          <w:color w:val="000000"/>
          <w:sz w:val="28"/>
        </w:rPr>
        <w:t>
      7) 8 наурыз Халықаралық әйелдер күніне орай "Алтын алқа", "Күміс алқа" алқаларымен наградталған көп балалы аналарға біржолғы әлеуметтік көмек көрсетуге – 56 000 мың теңге;</w:t>
      </w:r>
    </w:p>
    <w:bookmarkEnd w:id="29"/>
    <w:bookmarkStart w:name="z70" w:id="30"/>
    <w:p>
      <w:pPr>
        <w:spacing w:after="0"/>
        <w:ind w:left="0"/>
        <w:jc w:val="both"/>
      </w:pPr>
      <w:r>
        <w:rPr>
          <w:rFonts w:ascii="Times New Roman"/>
          <w:b w:val="false"/>
          <w:i w:val="false"/>
          <w:color w:val="000000"/>
          <w:sz w:val="28"/>
        </w:rPr>
        <w:t>
      8) тұрғын үйлерді газбен жабдықтау бойынша біржолғы әлеуметтік көмек көрсетуге – 46 516 мың теңге;</w:t>
      </w:r>
    </w:p>
    <w:bookmarkEnd w:id="30"/>
    <w:bookmarkStart w:name="z71" w:id="31"/>
    <w:p>
      <w:pPr>
        <w:spacing w:after="0"/>
        <w:ind w:left="0"/>
        <w:jc w:val="both"/>
      </w:pPr>
      <w:r>
        <w:rPr>
          <w:rFonts w:ascii="Times New Roman"/>
          <w:b w:val="false"/>
          <w:i w:val="false"/>
          <w:color w:val="000000"/>
          <w:sz w:val="28"/>
        </w:rPr>
        <w:t>
      9) мектепке дейінгі білім беру ұйымдарында тәрбиеленетін балалары бар көп балалы отбасыларға біржолғы төлем көрсетуге – 49 060 мың теңге;</w:t>
      </w:r>
    </w:p>
    <w:bookmarkEnd w:id="31"/>
    <w:bookmarkStart w:name="z72" w:id="32"/>
    <w:p>
      <w:pPr>
        <w:spacing w:after="0"/>
        <w:ind w:left="0"/>
        <w:jc w:val="both"/>
      </w:pPr>
      <w:r>
        <w:rPr>
          <w:rFonts w:ascii="Times New Roman"/>
          <w:b w:val="false"/>
          <w:i w:val="false"/>
          <w:color w:val="000000"/>
          <w:sz w:val="28"/>
        </w:rPr>
        <w:t>
      10) бірінші топтағы мүгедектігі бар адамдарды санаторийге алып жүргені үшін жолдама құнын өтеуге – 6 356 мың теңге;</w:t>
      </w:r>
    </w:p>
    <w:bookmarkEnd w:id="32"/>
    <w:bookmarkStart w:name="z73" w:id="33"/>
    <w:p>
      <w:pPr>
        <w:spacing w:after="0"/>
        <w:ind w:left="0"/>
        <w:jc w:val="both"/>
      </w:pPr>
      <w:r>
        <w:rPr>
          <w:rFonts w:ascii="Times New Roman"/>
          <w:b w:val="false"/>
          <w:i w:val="false"/>
          <w:color w:val="000000"/>
          <w:sz w:val="28"/>
        </w:rPr>
        <w:t>
      11) Ұлы Отан соғысының ардагерлері, басқа мемлекеттердің аумағындағы ұрыс қимылдарының ардагерлері және жеңілдіктер бойынша Ұлы Отан соғысына қатысушыларға теңестірілген адамдар санатына жататын тұлғаларға санаторлық-курорттық емдеу шығындарын өтеуге әлеуметтік көмек – 3 868 мың теңге;</w:t>
      </w:r>
    </w:p>
    <w:bookmarkEnd w:id="33"/>
    <w:bookmarkStart w:name="z74" w:id="34"/>
    <w:p>
      <w:pPr>
        <w:spacing w:after="0"/>
        <w:ind w:left="0"/>
        <w:jc w:val="both"/>
      </w:pPr>
      <w:r>
        <w:rPr>
          <w:rFonts w:ascii="Times New Roman"/>
          <w:b w:val="false"/>
          <w:i w:val="false"/>
          <w:color w:val="000000"/>
          <w:sz w:val="28"/>
        </w:rPr>
        <w:t>
      12) мерекелік күндердің қарсаңында амбулаториялық емдеу кезеңінде туберкулезбен ауыратын науқастарға біржолғы әлеуметтік көмек көрсетуге - 3 932 мың теңге;</w:t>
      </w:r>
    </w:p>
    <w:bookmarkEnd w:id="34"/>
    <w:bookmarkStart w:name="z75" w:id="35"/>
    <w:p>
      <w:pPr>
        <w:spacing w:after="0"/>
        <w:ind w:left="0"/>
        <w:jc w:val="both"/>
      </w:pPr>
      <w:r>
        <w:rPr>
          <w:rFonts w:ascii="Times New Roman"/>
          <w:b w:val="false"/>
          <w:i w:val="false"/>
          <w:color w:val="000000"/>
          <w:sz w:val="28"/>
        </w:rPr>
        <w:t>
      13) мемлекеттік мерекелердің қарсаңында құттықтау үшін мүгедектігі бар балаларға біржолғы төлем көрсетуге - 10 500 мың теңге.</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Теміртау қалалық мәслихатының 28.08.2025 </w:t>
      </w:r>
      <w:r>
        <w:rPr>
          <w:rFonts w:ascii="Times New Roman"/>
          <w:b w:val="false"/>
          <w:i w:val="false"/>
          <w:color w:val="000000"/>
          <w:sz w:val="28"/>
        </w:rPr>
        <w:t>№ 32/4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34" w:id="36"/>
    <w:p>
      <w:pPr>
        <w:spacing w:after="0"/>
        <w:ind w:left="0"/>
        <w:jc w:val="both"/>
      </w:pPr>
      <w:r>
        <w:rPr>
          <w:rFonts w:ascii="Times New Roman"/>
          <w:b w:val="false"/>
          <w:i w:val="false"/>
          <w:color w:val="000000"/>
          <w:sz w:val="28"/>
        </w:rPr>
        <w:t>
      5. Қалалық бюджет шығындары құрамында 2025 жылға Ақтау кентінің бюджетіне берілетін субвенциялардың көлемі 690 000 мың теңге сомасында көзделсін.</w:t>
      </w:r>
    </w:p>
    <w:bookmarkEnd w:id="36"/>
    <w:bookmarkStart w:name="z64" w:id="37"/>
    <w:p>
      <w:pPr>
        <w:spacing w:after="0"/>
        <w:ind w:left="0"/>
        <w:jc w:val="both"/>
      </w:pPr>
      <w:r>
        <w:rPr>
          <w:rFonts w:ascii="Times New Roman"/>
          <w:b w:val="false"/>
          <w:i w:val="false"/>
          <w:color w:val="000000"/>
          <w:sz w:val="28"/>
        </w:rPr>
        <w:t xml:space="preserve">
      5-1. Теміртау қаласының бюджетінен Ақтау кентінің 2025 жылға арналған бюджетіне бөлінген нысаналы ағымдағы трансферттер </w:t>
      </w:r>
      <w:r>
        <w:rPr>
          <w:rFonts w:ascii="Times New Roman"/>
          <w:b w:val="false"/>
          <w:i w:val="false"/>
          <w:color w:val="000000"/>
          <w:sz w:val="28"/>
        </w:rPr>
        <w:t>6-қосымшаға</w:t>
      </w:r>
      <w:r>
        <w:rPr>
          <w:rFonts w:ascii="Times New Roman"/>
          <w:b w:val="false"/>
          <w:i w:val="false"/>
          <w:color w:val="000000"/>
          <w:sz w:val="28"/>
        </w:rPr>
        <w:t xml:space="preserve"> сәйкес көзделді.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Қарағанды облысы Теміртау қалалық мәслихатының 10.07.2025 </w:t>
      </w:r>
      <w:r>
        <w:rPr>
          <w:rFonts w:ascii="Times New Roman"/>
          <w:b w:val="false"/>
          <w:i w:val="false"/>
          <w:color w:val="000000"/>
          <w:sz w:val="28"/>
        </w:rPr>
        <w:t>№ 31/4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35" w:id="38"/>
    <w:p>
      <w:pPr>
        <w:spacing w:after="0"/>
        <w:ind w:left="0"/>
        <w:jc w:val="both"/>
      </w:pPr>
      <w:r>
        <w:rPr>
          <w:rFonts w:ascii="Times New Roman"/>
          <w:b w:val="false"/>
          <w:i w:val="false"/>
          <w:color w:val="000000"/>
          <w:sz w:val="28"/>
        </w:rPr>
        <w:t xml:space="preserve">
      6. Қарағанды облысы әкімдігінің 2023 жылғы 11 шілдедегі № 46/01 "Қарағанды облысының бюджетінен қаржыландырылатын ұйымдар қызметкерлерінің лауазымдық жалақыларына ынталандыру үстемеақыларын белгілеу тәртібі мен шарттарын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2025 жылға арналған қалалық бюджет шығыстарының құрамында Теміртау қаласының бюджетінен қаржыландырылатын ведомстволық бағыныстағы ұйымдар қызметкерлерінің лауазымдық жалақыларына ынталандыру үстемеақыларын белгілеу </w:t>
      </w:r>
      <w:r>
        <w:rPr>
          <w:rFonts w:ascii="Times New Roman"/>
          <w:b w:val="false"/>
          <w:i w:val="false"/>
          <w:color w:val="000000"/>
          <w:sz w:val="28"/>
        </w:rPr>
        <w:t>5-қосымша</w:t>
      </w:r>
      <w:r>
        <w:rPr>
          <w:rFonts w:ascii="Times New Roman"/>
          <w:b w:val="false"/>
          <w:i w:val="false"/>
          <w:color w:val="000000"/>
          <w:sz w:val="28"/>
        </w:rPr>
        <w:t xml:space="preserve"> сәйкес ескерілсін.</w:t>
      </w:r>
    </w:p>
    <w:bookmarkEnd w:id="38"/>
    <w:bookmarkStart w:name="z36" w:id="39"/>
    <w:p>
      <w:pPr>
        <w:spacing w:after="0"/>
        <w:ind w:left="0"/>
        <w:jc w:val="both"/>
      </w:pPr>
      <w:r>
        <w:rPr>
          <w:rFonts w:ascii="Times New Roman"/>
          <w:b w:val="false"/>
          <w:i w:val="false"/>
          <w:color w:val="000000"/>
          <w:sz w:val="28"/>
        </w:rPr>
        <w:t>
      7. Теміртау қаласы жергілікті атқарушы органының резерві 2025 жылға 66 521 теңге сомасында бекітілсін.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Теміртау қалалық мәслихатының 04.12.2025 </w:t>
      </w:r>
      <w:r>
        <w:rPr>
          <w:rFonts w:ascii="Times New Roman"/>
          <w:b w:val="false"/>
          <w:i w:val="false"/>
          <w:color w:val="000000"/>
          <w:sz w:val="28"/>
        </w:rPr>
        <w:t>№ 37/4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37" w:id="40"/>
    <w:p>
      <w:pPr>
        <w:spacing w:after="0"/>
        <w:ind w:left="0"/>
        <w:jc w:val="both"/>
      </w:pPr>
      <w:r>
        <w:rPr>
          <w:rFonts w:ascii="Times New Roman"/>
          <w:b w:val="false"/>
          <w:i w:val="false"/>
          <w:color w:val="000000"/>
          <w:sz w:val="28"/>
        </w:rPr>
        <w:t>
      8. Осы шешім 2025 жылғы 1 қаңтардан бастап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23/5 шешіміне</w:t>
            </w:r>
            <w:r>
              <w:br/>
            </w:r>
            <w:r>
              <w:rPr>
                <w:rFonts w:ascii="Times New Roman"/>
                <w:b w:val="false"/>
                <w:i w:val="false"/>
                <w:color w:val="000000"/>
                <w:sz w:val="20"/>
              </w:rPr>
              <w:t>1-қосымша</w:t>
            </w:r>
          </w:p>
        </w:tc>
      </w:tr>
    </w:tbl>
    <w:bookmarkStart w:name="z40" w:id="41"/>
    <w:p>
      <w:pPr>
        <w:spacing w:after="0"/>
        <w:ind w:left="0"/>
        <w:jc w:val="left"/>
      </w:pPr>
      <w:r>
        <w:rPr>
          <w:rFonts w:ascii="Times New Roman"/>
          <w:b/>
          <w:i w:val="false"/>
          <w:color w:val="000000"/>
        </w:rPr>
        <w:t xml:space="preserve"> Теміртау қаласының 2025 жылға арналған бюджеті</w:t>
      </w:r>
    </w:p>
    <w:bookmarkEnd w:id="41"/>
    <w:p>
      <w:pPr>
        <w:spacing w:after="0"/>
        <w:ind w:left="0"/>
        <w:jc w:val="both"/>
      </w:pPr>
      <w:r>
        <w:rPr>
          <w:rFonts w:ascii="Times New Roman"/>
          <w:b w:val="false"/>
          <w:i w:val="false"/>
          <w:color w:val="ff0000"/>
          <w:sz w:val="28"/>
        </w:rPr>
        <w:t xml:space="preserve">
      Ескерту. 1-қосымша жаңа редакцияда - Қарағанды облысы Теміртау қалалық мәслихатының 04.12.2025 </w:t>
      </w:r>
      <w:r>
        <w:rPr>
          <w:rFonts w:ascii="Times New Roman"/>
          <w:b w:val="false"/>
          <w:i w:val="false"/>
          <w:color w:val="ff0000"/>
          <w:sz w:val="28"/>
        </w:rPr>
        <w:t>№ 37/4</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38442147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35626038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20858641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2932012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17926629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9945472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9945472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4058607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2499168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683910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875529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420070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21636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219503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178931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343248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343248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275107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61702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61622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17403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17403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194783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194783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462196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63229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63229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398967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163193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235774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2078806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2078802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2078802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48854003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1500797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515233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48676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466557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462037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64375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55254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921189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61087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60478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746769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633570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108698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113333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112557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107742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63286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63286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63286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44456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44456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143953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143953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143953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143953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3224610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154105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154105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154105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2593649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2427658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942746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159027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236183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1084259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165991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165991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476856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476856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89862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150339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157591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8255996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1812249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862719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177449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526059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159211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896402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325670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570732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5641727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2088519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74590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1265678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696651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3553208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2307118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1246090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802020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802020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396136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182284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219846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3928305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2590031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2572479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2572479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17552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17552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143794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143794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41856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69335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519993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485039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339979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145060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34954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34954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674487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82665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63710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591822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115879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471471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12855806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9653247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 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9617589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9617589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35658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35658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3202559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3202559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3202559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145496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145496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145496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145496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388068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388068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313919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216476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97443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13843918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9316547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9316547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1475454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7841093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4527371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4527371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73371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4454000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128496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57975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57975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57975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70521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70521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66521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172696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172696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172696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172696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4158120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4158120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4158120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1841662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1624319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-21868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-10387954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10387954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5773752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4614202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23/5 шешіміне</w:t>
            </w:r>
            <w:r>
              <w:br/>
            </w:r>
            <w:r>
              <w:rPr>
                <w:rFonts w:ascii="Times New Roman"/>
                <w:b w:val="false"/>
                <w:i w:val="false"/>
                <w:color w:val="000000"/>
                <w:sz w:val="20"/>
              </w:rPr>
              <w:t>2-қосымша</w:t>
            </w:r>
          </w:p>
        </w:tc>
      </w:tr>
    </w:tbl>
    <w:bookmarkStart w:name="z42" w:id="42"/>
    <w:p>
      <w:pPr>
        <w:spacing w:after="0"/>
        <w:ind w:left="0"/>
        <w:jc w:val="left"/>
      </w:pPr>
      <w:r>
        <w:rPr>
          <w:rFonts w:ascii="Times New Roman"/>
          <w:b/>
          <w:i w:val="false"/>
          <w:color w:val="000000"/>
        </w:rPr>
        <w:t xml:space="preserve"> Теміртау қаласының 2026 жылға арналған бюджеті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41953937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41520361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24737472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6601155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18136317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11823369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11823369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4169298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2624125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684163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861010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429812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22469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222743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184600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360410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360410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167786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55208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55128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103965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103965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265790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69538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69538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196252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137752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58500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41975805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759635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413818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49281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49281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364537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364537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69646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59437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57729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276171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59514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59514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117123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117123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99534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99534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126587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63575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63575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63575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63012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63012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61930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3004907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180489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180489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180489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2518461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2387465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970599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5839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138048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221102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1051177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130996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130996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305957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305957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91802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107642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5675425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66782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13941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13941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52841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52841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3636398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2313726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905379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400401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994767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1322672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822672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1972245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1972245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626479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1318254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3937243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1343585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1343585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1343585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430413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430413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355271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40039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491245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447734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301506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146228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1672000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639306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134070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505236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1032694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96419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936275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12293569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12293569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 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8021596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8021596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4271973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4271973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132527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132527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67730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67730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64797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64797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10943875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7943875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7943875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1556604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6387271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778465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778465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778465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778465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172696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172696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172696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172696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3865209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3865209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3865209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1841662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1488196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535351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-21868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23/5 шешіміне</w:t>
            </w:r>
            <w:r>
              <w:br/>
            </w:r>
            <w:r>
              <w:rPr>
                <w:rFonts w:ascii="Times New Roman"/>
                <w:b w:val="false"/>
                <w:i w:val="false"/>
                <w:color w:val="000000"/>
                <w:sz w:val="20"/>
              </w:rPr>
              <w:t>3-қосымша</w:t>
            </w:r>
          </w:p>
        </w:tc>
      </w:tr>
    </w:tbl>
    <w:bookmarkStart w:name="z44" w:id="43"/>
    <w:p>
      <w:pPr>
        <w:spacing w:after="0"/>
        <w:ind w:left="0"/>
        <w:jc w:val="left"/>
      </w:pPr>
      <w:r>
        <w:rPr>
          <w:rFonts w:ascii="Times New Roman"/>
          <w:b/>
          <w:i w:val="false"/>
          <w:color w:val="000000"/>
        </w:rPr>
        <w:t xml:space="preserve"> Теміртау қаласының 2027 жылға арналған бюджеті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45045932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44592591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26535929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6931213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19604716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12887472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12887472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4343791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2755330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684415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904046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446968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23367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230760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192841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378431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378431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174496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57831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57751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9044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9044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107621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107621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278845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73015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73015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205830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144640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61190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45067800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773392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421940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371704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371704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71086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60366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280366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119122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119122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101028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101028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131714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65550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65550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65550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66164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66164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3011664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180489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180489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180489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2524569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2393573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970599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5839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140578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224680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1051177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130996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130996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306606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306606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90795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109298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16491874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14638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14638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14397231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12526232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13838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950648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3603611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7958135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1870999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1870999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2026190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2026190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657803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1339497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3683186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1374717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1374717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1374717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441502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441502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362603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36858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42041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498487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45687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45687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304958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147842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1368480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665540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138895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526645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702940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97274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605666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8910755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8910755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 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3027609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3027609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5883146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5883146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55655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55655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55655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55655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134549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134549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68242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68242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66307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66307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8184801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4184801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4184801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1634434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2550367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876953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876953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876953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876953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172696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172696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172696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172696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2398014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2398014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2398014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1841662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556352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-21868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23/5 шешіміне</w:t>
            </w:r>
            <w:r>
              <w:br/>
            </w:r>
            <w:r>
              <w:rPr>
                <w:rFonts w:ascii="Times New Roman"/>
                <w:b w:val="false"/>
                <w:i w:val="false"/>
                <w:color w:val="000000"/>
                <w:sz w:val="20"/>
              </w:rPr>
              <w:t>4-қосымша</w:t>
            </w:r>
          </w:p>
        </w:tc>
      </w:tr>
    </w:tbl>
    <w:bookmarkStart w:name="z46" w:id="44"/>
    <w:p>
      <w:pPr>
        <w:spacing w:after="0"/>
        <w:ind w:left="0"/>
        <w:jc w:val="left"/>
      </w:pPr>
      <w:r>
        <w:rPr>
          <w:rFonts w:ascii="Times New Roman"/>
          <w:b/>
          <w:i w:val="false"/>
          <w:color w:val="000000"/>
        </w:rPr>
        <w:t xml:space="preserve"> 2025 жылға Теміртау қаласына жоғары тұрған бюджеттерден бөлінген нысаналы трансферттер және бюджеттік кредиттер</w:t>
      </w:r>
    </w:p>
    <w:bookmarkEnd w:id="44"/>
    <w:p>
      <w:pPr>
        <w:spacing w:after="0"/>
        <w:ind w:left="0"/>
        <w:jc w:val="both"/>
      </w:pPr>
      <w:r>
        <w:rPr>
          <w:rFonts w:ascii="Times New Roman"/>
          <w:b w:val="false"/>
          <w:i w:val="false"/>
          <w:color w:val="ff0000"/>
          <w:sz w:val="28"/>
        </w:rPr>
        <w:t xml:space="preserve">
      Ескерту. 4-қосымша жаңа редакцияда - Қарағанды облысы Теміртау қалалық мәслихатының 04.12.2025 </w:t>
      </w:r>
      <w:r>
        <w:rPr>
          <w:rFonts w:ascii="Times New Roman"/>
          <w:b w:val="false"/>
          <w:i w:val="false"/>
          <w:color w:val="ff0000"/>
          <w:sz w:val="28"/>
        </w:rPr>
        <w:t>№ 37/4</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көздері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қағаздарды шығару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нысаналы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жақсартуға, барлығы, оның ішінде: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диагнозы бар мүгедектігі бар адамдарды бір реттік қолданылатын майланған катетерлермен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міндетті гигиеналық құралдармен қамтамасыз ету нормаларын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Ардагерлерді және оларға теңестірілген адамдарды санаториялық-курорттық емдеумен қамтамасыз етуа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қызметшiлердiң жекелеген санаттарының, мемлекеттiк бюджет қаражаты есебiнен ұсталатын ұйымдар қызметкерлерiнiң, қазыналық кәсiпорындар қызметкерлерінің жалақысын арттыруға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орталықтарындағы медицина қызметкерлерінің жалақысын көтеруге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дене шынықтыру және спорт ұйымдарының медицина қызметкерлерінің еңбекақысын төлеуді ұлғайтуға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коммуналдық тұрғын үй қорынан тұрғын үй сатып алуға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ұстауға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іс-шараларын іске асыруға (Аманжолов, Подгорная көшелеріндегі рұқсат етілмеген қоқыс үйінділерін жоюға)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Теміртау қаласы Ушинский көшесі және Мир даңғылы бойындағы жылу желілерін Строителей даңғылынан ТК18-ге (Мир даңғылы - Металлургтер даңғылы) дейін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Теміртау қаласы Строителей даңғылы бойындағы жылу желілерін Республика даңғылынан Ушинский көшесіндегі сорғы стансасына дейін реконструкциялау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қаласының кәріз желілерін салу, Оң жағалау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АБВ кварталы мен 9А ықшамауданының кәріз желілерін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Теміртау қаласы Мичурин көшесінің бойындағы 3 ЖМ жылу желілерін Мука-Сахар ВК-ден (Қарағанды көшесі) ТП-34-ке дейін реконструкциялауға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Теміртау қаласы Амангелді көшесіндегі 3-ЖМ-2А жылу желілерін 6-ықшамауданның №7 үйінен Темиртауская көшесіндегі ТК-4А-ға дейін реконструкциялауға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Теміртау қаласы, 9-шағын аудан, 99 үй көпқабатты тұрғын үйдің инженерлік-коммуникациялық инфрақұрылымының құрылысына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Теміртау қаласы, 9-шағын аудан, 101 үй көпқабатты тұрғын үйдің инженерлік-коммуникациялық инфрақұрылымының құрылысына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Теміртау қаласы, 9-шағын аудан, 103 үй көпқабатты тұрғын үйдің инженерлік-коммуникациялық инфрақұрылымының құрылысына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23/5 шешіміне</w:t>
            </w:r>
            <w:r>
              <w:br/>
            </w:r>
            <w:r>
              <w:rPr>
                <w:rFonts w:ascii="Times New Roman"/>
                <w:b w:val="false"/>
                <w:i w:val="false"/>
                <w:color w:val="000000"/>
                <w:sz w:val="20"/>
              </w:rPr>
              <w:t>5-қосымша</w:t>
            </w:r>
          </w:p>
        </w:tc>
      </w:tr>
    </w:tbl>
    <w:bookmarkStart w:name="z48" w:id="45"/>
    <w:p>
      <w:pPr>
        <w:spacing w:after="0"/>
        <w:ind w:left="0"/>
        <w:jc w:val="left"/>
      </w:pPr>
      <w:r>
        <w:rPr>
          <w:rFonts w:ascii="Times New Roman"/>
          <w:b/>
          <w:i w:val="false"/>
          <w:color w:val="000000"/>
        </w:rPr>
        <w:t xml:space="preserve"> Қала бюджетінен 2025 жылға ведомстволық бағынысты ұйымдар қызметкерлерінің лауазымдық айлықақыларына ынталандырушы үстемеақылар белгілеуге бөлінген сомаларды бөлінуі (мәдениет саласындағы ерекше еңбек жағдайы үшін қосымша ақы алатын басқарушы және негізгі персонал қызметкерлерін қоспағанда)</w:t>
      </w:r>
    </w:p>
    <w:bookmarkEnd w:id="45"/>
    <w:p>
      <w:pPr>
        <w:spacing w:after="0"/>
        <w:ind w:left="0"/>
        <w:jc w:val="both"/>
      </w:pPr>
      <w:r>
        <w:rPr>
          <w:rFonts w:ascii="Times New Roman"/>
          <w:b w:val="false"/>
          <w:i w:val="false"/>
          <w:color w:val="ff0000"/>
          <w:sz w:val="28"/>
        </w:rPr>
        <w:t xml:space="preserve">
      Ескерту. 5-қосымша жаңа редакцияда - Қарағанды облысы Теміртау қалалық мәслихатының 28.08.2025 </w:t>
      </w:r>
      <w:r>
        <w:rPr>
          <w:rFonts w:ascii="Times New Roman"/>
          <w:b w:val="false"/>
          <w:i w:val="false"/>
          <w:color w:val="ff0000"/>
          <w:sz w:val="28"/>
        </w:rPr>
        <w:t>№ 32/4</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бюджеттік бағдарламалардың әкімшілері бойынша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мәдениет және демалыс саябағы" КМҚК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мәдениет сарайы" КМҚК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спорт клубы" КМҚК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орталық кітапхана жүйесі" КММ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тілдерді дамыту орталығы" КММ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қаласының ресурстық тіл орталығы" КММ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конфессияаралық қатынастарды зерттеу және талдау орталығы" КММ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жастар ресурстық орталығы" КММ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23/5 шешіміне</w:t>
            </w:r>
            <w:r>
              <w:br/>
            </w:r>
            <w:r>
              <w:rPr>
                <w:rFonts w:ascii="Times New Roman"/>
                <w:b w:val="false"/>
                <w:i w:val="false"/>
                <w:color w:val="000000"/>
                <w:sz w:val="20"/>
              </w:rPr>
              <w:t>6-қосымша</w:t>
            </w:r>
          </w:p>
        </w:tc>
      </w:tr>
    </w:tbl>
    <w:bookmarkStart w:name="z66" w:id="46"/>
    <w:p>
      <w:pPr>
        <w:spacing w:after="0"/>
        <w:ind w:left="0"/>
        <w:jc w:val="left"/>
      </w:pPr>
      <w:r>
        <w:rPr>
          <w:rFonts w:ascii="Times New Roman"/>
          <w:b/>
          <w:i w:val="false"/>
          <w:color w:val="000000"/>
        </w:rPr>
        <w:t xml:space="preserve"> Теміртау қаласының бюджетінен Ақтау кентінің 2025 жылға арналған бюджетіне бөлінген нысаналы ағымдағы трансферттер</w:t>
      </w:r>
    </w:p>
    <w:bookmarkEnd w:id="46"/>
    <w:p>
      <w:pPr>
        <w:spacing w:after="0"/>
        <w:ind w:left="0"/>
        <w:jc w:val="both"/>
      </w:pPr>
      <w:r>
        <w:rPr>
          <w:rFonts w:ascii="Times New Roman"/>
          <w:b w:val="false"/>
          <w:i w:val="false"/>
          <w:color w:val="ff0000"/>
          <w:sz w:val="28"/>
        </w:rPr>
        <w:t xml:space="preserve">
      Ескерту. Шешім 6-қосымшамен толықтырылды -- Қарағанды облысы Теміртау қалалық мәслихатының 10.07.2025 </w:t>
      </w:r>
      <w:r>
        <w:rPr>
          <w:rFonts w:ascii="Times New Roman"/>
          <w:b w:val="false"/>
          <w:i w:val="false"/>
          <w:color w:val="ff0000"/>
          <w:sz w:val="28"/>
        </w:rPr>
        <w:t>№ 31/4</w:t>
      </w:r>
      <w:r>
        <w:rPr>
          <w:rFonts w:ascii="Times New Roman"/>
          <w:b w:val="false"/>
          <w:i w:val="false"/>
          <w:color w:val="ff0000"/>
          <w:sz w:val="28"/>
        </w:rPr>
        <w:t xml:space="preserve"> шешімімен (01.01.2025 бастап қолданысқа енгізіледі); жаңа редакцияда - Қарағанды облысы Теміртау қалалық мәслихатының 04.12.2025 </w:t>
      </w:r>
      <w:r>
        <w:rPr>
          <w:rFonts w:ascii="Times New Roman"/>
          <w:b w:val="false"/>
          <w:i w:val="false"/>
          <w:color w:val="ff0000"/>
          <w:sz w:val="28"/>
        </w:rPr>
        <w:t>№ 37/4</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125107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108698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108698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108698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108698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Первомайская, Лумумба, Әуезов, Шевченко, Менделеев көшелерінің су құбырын күрделі жөндеуге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билборд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жабдықтар жиынтығын сатып алуға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16409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