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4518" w14:textId="c474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Жуалы ауданы Бауыржан Момышұлы ауылы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2024 жылғы 30 желтоқсандағы № 36-2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01.01.2025 бастап қолданысқа енгізіледі -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"2025-2027 жылдарға арналған аудандық бюджет туралы" Жуалы аудандық мәслихатының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Жуалы аудандық мәслихаты ШЕШТІ: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Бауыржан Момышұлы ауылы және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3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926 501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755 319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946 321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қаражаттарының пайдаланатын қалдықтары – 19 820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150 169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688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253 094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229 094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539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71 283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778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115 888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95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76 323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3 279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143 106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Start w:name="z1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73 785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1 201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Start w:name="z1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81 559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Start w:name="z1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107 703 мың теңге,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1 421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Start w:name="z1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92 874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810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Start w:name="z2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81 987 мың теңге,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1 364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Start w:name="z2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139 645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Start w:name="z2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169 806 мың теңге, оның ішінде:</w:t>
      </w:r>
    </w:p>
    <w:bookmarkEnd w:id="16"/>
    <w:bookmarkStart w:name="z2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29 960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Start w:name="z2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139 806 мың теңге;</w:t>
      </w:r>
    </w:p>
    <w:bookmarkEnd w:id="18"/>
    <w:bookmarkStart w:name="z2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172 115 мың теңге;</w:t>
      </w:r>
    </w:p>
    <w:bookmarkEnd w:id="19"/>
    <w:bookmarkStart w:name="z2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0"/>
    <w:bookmarkStart w:name="z2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"/>
    <w:bookmarkStart w:name="z2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"/>
    <w:bookmarkStart w:name="z2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"/>
    <w:bookmarkStart w:name="z2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"/>
    <w:bookmarkStart w:name="z2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"/>
    <w:bookmarkStart w:name="z2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6"/>
    <w:bookmarkStart w:name="z2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7"/>
    <w:bookmarkStart w:name="z2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"/>
    <w:bookmarkStart w:name="z2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"/>
    <w:bookmarkStart w:name="z2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2 309 мың теңге.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жүргізу және интернет-ресурстарында жариялау аудандық мәслихаттың әкімшілік аумақтық құрылымы,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31"/>
    <w:bookmarkStart w:name="z2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Бауыржан Момышұлы ауылының 2025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енгізіледі)шешімімеен.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Ақтөбе ауылдық округінің 2025 жылға арналған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70 784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27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Ақсай ауылдық округінің 2025 жылға арналған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2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Боралдай ауылдық округінің 2025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№54-2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Жамбыл облысы Жуалы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3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2026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493 821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2026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42 725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41 625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2026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2026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2026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2026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2026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2026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2026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2026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2026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2026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34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2027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493 821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2027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42 725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41 625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2027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2027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2027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2027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2027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2027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2027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2027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2027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2027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2027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2027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