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0561" w14:textId="df10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Жамбыл ауданы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2024 жылғы 30 желтоұсандағы № 34-2 шешімі.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01.01.2025 бастап қолданысқа енгізіледі - осы шешімнің 3 тармағымен.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Жамбыл аудандық мәслихаты ШЕШТІ: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"2025-2027 жылдарға арналған Жамбыл ауданы ауылдық округтерінің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әрбір ауылдық округ бойынша келесідей көлемде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Аса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372 540 мың теңге;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134 339 мың теңге;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678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237 523 мың теңге.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376 980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пайдалану)- 0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4 440 мың теңге.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Айшабибі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291 087 мың теңге;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60 727 мың теңге;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230 360 мың теңге.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295 964 мың теңге;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4 877 мың теңге.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Ақбастау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151 310 мың теңге;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12 174 мың теңге;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139 136 мың теңге.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151 585 мың теңге;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275 мың теңге.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Ақбұлым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25 965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Бесағаш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121 246 мың теңге;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23 096 мың теңге;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98 150 мың теңге.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125 958 мың теңге;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4 712 мың теңге.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Гродиково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164 501 мың теңге;</w:t>
      </w:r>
    </w:p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51 891 мың теңге;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542 мың теңге; 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112 068 мың теңге.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168 417 мың теңге;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3 916 мың теңге.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Жамбыл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108 448 мың теңге;</w:t>
      </w:r>
    </w:p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19 275 мың теңге;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172 мың теңге; 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89 001 мың теңге.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111 186 мың теңге;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2 738 мың теңге.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Қарой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17 555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Қызылқайнар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168 008 мың теңге;</w:t>
      </w:r>
    </w:p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27 010 мың теңге;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140 998 мың теңге.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173 983 мың теңге;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5 975 мың теңге.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Қаратөбе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40 506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2 145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Қаракемер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214 687 мың теңге;</w:t>
      </w:r>
    </w:p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17 303 мың теңге;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197 384 мың теңге.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216 505 мың теңге;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1 818 мың теңге.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Көлқайнар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297 617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25 029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272 318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300 282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2 665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Өрнек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143 908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127 146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149 343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5 435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Қарасу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197 369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185 595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199 935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2 566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Полатқосшы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80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17 214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Ерназар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69 528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Тоғызтарау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98 977 мың теңге;</w:t>
      </w:r>
    </w:p>
    <w:bookmarkStart w:name="z22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4 077 мың теңге;</w:t>
      </w:r>
    </w:p>
    <w:bookmarkEnd w:id="129"/>
    <w:bookmarkStart w:name="z22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30"/>
    <w:bookmarkStart w:name="z22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1"/>
    <w:bookmarkStart w:name="z22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94 900 мың теңге.</w:t>
      </w:r>
    </w:p>
    <w:bookmarkEnd w:id="132"/>
    <w:bookmarkStart w:name="z23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99 180 мың теңге;</w:t>
      </w:r>
    </w:p>
    <w:bookmarkEnd w:id="133"/>
    <w:bookmarkStart w:name="z23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34"/>
    <w:bookmarkStart w:name="z23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5"/>
    <w:bookmarkStart w:name="z23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6"/>
    <w:bookmarkStart w:name="z23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37"/>
    <w:bookmarkStart w:name="z23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8"/>
    <w:bookmarkStart w:name="z23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9"/>
    <w:bookmarkStart w:name="z23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0"/>
    <w:bookmarkStart w:name="z23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41"/>
    <w:bookmarkStart w:name="z23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2"/>
    <w:bookmarkStart w:name="z24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3"/>
    <w:bookmarkStart w:name="z24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203 мың теңге.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Жамбыл облысы Жамбыл аудандық мәслихатының 19.11.2025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округтердің бюджеттеріне аудандық бюджет қаржысы есебінен қарастырылған трансферттер сомалары ескерілсін. </w:t>
      </w:r>
    </w:p>
    <w:bookmarkEnd w:id="145"/>
    <w:bookmarkStart w:name="z31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Аса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Жамбыл облысы Жамбыл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Айшабибі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Жамбыл облысы Жамбыл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Ақбастау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Жамбыл облысы Жамбыл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4- қосымша</w:t>
            </w:r>
          </w:p>
        </w:tc>
      </w:tr>
    </w:tbl>
    <w:bookmarkStart w:name="z33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Ақбұлым ауылдық округінің бюджеті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Жамбыл облысы Жамбыл аудандық мәслихатының 10.04.2025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5-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Бесағаш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Жамбыл облысы Жамбыл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6-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Гродиково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Жамбыл облысы Жамбыл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Жамбыл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Жамбыл облысы Жамбыл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8- қосымша</w:t>
            </w:r>
          </w:p>
        </w:tc>
      </w:tr>
    </w:tbl>
    <w:bookmarkStart w:name="z35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Қарой ауылдық округінің бюджеті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Жамбыл облысы Жамбыл аудандық мәслихатының 10.04.2025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9-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Қызылқайнар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Жамбыл облысы Жамбыл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10- қосымша</w:t>
            </w:r>
          </w:p>
        </w:tc>
      </w:tr>
    </w:tbl>
    <w:bookmarkStart w:name="z3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Қаратөбе ауылдық округінің бюджеті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Жамбыл облысы Жамбыл аудандық мәслихатының 10.04.2025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Қаракемер ауылдық округтердің бюджеттері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Жамбыл облысы Жамбыл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Көлқайнар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- Жамбыл облысы Жамбыл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Өрнек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Жамбыл облысы Жамбыл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14 -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Қарасу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- Жамбыл облысы Жамбыл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15- қосымша</w:t>
            </w:r>
          </w:p>
        </w:tc>
      </w:tr>
    </w:tbl>
    <w:bookmarkStart w:name="z37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Полатқосшы ауылдық округінің бюджеті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 жаңа редакцияда - Жамбыл облысы Жамбыл аудандық мәслихатының 10.04.2025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16-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Ерназар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Жамбыл облысы Жамбыл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Тоғызтарау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17-қосымша жаңа редакцияда - Жамбыл облысы Жамбыл аудандық мәслихатының 19.11.2025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18- қосымша</w:t>
            </w:r>
          </w:p>
        </w:tc>
      </w:tr>
    </w:tbl>
    <w:bookmarkStart w:name="z39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Аса ауылдық округінің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аукылдарда,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19- қосымша</w:t>
            </w:r>
          </w:p>
        </w:tc>
      </w:tr>
    </w:tbl>
    <w:bookmarkStart w:name="z39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Айшабибі ауылдық округінің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 қосымша</w:t>
            </w:r>
          </w:p>
        </w:tc>
      </w:tr>
    </w:tbl>
    <w:bookmarkStart w:name="z39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Ақбастау ауылдық округінің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21- қосымша</w:t>
            </w:r>
          </w:p>
        </w:tc>
      </w:tr>
    </w:tbl>
    <w:bookmarkStart w:name="z40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Ақбұлым ауылдық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22- қосымша</w:t>
            </w:r>
          </w:p>
        </w:tc>
      </w:tr>
    </w:tbl>
    <w:bookmarkStart w:name="z40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Бесағаш ауылдық округінің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23- қосымша</w:t>
            </w:r>
          </w:p>
        </w:tc>
      </w:tr>
    </w:tbl>
    <w:bookmarkStart w:name="z41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Гродиково ауылдық округінің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24- қосымша</w:t>
            </w:r>
          </w:p>
        </w:tc>
      </w:tr>
    </w:tbl>
    <w:bookmarkStart w:name="z41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25- қосымша</w:t>
            </w:r>
          </w:p>
        </w:tc>
      </w:tr>
    </w:tbl>
    <w:bookmarkStart w:name="z41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Қарой ауылдық округінің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26- қосымша</w:t>
            </w:r>
          </w:p>
        </w:tc>
      </w:tr>
    </w:tbl>
    <w:bookmarkStart w:name="z42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Қызылқайнар ауылдық округінің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27- қосымша</w:t>
            </w:r>
          </w:p>
        </w:tc>
      </w:tr>
    </w:tbl>
    <w:bookmarkStart w:name="z42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Қаратөбе ауылдық округінің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28- қосымша</w:t>
            </w:r>
          </w:p>
        </w:tc>
      </w:tr>
    </w:tbl>
    <w:bookmarkStart w:name="z43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Қаракемер ауылдық округтердің бюджеттері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29- қосымша</w:t>
            </w:r>
          </w:p>
        </w:tc>
      </w:tr>
    </w:tbl>
    <w:bookmarkStart w:name="z43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Көлқайнар ауылдық округінің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97437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30- қосымша</w:t>
            </w:r>
          </w:p>
        </w:tc>
      </w:tr>
    </w:tbl>
    <w:bookmarkStart w:name="z43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Өрнек ауылдық округінің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31 - қосымша</w:t>
            </w:r>
          </w:p>
        </w:tc>
      </w:tr>
    </w:tbl>
    <w:bookmarkStart w:name="z44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Қарасу ауылдық округінің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32- қосымша</w:t>
            </w:r>
          </w:p>
        </w:tc>
      </w:tr>
    </w:tbl>
    <w:bookmarkStart w:name="z44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Полатқосшы ауылдық округінің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33- қосымша</w:t>
            </w:r>
          </w:p>
        </w:tc>
      </w:tr>
    </w:tbl>
    <w:bookmarkStart w:name="z45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Ерназар ауылдық округінің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34- қосымша</w:t>
            </w:r>
          </w:p>
        </w:tc>
      </w:tr>
    </w:tbl>
    <w:bookmarkStart w:name="z45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Тоғызтарау ауылдық округінің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35- қосымша</w:t>
            </w:r>
          </w:p>
        </w:tc>
      </w:tr>
    </w:tbl>
    <w:bookmarkStart w:name="z45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Аса ауылдық округінің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аукылдарда,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36- қосымша</w:t>
            </w:r>
          </w:p>
        </w:tc>
      </w:tr>
    </w:tbl>
    <w:bookmarkStart w:name="z46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Айшабибі ауылдық округінің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 қосымша</w:t>
            </w:r>
          </w:p>
        </w:tc>
      </w:tr>
    </w:tbl>
    <w:bookmarkStart w:name="z46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Ақбастау ауылдық округінің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38- қосымша</w:t>
            </w:r>
          </w:p>
        </w:tc>
      </w:tr>
    </w:tbl>
    <w:bookmarkStart w:name="z47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Ақбұлым ауылдық округінің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39- қосымша</w:t>
            </w:r>
          </w:p>
        </w:tc>
      </w:tr>
    </w:tbl>
    <w:bookmarkStart w:name="z47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Бесағаш ауылдық округінің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40- қосымша</w:t>
            </w:r>
          </w:p>
        </w:tc>
      </w:tr>
    </w:tbl>
    <w:bookmarkStart w:name="z47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Гродиково ауылдық округінің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41- қосымша</w:t>
            </w:r>
          </w:p>
        </w:tc>
      </w:tr>
    </w:tbl>
    <w:bookmarkStart w:name="z48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Жамбыл ауылдық округінің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42- қосымша</w:t>
            </w:r>
          </w:p>
        </w:tc>
      </w:tr>
    </w:tbl>
    <w:bookmarkStart w:name="z48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Қарой ауылдық округінің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43- қосымша</w:t>
            </w:r>
          </w:p>
        </w:tc>
      </w:tr>
    </w:tbl>
    <w:bookmarkStart w:name="z49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Қызылқайнар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44- қосымша</w:t>
            </w:r>
          </w:p>
        </w:tc>
      </w:tr>
    </w:tbl>
    <w:bookmarkStart w:name="z49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Қаратөбе ауылдық округінің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45- қосымша</w:t>
            </w:r>
          </w:p>
        </w:tc>
      </w:tr>
    </w:tbl>
    <w:bookmarkStart w:name="z49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Қаракемер ауылдық округтердің бюджеттері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46- қосымша</w:t>
            </w:r>
          </w:p>
        </w:tc>
      </w:tr>
    </w:tbl>
    <w:bookmarkStart w:name="z50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Көлқайнар ауылдық округінің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97437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47- қосымша</w:t>
            </w:r>
          </w:p>
        </w:tc>
      </w:tr>
    </w:tbl>
    <w:bookmarkStart w:name="z50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Өрнек ауылдық округінің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48 - қосымша</w:t>
            </w:r>
          </w:p>
        </w:tc>
      </w:tr>
    </w:tbl>
    <w:bookmarkStart w:name="z51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Қарасу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49- қосымша</w:t>
            </w:r>
          </w:p>
        </w:tc>
      </w:tr>
    </w:tbl>
    <w:bookmarkStart w:name="z51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Полатқосшы ауылдық округінің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50- қосымша</w:t>
            </w:r>
          </w:p>
        </w:tc>
      </w:tr>
    </w:tbl>
    <w:bookmarkStart w:name="z51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Ерназар ауылдық округінің бюджеті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51- қосымша</w:t>
            </w:r>
          </w:p>
        </w:tc>
      </w:tr>
    </w:tbl>
    <w:bookmarkStart w:name="z52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Тоғызтарау ауылдық округінің бюджеті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