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cfa12" w14:textId="98cf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ауданының Озерки ауылдық округінің 2024-2026 жылдарға арналған бюджеті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2024 жылғы 22 шілдедегі № 9/43-VIII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2024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Жаңасемей аудандық мәслихатының 2024 жылғы 2 шілдедегі № 8/30-VIII "Жаңасемей ауданының 2024-2026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Жаңасемей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Озерки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73 440,8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–66 955,8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73 441,3мың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пайдаланылған бюджет қалдықтары – 0,5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Жаңасемей ауданы мәслихатының 11.12.2024 </w:t>
      </w:r>
      <w:r>
        <w:rPr>
          <w:rFonts w:ascii="Times New Roman"/>
          <w:b w:val="false"/>
          <w:i w:val="false"/>
          <w:color w:val="000000"/>
          <w:sz w:val="28"/>
        </w:rPr>
        <w:t>№ 12/84-VIII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Жаңасемей аудандық мәслихаты төрағасының уақытша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9/43-VIII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Озерки ауылдық округінің 2024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Жаңасемей ауданы мәслихатының 11.12.2024 </w:t>
      </w:r>
      <w:r>
        <w:rPr>
          <w:rFonts w:ascii="Times New Roman"/>
          <w:b w:val="false"/>
          <w:i w:val="false"/>
          <w:color w:val="ff0000"/>
          <w:sz w:val="28"/>
        </w:rPr>
        <w:t>№ 12/84-VIII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66 955,8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 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Пайдаланылған бюджет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9/43-VIII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Озерки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87 406,00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20 744,00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20 744,00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20 744,00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20 744,00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9/43-VIII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Озерки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