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fa33" w14:textId="66af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Көктау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Көктау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кiрiстер: 157 873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29 700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128 173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161 873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4 000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Көктау ауылдық округінің бюджетіне аудандық бюджеттен берілген 12 141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Көктау ауылдық округінің бюджетіне аудандық бюджеттен ағымдағы нысаналы трансферттер түсімі 3 299 мың теңге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Көктау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