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719e" w14:textId="d9d7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151 "2024-2026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2 желтоқсандағы № 298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Жем қаласының бюджетін бекіту туралы" 2024 жылғы 8 қаңтардағы № 151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Жем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95 740,5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–1 408,6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88 003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96 440,3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699,8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699,8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желтоқсандағы № 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жолдарың жұмыс істеуін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