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3abe" w14:textId="3383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115 "2024-2026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6 қыркүйектегі № 204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Әлімбет ауылдық округ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75965,5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69917,5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81148,3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-5182,8"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5182,8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5182,8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қалаларда, ауылдарда, кенттерде, ауылдық округтерде автомобиль жолдарының жұмыс істеуін қамтамасыз 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Әлімбет ауылдық округ әкімінің аппаратының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204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