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0172" w14:textId="a7e0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жайылымдарды басқару және оларды пайдалану жөніндегі 2025-2026 жылдарға арналған үлгілік жоспарды бекіту туралы</w:t>
      </w:r>
    </w:p>
    <w:p>
      <w:pPr>
        <w:spacing w:after="0"/>
        <w:ind w:left="0"/>
        <w:jc w:val="both"/>
      </w:pPr>
      <w:r>
        <w:rPr>
          <w:rFonts w:ascii="Times New Roman"/>
          <w:b w:val="false"/>
          <w:i w:val="false"/>
          <w:color w:val="000000"/>
          <w:sz w:val="28"/>
        </w:rPr>
        <w:t>Ақмола облысы Сандықтау аудандық мәслихатының 2024 жылғы 5 желтоқсандағы № 16/3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Ауыл шаруашылығы министрінің 2024 жылғы 29 шілдедегі № 263 </w:t>
      </w:r>
      <w:r>
        <w:rPr>
          <w:rFonts w:ascii="Times New Roman"/>
          <w:b w:val="false"/>
          <w:i w:val="false"/>
          <w:color w:val="000000"/>
          <w:sz w:val="28"/>
        </w:rPr>
        <w:t>бұйрығына</w:t>
      </w:r>
      <w:r>
        <w:rPr>
          <w:rFonts w:ascii="Times New Roman"/>
          <w:b w:val="false"/>
          <w:i w:val="false"/>
          <w:color w:val="000000"/>
          <w:sz w:val="28"/>
        </w:rPr>
        <w:t xml:space="preserve"> сәйкес, "Жайылымдар туралы" Қазақстан Республикасы Заңының 6-бабының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ауданы бойынша жайылымдарды басқару және оларды пайдалану жөніндегі </w:t>
      </w:r>
      <w:r>
        <w:rPr>
          <w:rFonts w:ascii="Times New Roman"/>
          <w:b w:val="false"/>
          <w:i w:val="false"/>
          <w:color w:val="000000"/>
          <w:sz w:val="28"/>
        </w:rPr>
        <w:t>үлгілік 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Г.Мұстафина</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Жайылымдарды басқару және оларды пайдалану жөніндегі үлгілік жоспар</w:t>
      </w:r>
    </w:p>
    <w:bookmarkEnd w:id="3"/>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үлгілік жоспар (бұдан әрі – Жоспар) "Жайылымдар туралы" Қазақстан Республикасы Заңының (бұдан әрі – Заң) 6-бабының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6" w:id="5"/>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bookmarkEnd w:id="5"/>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p>
      <w:pPr>
        <w:spacing w:after="0"/>
        <w:ind w:left="0"/>
        <w:jc w:val="both"/>
      </w:pPr>
      <w:r>
        <w:rPr>
          <w:rFonts w:ascii="Times New Roman"/>
          <w:b w:val="false"/>
          <w:i w:val="false"/>
          <w:color w:val="000000"/>
          <w:sz w:val="28"/>
        </w:rPr>
        <w:t xml:space="preserve">
      5) осы Жоспарға 4-қосымшаның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4-қосымшаның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Start w:name="z7" w:id="6"/>
    <w:p>
      <w:pPr>
        <w:spacing w:after="0"/>
        <w:ind w:left="0"/>
        <w:jc w:val="left"/>
      </w:pPr>
      <w:r>
        <w:rPr>
          <w:rFonts w:ascii="Times New Roman"/>
          <w:b/>
          <w:i w:val="false"/>
          <w:color w:val="000000"/>
        </w:rPr>
        <w:t xml:space="preserve"> 1. Осы жайылымдарды басқару және оларды пайдалану жөніндегі үлгілік жоспар (бұдан әрі – Жоспар) "Жайылымдар туралы" Қазақстан Республикасы Заңының (бұдан әрі – Заң) 6-бабының </w:t>
      </w:r>
      <w:r>
        <w:rPr>
          <w:rFonts w:ascii="Times New Roman"/>
          <w:b/>
          <w:i w:val="false"/>
          <w:color w:val="000000"/>
        </w:rPr>
        <w:t>4-1) тармақшасына</w:t>
      </w:r>
      <w:r>
        <w:rPr>
          <w:rFonts w:ascii="Times New Roman"/>
          <w:b/>
          <w:i w:val="false"/>
          <w:color w:val="000000"/>
        </w:rPr>
        <w:t xml:space="preserve"> және "Мемлекеттік статистика туралы" Қазақстан Республикасы Заңының 16-бабы 3-тармағының </w:t>
      </w:r>
      <w:r>
        <w:rPr>
          <w:rFonts w:ascii="Times New Roman"/>
          <w:b/>
          <w:i w:val="false"/>
          <w:color w:val="000000"/>
        </w:rPr>
        <w:t>2) тармақшасына</w:t>
      </w:r>
      <w:r>
        <w:rPr>
          <w:rFonts w:ascii="Times New Roman"/>
          <w:b/>
          <w:i w:val="false"/>
          <w:color w:val="000000"/>
        </w:rPr>
        <w:t xml:space="preserve"> сәйкес әзірленді.</w:t>
      </w:r>
    </w:p>
    <w:bookmarkEnd w:id="6"/>
    <w:bookmarkStart w:name="z8" w:id="7"/>
    <w:p>
      <w:pPr>
        <w:spacing w:after="0"/>
        <w:ind w:left="0"/>
        <w:jc w:val="left"/>
      </w:pPr>
      <w:r>
        <w:rPr>
          <w:rFonts w:ascii="Times New Roman"/>
          <w:b/>
          <w:i w:val="false"/>
          <w:color w:val="000000"/>
        </w:rPr>
        <w:t xml:space="preserve">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7"/>
    <w:p>
      <w:pPr>
        <w:spacing w:after="0"/>
        <w:ind w:left="0"/>
        <w:jc w:val="both"/>
      </w:pPr>
      <w:r>
        <w:rPr>
          <w:rFonts w:ascii="Times New Roman"/>
          <w:b w:val="false"/>
          <w:i w:val="false"/>
          <w:color w:val="000000"/>
          <w:sz w:val="28"/>
        </w:rPr>
        <w:t>
      Баракпай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Каменка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Бірлік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Балкашино а .о.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Лесное а .о.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Белгородский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Веселое а .о.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Васильевка а .о.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Максимовка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Ақсораң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Баракпай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Сандықтау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Широкое а .о.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Сандықтау ауданының жайылымдардың орналасу схемасына (картасына) беріліп отырған жер учаскілерінің меншік иелері және жер пайдаланушылар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АлтынбекТельманулы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Бектемисов Дулат Жазгалиевич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Александр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БотинЖанайдарОспанович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НуралинСалимжанМирамович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Досмуханов Кайрат Айдарханович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ДосмухановКабдулмуратАйдарханович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Кинжалин Серик Муратбекович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КулюбаевГизатоллаТурсунович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Досмуханов Марат Айдарханович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СейтжановМухажанНегометжанович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ЛюбимоваЕленаАнатольевна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ШаймурзинЕлюбайКабылсерикович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Досмуханов Талгат Айдарханович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ТлеубаевДауренбек Каппасович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Асадов Физули Шакили-Оглы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КосмановЖамбулАмиргалиевич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ТемеркуловДжексембекДжамухамедович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Дарбазанов Михаил Хасанович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Жуковский Игорь Генадьевич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 Николай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Кайрат Сансызбаевич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Николай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Белуха Валерия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 Олег Федорович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 Анатолий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Докаева Таисия Шариповна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АнапинЖумабайКамидулович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Умербекова Фарида Байжумановна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МалгаждаровАйганТлеукобылович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ЖандарбековаЫрсжанАпаккызы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Нияз Есенгельдинович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АсылбековСайранбекТемирханович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Салимжанов Уранбек Кабдулович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АлпысбаевЕсмурзаКубешевич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Мирзоев НамикВалиш-Оглы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КулахметовЖумабайТулькибаевич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МашрановБекжанКоппасович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Часовитина Татьяна Ивановна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Жакиялин ЖанбырбайТулегенович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ЖабикеевКенжебайАппакович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МашрановАрманДулатович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Агайдар Дарбаевич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Гербаев Магомед-Сали Ханкович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КазыбекОндасынович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Межидов Хусейн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ДашаевЭмренАбасович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Рамзан Лечиевич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 МахамбетЖуносович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ЛомалиМ.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Клятский В.Н.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Казанков С.Н./Казанков В.Н.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ХучаевЖабраилМугданулы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Игорь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БатешевАлкеМолдабаевич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Съезбеков Аскар Съезбекович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Айдосесенгельдинович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Кайрат Сеилбекулы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НарботаЖалимбаевич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ЕсенбаевСакенКожабекович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Сайдалинов Ербол Желкайдарович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АлтеновУралбайКурмангалиевич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Кених Василий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 Нияз Айдарбекулы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Селимханов Рамзан Шуаипович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ГазиевВахидМасаевич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РожаповХезирИлесович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Берсункаев Абу Ромозанович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ДадаевИсраил Каримович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Байсаров Ахият Магомедович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ДашаевМагамедНасвалович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Джабраилова Роза Салмановна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Исрапил Джабраилович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Хамзат Харонович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МагамадовЗейламхЭльмарзович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Загаев Дога Алсолтович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МодырбиевХансултан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Дудуркаев Хусейн Хамитович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Загаев Али Алсолтович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Аслан Саламбекович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Дудуркаев И.Э.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УциевЮсупПацуевич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Уциев 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Игорь Генадьевич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Николай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Тамбовцев Николай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 Биржан Тулебергенович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ТамбовцевЮрийНиколаевич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АкмаганбетовойЗауреСалкеновне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 В.Н.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СанбаеваЖумашКапановна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Болкоев Муса Ахмедович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Махмуд Магомед-Салиевич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КуздановЕркен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Тамбовцев Николай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 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ДаутовЖаналы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Ботвинов Михаил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Баубеков Мурат Мухамбетович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ГарифулинаМадинаКудайбергеновна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Шадиев Мусса Заудинович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ДеобальдЛеонидАндреевич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БарахоевЯхяХамидович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Тамбовцев Петр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Шмит Александр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ТасеменовКайдарТасеменович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Талгат Сейтмухамбетович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БарахоевЯхяХамидович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Черемнов Александр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Абрамян Мариэтта Аргамовна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Кыдырбекова Мина Темирбековна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 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Сыркин Анатолий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Любимова Елена Анатольевна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Александр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 Артем Витальевич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Капышева Салтанат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КакаеваЯхитаЗаиндыновна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Юрий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 Канат Бекежанович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 Виталий Юрьевич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Муратбек Абдугапарович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Жеребков Александр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ЖетписбаевБолатАбуталипович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АльжапаровТемирболатМуханбетрахимович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Шахтамиров Ибрагим Алвадиевич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Наумец Степан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ИскаковаАлия Валерьевна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Зорин Владимир Андреевич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Жабай Каппасович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МадарбиевИсаИагамедович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Юрий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 Артем Витальевич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Закусилов Александр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Копайцов.В.М.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Альбекова Ш.Д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Баисов 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АлтынбекТельманулы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Уйсимбаев Азат Умербекович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ауылшаруашылық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"ПЗ Балкашинский"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"Свободное"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"Спасское-Агро"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Грицаев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"Максимовское"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1 Мая"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"Максимовское"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"Граниковское"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"Сандыктау"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"Белгородское"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"Ключевка"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"Каменка и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"КолосЗолотаяНива"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"Нина и Виктория"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"Мадениет"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"Алюр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Самат"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"Бастау Агро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"Байдалы"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Байдалы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"Жыланды-2004"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"Широкое"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"Сандыктау-Колос"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Дулат"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"Балкашинский ПДУ"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"Кайырлы"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"СПХ Умаров"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"Ульзана"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"ПКФ Новоникольское"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"Сандыктау-Агро"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"Агро-Шанс"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"Родной край"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"Агро-LАКЕ"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Ардак"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"Шан-Агро"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"Керегетас"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"US 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"Жаксылык"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"Богородка"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"Нур-Даур group"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"Ак жол 2014"</w:t>
            </w:r>
          </w:p>
        </w:tc>
      </w:tr>
    </w:tbl>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Аудан аумағында суару немесе суландыру арналары жоқ.</w:t>
      </w:r>
    </w:p>
    <w:p>
      <w:pPr>
        <w:spacing w:after="0"/>
        <w:ind w:left="0"/>
        <w:jc w:val="left"/>
      </w:pPr>
      <w:r>
        <w:rPr>
          <w:rFonts w:ascii="Times New Roman"/>
          <w:b/>
          <w:i w:val="false"/>
          <w:color w:val="000000"/>
        </w:rPr>
        <w:t xml:space="preserve"> Жайылым пайдаланушылардың су тұтыну қол жеткізу схемалары</w:t>
      </w:r>
    </w:p>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ауыл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үлгілік жоспарға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 Сандыктау ауданы жайылымдарын жерлердің санаттары бойынша бөлу, мың гектар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132579,5</w:t>
            </w:r>
          </w:p>
        </w:tc>
      </w:tr>
    </w:tbl>
    <w:p>
      <w:pPr>
        <w:spacing w:after="0"/>
        <w:ind w:left="0"/>
        <w:jc w:val="left"/>
      </w:pPr>
      <w:r>
        <w:rPr>
          <w:rFonts w:ascii="Times New Roman"/>
          <w:b/>
          <w:i w:val="false"/>
          <w:color w:val="000000"/>
        </w:rPr>
        <w:t xml:space="preserve">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116438100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116438600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Арбузинка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116439200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Богословка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Быстрымовка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городок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Кумдыколь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Новоромановка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"Новоникольск Агро" ШҚ Сэу Михаил Яковлевич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860531350953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 Бимырза Есенгельдыевич Алпысбаев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920725351117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 Бимырза Есенгельдыевич Алпысбаев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920725351117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 Бимырза Есенгельдыевич Алпысбаев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920725351117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 Бимырза Есенгельдыевич Алпысбаев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920725351117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"Баялиндар" ШҚ Баялин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851214350356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"Баялиндар" ШҚ Баялин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851214350356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 ШҚ Шаймурзин Елубай Кабылсерикович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770616350074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"Бектаул" ШҚ Бектемисов Дулат Жазгалиевич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590409300788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ШҚ Колесник Марина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730511450141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"Дияр" Ботин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930406350730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"Өмир"Нуралин Салимжан Мирамович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581229350073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"Айдархан" Досмуханов Кабдулмурат Айдарханович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580716350068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"Айсулу" Кинжалин Серик Муратбекович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560306350095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 Кулюбаев Гизатолла Турсунович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710414350095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"Негмет"Сейтжанов Мухажан Негометжанович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"Милена"Любимова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640726400670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"Милена"Любимова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640726400670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"Милена"Любимова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640726400670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"Копжасар" Шаймурзин Елюбай Кабылсерикович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770616350074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"Батима" Досмуханов Талгат Айдарханович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650310350571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Дина Болатхановна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740815450166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"Тулпар" Асадов Физули Шакили-Оглы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670608300281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"Бойняжев" Боянжев Геннадий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690921300831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к/х"Белуха" Белуха Валерия Владимировна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 Темеркулов Джексембек Джамухамедович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651024350321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"Беркуты" Сергиенко Юрий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"Алена" Жуковский Игорь Генадьевич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680620350017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"Сосновка" Белик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900412351260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"Сосновка" Белик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900412351260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"Рулан и К" Сансызбаев Амин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10530550865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"Жалпак" Миронов Николай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500710350269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"Рулан и К" Сансызбаев Амин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10530550865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к/х"Белуха" Белуха Валерия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"Восток" Рау Олег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730325300554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"Наталья" Колесник Марина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730511450141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"Слобода" Архипов Анатолий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 Докаева Таисия Шариповна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961018450548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 Докаева Таисия Шариповна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961018450548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510601400139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510601400140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"Дала" Анапин Жумабай Камидулович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591112350069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"Карлыгаш" Умербеков Талгат Кенжегалиевич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510601400139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"Карлыгаш" Умербеков Талгат Кенжегалиевич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510601400139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"Дала" Анапин Жумабай Камидулович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591112350069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"Айнур" Малгаждаров Айган Тлеукобылович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"Бауржан" Жандарбекова Ырсжан Апаккызы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521002450193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"Нариман" Алпысбаев Нияз Есенгельдинович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881110350504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"Алтынай" Асылбеков Сайранбек Темирханович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611029350074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"Бекзат" Салимжанов Уранбек Кабдулович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641211350128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"Уалихан" Алпысбаев Есмурза Кубешевич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680624350158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"Уалихан" Алпысбаев Есмурза Кубешевич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680624350158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"Фарид" Мирзоев Намик Валиш-Оглы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680615350159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 "Болат" Машранов Бекжан Коппасович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580720350089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 "Золотой колос" Часовитина Татьяна Ивановна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521106450288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"Золотой колос" Часовитина Татьяна Ивановна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521106450288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 Жакиялин Жанбырбай Тулегенович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580921300764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 Жакиялин Жанбырбай Тулегенович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580921300764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"Жалхас" Жабикеев Кенжебай Аппакович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570518301150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"Золотой колос" Часовитина Татьяна Ивановна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521106450288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"Заманбек" Машранов Арман Дулатович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730922350090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"Заманбек" Машранов Арман Дулатович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730922350090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"Борибас" Амрин Агайдар Дарбаевич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640307350107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"Дала" Анапин Жумабай Камидулович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591112350069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"Алтынай" Асылбеков 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611029350074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"Нан" Абдаев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860907350491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"Альбекова" Альбекова Шолпан Досумбековна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680316450010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"Дин" Гербаев Магомед-Сали Ханкович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560510300880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 Мейрамов Казыбек Ондасынович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780528350039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"Богородка" Межидов Хусейн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710921350458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"Зелем" Дашаев Эмрен Абасович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570902300883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"Тучное" Досымбеков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570902300883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Клятский В.Н.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570902300883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Казанков С.Н./Казанков В.Н.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570902300883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"Хаджи-Мукан" Хучаев Жабраил Мугданулы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570401301441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"Д-Агро" Чернов Игорь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800401350360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"Д-Агро" Чернов Игорь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800401350360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Баисов Арман Кадырбекович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710118350016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"Табылды" Сайдалин Канат Табулдинович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670310350486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"Жасканат" Батешева 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831004403197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"Жасканат-2" Батешев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530905300654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К/х"Мирас" Съезбеков Аскар Съезбекович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590101351232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К/х"Мирас" Съезбеков Аскар Съезбекович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590101351232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"Раимбек" Тукенов Елжас Айдосович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640303350343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"Раимбек" Тукенов Елжас Айдосович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640303350343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"Раимбек" Тукенов Елжас Айдосович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640303350343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К/х"Сайран" Есенбаев Кайрат Сеилбекулы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"Анар" Исмаилов Абзал Нарботаевич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920609351304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"Сауле" Есенбаев Жанайдар Сакенович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810121350132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"Ардак" Сайдалинов Ербол Желкайдарович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600210350142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"Золотой Колос" Часовитина Татьяна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521106450288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К/х"Августа" Кених Василий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500609350190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 Нурмухан Нияз Айдарбекулы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850323350950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"Анар" Исмаилов Абзал Нарботаевич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920609351304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"Анар" Исмаилов Абзал Нарботаевич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920609351304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"Ibragim berkat"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871109350408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"Ibragim berkat"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871109350408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"Мусаев" Мусаев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800405350045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"Лом Эли" Юшаев Рустем Ломэлиевич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810324350502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"Рамзан" Селимханов Рамзан Шуаипович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550410301040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"Надежда" Газиев Вахид Масаевич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641213301408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"Орга" Рожапов Хезир Илесович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600120301145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"Кавказ" Берсункаев Абу Ромозанович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631126300673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"Ислам" Дадаев Исраил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680301350161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"Рассвет" Мусаев Али Абдулвахитовия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820607350897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"Шовд" Дашаев Магамед Насвалович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570120300764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"Шовд" Дашаев Магамед Насвалович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570120300766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"Бамут" Джабраилова Роза Салмановна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530129450272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"Руслан" Абаев Исрапил Джабраилович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870916350364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"Хава" Каримов Хамзат Харонович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551227300359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"Зарема" Магамадов Зейламх Эльмарзович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760521350705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"Алсолт" Загаев Дога Алсолтович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700117300895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"Ялта" Модырбиев Хансултан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520301350695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"Хамит" Дудуркаев Хусейн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770227350466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"Елт" Загаев Али Алсолтович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731014350375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"Эдильсултан" Дудуркаев Юнус Эдильсултанович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740311350506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"Дудуркаев" Дудуркаев И.Э.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740311350506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Дашаев Бислан Абасович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740528300252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"Уциев" Уциев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680301350161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"Плодородие" Шишкин Е.Ю.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580419450109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"Пегас" Акулов Игорь Генадьевич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"Жалпак" Миронова Любовь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500710350269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"Пегас" Акулов Игорь Генадьевич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"Пегас" Акулов Игорь Генадьевич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"Мечта" Маклаков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"Барт" Нуралиев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680918300130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"Нурлан" Нурбаев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970302350524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"Нурлан" Нурбаев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970302350524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001-004-008-089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"Магнат" Тамбовцев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"Жолаушы" Тулеген Биржан Тулебергенович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900810351002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"Алтын-Дан" Гофшмидт Евгений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800712350094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к/х"Белуха" Белуха Валерия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Тамбовцев Юрий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680618350254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"Зауре" Акмаганбетовой Зауре Салкеновне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810805450286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"Елизавета" Чернышев В.Н.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620822450229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 Жол" Санбаева Жумаш Капановна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430430450013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"Беркут" Болкоев Муса Ахмедович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631017300105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"Беркут" Болкоев Муса Ахмедович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631017300105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К/х"Сандыктау" Абуев Махмуд Магомед-Салиевич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910120350396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"Еркин" Кузданов Бауржан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710113350019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"Магнат" Тамбовцев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"Әдилет" Даутов Жаналы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961018450548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К/х"Исток-2" Ботвинов Михаил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610101351447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 Баубеков Мурат 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741114350578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к/х"Кайрат" Гарифулина Мадина Кудайбергеновна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730130450190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"Нокия" Шадиев Мусса Заудинович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580920350344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к/х"Белуха" Белуха Валерия Владимировна уч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Деобальд Леонид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"Ирина" Барахоев Яхя Хамидович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710218450422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"Нокия" Шадиев Мусса Заудинович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580920350344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 Докаева Таисия Шариповна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961018450548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 Докаева Таисия Шариповна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961018450548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"Ягуар" Тамбовцев Петр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760429300109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"Ягуар" Тамбовцев Петр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760429300109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"Жатва" Шмит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950605351546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"Аул" Тасеменов Кайдар Тасеменович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390911350018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"Ануар" Омаров Талгат Сейтмухамбетович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620223350315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"Алтын-Дан" Гофшмидт Евгений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800712350094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"Ирина" Барахоев Яхя Хамидович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710218450422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к/х"Белуха" Белуха Валерия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к/х"Белуха" Белуха Валерия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"Искра" Черемнов Александр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500216300158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"Хади" Шадиева З.Х.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901211451595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"Курс" Емельянов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470516450153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470516450153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"Звезда" Абрамян Мариэтта Аргамовна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770217400761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"Тлеу" Тлеуов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690810350225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"Тлеу" Тлеуов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690810350225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"Тлеу" Тлеуов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690810350225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"Тлеу" Тлеуов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690810350225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"Астана" Горбачев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000913550459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"Астана" Горбачев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000913550459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Джейранов Спиридон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621225350359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"Белуха" Белуха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"Белуха" Белуха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"Белуха" Белуха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"Акыл" Сыркин Анатолий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771120301329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к/х"Милена" Любимова Елена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640726400670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"Астория" Перфилов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760602300575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"Астория" Перфилов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760602300575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"Строитель" Молдахметов Рамиль 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720125350591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"Астория" Перфилов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760602300575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"Салтанат" Капышева Салтанат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590614450229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"Салтанат" Капышева Салтанат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590614450229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"Строитель" Молдахметов Рамиль 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940619350374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"Строитель" Молдахметов Рамиль 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940619350375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"Казахстан" Борона Юрий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640602350180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"Казахстан" Борона Юрий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640602350180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"Мустанг" Любимов Виталий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"Мустанг" Любимов Виталий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"Азамат"Мустафин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980429350428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"Мустанг" Любимов Виталий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"Мустанг" Любимов Виталий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К/х"Кристина" Жеребков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550525300880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Болат Абуталипович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590203350487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"Мустанг" Любимов Виталий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"Строитель"Молдахметов Рамиль 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520408350290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"Строитель"Молдахметов Рамиль 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520408350290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"Гранд" Шахтамиров Ибрагим Алвадиевич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К/х"Автомобилист" Наумец Степан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470409300753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"Заря" Демченко Петр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600604350570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"Коктем" Искакова Алия Валерьевна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880629450877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"Глория" Зорин Владимир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730410350156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"Глория" Зорин Владимир Андрееви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730410350156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"Маймак" Аяпбергенов Жабай Каппасович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650824350398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"Коктем" Искакова Райхан Гадильбековна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620321450463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"Дружба" Мадарбиев Иса Иагамедович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651119350388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"Перевозчик" Докаев К.Ш.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940503351527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"Маймак" Аяпбергенов Жабай Каппасович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650824350398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"Маймак" Аяпбергенов Жабай Каппасович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650824350398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"Казахстан" Борона Юрий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640602350180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к/х"Любимовы" Любимов Артем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"Заря" Демченко Петр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600604350570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"Заря" Демченко Петр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600604350570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"Антал"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940412350587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"Астра" Копайцов.В.М.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370328350194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"Казахстан" Борона Юрий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640602350180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"Мустанг" Любимов Виталий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"Мустанг" Любимов Виталий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"Мустанг" Любимов Виталий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Пегас Акулов Игорь Генадьевич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Белуха Валерия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Белуха Валерия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"Гулиев И.И." Гулиев Ильхам Имран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671226399039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Белуха Валерия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Докаев Байсангур Шарипович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951028351423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Килкариди Георгий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550510350310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Укун Кейпжанович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590813300128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Белуха Валерия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Абдурахман Ондасынович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670205350277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Хикимов Альбек Байжолович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670809350062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 Даурен Талгатович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750803300060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Нурлан Зулкарнатович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940303350732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"Спасское-Агро" ЖШС Абуев Махмуд Магомед-Салиевич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910120350396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ЖШС Уразалин Багдат Байдалинович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60940001526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Грицаев и К" ЖШСГрицаев 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40840001668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"Спасское-Агро" ЖШС Абуев Махмуд Магомед-Салиевич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910120350396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ЖШС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"Максимовское" ЖШС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"Максимовское" ЖШС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"Максимовское" ЖШС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"Максимовское" ЖШС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"Максимовское" ЖШС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1 Мая" Абуев Магомед-Сали Абузеитович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"Максимовское" ЖШС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 ЖШС Мусханов Жамул Вахитович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 ЖШС Мусханов Жамул Вахитович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 Балкашинский" ЖШС Докаев Шарип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 Балкашинский" ЖШС Докаев Шарип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 Балкашинский" ЖШС Докаев Шарип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 Балкашинский" ЖШС Докаев Шарип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"Граниковское" ЖШС Усенко Е.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51140005114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"Граниковское" ЖШС Усенко Е.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51140005114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"Граниковское" ЖШС Усенко Е.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51140005114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 ЖШС Мусханов Жамул Вахитович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Грицаев и К" ЖШС Грицаев 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40840001668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Грицаев и К" ЖШС Грицаев 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40840001668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Грицаев и К" ЖШС Грицаев 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40840001668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"Жабай" Докаев Дога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"Жабай" Докаев Дога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"Жабай" Докаев Дога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"Жабай" Докаев Дога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"Белгородское" Любимов АртҰм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150140021025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"Белгородское" Любимов АртҰм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150140021025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"Белгородское" Любимов АртҰм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150140021025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"Белгородское" Любимов АртҰм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150140021025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"Ключевка" Махметов Себегат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"Белгородское" Любимов АртҰм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150140021025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"Белгородское" Любимов АртҰм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150140021025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"Каменка и Д" Джейранов Алексей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"Каменка и Д" Джейранов Алексей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"Колос Золотая Нива" Джейранов Спиридон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"Колос Золотая Нива" Джейранов Спиридон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"Колос Золотая Нива" Джейранов Спиридон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"Колос Золотая Нива" Джейранов Спиридон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"Колос Золотая Нива" Джейранов Спиридон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"Нина и Виктория" Молдахметов.Е.К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061040002801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"Максимовское"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"Максимовское"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"Алюр Агро" Кременицкий Алексей Николаевич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160940004660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"Алюр Агро" Кременицкий Алексей Николаевич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160940004660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Самат" Теньбаев 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50440004362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"Каменка и Д" Джейранов Алексей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40440002116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"Бастау Агро С" Мукушева Алтын Тезекпаевна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160540020172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"Нина и Виктория" Молдахметов.Е.К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061040002801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"Нина и Виктория" Молдахметов.Е.К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061040002801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"Алюр Агро" Кременицкий Алексей Николаевич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160940004660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"Байдалы" Уразалин Багдат Байдалинович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60940001526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"Байдалы" Уразалин Багдат Байдалинович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"Байдалы" Уразалин Багдат Байдалинович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"Байдалы" Уразалин Багдат Байдалинович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01-004-016-371,372,373,374, 375,376,377,378,379,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 Съезбеков Ильяс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"Байдалы" Уразалин Багдат Байдалинович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НАН" Абдаев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40540001312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"Нур-Даур group" Даурен Кенжигалиевич Усинов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200340003353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"Жабай" Докаев Дога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"Жабай" Докаев Дога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НАН" Абдаев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НАН" Абдаев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"Широкое" Дынько Валерий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"Широкое" Дынько Валерий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"Алтын-Жер" Байзаков 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"Алтын-Жер" Байзаков 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"Сандыктау-Колос" Дашаев Рамазан Абасович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"Свободное" Закусилов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"Максимовское"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"Максимовское"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"Максимовское"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"Максимовское"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"Максимовское" Закусилов.А.А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Дулат" Кабылканов Куаныш Партсъездович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"Нина и Виктория" Молдахметов.Е.К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061040002801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"Сандыктау-Колос" Дашаев Рамазан Абасович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"Сандыктау-Колос" Дашаев Рамазан Абасович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"Заман" Уциев Юсуп Пацуевич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"Кайырлы" Умаров Ибрагим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"СПХ Умаров" Умаров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"Сандыктау-98" Дашаев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1 Мая" Абуев Магомед-Сали Абузеитович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1 Мая" Абуев Магомед-Сали Абузеитович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1 Мая" Абуев Магомед-Сали Абузеитович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1 Мая" Абуев Магомед-Сали Абузеитович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1 Мая" Абуев Магомед-Сали Абузеитович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1 Мая" Абуев Магомед-Сали Абузеитович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"Заман" Уциев Юсуп Пацуевич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"Заман" Уциев Юсуп Пацуевич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 Эльвейн Валерий Львович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"Каменка и Д" Джейранов Алексей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"Каменка и Д" Джейранов Алексей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"УНИ" Хлебникова Оксана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"УНИ" Хлебникова Оксана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"Алтын-Жер" Байзаков 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"Алтын-Жер" Байзаков 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"Ключевка" Махметов Себегат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01-004-019-183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"Каменка и Д" Джейранов Алексей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"Каменка и Д" Джейранов Алексей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"УНИ" Хлебникова Оксана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"УНИ" Хлебникова Оксана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"УНИ" Хлебникова Оксана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"УНИ" Хлебникова Оксана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"УНИ" Хлебникова Оксана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"УНИ" Хлебникова Оксана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"Ключевка" Махметов Себегат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Грицаев и К" Грицаев 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40840001668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"Элина" Болкоев Муса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140340017786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"Сандыктау-Агро" Тамбовцева Наталья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"Сандыктау-Агро" Тамбовцева Наталья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"Элина" Болкоев Муса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140340017786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"Элина" Болкоев Муса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140340017786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"Элина" Болкоев Муса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140340017786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"Сандыктау-Агро" Тамбовцева Наталья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"Сандыктау-Агро" Тамбовцева Наталья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"Сандыктау-Агро" Тамбовцева Наталья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"Сандыктау-Агро" Тамбовцева Наталья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"Сандыктау-Агро" Тамбовцева Наталья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"Сандыктау-Агро"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 Съезбек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"Агро-Шанс" Докаев Гилани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"Родной край" Павлович Григорий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"Агро-LАКЕ" Галюк Андрей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"Агро-LАКЕ" Галюк Андрей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"Агро-LАКЕ" Галюк Андрей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"Агро-LАКЕ" Галюк Андрей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Ардак" Жакиялин.Ж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"Родной край" Павлович Григорий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140240012840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"Родной край" Павлович Григорий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140240012840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"Акан-Агро" Сермягин Иван Константинович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41140002514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"Агро-LАКЕ" Галюк Андрей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"Агро-LАКЕ" Галюк Андрей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"Агро-LАКЕ" Галюк Андрей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"Агро-Шанс" Докаев Гилани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"Агро-Шанс" Докаев Гилани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"Агро-Шанс" Докаев Гилани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"Агро-Шанс" Докаев Гилани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"Агро-Шанс" Докаев Гилани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"Шан-Агро" Жаманбаев Дулат Ибрагимович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040240022034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"Шан-Агро" Жаманбаев Дулат Ибрагимович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040240022034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"Агро-Шанс" Докаев Гилани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 Нан" Биктасов Жанбулат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191040028881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"ПРЕСТИЖ-2021"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211040002874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"ПРЕСТИЖ-2021"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211040002874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"Степняк Агро" Абилов Асет Тельманович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"Труд" Доскожин Дулат Макатович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"Труд" Доскожин Дулат Макатович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"Керегетас" Огаев Ахмед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"Керегетас" Огаев Ахмед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Полина" Шмит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Полина" Шмит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"Труд" Доскожин Дулат Макатович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Байдалы 2" Уразалин Амангельды Байдалович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Полина" Шмит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Полина" Шмит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"Байдалы" Уразалин Багдат Байдалинович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60940001526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"Жаксылык" Мусин.К.А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050140003531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"Керегетас" Огаев Ахмед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"Богородка" Дынько Валерий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1004053136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"Ак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1004013137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"Ак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1004013138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ГКП"Агротехнический колледж, село Каменка, Сандыктауский район" при управлении образования Акмолинской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591240000045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ГКП"Агротехнический колледж, село Каменка, Сандыктауский район" при управлении образования Акмолинской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591240000045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ГКП"Агротехнический колледж, село Каменка, Сандыктауский район" при управлении образования Акмолинской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591240000045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"Надежда" Колесник Александр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140764024126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"Сунгат" Магзумов Мурат Куандыкович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140464014518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Кызыл-Казахстан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140464012482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Кызыл-Казахстан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140464012482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"Нияз" Алпысбаев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"Нияз" Алпысбаев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"Сунгат" Магзумов Мурат Куандыкович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140464014518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"Нияз" Алпысбаев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"Айнур" Малгождаров Айаган Тлеукобылович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160364012753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"Айнур" Малгождаров Айаган Тлеукобылович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160364012753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"Айнур" Малгождаров Айаган Тлеукобылович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160364012753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"Новоселовка" Сэу Григорий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160564020897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 "Жыланды" Съезбеков И.А.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190264036755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"Жыланды" Съезбеков И.А.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190264036755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 "Жыланды" Съезбеков И.А.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190264036755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"Новоселовка" Сэу Григорий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190264036749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01-004-016-390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"Жанат" Глушко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570329300690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01-004-024-144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"Жанат" Глушко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590917301321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"Жанат" Глушко Александ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161264008720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"Дияр" Ботин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930406350730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01-004-012-831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"Дияр" Ботин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930406350730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"Дияр" Ботин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930406350730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 Жакиялин Жанбырбай Тулегенович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580921300764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01-004-043-601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Магзумов Мурат Куандыкович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740608350085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01-004-044-068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"Магнат" Тамбовцев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01-004-002-885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Байсалбаева Бибигуль Туребаевна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650704400315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К/х"Исток-2" Ботвинов Михаил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610101351447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01-004-008-050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Ермолин В.Н.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01-004-038-279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ТОО"СХП 1 Мая" Абуев Магомед-Сали Абузеитович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01-004-017-131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217,0000</w:t>
            </w:r>
          </w:p>
        </w:tc>
      </w:tr>
    </w:tbl>
    <w:p>
      <w:pPr>
        <w:spacing w:after="0"/>
        <w:ind w:left="0"/>
        <w:jc w:val="left"/>
      </w:pPr>
      <w:r>
        <w:rPr>
          <w:rFonts w:ascii="Times New Roman"/>
          <w:b/>
          <w:i w:val="false"/>
          <w:color w:val="000000"/>
        </w:rPr>
        <w:t xml:space="preserve">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116437300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116438100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116438600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116438200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116439300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Богословка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Быстрымовка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городок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Кумдыколь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Новоромановка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116459300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Дорогинка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49,546 мың гектар жайылым қажет.</w:t>
      </w:r>
    </w:p>
    <w:p>
      <w:pPr>
        <w:spacing w:after="0"/>
        <w:ind w:left="0"/>
        <w:jc w:val="both"/>
      </w:pPr>
      <w:r>
        <w:rPr>
          <w:rFonts w:ascii="Times New Roman"/>
          <w:b w:val="false"/>
          <w:i w:val="false"/>
          <w:color w:val="000000"/>
          <w:sz w:val="28"/>
        </w:rPr>
        <w:t>
      47,061 мың гектар алаңды алып жатқан көпшілік пайдаланатын жайылымдарда 26,466 мал басы жайылады, _____ мың гектар алаңды алып жатқан шалғайдағы жайылымдарда _____ мал басы жайылады.</w:t>
      </w:r>
    </w:p>
    <w:p>
      <w:pPr>
        <w:spacing w:after="0"/>
        <w:ind w:left="0"/>
        <w:jc w:val="left"/>
      </w:pPr>
      <w:r>
        <w:rPr>
          <w:rFonts w:ascii="Times New Roman"/>
          <w:b/>
          <w:i w:val="false"/>
          <w:color w:val="000000"/>
        </w:rPr>
        <w:t xml:space="preserve">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с.Балкашино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с.Хуторок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с.Раздольное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с.Новый городок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с.Сандыктау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с.Баракпай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с.Новоникольское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с.Кумдыколь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с.Смольное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с.Богородка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с.Дорогинка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с.Краская поляна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с.Петриковка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қорымдарының</w:t>
            </w:r>
            <w:r>
              <w:br/>
            </w:r>
            <w:r>
              <w:rPr>
                <w:rFonts w:ascii="Times New Roman"/>
                <w:b w:val="false"/>
                <w:i w:val="false"/>
                <w:color w:val="000000"/>
                <w:sz w:val="20"/>
              </w:rPr>
              <w:t>(биотермиялық</w:t>
            </w:r>
            <w:r>
              <w:br/>
            </w:r>
            <w:r>
              <w:rPr>
                <w:rFonts w:ascii="Times New Roman"/>
                <w:b w:val="false"/>
                <w:i w:val="false"/>
                <w:color w:val="000000"/>
                <w:sz w:val="20"/>
              </w:rPr>
              <w:t>шұңқырлардың)</w:t>
            </w:r>
            <w:r>
              <w:br/>
            </w:r>
            <w:r>
              <w:rPr>
                <w:rFonts w:ascii="Times New Roman"/>
                <w:b w:val="false"/>
                <w:i w:val="false"/>
                <w:color w:val="000000"/>
                <w:sz w:val="20"/>
              </w:rPr>
              <w:t>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Мал қорымдарының (биотермиялық шұңқырлардың) тізілімі</w:t>
      </w:r>
    </w:p>
    <w:p>
      <w:pPr>
        <w:spacing w:after="0"/>
        <w:ind w:left="0"/>
        <w:jc w:val="both"/>
      </w:pPr>
      <w:r>
        <w:rPr>
          <w:rFonts w:ascii="Times New Roman"/>
          <w:b w:val="false"/>
          <w:i w:val="false"/>
          <w:color w:val="000000"/>
          <w:sz w:val="28"/>
        </w:rPr>
        <w:t>
      Әкімшілік деректер нысанының индексі: 1-см</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2024 жылғы "01"қырқүйек жағдай бойынша</w:t>
      </w:r>
    </w:p>
    <w:p>
      <w:pPr>
        <w:spacing w:after="0"/>
        <w:ind w:left="0"/>
        <w:jc w:val="both"/>
      </w:pPr>
      <w:r>
        <w:rPr>
          <w:rFonts w:ascii="Times New Roman"/>
          <w:b w:val="false"/>
          <w:i w:val="false"/>
          <w:color w:val="000000"/>
          <w:sz w:val="28"/>
        </w:rPr>
        <w:t>
      Ақпарат ұсынатын тұлғалар тобы:</w:t>
      </w:r>
    </w:p>
    <w:p>
      <w:pPr>
        <w:spacing w:after="0"/>
        <w:ind w:left="0"/>
        <w:jc w:val="both"/>
      </w:pPr>
      <w:r>
        <w:rPr>
          <w:rFonts w:ascii="Times New Roman"/>
          <w:b w:val="false"/>
          <w:i w:val="false"/>
          <w:color w:val="000000"/>
          <w:sz w:val="28"/>
        </w:rPr>
        <w:t>
      Ауылдық округтың әкімдігі аудан әкімдігіне ақпаратты есепті тоқсаннан кейінгі айдың бесінші жұмыс күнінен кешіктірмей ұсынады;</w:t>
      </w:r>
    </w:p>
    <w:p>
      <w:pPr>
        <w:spacing w:after="0"/>
        <w:ind w:left="0"/>
        <w:jc w:val="both"/>
      </w:pPr>
      <w:r>
        <w:rPr>
          <w:rFonts w:ascii="Times New Roman"/>
          <w:b w:val="false"/>
          <w:i w:val="false"/>
          <w:color w:val="000000"/>
          <w:sz w:val="28"/>
        </w:rPr>
        <w:t>
      Аудан әкімдігі облыс әкімдігіне ақпаратты есепті тоқсаннан кейінгі айдың бесінші жұмыс күнінен кешіктірмей ұсынады;</w:t>
      </w:r>
    </w:p>
    <w:p>
      <w:pPr>
        <w:spacing w:after="0"/>
        <w:ind w:left="0"/>
        <w:jc w:val="both"/>
      </w:pPr>
      <w:r>
        <w:rPr>
          <w:rFonts w:ascii="Times New Roman"/>
          <w:b w:val="false"/>
          <w:i w:val="false"/>
          <w:color w:val="000000"/>
          <w:sz w:val="28"/>
        </w:rPr>
        <w:t>
      Облыс әкімдігі Ветеринариялық бақылау және қадағалау комитетіне ақпаратты есепті тоқсаннан кейінгі айдың он бесінші жұмыс күнінен кешіктірмей ұсынады.</w:t>
      </w:r>
    </w:p>
    <w:p>
      <w:pPr>
        <w:spacing w:after="0"/>
        <w:ind w:left="0"/>
        <w:jc w:val="both"/>
      </w:pPr>
      <w:r>
        <w:rPr>
          <w:rFonts w:ascii="Times New Roman"/>
          <w:b w:val="false"/>
          <w:i w:val="false"/>
          <w:color w:val="000000"/>
          <w:sz w:val="28"/>
        </w:rPr>
        <w:t>
      Мал қорымдарының (биотермиялық шұңқырлардың) тізілімі</w:t>
      </w:r>
    </w:p>
    <w:p>
      <w:pPr>
        <w:spacing w:after="0"/>
        <w:ind w:left="0"/>
        <w:jc w:val="both"/>
      </w:pPr>
      <w:r>
        <w:rPr>
          <w:rFonts w:ascii="Times New Roman"/>
          <w:b w:val="false"/>
          <w:i w:val="false"/>
          <w:color w:val="000000"/>
          <w:sz w:val="28"/>
        </w:rPr>
        <w:t>
      1. Сандыктау ауданы бойынша мал қорымдары (биотермиялық шұңқырлар)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шұңқырлардың) мөлшері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Балкашинский со.</w:t>
            </w:r>
          </w:p>
          <w:p>
            <w:pPr>
              <w:spacing w:after="20"/>
              <w:ind w:left="20"/>
              <w:jc w:val="both"/>
            </w:pPr>
            <w:r>
              <w:rPr>
                <w:rFonts w:ascii="Times New Roman"/>
                <w:b w:val="false"/>
                <w:i w:val="false"/>
                <w:color w:val="000000"/>
                <w:sz w:val="20"/>
              </w:rPr>
              <w:t>
с.Балкашино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с.Петровка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с.Хуторок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 с.о.</w:t>
            </w:r>
          </w:p>
          <w:p>
            <w:pPr>
              <w:spacing w:after="20"/>
              <w:ind w:left="20"/>
              <w:jc w:val="both"/>
            </w:pPr>
            <w:r>
              <w:rPr>
                <w:rFonts w:ascii="Times New Roman"/>
                <w:b w:val="false"/>
                <w:i w:val="false"/>
                <w:color w:val="000000"/>
                <w:sz w:val="20"/>
              </w:rPr>
              <w:t>
С.Белгородское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Баракпайский с.о</w:t>
            </w:r>
          </w:p>
          <w:p>
            <w:pPr>
              <w:spacing w:after="20"/>
              <w:ind w:left="20"/>
              <w:jc w:val="both"/>
            </w:pPr>
            <w:r>
              <w:rPr>
                <w:rFonts w:ascii="Times New Roman"/>
                <w:b w:val="false"/>
                <w:i w:val="false"/>
                <w:color w:val="000000"/>
                <w:sz w:val="20"/>
              </w:rPr>
              <w:t>
С.Баракпай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с.о.</w:t>
            </w:r>
          </w:p>
          <w:p>
            <w:pPr>
              <w:spacing w:after="20"/>
              <w:ind w:left="20"/>
              <w:jc w:val="both"/>
            </w:pPr>
            <w:r>
              <w:rPr>
                <w:rFonts w:ascii="Times New Roman"/>
                <w:b w:val="false"/>
                <w:i w:val="false"/>
                <w:color w:val="000000"/>
                <w:sz w:val="20"/>
              </w:rPr>
              <w:t>
С.Красная Поляна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 с.о.</w:t>
            </w:r>
          </w:p>
          <w:p>
            <w:pPr>
              <w:spacing w:after="20"/>
              <w:ind w:left="20"/>
              <w:jc w:val="both"/>
            </w:pPr>
            <w:r>
              <w:rPr>
                <w:rFonts w:ascii="Times New Roman"/>
                <w:b w:val="false"/>
                <w:i w:val="false"/>
                <w:color w:val="000000"/>
                <w:sz w:val="20"/>
              </w:rPr>
              <w:t>
С.Васильевка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Веселовский с.о.</w:t>
            </w:r>
          </w:p>
          <w:p>
            <w:pPr>
              <w:spacing w:after="20"/>
              <w:ind w:left="20"/>
              <w:jc w:val="both"/>
            </w:pPr>
            <w:r>
              <w:rPr>
                <w:rFonts w:ascii="Times New Roman"/>
                <w:b w:val="false"/>
                <w:i w:val="false"/>
                <w:color w:val="000000"/>
                <w:sz w:val="20"/>
              </w:rPr>
              <w:t>
С.Жыланды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С.Балапан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p>
            <w:pPr>
              <w:spacing w:after="20"/>
              <w:ind w:left="20"/>
              <w:jc w:val="both"/>
            </w:pPr>
            <w:r>
              <w:rPr>
                <w:rFonts w:ascii="Times New Roman"/>
                <w:b w:val="false"/>
                <w:i w:val="false"/>
                <w:color w:val="000000"/>
                <w:sz w:val="20"/>
              </w:rPr>
              <w:t>
С.Приозерное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 с.о.</w:t>
            </w:r>
          </w:p>
          <w:p>
            <w:pPr>
              <w:spacing w:after="20"/>
              <w:ind w:left="20"/>
              <w:jc w:val="both"/>
            </w:pPr>
            <w:r>
              <w:rPr>
                <w:rFonts w:ascii="Times New Roman"/>
                <w:b w:val="false"/>
                <w:i w:val="false"/>
                <w:color w:val="000000"/>
                <w:sz w:val="20"/>
              </w:rPr>
              <w:t>
С.Каменка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с.о.</w:t>
            </w:r>
          </w:p>
          <w:p>
            <w:pPr>
              <w:spacing w:after="20"/>
              <w:ind w:left="20"/>
              <w:jc w:val="both"/>
            </w:pPr>
            <w:r>
              <w:rPr>
                <w:rFonts w:ascii="Times New Roman"/>
                <w:b w:val="false"/>
                <w:i w:val="false"/>
                <w:color w:val="000000"/>
                <w:sz w:val="20"/>
              </w:rPr>
              <w:t>
С.Лесное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Аксоран</w:t>
            </w:r>
          </w:p>
          <w:p>
            <w:pPr>
              <w:spacing w:after="20"/>
              <w:ind w:left="20"/>
              <w:jc w:val="both"/>
            </w:pPr>
            <w:r>
              <w:rPr>
                <w:rFonts w:ascii="Times New Roman"/>
                <w:b w:val="false"/>
                <w:i w:val="false"/>
                <w:color w:val="000000"/>
                <w:sz w:val="20"/>
              </w:rPr>
              <w:t>
С.Новоникольское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С.Кундукуль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С.Меньшиковка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Санжыктауский с.о.</w:t>
            </w:r>
          </w:p>
          <w:p>
            <w:pPr>
              <w:spacing w:after="20"/>
              <w:ind w:left="20"/>
              <w:jc w:val="both"/>
            </w:pPr>
            <w:r>
              <w:rPr>
                <w:rFonts w:ascii="Times New Roman"/>
                <w:b w:val="false"/>
                <w:i w:val="false"/>
                <w:color w:val="000000"/>
                <w:sz w:val="20"/>
              </w:rPr>
              <w:t>
С.Сандыктау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С.Новоромановка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Широковский с.о.</w:t>
            </w:r>
          </w:p>
          <w:p>
            <w:pPr>
              <w:spacing w:after="20"/>
              <w:ind w:left="20"/>
              <w:jc w:val="both"/>
            </w:pPr>
            <w:r>
              <w:rPr>
                <w:rFonts w:ascii="Times New Roman"/>
                <w:b w:val="false"/>
                <w:i w:val="false"/>
                <w:color w:val="000000"/>
                <w:sz w:val="20"/>
              </w:rPr>
              <w:t>
сБогородка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С.Дорогинка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Сандықтау ауданы бойынша сібір жарасы көмінділері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және өсімдіктің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өлшемі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w:t>
            </w:r>
          </w:p>
          <w:p>
            <w:pPr>
              <w:spacing w:after="20"/>
              <w:ind w:left="20"/>
              <w:jc w:val="both"/>
            </w:pPr>
            <w:r>
              <w:rPr>
                <w:rFonts w:ascii="Times New Roman"/>
                <w:b w:val="false"/>
                <w:i w:val="false"/>
                <w:color w:val="000000"/>
                <w:sz w:val="20"/>
              </w:rPr>
              <w:t>
Барақпай округі</w:t>
            </w:r>
          </w:p>
          <w:p>
            <w:pPr>
              <w:spacing w:after="20"/>
              <w:ind w:left="20"/>
              <w:jc w:val="both"/>
            </w:pPr>
            <w:r>
              <w:rPr>
                <w:rFonts w:ascii="Times New Roman"/>
                <w:b w:val="false"/>
                <w:i w:val="false"/>
                <w:color w:val="000000"/>
                <w:sz w:val="20"/>
              </w:rPr>
              <w:t>
Хлебное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Волосатик қауырсындары басым дала жайылымдары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w:t>
            </w:r>
          </w:p>
          <w:p>
            <w:pPr>
              <w:spacing w:after="20"/>
              <w:ind w:left="20"/>
              <w:jc w:val="both"/>
            </w:pPr>
            <w:r>
              <w:rPr>
                <w:rFonts w:ascii="Times New Roman"/>
                <w:b w:val="false"/>
                <w:i w:val="false"/>
                <w:color w:val="000000"/>
                <w:sz w:val="20"/>
              </w:rPr>
              <w:t>
Широков округі</w:t>
            </w:r>
          </w:p>
          <w:p>
            <w:pPr>
              <w:spacing w:after="20"/>
              <w:ind w:left="20"/>
              <w:jc w:val="both"/>
            </w:pPr>
            <w:r>
              <w:rPr>
                <w:rFonts w:ascii="Times New Roman"/>
                <w:b w:val="false"/>
                <w:i w:val="false"/>
                <w:color w:val="000000"/>
                <w:sz w:val="20"/>
              </w:rPr>
              <w:t>
Богородка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Волосатик қауырсындары басым дала жайылымдары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 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 округінің әкімдігі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округінің әкімдігі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Жайылымдарды геоботаникалық зерттеп-қарау мәліметтері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С-4а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М-2б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тасқыны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 алқабы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С-2д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алабы-Жекебұлақ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С-2б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көлбеу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С-2д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С-2д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 өзенінің өзен террасасы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М-2б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шоқылардың баурайы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w:t>
            </w:r>
          </w:p>
          <w:p>
            <w:pPr>
              <w:spacing w:after="20"/>
              <w:ind w:left="20"/>
              <w:jc w:val="both"/>
            </w:pPr>
            <w:r>
              <w:rPr>
                <w:rFonts w:ascii="Times New Roman"/>
                <w:b w:val="false"/>
                <w:i w:val="false"/>
                <w:color w:val="000000"/>
                <w:sz w:val="20"/>
              </w:rPr>
              <w:t>
С-5а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өзенінің өзен террасасы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М-2б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көлбеу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Блокаралық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М-2б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p>
            <w:pPr>
              <w:spacing w:after="20"/>
              <w:ind w:left="20"/>
              <w:jc w:val="both"/>
            </w:pPr>
            <w:r>
              <w:rPr>
                <w:rFonts w:ascii="Times New Roman"/>
                <w:b w:val="false"/>
                <w:i w:val="false"/>
                <w:color w:val="000000"/>
                <w:sz w:val="20"/>
              </w:rPr>
              <w:t>
1А</w:t>
            </w:r>
          </w:p>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көлбеу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p>
            <w:pPr>
              <w:spacing w:after="20"/>
              <w:ind w:left="20"/>
              <w:jc w:val="both"/>
            </w:pPr>
            <w:r>
              <w:rPr>
                <w:rFonts w:ascii="Times New Roman"/>
                <w:b w:val="false"/>
                <w:i w:val="false"/>
                <w:color w:val="000000"/>
                <w:sz w:val="20"/>
              </w:rPr>
              <w:t>
1Б</w:t>
            </w:r>
          </w:p>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көлбеу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М-2а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шоқылардың көлбеу беткейі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М-2б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ұсақ шоқ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шоқылардың беткейі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Куттиноз өзенінің өзен террасасы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 аралық төмендеу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p>
            <w:pPr>
              <w:spacing w:after="20"/>
              <w:ind w:left="20"/>
              <w:jc w:val="both"/>
            </w:pPr>
            <w:r>
              <w:rPr>
                <w:rFonts w:ascii="Times New Roman"/>
                <w:b w:val="false"/>
                <w:i w:val="false"/>
                <w:color w:val="000000"/>
                <w:sz w:val="20"/>
              </w:rPr>
              <w:t>
5А</w:t>
            </w:r>
          </w:p>
          <w:p>
            <w:pPr>
              <w:spacing w:after="20"/>
              <w:ind w:left="20"/>
              <w:jc w:val="both"/>
            </w:pPr>
            <w:r>
              <w:rPr>
                <w:rFonts w:ascii="Times New Roman"/>
                <w:b w:val="false"/>
                <w:i w:val="false"/>
                <w:color w:val="000000"/>
                <w:sz w:val="20"/>
              </w:rPr>
              <w:t>
С-4а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М-2б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және орманды дала аймағының ойпаттары, батыстары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табиғи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320,1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w:t>
            </w:r>
          </w:p>
          <w:p>
            <w:pPr>
              <w:spacing w:after="20"/>
              <w:ind w:left="20"/>
              <w:jc w:val="both"/>
            </w:pPr>
            <w:r>
              <w:rPr>
                <w:rFonts w:ascii="Times New Roman"/>
                <w:b w:val="false"/>
                <w:i w:val="false"/>
                <w:color w:val="000000"/>
                <w:sz w:val="20"/>
              </w:rPr>
              <w:t>
847,8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соққы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p>
            <w:pPr>
              <w:spacing w:after="20"/>
              <w:ind w:left="20"/>
              <w:jc w:val="both"/>
            </w:pPr>
            <w:r>
              <w:rPr>
                <w:rFonts w:ascii="Times New Roman"/>
                <w:b w:val="false"/>
                <w:i w:val="false"/>
                <w:color w:val="000000"/>
                <w:sz w:val="20"/>
              </w:rPr>
              <w:t>
253,8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p>
            <w:pPr>
              <w:spacing w:after="20"/>
              <w:ind w:left="20"/>
              <w:jc w:val="both"/>
            </w:pPr>
            <w:r>
              <w:rPr>
                <w:rFonts w:ascii="Times New Roman"/>
                <w:b w:val="false"/>
                <w:i w:val="false"/>
                <w:color w:val="000000"/>
                <w:sz w:val="20"/>
              </w:rPr>
              <w:t>
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
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
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p>
            <w:pPr>
              <w:spacing w:after="20"/>
              <w:ind w:left="20"/>
              <w:jc w:val="both"/>
            </w:pPr>
            <w:r>
              <w:rPr>
                <w:rFonts w:ascii="Times New Roman"/>
                <w:b w:val="false"/>
                <w:i w:val="false"/>
                <w:color w:val="000000"/>
                <w:sz w:val="20"/>
              </w:rPr>
              <w:t>
138,7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p>
            <w:pPr>
              <w:spacing w:after="20"/>
              <w:ind w:left="20"/>
              <w:jc w:val="both"/>
            </w:pPr>
            <w:r>
              <w:rPr>
                <w:rFonts w:ascii="Times New Roman"/>
                <w:b w:val="false"/>
                <w:i w:val="false"/>
                <w:color w:val="000000"/>
                <w:sz w:val="20"/>
              </w:rPr>
              <w:t>
1420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p>
            <w:pPr>
              <w:spacing w:after="20"/>
              <w:ind w:left="20"/>
              <w:jc w:val="both"/>
            </w:pPr>
            <w:r>
              <w:rPr>
                <w:rFonts w:ascii="Times New Roman"/>
                <w:b w:val="false"/>
                <w:i w:val="false"/>
                <w:color w:val="000000"/>
                <w:sz w:val="20"/>
              </w:rPr>
              <w:t>
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жейтін өсімдіктермен бітелген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 қайта қыстау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 қайта қыстау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Әзілсіз тастар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w:t>
            </w:r>
          </w:p>
          <w:p>
            <w:pPr>
              <w:spacing w:after="20"/>
              <w:ind w:left="20"/>
              <w:jc w:val="both"/>
            </w:pPr>
            <w:r>
              <w:rPr>
                <w:rFonts w:ascii="Times New Roman"/>
                <w:b w:val="false"/>
                <w:i w:val="false"/>
                <w:color w:val="000000"/>
                <w:sz w:val="20"/>
              </w:rPr>
              <w:t>
1365,3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p>
            <w:pPr>
              <w:spacing w:after="20"/>
              <w:ind w:left="20"/>
              <w:jc w:val="both"/>
            </w:pPr>
            <w:r>
              <w:rPr>
                <w:rFonts w:ascii="Times New Roman"/>
                <w:b w:val="false"/>
                <w:i w:val="false"/>
                <w:color w:val="000000"/>
                <w:sz w:val="20"/>
              </w:rPr>
              <w:t>
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Әзілсіз тастар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w:t>
            </w:r>
          </w:p>
          <w:p>
            <w:pPr>
              <w:spacing w:after="20"/>
              <w:ind w:left="20"/>
              <w:jc w:val="both"/>
            </w:pPr>
            <w:r>
              <w:rPr>
                <w:rFonts w:ascii="Times New Roman"/>
                <w:b w:val="false"/>
                <w:i w:val="false"/>
                <w:color w:val="000000"/>
                <w:sz w:val="20"/>
              </w:rPr>
              <w:t>
1466,5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p>
            <w:pPr>
              <w:spacing w:after="20"/>
              <w:ind w:left="20"/>
              <w:jc w:val="both"/>
            </w:pPr>
            <w:r>
              <w:rPr>
                <w:rFonts w:ascii="Times New Roman"/>
                <w:b w:val="false"/>
                <w:i w:val="false"/>
                <w:color w:val="000000"/>
                <w:sz w:val="20"/>
              </w:rPr>
              <w:t>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тастар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p>
            <w:pPr>
              <w:spacing w:after="20"/>
              <w:ind w:left="20"/>
              <w:jc w:val="both"/>
            </w:pPr>
            <w:r>
              <w:rPr>
                <w:rFonts w:ascii="Times New Roman"/>
                <w:b w:val="false"/>
                <w:i w:val="false"/>
                <w:color w:val="000000"/>
                <w:sz w:val="20"/>
              </w:rPr>
              <w:t>
1756,4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p>
            <w:pPr>
              <w:spacing w:after="20"/>
              <w:ind w:left="20"/>
              <w:jc w:val="both"/>
            </w:pPr>
            <w:r>
              <w:rPr>
                <w:rFonts w:ascii="Times New Roman"/>
                <w:b w:val="false"/>
                <w:i w:val="false"/>
                <w:color w:val="000000"/>
                <w:sz w:val="20"/>
              </w:rPr>
              <w:t>
126,7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тастар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p>
            <w:pPr>
              <w:spacing w:after="20"/>
              <w:ind w:left="20"/>
              <w:jc w:val="both"/>
            </w:pPr>
            <w:r>
              <w:rPr>
                <w:rFonts w:ascii="Times New Roman"/>
                <w:b w:val="false"/>
                <w:i w:val="false"/>
                <w:color w:val="000000"/>
                <w:sz w:val="20"/>
              </w:rPr>
              <w:t>
153,4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Әзілсіз тастар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шабылатын жайылым, қайта қатаю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тастар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p>
            <w:pPr>
              <w:spacing w:after="20"/>
              <w:ind w:left="20"/>
              <w:jc w:val="both"/>
            </w:pPr>
            <w:r>
              <w:rPr>
                <w:rFonts w:ascii="Times New Roman"/>
                <w:b w:val="false"/>
                <w:i w:val="false"/>
                <w:color w:val="000000"/>
                <w:sz w:val="20"/>
              </w:rPr>
              <w:t>
106,4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p>
            <w:pPr>
              <w:spacing w:after="20"/>
              <w:ind w:left="20"/>
              <w:jc w:val="both"/>
            </w:pPr>
            <w:r>
              <w:rPr>
                <w:rFonts w:ascii="Times New Roman"/>
                <w:b w:val="false"/>
                <w:i w:val="false"/>
                <w:color w:val="000000"/>
                <w:sz w:val="20"/>
              </w:rPr>
              <w:t>
597,6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соққы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қой ешкі және жылқы жайылымдары жайылымды реттеу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p>
            <w:pPr>
              <w:spacing w:after="20"/>
              <w:ind w:left="20"/>
              <w:jc w:val="both"/>
            </w:pPr>
            <w:r>
              <w:rPr>
                <w:rFonts w:ascii="Times New Roman"/>
                <w:b w:val="false"/>
                <w:i w:val="false"/>
                <w:color w:val="000000"/>
                <w:sz w:val="20"/>
              </w:rPr>
              <w:t>
324,0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 қайта қыстау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 үшін, күзгі жайылыммен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малдың барлық түрлеріне арналған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 w:id="10"/>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p>
      <w:pPr>
        <w:spacing w:after="0"/>
        <w:ind w:left="0"/>
        <w:jc w:val="both"/>
      </w:pPr>
      <w:r>
        <w:rPr>
          <w:rFonts w:ascii="Times New Roman"/>
          <w:b w:val="false"/>
          <w:i w:val="false"/>
          <w:color w:val="000000"/>
          <w:sz w:val="28"/>
        </w:rPr>
        <w:t>
      Ауыл шаруашылығы жануарларын сәйкестендіру дерекқорынан алынған ауыл шаруашылығы жануарлары басының саны</w:t>
      </w:r>
    </w:p>
    <w:p>
      <w:pPr>
        <w:spacing w:after="0"/>
        <w:ind w:left="0"/>
        <w:jc w:val="both"/>
      </w:pPr>
      <w:r>
        <w:rPr>
          <w:rFonts w:ascii="Times New Roman"/>
          <w:b w:val="false"/>
          <w:i w:val="false"/>
          <w:color w:val="000000"/>
          <w:sz w:val="28"/>
        </w:rPr>
        <w:t>
      Әкімшілік деректер нысанының индексі: АШЖБҚ-1 нысаны</w:t>
      </w:r>
    </w:p>
    <w:p>
      <w:pPr>
        <w:spacing w:after="0"/>
        <w:ind w:left="0"/>
        <w:jc w:val="both"/>
      </w:pPr>
      <w:r>
        <w:rPr>
          <w:rFonts w:ascii="Times New Roman"/>
          <w:b w:val="false"/>
          <w:i w:val="false"/>
          <w:color w:val="000000"/>
          <w:sz w:val="28"/>
        </w:rPr>
        <w:t>
      Кезеңділігі: жылына бір рет</w:t>
      </w:r>
    </w:p>
    <w:p>
      <w:pPr>
        <w:spacing w:after="0"/>
        <w:ind w:left="0"/>
        <w:jc w:val="both"/>
      </w:pPr>
      <w:r>
        <w:rPr>
          <w:rFonts w:ascii="Times New Roman"/>
          <w:b w:val="false"/>
          <w:i w:val="false"/>
          <w:color w:val="000000"/>
          <w:sz w:val="28"/>
        </w:rPr>
        <w:t>
      Есепті кезең: 20 24 жылғы 31 наурыздағы жай-күй бойынша.</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1 сәуірге дейін (қоса алғанда)</w:t>
      </w:r>
    </w:p>
    <w:bookmarkStart w:name="z18" w:id="11"/>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иесі / кәсіпорын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Абдуова Алмагуль Курмантаевна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750920450575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Абинов Кенжетай Темербаевич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810425350195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Оразалы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590312350433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Усман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810617300707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Александра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420103450357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Назим Магерамоглы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670104350476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СВЕТЛАНА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750312450113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Аникеев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700216399068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Асадов Руслан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870329350789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Ашурков Евгений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670820350022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Жабай Каппасович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650824350398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Байжигитов Молдыбай 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471227300033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Балташева Жангхуль Кенжебаевна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901219451469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Бимжанов Канат Шаяпович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570322301076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БОЛДАКОВ АЛЕКСАНДР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990105350577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А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591114400129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ВИНОКУРОВА СВЕТЛАНА ВИТАЛЬЕВНА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840810451079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 НАТАЛЬЯ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780514401476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ФҢДОР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970508350920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Горячев Юрий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860927350321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ГОРЯЧЕВ МИХАИЛ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630226350175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Гостева Елена Федоровна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870416451336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 Сергей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610212350511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 Юрий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840511350198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Раджабали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630302399061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ДАШКО ЛЮДМИЛА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640531450578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Дулина Елена Филиповна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650625450223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ЕВЛАНЕНКОВ ОЛЕГ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660211350278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ЕДИГАРЕВ ВЛАДИМИР ГЕОРГЬЕВИЧ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711216302389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АДИЛЬ КЕНЖЕБАЙУЛЫ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980910351103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Жалкенова Асия Альдушевна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660718400859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сабина тлектесовна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930211451319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Женис Тюлегенович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810509350082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ЖУМАНОВА МАЙРА АБЛАЕВНА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560114450099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ЗАБИРОВ МАРАТ БАРЖАКСЫНОВИЧ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850609351438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ЗАКЕНОВА САНИЯ СЕРИКОВНА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690822400334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Зерендинская районная ветеринарная лаборатория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010241002793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Исембай адильхан кайратавич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980503351230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Жулдыз Еркеновна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700828450152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 Мадина Сагиткызы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930118450711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ВЛАДИМИР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720109300776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Кулиев горхмаз новрузоглы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700105300443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Зарифжан Зафаржанович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921031350575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Курбонов Рустамжон Зафаржон Угли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981104351481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Дамир Нурланович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960917350487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Кучма Я.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880411350716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"Велес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690609350178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Майер Людмила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830306450623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Макашов Олег Георгиевич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610616301044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МАТВЕЕВА ИРИНА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670510450470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МАШИНСКИЙ ВИКТОР ГЕНАДЬЕВИЧ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610210301572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Абдурахман Ондасынович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670205350277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МЕТАЕВ СЕРГЕЙ 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770124350109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820402350835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 Канат Бекежанович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580729300578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520201301782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АЛМАС НУРЛАНОВИЧ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970302350524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660531450036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Ерлан Кусаинович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800117350189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830617351229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Болат Ибраевич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560830350014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ИВАН ВАЛЕНТИНОВИЧ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720301350459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ПОЛАНКОЕВ МАГОМЕТ 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630328350463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 АЛЕКСАНДР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591121350048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Проскурина Татьяна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551104400692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Прохоров Михаил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720407350445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640328350409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Рыжкова Ольга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620602450420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Саберлинова Кунсулу Елькенова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730608450023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ОЛЕСЯ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871124450703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Самусейко Е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821006451483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Санабеков Амангельды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550223350786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741015301968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САЙЛАУХАН СЕЙТКУЖИНОВИЧ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601216300568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Елсултан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110606504052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Куаныш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950328350245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СИРОТКИН АНДРЕЙ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791218302255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ДИНАРА МАРАТОВНА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850511450136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"БудҰное"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160540001047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Степан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560117300408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Сынабеков Ануарбек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631227301670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сэу михаил яковлевич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860531350953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БАХЫТ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800219300701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 Жолдыбай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590413350062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Таттибаев Арын Есеркегенович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760717302507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ТЕЛЬПЕКБАЕВ САГАНДЫК САЙФУЛОВИЧ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371004350086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ТЕМЕРКУЛОВ АКЫЛБЕК НУРАХМЕТОВИЧ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461201300109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Томожников Василий Дмитриевич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521110350372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Тотакаева Мадина Калымовна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710822450595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 Алесандр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970626351287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Турсумбаев Ербол Тюлюбаевич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850629350647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Музаффар Мухамаджанович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710924399030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Куаныш Сеильтжанович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721218350074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 НИКОЛАЙ ФИЛИППОВИЧ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660102350730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ТАТЬЯНА АЛЕКСЕЕВНА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740922450188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Нэлли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750308450607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Федосеенкова Валентина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850106451182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Фейзиев Эльшан Сарван 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950816351583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САЙРАН БЕЙБИТОВИЧ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880127350851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ШАДИЕВ МАГОМЕД-САЛИ ХУСЕНОВИЧ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990224351542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ЕВГЕНИЙ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851019350039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шлей леонид антонович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940201350262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ШНАКЕНБЕРГ ВАЛЕРИЙ ИГОРЕВИЧ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700311350370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Шобдыр Бауржан Жаппар 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660204300957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шурманов марат кабидуллович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811001350797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Шурманова Кляим Закриновна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480501401432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АДАНБАЕВА АЛТЫН СИЛЬБЕКОВНА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670918400628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Аймурзинов Ерлик Кабидулович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760528350577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Жумабек Нукунович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540806350055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Мадияр Жумабекович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870323351184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Раушан Нукушовна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570128450105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Алсеитов Нурлан Эдилбаевич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710723350124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Альбеков Галымжан Каримжанович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680118350038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Альбеков Ережеп Каримжанович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570206350469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Канагат Беремжанович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601028301613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Бектемисов Доскен Кенжебекович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820715350946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Бектемисов Дулат Жазгалиулы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590409300788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 Олег Абрамович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670702350398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 Жаксылык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660226301033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 Жанбыл Беркутович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621210301061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 Марат Беркутович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730809300654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Ботина Базаргуль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640824400762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БОТИНА КУЛЬПАШ ШАКЕНОВНА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650702450447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Бримжанов Куаныш Бримжанович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490621300412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Вахрушев Александр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850918350638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Воликов Владимир Василевич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550511350296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Голодный Евгений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680709300689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Гумель Светлана Иосифовна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550223450782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Довгошеев Николай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630804350325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Дударь Вадим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650320350080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681030350326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ЖАНУЛИНА САУЛЕ КАЙРОЛОВНА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680415401764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Еркебулан Айтумханович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630823350478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Закиркин Григорий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580611350304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Золотой колос Часовитина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521106450288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Василий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940316351325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Елькен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410101350040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680325950033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 Елькенович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620730350034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Кизка Виктор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791022350319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Кисибаев Канат мухтарович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860115351078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Ковальчуков Леонид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910420350466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КОВАЛЬЧУКОВА ЕЛЕНА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730816400748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Турсун Балтабаевич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640811350385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Кульмаканов Садырбек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570119350299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"Копжасар"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770616350074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КХ"Дияр" Ботин Азамат Жанайдарович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930406350730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кХ"Дияр" Жанайдар Оспанович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610925350032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Малгождарова Анар Балабековна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730303450150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Сергей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711011350116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Умирбек Мирамович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660501350096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ДИАНА БОЛАТХАНОВНА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740815450166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Кайрат Дюсембекович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660623350446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Абен Садыбекович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670124350415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Нуршманов Дусенбек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380101350171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Нуршманов Камит Дусенбекович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760725400243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ДАРХАН БАЛТАБАЕВИЧ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881230350775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РЕНАТ ДУЛАТОВИЧ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840818351600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Покамин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730810350081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Полтавская Екатерина Борисовна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720416450550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Сабеева Бахет Капасовна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630315402115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Арман Каршига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830105350377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Селиверстов Андрей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640706350433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"Баракпай"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140640009383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Асагат Балтабаевич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650516350383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ЖАСЛАН АСАГАТОВИЧ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870315350504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Тасмогамбетов Даулет Болтабаевич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711010350267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Темертасов Бауржан Жумабекович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690501350864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Асылхан 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900505350901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ТОО"Керегетас" Огаев Ахмет Баштаевич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Байгали Бекжанович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570401350115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 ЕРБОЛ ДАУМАНОВИЧ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870916351064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Нурканат Айткожович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710726300608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Шаймурзин Багдатолла Баймерикович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611112350510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Шаймурзина Меруэрт Багдатолаевна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910903450626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Наухан БАЙБАТЫРОВИЧ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650423350279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Шулепова Николай Павлович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810303350627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Ященко Василий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860825350446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"Рулан И К"Сансызбаев Амин Кайратович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010530550865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 Михаил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640516350420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 Юрий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650101300589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Авдеев Вячеслав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710920301593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Авсейко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900303350071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Анацкий Геннадий Егорович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540424350261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Андросов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680301300175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Андруцуляк Виктор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730717350224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Байсалбаев Аргын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681027350313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Ерлан Жантайкожинович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820711351299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Белицкая Татьяна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БЕЛОНОСОВ ИГОРЬ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881011350556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 Николай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840529350324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БорщҰв ПҰтр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880205350528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БорщҰв Сергей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610102300232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Бринзей ПҰтр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651130350308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Будяшкин Юрий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940421351603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Валеева Лява Марвановна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600716450128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Варламов Анатолий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830831351075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Варламова Валентина Яковлевна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610304400165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Надежда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530125401758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ВАСМАН ТАТЬЯНА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730511450706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Ватагин Николай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470102350126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Ватагин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750625350072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Валерий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670506300108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ДМИТРИЙ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770902350079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Михаил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580727350612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Воронцов Леонид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510211300005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 Юрий Валентинович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570324300138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ДҰмин Иван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500115300268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Демко Юрий ФҰдорович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900508350204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Демко ФҰдор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640910300189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Дойников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510914300114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Дубовик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701030300111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Евменов Игорь Иосифович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781026350170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 Денис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781227300652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Еськов Алексей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930913350360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Еськов Владимер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770506350640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Еськов Евгений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750712350012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Еськов Василий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690913350041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ЗИНИН АЛЕКСЕЙ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910509350668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 Александр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600509300151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ЗНАКОВАНУ ЯРОСЛАВ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970202350698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Исасеитов Манарбек Жасланович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610805300221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Кишеня Татьяна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810205450899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 Виктор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751018350419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КовалҰв Василий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570813350093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Константин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750505350512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Рысбек Тулегенович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640308350390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Кондрашин Андрей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741031350207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Кошкарбаев Амангельды Бимендинович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541203300107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Кошкарбаев Булат Бимендинович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Красотов Сергей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550304300145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Криницкий Валерий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690901350591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Владимир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610725350095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Сергей Владиславович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631016350126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Елена Юрьевна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751031450149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Кулагин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750503300109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Кушнаренко Александр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500420300226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Лавриков Алексей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751121350439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Владимир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631013300153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ЛихачҰв Евгений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580107300129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Лозован Галина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610818450473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Мартиросян Горгин Гришаевич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570829300133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Василий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561018300125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Матвеенко Вера Юрьевна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950617451825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Владимир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620415350170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600304350544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Иван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870424351377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Николай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580504350510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Молнар Мигаль Ласлович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631005450559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Москаленко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590909350283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Торегельды Амиргалиулы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500327301172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Наумкин Алексей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511001350229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Нечепуренко Владимир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741101350626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Виктор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880814351319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710823300121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Валерий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560801300139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Аскар Ибраевич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660109350352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Панков Дмитрий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760724350086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ПарфҰнов Александр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840802351277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Пекарь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881026351259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ПЕКАРЬ ОЛЬГА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681124450585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Плешаков Сергей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720130350093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Погорелов Виктор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540903300090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Прудников Михаил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491120350071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Прусс Олег Валентинович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710729350355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Рудич Виталий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690109350162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Александр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601025300153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АСЕТ 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831128351294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Болат Жолдасбекович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630318350046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Берик Балахметович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630103350156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СИВУШЕНКО ВЯЧЕСЛАВ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910329350987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Сивушенко Наталья Геннадьевна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681008400240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Темеркулов Джексембек Джамухамедович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651024350321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Темеркулов Сербек Джамухамедович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640104350301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Мерамбек Альтурович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560101301092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"Белгородское"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150140021025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 Валерий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610802350093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 Иван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790926350073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Тушков Виталий Яковлевич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910401350716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Тушков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570510350076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Куаншпек Туякович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450102300156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Туякова Гульден Куаншпековна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710608450722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Филинков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650103350139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НАДЕЖДА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910115451016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Хохлов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620820300126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ЦарҰв Борис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810601350994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ЦАРЕВ КОНСТАНТИН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851203350178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Чемезова Ольга Геннадьевна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580110400251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Черненко Алексей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710922300130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Шабунин Александр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690710350197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Шейко Евгений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930217350397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МИХАИЛ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920121351074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Шлыков Александр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720201300326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Шоляк Василий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771014300543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Шурманов Болат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Щеблыкин Юрий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650107350022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Юрий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680902350416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МАКСИМ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781014302353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"Гранд"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Ахъяд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621120300946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Джабраил Халитович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650703300660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Исраил Джабраилович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901130350807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САЦИТА ХАЛИТОВНА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630118400881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ХАЛИМАТ ИСАЕВНА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031014600717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Абдаев Магомед Адымович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860907350491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Руслан Абузитович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690217350523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Сайд-Ахмед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570707350502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Сайпуди Русланович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930525351002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Султан Абузитович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720227350040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Хас-Магомед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620208300921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Абуева Малика Увайсовна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840315451167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Асхабов Абуталип Юсупович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750606350819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Асхабов Усман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881220350403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Асхабов Халид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820326302773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АСХАБОВА МАККА МИНКАИЛОВНА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830116451133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Байсаров Алексей Магомедович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620513350516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Берсанукаев Абу Рамзанович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631126300676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Берсанукаев Абу-Сали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670401350460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Берсанукаев Махма Увайсулы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551116300661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Берсанукаева Марья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460107450138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 Абурейд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641225350312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Бударина Наталья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670713401257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Газиев Айнды Магомедович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720830350019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Гербаев Магомед-Сали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560510300880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Гербаев Хасан Магомедович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650812350431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ГЕРБАЕВ ШАМИЛЬ ХАСАНОВИЧ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970723351214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Гишлеркаев Саид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680309300674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Гишлеркаев Султан Магомедович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790527350391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Гишлеркаев Эмрен Балавдович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540820350521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Гишлеркаева Човка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560415450480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Дадаев Абаз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910323350786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Дадаев Ансар Даудулы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700617300734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ДАДАЕВ ИСА ДАУДОВИЧ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721101350791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Дадаев Исмаил Дардаевич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970709351426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Дадаев Исраил 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680301350161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Дадаев Юша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900811350390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Дадаева Хулимат Мусаевна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920915450960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Даудова Аманта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330430400171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Дашаев Алий Насвалович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670323300599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Дашаев Арби Омадович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920707350329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Дашаев Магомед Насвалович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570120300763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Дашаев Насвал Усамович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341107301022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Дашаев Эмрен Абасович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570902300883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Джабраилов Махма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751017300695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Джабраилова 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530129450272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Дизиев Ваха Хазейкович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510410350359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Дизиева Тамара Хазейковна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540131400685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Дудуркаев Муса Хамитович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751119350705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Дудуркаев Бувайсар Эдилсултанович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710518300728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Дудуркаев 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960402351584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Дудуркаев Хусейн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770227350466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Дудуркаев Эдилсултан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370101309444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Дудуркаева Жарадат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570415400931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Дудуркаева Яха Хамитовна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700430450374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Загаев Али Алсолтович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731014350374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Загаев Иса Русланович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970801351436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Загаев Магамед 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960308351385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Загаев Мовлад Алсолтович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710415350506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Загаев Усман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710508350353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Загаев Хусейн Хамзатович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740708350564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Загаев Хэзар Хусейнович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980415351509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Ибаев Ансар Ибрагимович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640224300794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Ибаева Полина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401215450167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Абухурайт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661208350175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ЛҰма Саидович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820807350768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Леча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770509351060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Хусейн Саидхусенович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790315302120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"Бочаров И.З." Исмаил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620623350341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"Уциев" Абударда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690616300883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"АСХАБ"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520123300641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"Беркат" Бислан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820730351440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"Доля" Дудуркаев Халит Элихович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620408350251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Ялта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520301350695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Кадиев Рустин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680626350496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Сайцалим 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730401350721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Какаева Залпа Нажмутдинова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801004450639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Какаева Таус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470101451958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Дардаил Хамзатович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811216351175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ИБРАГИМ МИНКАИЛОВИЧ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970626351475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ИСА ХАМЗАТОВИЧ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890724350353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Минкаил Харонович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581203300709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Хамзат Харонович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551227300358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"ХАДИШАТ"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740308350926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Магомадов Зелимхан Эльмурзаевич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760521350705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 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671206300586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 Вахид Алаудинович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790713302510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МАДАРБИЕВА МЕРИДАТ АЛАВДИЕВНА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720512400674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Мадорбиева Иман Магомедовна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720731400645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Мадрбиева Субур Хароновна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650413450499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Мадырбиев Гелани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800813350421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Мадырбиев Усман Хансултанович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780111350318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МАДЫРБИЕВА МАРХА ХАНСУЛТАНОВНА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850327451322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Мачаев 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510115300864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Модарбиев Дога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661101300870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Модорбиев Зелимхан Догуевич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900813351220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Модорбиев Хасан Абуевич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920119351093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Модорбиев Хусаин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890629351335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Модырбиев Магомед Хансултанович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940227351103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Абурейт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760523350453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Ражапов Алхазур Хезирович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920414351017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Ражапов Хезир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600120301145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Рожапов Илес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360324300352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Леча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790922350150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Селимов Абдула Сайдмагомедович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930317351130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СЕЛИМОВ АБДУСАЛЕХ МАХМАЕВИЧ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850516350127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Селимов Абударда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721108350551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Селимов Мисар Саидмагомедович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901016351151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Селимов Сайдан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840626350084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Селимова Рахмат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610829400883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Селимханов Рамзан Шуайпулы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550410301040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Селимханова Зара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520812450411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Тепсаев Ибрагим Найдович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730829350342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Тепсаев Салауды Разаудевич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701218300768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Тепсаев Юсуп Найдович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641216300713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Тепсаева Зоя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400101452488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"Сандыктау-Колос"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1МАЯ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Тхаржевская Пелагея Владимеровна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520101404690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700416301086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Алчагар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770214300934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Атлан 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990212350896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Магумат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540626350296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 Абдул-Вахид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850316350299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 Алсолт Хасанович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991003351266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 Хасан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691009350397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Петмат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511202450327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СУЛТАН САЛАМБЕКОВИЧ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790527350331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Успанова Хадишат Салмановна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560602450566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УЦИЕВА ДОГМАН АБУДАРДАЕВНА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900710450338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Хасиханов Магомед Сайдалиевич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570506300692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Хасиханов Магомед Сайд-Эмиевич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591124350490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Хасиханов Сайд-Али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880202350313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Хучаев Жабраил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590403300795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Хучаев Исрапил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570401301441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Цуригов Идрис Рашидович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560413350344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Шахгереева Айшет Алаудиновна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550220402260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ШАХГИРЕЕВА АМНАТ БАУДИНОВНА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870824451378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Шахгириев Алий Алаудович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601101350599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Шахтамиров Денбек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660606350334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Шахтамиров Усман Шарканович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820816351278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Шахтамиров Элимпаша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961210351157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Шахтомиров Ибрагим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Шпырнров Николай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540312300741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Юпаев Адам 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530516350349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Юпаев Висит 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520919300537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Юпаев Ибрагим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771130301423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Юпаев Исрапил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800301302012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980429350428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Биттер Надежда Павловна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650606400739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николай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581207350390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бугаҰв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640723350337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ВАРКЕНТИН НАТАЛЬЯ БОРИСОВНА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750731450250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ватагина людмила юрьевна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591116430453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висарханова петмат баудиновна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730808450641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волотковский алексей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830712351395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Гаас Эмма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960530450509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Гембух Виктор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720517300695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Горбенко Олег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910604350991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гуков александр дмитриевич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810821350514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геннадий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690401301901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пҰтр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600604350570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сергей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770905350085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ДЖЕЙРАНОВ СПИРИДОН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621225350359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дивнич владимир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620318350351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довченко александр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760712350321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ДОВЧЕНКО ОЛЕГ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020522550714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наталья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590124450464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 Владимир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960411351335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николай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540610302044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ЕСИН ДМИТРИЙ ВИТАЛЬЕВИЧ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001109550490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есина екатерина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640308450446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жаилганов мухитбек куанышбекович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680312350181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жаилганов омрбек куанышбекович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690909350288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жеребков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550525300880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зорин владимир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730410350156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анатолий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561009350350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идришева тамара шагабутдиновна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641108450471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валерий наурызбаевич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640207350242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марат кусаинович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730729350389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какаев алий нажмудинович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650225350361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Какаев Рустам 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860509350775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кишеня виталий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811129350951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КОЖЕВНИКОВА ВИКТОРИЯ РУСЛАНОВНА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020918651454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КОЗИР АНАСТАСИЯ АНДРЕЕВНА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840410450978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Козир Инна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820729450047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козловский владимир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620101352784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козловский иван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850215350231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Койбогаров Марат Бельгибаевич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720609350394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Койзир Дмитри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791119350108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Копайцов Валентин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370328350194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Косяченко Светлана Юрьевна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850627450216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косяченко юрий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630927350324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740729401468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КРХ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640602350180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кулҰмин михаил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670506350223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болат нуркаевич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680722350227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курмангали нуркаевич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660327350111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семба нуркаевич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570927350310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"Любимовы"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870117350121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"Мустанг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КХ"Милена" Любимова Елена Анатольевна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640726400670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лавринчук николай фҰдорович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530509350401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Анна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860731000132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люкшов александр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660409350056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 тагир магомедович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620918350373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мадарбиева малика увайсовна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591109400885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Мадарбиева Хавра Увейсовна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620210401085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 николай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381110350123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МАКАРОВА АЛИСА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901230451290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николай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750629300907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виталий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811010350845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Наталья Семеновна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610124450728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мершавко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680312350012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Мещерякова Алла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630611450441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микор юрий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631114350367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МИЦЕЛЬ ЗИНАИДА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590111450453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мичкарҰв александр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870315351463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мичкарҰва галина фҰдоровна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650106450300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модарбиев маусар магомедович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670714350472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жолдас казахстанович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610628350107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сайлау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380101322255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наумец степан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470409300753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неволько сергей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760808350125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некрестьян сергей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650101352323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Василий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520202300849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 Денис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900512350345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760602300575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евгений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800101303338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писной валентин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710518350447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плешаков юрий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681123350335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попрыжко василий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570501350275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попрыжко владимир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560504350379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пятницкий владимир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760613350353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райгерт александр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600326350222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 алексей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540727350080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СЕРКИН ЕВГЕНИЙ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860621350487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серкин михаил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640102350132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ВЛАДИМИР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850205351392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фҰдор фҰдорович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870603351329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ситников василий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550112350643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скачкова галина алексеевна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740908450375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СТЕПАНОВА ЕКАТЕРИНА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570708450356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СТРЕЛЬЦОВ АЛЕКСЕЙ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891216351045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СТРЕЛЬЦОВА ЕВГЕНИЯ АНАТОЛЬЕВНА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930501450268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сыркин анатолий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771120301329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александр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800717350260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Наталья Андреевна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681105450363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 рахат куанышевич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701223350375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"Алюр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160940004660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Самат"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050440004362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токовенко вера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581101450499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"Бастау Агро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160540020172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Колос Золотая Нива"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аманжол атыгаевич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690610350074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Тычина Елена Станиславовна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630826450420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тюляев алексей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840206351475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780117350251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хачай александр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871212350557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чихний василий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540704350065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Азамат Каирбекович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790311350317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шатравин виктор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580724300550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щупилкин николай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710602300487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щупилкин юрий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660328350432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"Раимбек" Тукенов Айдос Есенгельдинович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640303350343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531211450052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910213351548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АЙМЕРГЕНЕВА ГАЛИЯ БУРКУТБАЕВНА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670821450123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АЙМУРЗИН ДИАС ЕРАЛИНОВИЧ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991018350527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Акмолдин Мурат Жусупбекович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601213350151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Алгазин Марс Тулегенович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721118350151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Алемсеитова Айман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720402450098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Алтенов Уралбай Курмангалиевич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670326350017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АЛТЕНОВА НАЗЕРКЕ ТЛЕУБАЕВНА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970703451402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Альтенов Тлеубай Курмангалиевич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610202350011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Амриев Канат Конушпаевич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730609350019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Боглан Нуралинович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531212350140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 Андрей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721121350502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Ситжан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480101306839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БАТЕШЕВ КАНАТ ДЮСЕНБАЕВИЧ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880714351177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Батешев Нурбай Молдабаевич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530905300654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Батешева Гулшат Умиралиевна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831004403197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 Садыбек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720809450209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 Тлеуле Сартанбаевич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420629350013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Жанбатыр Шаяхметович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590908350083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Бискуб Валерий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600817350093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МИРОСЛАВ ПАВЛОВИЧ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821201351164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Бурбах Виталий Яковлевич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750110350072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Бурбах Ивамн Яковлевич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590804350088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Бурбах Мария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511015450073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Яков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740810450169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Волосевич Александр Соломонович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551216350230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Галкина Роза Яковлевна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440813450053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Глушень Вадим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910106350230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Глушень Валерий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640430350097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Глушень Сергей Вальеревич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921020350357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Дмитрий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520304350235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Лидия Яковлевна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600101450572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Гуменюк Марина Анатольевна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770430450109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Досова Татьяна Алексеевна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710608450026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Сергей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631005350334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Конспек Абенович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590113350567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 Андрей Мартынович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690725300102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Аманжол Сеильбекович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680120300964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Жарспек Абенович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650103350259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Жахин Нурлыбек Какенович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740602350012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 Григорий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600410350299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Жирентаев Нургаззы Конысбекович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720208301594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Жолдин Мейрамбек Сабирбековвич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710718350018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Жукенов Бахитхан Ермагамбетович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781001302858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Закирьянова Назымгуль Балтабаевна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731108450183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Даркен Мартаевич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650225350371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Зоя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600412450484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ИЛЛЕ ИННА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901201451123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"Баисов" Арман Кадырбекович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710118350016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Касымов Мейрам Нурхамитович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661108350141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Александр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790228302425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Куатбек Жайлубаевич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660305350328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Нарбота Жаилибаевич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580301350507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Исмоилов Аскарбек Таутабаевич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391002350059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"Сайран" Есенбаев Кайрат Сеилбекович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"Ардак" Сайдалинов Ербол Желкойдарович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600210350142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КАРИМЖАНОВ ЕРСУЛТАН НАРБАЕВИЧ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760213350011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Каримжанов Жанбулат Жанбаевич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741026350024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Каскырбаев Куанышбек Баттанович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610102350315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Кенжалин Ораз Кабдулмутоляп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751002302382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Козека Алексей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730722350172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Кудимов Сергей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701112350450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Иван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740309350067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Кульсеитов Кенжебек Даирович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741128350019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Кушкеев Александр Молдабекович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490729300083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 бидай"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800405350045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 Нурмухан Нияз Айдарбекулы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980107351089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 Съезбеков Аскар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590101351232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Леонович Виталий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871011350247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Масгутов Светлана Шракбаевна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631022400585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Метаев Олег Русланович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970612351344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Николай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350422350022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Юрий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580915350066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751128400299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Носиков Николай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580422350189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Садыбек 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601122350167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630109450551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Няшин Александр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620114350194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Ерлан Оралбекович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720530350018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Панина Татьяна Федоровна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610916450486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Попивчак Иван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711110350114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"Жыланды"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190264036759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Пшонко Валерий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670520301698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Азамат 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771011350078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Сагитова Варыс Нурлахметович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701031350014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Сайдалинов Арлан Жылкайдарович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650819350142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САКИМОВА ОКСАНА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810821450471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Сартаков Олег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680118301248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Сиволовский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630518350281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Сидякин Виктор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601118350620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Гульмира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700115450054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Соляник Александр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770821300756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Соляник Виктор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741013350063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Соляник Михаил Семенович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510420350096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Солянник Анатолий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790129350132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Сорх Виктор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780428350163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"Жыланды"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140740020463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"Байдалы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Сэу Григорий ПТ "Новоселовка"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160564020897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Тайгушанов Мырзагали Сатыбалдиевич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540706350432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Тельпекбаев Маргулан Сагандыкович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680715350172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"Жыланды-2004"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040440001960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Байдалы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Алмаз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871116351008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Елжас Айдосович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881107350627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Туркова Ольга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821019450941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Бауржан Беркутович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700905350012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Әсет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791107303537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ХАМЕТОВА МАЙРА ЗИЛГАРОВНА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630108450615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Шинжанов Амангельды Жанабилович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600704350079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Шинжанова Кукеш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300315450177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ШОПАНОВ ТОЛЕГЕН ИСАТАЕВИЧ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841024350748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Шракпаев Болат Ширакпаевич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680227350010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Сергей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830426351491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Виктор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581118300539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Григорий Валентинович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501017550105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671031300218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Алемсеитова Шолпан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720402450632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Есмурза Кубешевич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680624350158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Марат Жусжасарович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730927350048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Мынжасар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470412350181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Гуля Жолдановна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660522450097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Агайдар Дарбаевич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640307350107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Базарбай Дартай-улы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710105350075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Анапин Бекежан Каирбаевич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670119350229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Анапин Ержан Каирбаевич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620726350062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Анапин Жумабай Камидулаевич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591112350069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Анапин Максут Камидулаевич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670703350086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Анапин Сарсембай Камидулаевич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611216350119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Анисимова Елена Алексеевна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720515400056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Сагындык Темирханович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580125350144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Сайранбек Темирханович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611029350074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Ахметканов Амангельды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540115350093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Куандык Камбашевич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760517350103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Юрий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650511300092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БАЙТУКЕНОВ СУЛТАНБЕК САЙРАНОВИЧ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681013301527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Муратбек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640820300328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Билевич Виктор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550120301331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Бобер Наталия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600213450462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Брестель Андрей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860415350695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Брестель Владимир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560104350473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Бурдук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Антон Оттович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541002301102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АЗАМАТ ТОЛЕГЕНОВИЧ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860114350996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Галюк Андрей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760710301045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Гиллерт Екатерина Оттовна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890115450203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Григоренко Сергей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741007350586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Гуйван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760902300724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Дмитрий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700413301337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Домашних Анатолий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511114300049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Сарсенбай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600718300910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940303350732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 Баянбай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560828350033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Жабикеев Кенжебай Апакович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640208350109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Жакиялин Егинбай Тулегенович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611001350150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Жакиялин Оралбай Тулегенович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670808350106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Жакиялин Уразбай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640211300525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Аскербай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731125350070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Зулкарнат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530925350095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Жмурко Алексей Вячеславович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860907350203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Жмурко Вячеслав Остапович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610312301071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Жаксалык Балгожаулы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680627300693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Суюндык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650727350350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Задорожный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760514350692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Задорожный Андрей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020119550505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Зверев Петр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860112351190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Змеевский Евгений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831214351350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И.П.Магзумов Мурат Куандыкович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740608350085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Евгений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840308351152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"Приозерное"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000421550632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Исенбаев Мырзабай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500120350390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Исмаков Маралбай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611205300044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Камидулин Гизат Сарсембаевич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881017350420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Кишкина Оксана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770716401422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Кнак Александр Егорович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560212450497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Софья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600215400153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640325300149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Кульсеитов Жамбул Есембекович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760329350151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580921300764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510601400139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Магжанов Илюбай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750313350033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Магжанов Табылдлы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701213350102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Конспек Куандыкович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760917350099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 Сабыр Буркутбаевич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620528301098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 Сырым Буркетбаевич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610210350719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Малгаждаров Аяган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660321350058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Малгаждаров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571030350426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Машранов Арман Дулатович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730922350090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Машранов Бекжан Каппасович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580720350089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Мещеряков Сергей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750517300096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Мирзоев Намик Валиш-оглы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680615350159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МихайлҰв Владислав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820604350665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Михалев Николай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570917350465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Мукамбеткалиев Карсакбай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620822350490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Найда Анатолий Дмитриевич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551022300066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Найда Дмитрий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880211351447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Науменко 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691007401136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Науменко Татьяна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750901450722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Неволин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630420300173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Сергей Егорыч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580610350408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Ошлаков Игорь Серьгеевич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890825350293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Пащенко Олег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621004350505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Порубов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690308301133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 Айнур"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160364012753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"КЫЗЫЛ-КАЗАХСТАН"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140464012482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"Надежда"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140764024126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 "Нияз" ПТ "Нияз"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Реуцкий Евгений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870408350430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Реуцкий Юрий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900705350295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Роот Татьяна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760720401056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Болатбек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631213350098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Салимжанов Куаныш Аргынович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780818350084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Салимжанов Уразбек Кабдулинович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670327350141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Салимжанова Алмаш Какетовна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580505450146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Юрий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840117351184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Седунов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590107300687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СеливҰрстов Юриий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680102300906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Александр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810125350312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860925351031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640430350215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581120350119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Алим Карабаевич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610915350404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Лукман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470101351604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Терзиди Иван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641209300666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Карга Утегенович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661128350359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"ШанАгро"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040240022034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 -Лаке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020240002224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 БИРЖАН ТУЛЕБЕРГЕНОВИЧ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920810351002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Уйсембаев Самат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891016351345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 Даурен Талгатович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750803300060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 Кайрат Кенжегалиевич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630528300041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Валентина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840622450316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Фельгер Андрей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840214351548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Фельгер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600208301143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Фельгер Любовь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650705400093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Мереке Курмангалиевич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530117350336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АНУАРБЕК КАЙДАРОВИЧ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731128350700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Шатилов Сергей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760428350209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Шипило Василий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630827350310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Штель Светлана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751222450573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Шуберт Людмила Тимофеевна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721021450614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Шуберт Тимофей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420211350190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Абложкин Владимир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670511350528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Агротехнический Колледж№2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591240000045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Виктор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700628350225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Игорь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Аспелейдер Виктор Людвигович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560506300600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Балыкина Антонина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600427450456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Батурина Татьяна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620704400230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Молдыбай Мустафанович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540702350094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Ольга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690530450482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Беликов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611016350409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Беликов Сергей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630817300151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БЕЛИКОВА ТАТЬЯНА АЛЕКСЕЕВНА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660206450445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Бенберин Александр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600725350132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Бесфамильный Иван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650323350116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 Александр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600731350521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Бойчук Олег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741101350428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Нина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380121450147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Воликов Василий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760502350528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Гаас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570203350572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Гладков Евгений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791130301853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 Виктор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731216350144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Горбанев Валерий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610303350160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Грасмик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840407351225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Гроховик Екатерина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800713450145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Джейранов Алексей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611101302085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ЕЛЕНА ЕВГЕНЬЕВНА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691011450196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ЕРМОЛАЕВА НАТАЛЬЯ ФЕДОРОВНА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920328451383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Жилин Виктор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640711350381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Зверев Сергей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ЗВЕРЕВА СВЕТЛАНА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800512402757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ЛЕОНИД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830925350860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Ищенко Татьяна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900802450163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 Алексей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771217350038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Калиничев Михаил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520105300821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Сатыбай Жолдасбекович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580104350586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Канапина Падиша Жаслановна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600807450590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КАРАНЕЦ ВИТАЛИЙ ПАВЛОВИЧ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980828350863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Каранец Павел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730308300363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Абдулазиз Абдурашитович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810225300240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КиселҰв Николай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570704300617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Кисилев Иван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880702350361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Александр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620616350400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АртҰм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791120300573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Виктор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650924350113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Евгений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750216300109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Клюшников Вячеслав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750930350464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КОЙНАШ ЕВГЕНИЙ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880419350701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Копасов Генадий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591108350037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КОРОБКИН ГЕННАДИЙ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990601351135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Косенко Валерий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590103350136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Котик Юрий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660211350476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Серик Сардарович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790101350652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Кудабаева Надежда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791002450217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Сергей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630909350386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Кунц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720506350473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Линник Алексей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760511350359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Лощинин Евгений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820701351006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Лощинина Екатерина Борисовна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470912450324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 Анатолий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640111350191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 Андрей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680406300285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Маер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730814300522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Николай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540301350669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Матрюк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700714350410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 Виктор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720201350435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 ВЛАДИМИР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780710301574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 Иван ФҰдорович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490525300183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Мурат Назарович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710209350457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790103303047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Мельничук Валерий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801016350599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АЛЕКСЕЙ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770417350042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Сергей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610225350235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АЛЕКСАНДР ПАВЛОВИЧ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700112300263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 Валерий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831105350419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НЕКРАСОВА ЕЛЕНА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890816451030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НЕКРАСОВА ЛИДИЯ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631119450401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Нечепуренко Леонид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410614450810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Алексей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780617301529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 Анатолий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490107350177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Алий Желаудинович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680918300130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анзор саид-эмиевич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850324350827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Леонид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620722350467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Парфенов Сергей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590730300139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Пейзанг Владимир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870815350295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Перелыгин Николай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640701350357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Погорелов Виктор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661219300218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Погорелов Владимир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791107350102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Поликарпов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750520350851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Прахт Любовь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521011400077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Причипеев Василий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560201350410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Причипеев Игорь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740316350226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Робец Николай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580112350133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780622302643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 Владимир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840823350868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Савостин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710811350310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Укун Кейпжанович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590813300128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Заречное-1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160440002597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Ситяева Валентина Павловна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510714450368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СКИДАНОВ ИГОРЬ ЕГОРОВИЧ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820513351381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смолин денис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860509350656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Спиридонова Динара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801221450202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Старовойтова Елена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761126400202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Стипась Николай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880512351426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Субоч Виктор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940126350512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руслан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890517350447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550717300319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СЕРГЕЙ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841220350268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"Ключевка"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"Якбун"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921240000060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Каменка и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Тыщенко Татьяна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400731450105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Али Магуматович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810906350902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Лайла Абдул-Салеховна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941001451659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Хавекин Николай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660310350365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Хайдаршина Елена Геннадьевна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670102450540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ХЛЕБНИКОВ МАКСИМ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960421351325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Чалык Иван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760711350158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 Владимир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661023300117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Шепель Павел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541121350108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ШИБЕЛЬБАИН АДАМ АДАМОВИЧ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591107350408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Шибельбайн Анна Адамовна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620208400849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Шибельбайн Владимир Адамович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631202350365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широбоков евгений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930321350451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Шмыков Роман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770404350745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Шурманов Кабидула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580617350039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Шурманов Талгат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670208350025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Шушмаркин Александр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590223350545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Шушмаркин Сергей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560731350076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Алексей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740822300508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Виталий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761005300156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Геннадий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500828301044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Юрий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Валерий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600325300944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640103350158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"Восток"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730325300554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"СЛОБОДА"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абдуллаева оксана валерьевна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750519450278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Куат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640401350247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кадильбек темирбекович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680107350117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АЛЕКСАШОВ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830113350509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820323350549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ВАЛЕНТИНА ВИТАЛЬЕВНА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510301401255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юрий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730417350322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михаил садыкович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610929350084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бекушев серик тюлегенович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590812300560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 роман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761204300584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 АНАСТАСИЯ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840612451439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алла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660104400424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ванина раиса фанисовна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630526402767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Ветригов Олег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840721351405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винтонович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860907350828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виснер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550104301433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гаврюшов валерий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710720399091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газиев абуталип макмаевич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700915350473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германов виктор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641021300466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германов сергей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610224350160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владимир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710124300687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грасмик виктор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851125350322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игорь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670511300571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гужов константин константинович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850529351196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Густодымова 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811022450847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 ВАЛЕРИЙ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760622350749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 Виктор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591001300207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демешкин виктор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740217350416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демешкин юрий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Докаев Байсангур Шарипович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951028351423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сергей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800612350487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 виталий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800826350430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 владимир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851121350201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Серик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690228300745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ЖУАСОВ НАРИМАН БАЛАБЕКОВИЧ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910501352046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Жувасов Канат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780406301274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Жумабек Уразович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640515556655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кайрат уразулы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700620300929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ЗЛОЙ НИКОЛАЙ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980312350194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Халид Саидович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680819300538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"Ибрагим" Межидова Медина Ахмедовна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821105451510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павел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620304350078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Калугин Борис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620928350328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карамсаков сабит каирбаевич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680328350052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карамсакова салия кенескызы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480529400467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кауц владимир яковлевич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740907350645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КИРИЛЮК ИРИНА ЯКОВЛЕВНА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830314450072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Кнак Василий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850330350552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кнак владимир егорович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600707300534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коденцов денис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831212351240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Кожушко Андрей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770330350575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кошель евгений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780105301743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961018450548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ЛАНЕР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830501351209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 яков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051129399018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лохбаум эдуард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761101300683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мантай елена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620622450350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сергей степанович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640809300417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 роман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760716350195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мирошниченко александр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630312300720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МИРОШНИЧЕНКО ОЛЬГА ЛЕОНИДОВНА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790411450288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алексей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860316350111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МУХОПАДОВ ЕВГЕНИЙ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970226351113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сакен кусаинович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730127350396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борис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710601350229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жумагали амангельдыулы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680222300631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МАКСУТ ТАШКЕНБАЕВИЧ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811004350783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плахтий ольга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751220450205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погоняев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780318350204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рашевский василий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530130300522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РОМАЩЕНКО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760508350769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730720300264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РОМАН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960710350947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САЗЫКИН ВАСИЛИЙ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590923350223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саусканова ботагоз жукеновна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630130450665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САШИН МИХАИЛ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841222350813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селиверстова надежда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750429400639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семенихин владимир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700405300692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сергачев евгений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820714350445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590827350589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КОНСТАНТИН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910426351279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 владимир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620101304883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 сергей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831018350832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Виктор Аркадьевич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571115300838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"Граниковское"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051140005114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"Родной Край"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140240012840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"Сандыктау"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п-з балкашинский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ТОО.Агро-Шанс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УДЯКИН ВИТАЛИЙ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771108301116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удякин олег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760612300619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УМАЕВ ЕВГЕНИЙ ИСАЕВИЧ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790803301771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ФИЩЕНКО СЕРГЕЙ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770813350134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ХИЛЛЕРТ ВАЛЕРИЙ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840514350799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Хмарская Таатьяна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580917400596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мурзабай тлеугабылович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590102350418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шахгиреев ансар аладоович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650525300712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 андрей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840318290022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ШВЫДКО ЕЛЕНА АНАТОЛЬЕВНА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910831450378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шушмаркин вячеслав вячеславович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730523300560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ХАДИЖАТ УСМАНОВНА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850927451205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"Звезда" Абрамян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770217400759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Адай Акпанбаевич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621114350157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Сакен Какенович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710312350318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Тайбек Тайкенович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550103350179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Айнабаев Сарсен Алтынбекович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670611350393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Алехин Анатолий Владиславович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650401350487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Альжапаров Серикбай Каирбекулы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531010300780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Аяпергенов Амангельды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841027350774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Аяпергенов Серик Кашкарович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550725350021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Байгажин Сапарбек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500706350237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Ерлан Салкенович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700321350305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Рыскул Салкенович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760131350541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Батиенко Петр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570210350312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 Болат 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581023350310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Бекбергенова Зинегуль Алибековна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610210450616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Бекембаев Сапарбек Токтаулович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660921350545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Биемский Владимир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580219350234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Бикчуркин Али Хамзевич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571007350103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610416301176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Божгулов Шеге Саденулы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610503300666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Дабылова Кайникен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430604400386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Нина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530308401336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Гульжамал Сексеновна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710417450395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Ескаков Амангельды Каженович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500624350122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Аймжамал Кенжебаевна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560827450440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Гайдар Аманжолович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621107350377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Жанбурин Акан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810201350926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Жанбурин Алихан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790116350094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Жанбурин Руслан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770426301370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Жангарашев Михаил Кабитович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640516350588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Алексей Галимжанович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761227300371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Икимбаев Сексен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470401350449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Исаканова Майраш Умарбекова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540711450119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Гариполла Сагандыкович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581007350640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Каиржанов Руслан Алипович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730502350087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Калиякбаров Орал Мэлсович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690712350257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Калиякпаров Канат Габбасулы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550415301098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Каравацкий Генадий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650105301093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Каримжанов Арман Нарбаевич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780619301391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Кобылов Арман Еркенович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780725350089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Крискович Антон Антонович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831001351441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Жанат Жанибекович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640102350737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КУЛУШЕВА САЙРАН РАХМЕТУЛИНОВНА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621107450561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Алпыспай Алтобекович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640220350213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Кыдырбеков Бугембай Темирбекович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540309300725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Любенкова Гульнас Айдарханова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730925400740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Серик Аманжолович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700110350219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МУСАХМЕТОВА КОПЕЙ АЗЕРБАЕВНА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541214400593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 Иван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750721300144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Нуржан Турабаевич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640629350336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Нухтаров Каирбек Жандаулетулы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370101321959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Нухтаров Саят Каирбекович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680912350321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Нухтаров Талгат Каирбекович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620701301365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620210350334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Бекет Конкушевич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671024350315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Боранбай Когушович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771212450136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Сагандык Сабырулы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460315300463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Дастан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870530301466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Арман Адильбекович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780101351103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Дармен Адильбекович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790725350358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Свистунов Юрий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730704350640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Суюнжанов Айболат Уюмович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690323350391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СЪЕЗБЕК ЕРЖАН АСҚАРБЕКҰЛЫ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931216350067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Манарбек Кабдушевич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701105350155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540140000014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Топарбаев Досым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830123351096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Топорбаев Сергей Айтманович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550817350140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Топорбаева Роза Айтмановна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650422400987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Чаус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640511350295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Шалгумбаев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810406350904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Абих Анатолий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881116351238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Акбулатов Амет Рахметович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571220350324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Аникеев Андрей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630511350015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Аникеев Олег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680729300678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Аникеев Петр Олегович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950703350610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АНИКЕЕВ МАКСИМ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771201301568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Анохин Виктор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760426301715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Аренчехина Татьяна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721201450652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Аркенова Мая Амангельдиновна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710212400829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АЯГОЗ БАУЖАНОВНА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840619450171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Бакланов Виктор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920920350634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Бакланова Галина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670720400564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Барболин Валерий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641224350377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Александр Яковлевич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570509301974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беликова марина яковлевна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871006451135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Бешимов Аскар Бахтигулиевич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670517300722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Бзникин Валерий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830721350287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Бихерт Александр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630109350555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Богачева Виктория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830116450829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Бойдич Анна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600525450439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Бойдич Дмитрий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831219351348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БОЛОТИНА ГАЛИНА ДМИТРИЕВНА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470323450045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Борисочкин Виталий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790412302514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 Хасан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800624350482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Бубнов Владислав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990730350703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Бубнова Таисия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420103450016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Васильцова Евгения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730613450067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Верваин Александр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560728300370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Вершановский Федор Георгиевич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740304301718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ВОЛОТКОВСКАЯ АНАСТАСИЯ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881009450452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Воронцова Светлана Геннадьевна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720322400483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Востриков Александр Валентинович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Гайдым Наталья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670524450505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Гайдым Яков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881027351234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ГАЛОЧКИН ИВАН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901006350822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Наталья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790206402666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Ганина Ольга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791221450228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Гериханов Борис Абузитович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560318350368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Гишлеркаев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800411350395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Гладков Анатолий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590107350396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 Василий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801101350560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Николай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891125351117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Юрий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590515350601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Горнышев Николай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780211350034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Горнышева Анастасия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850307450147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Горнышева Иван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860403350471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Григерт Валерий Данилович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860424350387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Грицаев Иван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760929350103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Гришин Сергей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880127350079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 Василий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гуммелева оксана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790211403040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Сергей Семенович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541010350779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дектяренко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860702351465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ДҰмин Сергей Вячеславович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770718300409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Дольберг Марина Анатольевна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720907450023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Ольга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880515451220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Ермолович Николай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601027300642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Женес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750610300765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Жангерханов Куат Кенесбекович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730114350117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Жандавлетова Аза Готлибовна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800528402546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Жикунов Иван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620724300560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Зайнудинова Валентина Совельевна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640416450611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Закусилов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390710350154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Занько Андреи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731031300112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Зегер Владимир Олегович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920420350973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Зелюк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580601300399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инкин алексей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660212300762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Калианиди Валентина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920213450578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Габош Фезоевич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581007350551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каналош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831007351296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Капанин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850409350333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Капанина Татьяна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730519450016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Карабанова Марина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680724450277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Карбуни Владимир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610410300958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Каркарин Николай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540511300446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Каркарин Федор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810730350669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КАЙРАТ ЖЕНЕСОВИЧ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680213350153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Качалова Светлана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680428450327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Геннадий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681030300086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Квасова Наталья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700110400952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кибирев евгений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890710351167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Кибирева Надежда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650102450527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Кирикович Виталий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950813350658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Кирикович Дмитрий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950812351422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Кирикович Василий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881003350621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Климович Ирина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680129450074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Кляйнфельдер Александр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760314302932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861107350960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Колбанов Александр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730701300548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Колбанов Евгений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911018350314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Колбасин Николай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670410350509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Коломейцев Василий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580907350036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Александр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781216350173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Николай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850727350608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Анатолий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810825350080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 Александр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850709350909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 Алексей Павлович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310314350018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Коротцов Павел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870516350339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Кривелев Юрий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660606300596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Кривошеев Алексей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920417350917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Кривошеев Николай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661030350019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 Виталий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750615350154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 Любовь Витальевна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620308402650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 Любовь Степановна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580723450368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Кучерявый Евгений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711108300335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"Ibragim Berkat"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871109350408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Лангольф Мария Константиновна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730728450439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Лебедева Екатерина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920125450718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Лесных Анатолий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860923351239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Алексей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580211300680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Ломакина Анна Валерьевна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750808400639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 Борис Бивеньевич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710808350562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Малинина Елена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800420402403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Малица Григорий Валентинович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890616351542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Валерий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631007300666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Матюнин Андрей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750121301247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Мачаев Осман 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800220301130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Мачаев Юсуп 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720916350442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МАЩАНСКИЙ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680228300674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Денис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821205350580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МЕНЧЕНКОВА НАТАЛЬЯ АНАТОЛЬЕВНА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780119450050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 Андрей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890328350231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Мирошина Наталья Валерьевна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780315401731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Михалкин Владимир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731219350339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Михоиил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681122350230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анатолий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800802350271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Евгений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820220351110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Молчанова Татьяна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750315450106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Моор Александр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581024350099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Музаев Бислан Хаважович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720803300799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Надяк Владимир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660203350220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НАСИБУЛИН РУСТАМ МАНСУРОВИЧ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821018350503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НИКИФОРОВА ОЛЬГА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850820450582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Новосад Евгений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840605350426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Нургажин Серик Жанатайулы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660601350129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Геннадий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860514350316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Островидов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831110351385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Оськина Вера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450216450159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Павлухин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800419302418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Павлухина Татьяна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570123400687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Пантюшин Валентина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770603350023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Пахомов Влидимир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660114350171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Плетнев Александр Витальевич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820116351432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Погребняк Александр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860103350272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Погребняк виктор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830626350240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Яков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801028300855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Олеся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820205451284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Пресняков Василий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550705350062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Ралько Валерий Станиславович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590211301006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Мухтар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650217350388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Ритчер Карл Алексамндрович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590422301241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 Владимир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570904350028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Рыжкова Валентина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470115400078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Рыхликов Петр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530826350314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 Сергей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710620300603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Саберлинов Бауржан Жазайулы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550414300440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Саберлинов Даулет Манжанович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790513302474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Саберлинова Кулькош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380412400579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Саберлинова Магуя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470128400752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Саркенов Дамир Аманжолович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940413351144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Селеванов Иван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751018300819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Максимовка"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140640009092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Сирота Андрей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640705300540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Сироткина Антонина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570706400626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Слепченко Михаил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850723350529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Сокиркин Антон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870103350749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Солодилов Виталий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810514350486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Солодилов Юрий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730327350244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Соломенцева Надежда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641010450121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"БудҰное"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160540001047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Сташкевич Петр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900612350874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Сунцов Виктор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830507350888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741011300839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Талдыкин Виктор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570421350072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Талдыкин Евгений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860903350172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Талдыкин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810101350094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Талдыкин Николай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510101305472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711005350381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ТерҰхин Евгений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610612350299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Терещенко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710112350380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Терещенко Юрий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910411351366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Виктор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870615351177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"Спасско-Агро"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150140013034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Грицаев и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040840001668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Свободное"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Максимовское"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 Андрей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950816351494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Тыщенко Иван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Уздирбиев Сайдмустапа Аладиевич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630509350578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Буйвайсар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800107350243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Ибрагим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710825300370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ЯХА ХАЛИТОВНА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830821450930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АЛЕКСАНДРА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971204451420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ЛАРИСА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740312450260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Фельк Тамара Борисовна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630506400553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 Григорий Антонович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530829300592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Сергей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581029300466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Фрицлер Константин Эдуардович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681114300358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Фунтиков Валерий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610901350824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Зина Шамшиновна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510802499041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Хамзатханов Адани Авадийулы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590101305813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Хамзатханов Адлан Авадьевич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530920350018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Хамзатханов Артур Авадьевич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850331351030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Хамзатханов Ахдан Авадевич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671113350309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Хамзатханов Ренат Аданиевич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620327450150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Хамзатханов Рустам Аданиевич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831011350686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Хамзатханова Малика Авадьевна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650905400734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Хамзатханова Раиса Авадийкызы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720206400610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Харитонов Сергей Валентинович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Холопцев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740503300771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Чернухин Александр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861011350097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Чернухина Екатерина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680925450011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Шаймурзин Умержан Байсерикович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740207350471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Шилкин Павел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840207351183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Владимир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670504350014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Дмитрий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900127350471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Шуллер Владимир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740430301011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 Александр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770320350273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Саукен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590901401856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Абжикеев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680831350252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Абжикеев Жаксылык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Абинов Толеген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721226300686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Абинов Сапар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710101305850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Абирова Айнагуль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760201450726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Базарбек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720905350452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Галымжан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890613350429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740911350489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ЮРИЙ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690310301015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Асанали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960630350417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630315350019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691009350288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Асютин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620318350689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БАЯЛИН ДАНИЯР ТОЙЖИГИТОВИЧ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920603351410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Баялина Альпес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521227400606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600909350063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700823400857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580806300794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Бектасова Лаура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890809451588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Бекужинов Кабарлы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540213350056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Бережная Оксана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780407450036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Бойка Вячеслав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801106350121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Николай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510518350138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 Юрий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751031350487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Бунчук Николай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810802350352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Бурдинский Олег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841214350979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Бурцев Василий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620504300841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Василевич Аркадий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680904300778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Алексей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690106350084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Возиян Анатолий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610405350789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Волотовский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780622302237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 Виктор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850529350970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Гайзер Артур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761211399036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730405350733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Гамершмидт Павел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741112300828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Виктор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500805350314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Головченко Иван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731129350200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Сергей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710501301545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Н.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471229350149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Олег ФҰдорович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Наталья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621121400839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Гура Надежда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801116450073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Данишев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541004300610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 Сергей Генадьевич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810513350926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ДЕГТЯРЕВА ВИКТОРИЯ АЛЕКСЕЕВНА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970228450668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Деревянкин Евгений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680928350190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690505300720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Жабагина Алия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790324450116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Бауржан Жанайдарович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740912350503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Сапарбек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560602300662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700610300746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Журбин Владимир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611124350127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Загородкин Виктор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620217350693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Загородкин Игорь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890928350779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ЗИБОРОВ СЕРГЕЙ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601016350203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Иванина Людмила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590828450223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Вячяслав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720803350498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Истомин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640315350488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Исхаков Флюр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650530300763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Кадочников Денис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850709351481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Кадочникова Бирлиант Вазиховна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561028450330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Качесов Тимофей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720504350016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КГУ"Маралдинское учреждение лесного хозяйство"Управление природных ресурсов и регулирования природопользования.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 Юлия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750718450041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671215300842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Ерсаин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651220300658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Жансерик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630928300819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Колейников Анатолий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611022302264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КОЛЕСНИКОВА ГАЛИНА ОЛЕГОВНА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991124450470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Криворотов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771116300895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Крикунов Василий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731020350466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Кромберг Наталья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770712450072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КУЛЕШОВ РОМАН ОЛЕГОВИЧ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960322350978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Кулишов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610726300900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Кулишов Николай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690220350064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Ларионова Елена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670506450190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Левшаков Дмитрий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750307350417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Левшакова Эльвира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920419450429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ЛИТВИНЧУК АННА ПАВЛОВНА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790309450174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ЛихачҰв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600416350402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Лутошкина Евгения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761029400877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Ляшенко Владимир Лукич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521001350343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Ляшенко Иван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840115350859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Майер Елена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731228450067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Максимова Валентина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570825401542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Мартинович Ольга Макаровна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720202400877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Мелешкин Владислав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920406350639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МИЦЕЛЬ ДМИТРИЙ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750223350798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Бейбит Хайзулинович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621119350312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Сабырбек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660216350275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 Анатолий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720408350525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 Владимир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851029350806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 Иван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600710350567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Айтжамал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530204400799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Нечепуренко Анна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800501450380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АЙГЕРИМ БАТЫРЖАНОВНА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010713651190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640815300886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Остер Руслан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800923350507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900927350649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Николай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620831300843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Юрий СемҰнович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660220350019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ЛЮБОВЬ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750908400906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Проскурин Алексей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961209350113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Проскурин Василий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640221350176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Пьянков Анатолий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840407350638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Мухтар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750702302018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Рейтаров Дмитрий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751107301058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Султанбек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711218350092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Сауле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561204400688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Саменов Айдар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Канат Жанайдарович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640221350487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Сандыбаева Кульпаш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360410450203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Санников Василий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781204301497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Сапрыкин Николай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630323350463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Сединкин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610305350399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Сединкин Виктор Степанович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741106350089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Семенихин Александр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650926350065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Семенихин Анатолий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660616350091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Семенихина Любовь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630107401225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Сергей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781129301559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Сергеева Наталья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840906451040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Серкин ПҰтр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470801350186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Тайженов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840313350786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Тайженов Жанабек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470617300487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Тайженов Жаслан Жанабекович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781107301896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Тайженов Рустом Жанабекович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760310350376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 Конспай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601116300732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831205350066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 Кусаин Калиакпарулы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551125300787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570605350111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Тасенова Кульшай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360510401407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Новоникольское"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Туринцев Владимир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860710350956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Турсумбаев Ербол Тюлюбаевич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850629350647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Уатаев Амантай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610928350247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Уатаев Бурамбай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591025300832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Устюлюмов Василий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620119350012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Усынина Наталья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720118450440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Уткова Елена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750716450407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Фанина Надежда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521106450387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Хабибрахманов Шакир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570717350478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ХАБИБРАХМАНОВА ОКСАНА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861112451189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Хайзулов Нурмухан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010607550457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Цымбалова Елена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670712450498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Черкашина Марина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740913450179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Шалепов Валерий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720504350294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Шапенова Галия Утегеновна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750401450117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 Иван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920119350666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Шелега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760109300703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Шлей Антон Антонович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198408071478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Шматенко Александра Якимовна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490501450402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 Алексей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850629351368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Шумков Роман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920328350903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Шумкова Сауле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670907400636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Шурубаев Даулет Абылкасович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710523350484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Шурубаев Конспай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670902350315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Шурубаева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720917450523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ШУРУБАЕВА БАКЫТ БЕКМУРЗИНОВНА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740502401067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Юрьевцев Олег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880309351600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ЮРЬЕВЦЕВ АЛЕКСАНДР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970606351268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Ярмухаметова Акмарал Утегеновна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770921450039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"Еркин" Кузданов Еркин 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720315350039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"Ягуар"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760429300109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Айсенов Наим Сарсенович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611117350270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860220350358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АЛЕКСАНДРОВА ГАЛИНА АНДРЕЕВНА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610221450527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Александрова Татьяна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600215450532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Андросова Ольга Леонидовна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750704450461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Юрий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720520350330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БАЛКОЕВ БЕСЛАН ХАМЗАТОВИЧ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730506350564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Барахоев Багаудин 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600705300296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Барахоев Руслан Берснокович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760718350106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Барахоева Хади Вагаповна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481215450359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Баубеков Бауржан Кабидулович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750522350208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Баубеков Мурат Мухамбетович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741114350578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Бекенев Салават Ташкенович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560826350528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БЕЛУХА АЛЕНА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941028450658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Белуха Валерия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680925401599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Бесова Галина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571004450460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Василий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760822350439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Бостанкаев Азамат Сейтжанович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851005350121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Ботвинов Михаил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610101351447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Брант Алексей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880809350744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Верголасов Григорий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631006350141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630428300533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ЯНА ДАМИРОВНА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960411451529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ГАРИФУЛЛИНА МАДИНА КУДАЙБЕРГЕНОВНА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730130450190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Гаркава Наталья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640921450092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Гейн Юрий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670420350335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Гофшмидт Алексей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881121351235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Гофшмидт Евгений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800712350094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Джелкайдаров Баглан Кушкенович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590814350627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Ермолин Николай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670331350173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"Белуха В.А." Белуха Вячеслав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940801350620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551130350013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ЕРМУКАН КАКИМОВИЧ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580109350494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Кабденова Нагима Хабденовна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570310450114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Анатолий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580404301033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Кальман Андрей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700422350027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Климентьев Иван Дмитриевич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781221350011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Жаслан Кабиденович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701022350154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Колпакиди Михаил Лазаревич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550727350171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Колпакиди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840212350608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Корнюшкина Татьяна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840611450732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Красноженов Сергей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740527350085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Кубрин Максим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880314350203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Кузданов Бауржан 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710113350019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"Беркут"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631017300105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620223350315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"Мещеряков" Мещеряков Николай Ильич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561201300153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 Евгений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760722350158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Левин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620102350763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Мекленбургер Анна Станиславовна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491206450025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Вероника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830110450519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Менкенов Беркутбай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350505350013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Менкенова Айман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350422450029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МЕРЛОИН НАТАЛЬЯ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830201450982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Наговицин Сергей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810916350451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 Кайрат Бекежанович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650715350157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860627350599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Виктор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870224350440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Геннадий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510508350222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Нурлан Науканбаевич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610420350215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Сергей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770723350353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Оздоева Радимхан Юсуповна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601127400769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Пазыч Денис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870921350757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Письменский Вячеслав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630618350279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ПОЛОНКОЕВ АСЛАН РУСЛАНОВИЧ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890219350625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Полонкоев Руслан Японцевич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580930350597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Полонкоев Хасан 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621004350496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Вячеслав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640901350146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Михаил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711104350052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Виктор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780923301374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НИКОЛАЙ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900208350312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ПОСКАКАЕВ КОНСТАНТИН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850326350411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ПУШКАРЕВ ВЛАД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581018301187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ПушкарҰв Владимир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790101308186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Реслер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840420400222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Саберлинова Кунсулу Елькенова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730608450023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"Мадияр"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140640010899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"Сандыктау"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140640009409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"Белуха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200840008888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Смолин Александр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601110350380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Смолин Леонид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640815350298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Сергей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Баранбай Байсерикович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531030350449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Тамбовцев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710501350662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Тамбовцев Виктор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730916350612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ТАМБОВЦЕВ КХ "Магнат"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140340017786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Магумат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540626350296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Алмагул Аскеновна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680710400422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Утков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760215350161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Фуше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551110350457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Михаил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741126350553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Хлыповко Евгений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770326350345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Хлыповко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521006350367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Хлыстов Александр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751201350225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Хутишен Иван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580910350230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Чумурзиева Татьяна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671121401023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Шадиев Муса Заудинович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580920350344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Егизбай Бейсенович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580210301613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Шастиловский Константин Дмитриевич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871119350284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Эрбес Владимир Эдвинович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640802350287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Cельскии потребительскии кооператив :Жаслан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150340008634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Cельскии потребительскии кооператив Богородка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140640009358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БАКИСАТ ДЖАБРАИЛОВНА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970317451481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Абмаева Наталья Геннадьевна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740924450139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Акипов Бауржан Сагынбаевич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660205350572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Акипов Ораз Бауржанович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940221350441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Акипов Сабыржан Сагымбаевич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681224350047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Каират Балгабаевич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700409350076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Альбекова Шолпан Досынбекова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680316450010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Айтжан Бапович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691211350088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Баизаков Нуржан Кенесович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680206300862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Баимагамбетов Азербай Касенович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650101350129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Биржан Кенесович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651026300702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Байняжев Геннадий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690921300831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Байсарова Роза Исрапиловна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920916450528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560503350343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Талгат Маратович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850706350219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Ерсаин Бельгибаевич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660324350123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Марат Бельгибаевич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580818350131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Верещак Роман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790620350199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 Вечеслав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811218351270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Гербаева Мадина Алсолтовна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870403450905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НИКОЛАИ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570101406041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Гурин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660418300821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Дашаев Омрен Насвалович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760617350404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Дворников Виктор Михаилович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741105350380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Евгений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780920360019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Дизиев Руслан Вахаевич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771014301323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Дынько Валерий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580829300809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 Николай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771213301503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 Сергеи Михаилович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500920350250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Егина Татьяна Алексеевна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891117450937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Александр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830207351345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"Диана" Шакеева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640719450133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"Тучное" Махамбет Досымбеков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550510302865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Багдат Куандыкович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671115350052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Каскырбай Каженулы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470125300610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Кабылканов Еркн Базарович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710803350159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Кабылканов Кенжебулат Партсъездович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720622350404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Кабылканов Куаншпек Партсъездович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640715350363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Кабылканов Партсъезд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390318350430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КАЗАНКОВ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671026350138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Хизар Хамзатович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841203350017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хава хамзатовна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801022450558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Козаченко наталья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680809400758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Николай Афанасьевич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570613350254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Колтаис Андреи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731002300729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Кошелев Александр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530510350425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 Николай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530910350390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Людмила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690915450474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Жомарт Садвокасович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520805350114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 Казыбек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780528350038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Ломаев Сергеи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810503350288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Людвов владимир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831024350469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 Дога Алавдиевич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701128350428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 Хусейн Догаеви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970219351492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Мадымар Мархабат Сериковна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850202401356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МАйер Александр Константинович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840104350721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Малыкова Лидия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701102400936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Алгадай Ондасынович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690306350100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РУСЛАН АБДУРАХМАНОВИЧ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931101351298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Куанышбек Азербекович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601220350269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Островидов С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600814350295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830207350341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Роглер Александр Альбертович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630102301935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Сатаева Ольга Адамовна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770227400971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Акжол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140640009322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Семенищева Раиса Дмитриевна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580625450644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Сенгербаев Карбай 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490719300613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Сенгирбаев Аслан Карбаевич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860410351369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Василии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490102350863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Терещенко Василии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690722350182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Юрии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561008150335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ограниченнои ответственностью Широкое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"Нур-Даур group"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200340003353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Трусова Светлана Анатольевна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601127450606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Тулькенов Сапар Кенжебаевич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790220350203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А. 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631207300623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Унгефук Федор Филиппович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751110300918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Омильбек Саилаувич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640411350073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Хикимов Альбек Байжанович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670809350062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Хикимов Адыльбек Баижолович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690628300918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Хикимов Гибадат Аманжолович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630730300644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Хикимов Нурлан Аманжолович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721112503255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Хикимов Сагдат Аманжолович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611001301271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Хикимова Айгуль Кадырбаевна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730416450115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Хожагул Серикбол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930703351307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Чекушев Серик Сарсенбаевич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730810350110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Игорь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800401350360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Чернухин Сергеи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620103301245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Шакеев Амиргазы Утеубаевич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640713350104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Шакеев К 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600320300868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Шваигерт Олег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670709350287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Швайгерт Владимир Ленгардоаич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691105350468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Виктор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850101350824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Эльвеин Виктор Леонидович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570213300719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Юшаев Идрис Ломэлиевич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851112350567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2"/>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Хлебное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Белгородский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Поляна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Петриковка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Богословка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Граниковка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Быстримовка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Городок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Ақсораң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Н-никольское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Меньшиковка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Кумдыколь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Н-романовка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5-қосымша</w:t>
            </w:r>
          </w:p>
        </w:tc>
      </w:tr>
    </w:tbl>
    <w:bookmarkStart w:name="z17" w:id="13"/>
    <w:p>
      <w:pPr>
        <w:spacing w:after="0"/>
        <w:ind w:left="0"/>
        <w:jc w:val="left"/>
      </w:pPr>
      <w:r>
        <w:rPr>
          <w:rFonts w:ascii="Times New Roman"/>
          <w:b/>
          <w:i w:val="false"/>
          <w:color w:val="000000"/>
        </w:rPr>
        <w:t xml:space="preserve"> Ұсынылатын жайылым айналымдарының схемалары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