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4d0298" w14:textId="14d029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Шал ақын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Шал ақын ауданы мәслихатының 2023 жылғы 19 мамырдағы № 4/14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 –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Шал ақын ауданының мәслихаты ШЕШТІ:</w:t>
      </w:r>
    </w:p>
    <w:bookmarkEnd w:id="0"/>
    <w:bookmarkStart w:name="z5" w:id="1"/>
    <w:p>
      <w:pPr>
        <w:spacing w:after="0"/>
        <w:ind w:left="0"/>
        <w:jc w:val="both"/>
      </w:pPr>
      <w:r>
        <w:rPr>
          <w:rFonts w:ascii="Times New Roman"/>
          <w:b w:val="false"/>
          <w:i w:val="false"/>
          <w:color w:val="000000"/>
          <w:sz w:val="28"/>
        </w:rPr>
        <w:t>
      1. Осы шешімге қоса беріліп отырған Шал ақын ауданы бойынша 2023-2024 жылдарға арналған Жайылымдарды басқару және оларды пайдалану жөніндегі жоспар бекітілсін.</w:t>
      </w:r>
    </w:p>
    <w:bookmarkEnd w:id="1"/>
    <w:bookmarkStart w:name="z6" w:id="2"/>
    <w:p>
      <w:pPr>
        <w:spacing w:after="0"/>
        <w:ind w:left="0"/>
        <w:jc w:val="both"/>
      </w:pPr>
      <w:r>
        <w:rPr>
          <w:rFonts w:ascii="Times New Roman"/>
          <w:b w:val="false"/>
          <w:i w:val="false"/>
          <w:color w:val="000000"/>
          <w:sz w:val="28"/>
        </w:rPr>
        <w:t>
      2. Осы шешім оның алғышқы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облысы Шал ақын ауданы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Жанғожинов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2023 жылғы 19 мамырдағы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4/14 шешіміне қосымша </w:t>
            </w:r>
          </w:p>
        </w:tc>
      </w:tr>
    </w:tbl>
    <w:bookmarkStart w:name="z12" w:id="3"/>
    <w:p>
      <w:pPr>
        <w:spacing w:after="0"/>
        <w:ind w:left="0"/>
        <w:jc w:val="left"/>
      </w:pPr>
      <w:r>
        <w:rPr>
          <w:rFonts w:ascii="Times New Roman"/>
          <w:b/>
          <w:i w:val="false"/>
          <w:color w:val="000000"/>
        </w:rPr>
        <w:t xml:space="preserve"> Шал ақын ауданы бойынша 2023-2024 жылдарға арналған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Осы Солтүстік Қазақстан облысы Шал ақын ауданы бойынша 2023-2024 жылдарға арналған Жайылымдарды басқару және оларды пайдалану жөніндегі жоспар (бұдан әрі - Жоспар) "Жайылымдар туралы" Қазақстан Республикасының Заңына, "Қазақстан Республикасындағы жергілікті мемлекеттік басқару және өзін-өзі басқару туралы" Қазақстан Республикасының Заңына,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бұйрығына (Нормативтік құқықтық актілерді мемлекеттік тіркеу тізілімінде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бұйрығына (Нормативтік құқықтық актілерді мемлекеттік тіркеу тізілімінде № 11064 тіркелген) сәйкес әзірленді.</w:t>
      </w:r>
    </w:p>
    <w:bookmarkEnd w:id="4"/>
    <w:bookmarkStart w:name="z14" w:id="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ауыл шаруашылығы жануарлары бастарының саны туралы деректерді ескере, олардың иелерін-жайылымды пайдаланатын жеке және (немесе) заңды тұлғаларды көрсете, ауылшаруашылығы жануарларының түрлері мен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мәдени жайылымдарда ауыл шаруашылығы жануарларын жаю ерекшеліктерін, мал айдауға арналған сервитуттар және жеке және (немесе) заңды тұлғалар ұсынған басқа да мәліметтерді ескере отыра қабылданды.</w:t>
      </w:r>
    </w:p>
    <w:bookmarkEnd w:id="5"/>
    <w:bookmarkStart w:name="z15" w:id="6"/>
    <w:p>
      <w:pPr>
        <w:spacing w:after="0"/>
        <w:ind w:left="0"/>
        <w:jc w:val="both"/>
      </w:pPr>
      <w:r>
        <w:rPr>
          <w:rFonts w:ascii="Times New Roman"/>
          <w:b w:val="false"/>
          <w:i w:val="false"/>
          <w:color w:val="000000"/>
          <w:sz w:val="28"/>
        </w:rPr>
        <w:t>
      Жоспар мазмұны:</w:t>
      </w:r>
    </w:p>
    <w:bookmarkEnd w:id="6"/>
    <w:bookmarkStart w:name="z16"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1-қосымшасына сәйкес;</w:t>
      </w:r>
    </w:p>
    <w:bookmarkEnd w:id="7"/>
    <w:bookmarkStart w:name="z17" w:id="8"/>
    <w:p>
      <w:pPr>
        <w:spacing w:after="0"/>
        <w:ind w:left="0"/>
        <w:jc w:val="both"/>
      </w:pPr>
      <w:r>
        <w:rPr>
          <w:rFonts w:ascii="Times New Roman"/>
          <w:b w:val="false"/>
          <w:i w:val="false"/>
          <w:color w:val="000000"/>
          <w:sz w:val="28"/>
        </w:rPr>
        <w:t>
      2) жайылым айналымдарының қолайлы схемалары осы Жоспардың 2-қосымшасына сәйкес;</w:t>
      </w:r>
    </w:p>
    <w:bookmarkEnd w:id="8"/>
    <w:bookmarkStart w:name="z18"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3-қосымшасына сәйкес;</w:t>
      </w:r>
    </w:p>
    <w:bookmarkEnd w:id="9"/>
    <w:bookmarkStart w:name="z19"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осы Жоспардың 4-қосымшасына сәйкес;</w:t>
      </w:r>
    </w:p>
    <w:bookmarkEnd w:id="10"/>
    <w:bookmarkStart w:name="z20"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5-қосымшасына сәйкес;</w:t>
      </w:r>
    </w:p>
    <w:bookmarkEnd w:id="11"/>
    <w:bookmarkStart w:name="z21" w:id="12"/>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6-қосымшасына сәйкес қамтуға тиіс.</w:t>
      </w:r>
    </w:p>
    <w:bookmarkEnd w:id="12"/>
    <w:bookmarkStart w:name="z22" w:id="13"/>
    <w:p>
      <w:pPr>
        <w:spacing w:after="0"/>
        <w:ind w:left="0"/>
        <w:jc w:val="both"/>
      </w:pPr>
      <w:r>
        <w:rPr>
          <w:rFonts w:ascii="Times New Roman"/>
          <w:b w:val="false"/>
          <w:i w:val="false"/>
          <w:color w:val="000000"/>
          <w:sz w:val="28"/>
        </w:rPr>
        <w:t>
      Әкімшілік-аумақтық бөлініс бойынша Шал ақын ауданында 10 ауылдық округ, 41 ауылдық елді мекен және Сергеевка қаласы орналасқан.</w:t>
      </w:r>
    </w:p>
    <w:bookmarkEnd w:id="13"/>
    <w:bookmarkStart w:name="z23" w:id="14"/>
    <w:p>
      <w:pPr>
        <w:spacing w:after="0"/>
        <w:ind w:left="0"/>
        <w:jc w:val="both"/>
      </w:pPr>
      <w:r>
        <w:rPr>
          <w:rFonts w:ascii="Times New Roman"/>
          <w:b w:val="false"/>
          <w:i w:val="false"/>
          <w:color w:val="000000"/>
          <w:sz w:val="28"/>
        </w:rPr>
        <w:t>
      Шал ақын ауданы аумағының жалпы көлемі 484 107 гектар, оның ішінде жайылымдық жерлер - 138 887 гектар.</w:t>
      </w:r>
    </w:p>
    <w:bookmarkEnd w:id="14"/>
    <w:bookmarkStart w:name="z24" w:id="15"/>
    <w:p>
      <w:pPr>
        <w:spacing w:after="0"/>
        <w:ind w:left="0"/>
        <w:jc w:val="both"/>
      </w:pPr>
      <w:r>
        <w:rPr>
          <w:rFonts w:ascii="Times New Roman"/>
          <w:b w:val="false"/>
          <w:i w:val="false"/>
          <w:color w:val="000000"/>
          <w:sz w:val="28"/>
        </w:rPr>
        <w:t>
      Санаттар бойынша жерлер бөлінісі:</w:t>
      </w:r>
    </w:p>
    <w:bookmarkEnd w:id="15"/>
    <w:bookmarkStart w:name="z25" w:id="16"/>
    <w:p>
      <w:pPr>
        <w:spacing w:after="0"/>
        <w:ind w:left="0"/>
        <w:jc w:val="both"/>
      </w:pPr>
      <w:r>
        <w:rPr>
          <w:rFonts w:ascii="Times New Roman"/>
          <w:b w:val="false"/>
          <w:i w:val="false"/>
          <w:color w:val="000000"/>
          <w:sz w:val="28"/>
        </w:rPr>
        <w:t>
      ауыл шаруашылығы мақсатындағы жерлер - 414 045 гектар;</w:t>
      </w:r>
    </w:p>
    <w:bookmarkEnd w:id="16"/>
    <w:bookmarkStart w:name="z26" w:id="17"/>
    <w:p>
      <w:pPr>
        <w:spacing w:after="0"/>
        <w:ind w:left="0"/>
        <w:jc w:val="both"/>
      </w:pPr>
      <w:r>
        <w:rPr>
          <w:rFonts w:ascii="Times New Roman"/>
          <w:b w:val="false"/>
          <w:i w:val="false"/>
          <w:color w:val="000000"/>
          <w:sz w:val="28"/>
        </w:rPr>
        <w:t>
      елді мекен жерлері - 49 819 гектар;</w:t>
      </w:r>
    </w:p>
    <w:bookmarkEnd w:id="17"/>
    <w:bookmarkStart w:name="z27" w:id="18"/>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жерлер және ауыл шаруашылығына арналмаған өзге де жерлер – 1 424 гектар;</w:t>
      </w:r>
    </w:p>
    <w:bookmarkEnd w:id="18"/>
    <w:bookmarkStart w:name="z28" w:id="19"/>
    <w:p>
      <w:pPr>
        <w:spacing w:after="0"/>
        <w:ind w:left="0"/>
        <w:jc w:val="both"/>
      </w:pPr>
      <w:r>
        <w:rPr>
          <w:rFonts w:ascii="Times New Roman"/>
          <w:b w:val="false"/>
          <w:i w:val="false"/>
          <w:color w:val="000000"/>
          <w:sz w:val="28"/>
        </w:rPr>
        <w:t>
      су қорының жері - 15 922 гектар;</w:t>
      </w:r>
    </w:p>
    <w:bookmarkEnd w:id="19"/>
    <w:bookmarkStart w:name="z29" w:id="20"/>
    <w:p>
      <w:pPr>
        <w:spacing w:after="0"/>
        <w:ind w:left="0"/>
        <w:jc w:val="both"/>
      </w:pPr>
      <w:r>
        <w:rPr>
          <w:rFonts w:ascii="Times New Roman"/>
          <w:b w:val="false"/>
          <w:i w:val="false"/>
          <w:color w:val="000000"/>
          <w:sz w:val="28"/>
        </w:rPr>
        <w:t>
      орман қорының жері - 36 387 гектар;</w:t>
      </w:r>
    </w:p>
    <w:bookmarkEnd w:id="20"/>
    <w:bookmarkStart w:name="z30" w:id="21"/>
    <w:p>
      <w:pPr>
        <w:spacing w:after="0"/>
        <w:ind w:left="0"/>
        <w:jc w:val="both"/>
      </w:pPr>
      <w:r>
        <w:rPr>
          <w:rFonts w:ascii="Times New Roman"/>
          <w:b w:val="false"/>
          <w:i w:val="false"/>
          <w:color w:val="000000"/>
          <w:sz w:val="28"/>
        </w:rPr>
        <w:t>
      қордағы жерлер - 30 148 гектар.</w:t>
      </w:r>
    </w:p>
    <w:bookmarkEnd w:id="21"/>
    <w:bookmarkStart w:name="z31" w:id="22"/>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орташа жылдық орташа температурасы қаңтар айында -18,5-тен -18,7 градус Цельсия көрсеткіші, шілде айында +18,5-тен +18,7 градус Цельсия көрсеткіші. Жауынның орташа түсімі 42 миллиметр, ал жылдық 204 миллиметрді құрады.</w:t>
      </w:r>
    </w:p>
    <w:bookmarkEnd w:id="22"/>
    <w:bookmarkStart w:name="z32" w:id="23"/>
    <w:p>
      <w:pPr>
        <w:spacing w:after="0"/>
        <w:ind w:left="0"/>
        <w:jc w:val="both"/>
      </w:pPr>
      <w:r>
        <w:rPr>
          <w:rFonts w:ascii="Times New Roman"/>
          <w:b w:val="false"/>
          <w:i w:val="false"/>
          <w:color w:val="000000"/>
          <w:sz w:val="28"/>
        </w:rPr>
        <w:t>
      Ауданның өсімдік жамылғысы әртүрлі, шамамен қоса алғанда 115 түрлері. Олардың ішінде ең көп тараған түрі бидайлы және күрделі гүлділер шөптері.</w:t>
      </w:r>
    </w:p>
    <w:bookmarkEnd w:id="23"/>
    <w:bookmarkStart w:name="z33" w:id="24"/>
    <w:p>
      <w:pPr>
        <w:spacing w:after="0"/>
        <w:ind w:left="0"/>
        <w:jc w:val="both"/>
      </w:pPr>
      <w:r>
        <w:rPr>
          <w:rFonts w:ascii="Times New Roman"/>
          <w:b w:val="false"/>
          <w:i w:val="false"/>
          <w:color w:val="000000"/>
          <w:sz w:val="28"/>
        </w:rPr>
        <w:t>
      Ауданда топырақтар аймақтық орналасқан, солтүстік бөлігінде кәдімгі сазды қара топырақтар, ал оңтүстікте жеңіл құраммен көбірек оңтүстік қара топыраққа ауысады. Қара топырақтар арасында аймақаралық топырақтар жатады – сортаң кешені, сорлар және сортаң топырақтар. Ауданның қара топырақты жерінде 6-дан 10-ға дейін % қарашірінді бар.</w:t>
      </w:r>
    </w:p>
    <w:bookmarkEnd w:id="24"/>
    <w:bookmarkStart w:name="z34" w:id="25"/>
    <w:p>
      <w:pPr>
        <w:spacing w:after="0"/>
        <w:ind w:left="0"/>
        <w:jc w:val="both"/>
      </w:pPr>
      <w:r>
        <w:rPr>
          <w:rFonts w:ascii="Times New Roman"/>
          <w:b w:val="false"/>
          <w:i w:val="false"/>
          <w:color w:val="000000"/>
          <w:sz w:val="28"/>
        </w:rPr>
        <w:t>
      Ауданда 11 мал дәрігерлік пункті, 5 сойыс алаңы, 39 мал көмінділері, 15 сібір жарасы көмінділері бар.</w:t>
      </w:r>
    </w:p>
    <w:bookmarkEnd w:id="25"/>
    <w:bookmarkStart w:name="z35" w:id="26"/>
    <w:p>
      <w:pPr>
        <w:spacing w:after="0"/>
        <w:ind w:left="0"/>
        <w:jc w:val="both"/>
      </w:pPr>
      <w:r>
        <w:rPr>
          <w:rFonts w:ascii="Times New Roman"/>
          <w:b w:val="false"/>
          <w:i w:val="false"/>
          <w:color w:val="000000"/>
          <w:sz w:val="28"/>
        </w:rPr>
        <w:t>
      Қазіргі уақытта Шал ақын ауданында мүйізді ірі қара мал 19 419 бас, мүйізді ұсақ мал 28 119 бас, 9 388 бас жылқы.</w:t>
      </w:r>
    </w:p>
    <w:bookmarkEnd w:id="26"/>
    <w:bookmarkStart w:name="z36" w:id="27"/>
    <w:p>
      <w:pPr>
        <w:spacing w:after="0"/>
        <w:ind w:left="0"/>
        <w:jc w:val="both"/>
      </w:pPr>
      <w:r>
        <w:rPr>
          <w:rFonts w:ascii="Times New Roman"/>
          <w:b w:val="false"/>
          <w:i w:val="false"/>
          <w:color w:val="000000"/>
          <w:sz w:val="28"/>
        </w:rPr>
        <w:t>
      Ауыл шаруашылығы жануарларын қамтамасыз ету үшін Шал ақын ауданы бойынша барлығы 138 887 гектар жайылымдық алқаптары бар. Елді-мекен шегіндегі жайылымдары 40 009 гектар жайылым саналады, қордағы жерлерде 19 969 гектар жайылымдық алқаптар бар.</w:t>
      </w:r>
    </w:p>
    <w:bookmarkEnd w:id="27"/>
    <w:bookmarkStart w:name="z37" w:id="28"/>
    <w:p>
      <w:pPr>
        <w:spacing w:after="0"/>
        <w:ind w:left="0"/>
        <w:jc w:val="both"/>
      </w:pPr>
      <w:r>
        <w:rPr>
          <w:rFonts w:ascii="Times New Roman"/>
          <w:b w:val="false"/>
          <w:i w:val="false"/>
          <w:color w:val="000000"/>
          <w:sz w:val="28"/>
        </w:rPr>
        <w:t>
      Суару құрылғысы. Көктемде шырынды шөптермен жануарларды 3-4 рет, ал жазғы ыстықта – 7-8 рет суару керек. Мүйізді ірі қара малдың бір басына тәулігіне су тұтыну нормасы 100 литрді құрайды. Ең жақсы суаратын жерлер - таза өзендер, бұлақтар, ағынды суы бар тоғандар. Ластанған, тоқыраған суы бар суарғыштар малға жарамсыз, өйткені олар жануарлардың, әсіресе гельминтикалық ауруларды тудыруы мүмкін. Қоралар су айдындарын ластамау үшін, суаратын жерден кемінде 300-500 метр қашықтықта орналастырылған.</w:t>
      </w:r>
    </w:p>
    <w:bookmarkEnd w:id="28"/>
    <w:bookmarkStart w:name="z38" w:id="29"/>
    <w:p>
      <w:pPr>
        <w:spacing w:after="0"/>
        <w:ind w:left="0"/>
        <w:jc w:val="both"/>
      </w:pPr>
      <w:r>
        <w:rPr>
          <w:rFonts w:ascii="Times New Roman"/>
          <w:b w:val="false"/>
          <w:i w:val="false"/>
          <w:color w:val="000000"/>
          <w:sz w:val="28"/>
        </w:rPr>
        <w:t>
      Жүгіру құрылғысы. Мүйізді ірі қара мал қысылып және толып кетпеуі үшін, енін жеткілікті орналастырған. Мүйізді ірі қара мал үшін, 100 басты айдау ені 20-25 метр, бір жасқа дейінгі төлдер 10-15 метр, жылқы табыны 15-20 метр, қой отары үшін 500-600 бас 30-35 метр.</w:t>
      </w:r>
    </w:p>
    <w:bookmarkEnd w:id="29"/>
    <w:bookmarkStart w:name="z39" w:id="30"/>
    <w:p>
      <w:pPr>
        <w:spacing w:after="0"/>
        <w:ind w:left="0"/>
        <w:jc w:val="both"/>
      </w:pPr>
      <w:r>
        <w:rPr>
          <w:rFonts w:ascii="Times New Roman"/>
          <w:b w:val="false"/>
          <w:i w:val="false"/>
          <w:color w:val="000000"/>
          <w:sz w:val="28"/>
        </w:rPr>
        <w:t>
      Мал айдау табиғи шөптер мен ауыл шаруашылығы дақылдарының егістігін таптаудың алдын алу үшін көзделген.</w:t>
      </w:r>
    </w:p>
    <w:bookmarkEnd w:id="30"/>
    <w:bookmarkStart w:name="z40" w:id="31"/>
    <w:p>
      <w:pPr>
        <w:spacing w:after="0"/>
        <w:ind w:left="0"/>
        <w:jc w:val="both"/>
      </w:pPr>
      <w:r>
        <w:rPr>
          <w:rFonts w:ascii="Times New Roman"/>
          <w:b w:val="false"/>
          <w:i w:val="false"/>
          <w:color w:val="000000"/>
          <w:sz w:val="28"/>
        </w:rPr>
        <w:t>
      Функционалдық рөлі бойынша мал айдаушылар магистралдық (кешендерден, кенттерден жайылымдарға дейін және жайылымдардың ішінде (жазғы лагерьлерден егістіктерге, жайылым айналым учаскелеріне, мал суару пункттеріне дейін) болып бөлінеді. Мал айдаудың ені мал санына байланысты және мынадай мөлшерде белгіленеді: а) магистральдық 20-40 метр, б) жайылым ішінде 10-20 метр.</w:t>
      </w:r>
    </w:p>
    <w:bookmarkEnd w:id="31"/>
    <w:bookmarkStart w:name="z41" w:id="32"/>
    <w:p>
      <w:pPr>
        <w:spacing w:after="0"/>
        <w:ind w:left="0"/>
        <w:jc w:val="both"/>
      </w:pPr>
      <w:r>
        <w:rPr>
          <w:rFonts w:ascii="Times New Roman"/>
          <w:b w:val="false"/>
          <w:i w:val="false"/>
          <w:color w:val="000000"/>
          <w:sz w:val="28"/>
        </w:rPr>
        <w:t>
      Басқа жер пайдаланушылардың жер учаскелері арқылы суару үшін, мал айдау үшін сервитутты қамтамасыз ету қажеттілігі жоқ.</w:t>
      </w:r>
    </w:p>
    <w:bookmarkEnd w:id="32"/>
    <w:bookmarkStart w:name="z42" w:id="33"/>
    <w:p>
      <w:pPr>
        <w:spacing w:after="0"/>
        <w:ind w:left="0"/>
        <w:jc w:val="both"/>
      </w:pPr>
      <w:r>
        <w:rPr>
          <w:rFonts w:ascii="Times New Roman"/>
          <w:b w:val="false"/>
          <w:i w:val="false"/>
          <w:color w:val="000000"/>
          <w:sz w:val="28"/>
        </w:rPr>
        <w:t>
      Ауданда ауыл шаруашылығы жануарларының мал басын ұстау бойынша жайылымдарға жалпы қажеттілік шамамен 5 600 гектар құрайды, жайылымдық алқаптарға қалыптасқан қажеттілікті (жетіспеушілік) жайылымдарды босалқы жерден беру, сондай-ақ жайылымдарды мал өсірумен айналыспайтын алып қойғандардан қайтару есебінен толтыру қажет. Шалғайдағы мал шаруашылығын жүргізу үшін, пайдаланылатын шалғайдағы жайылымдар жоқ.</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8"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4"/>
    <w:bookmarkStart w:name="z4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6"/>
    <w:p>
      <w:pPr>
        <w:spacing w:after="0"/>
        <w:ind w:left="0"/>
        <w:jc w:val="left"/>
      </w:pPr>
      <w:r>
        <w:rPr>
          <w:rFonts w:ascii="Times New Roman"/>
          <w:b/>
          <w:i w:val="false"/>
          <w:color w:val="000000"/>
        </w:rPr>
        <w:t xml:space="preserve"> Шал ақын ауданы жайылымдарының орналасу схемасына (картасына) қоса беріліп отырған жер учаскелерін жер пайдаланушылардың тізімі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бойынша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пайдаланушының атауы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"Балахметов"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 бидай"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"Окунев"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"Снатай"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"Кайнолла"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"Жангельды"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Р.М."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"Амангельды"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"Альтаир"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К.Т."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"Гулден"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"Ерай"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"Союз"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"Меруерт"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"Кишкентаев"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"Азрапкин В.Н."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Азрапкин Владислав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"Агро-Бинар"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Женис"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 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"Кунарлылык"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 Райымбек"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"Азко Жанажол"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"Снатай"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Астык KZ"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"Жангельды"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"Домик"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"Агросевер"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"Ботаев Б.Б."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Астык"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"Жангельды"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"Курмангужин"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"Кубаисов"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"Сакашева"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"Бозторгай"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Е.Б."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К.С."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К.М."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"Азрапкин В.Н."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Кенес"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"Азко Жанажол"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"Азасал"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Жанажол"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Аютас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"Агажанов"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"Белюга"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"Окунев"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"Ишим"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"Ер-Нур"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М.С."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"Альтаир"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"Спаен"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"Зимина Т.В."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Наурызбаева Марина Дауреновна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"Асар Север"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"Пармен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 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"Ер-Хан-Агро СК"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"Гермес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"Голден Брейн"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 Райымбек"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 А.Л."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"Шубарат"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"Хазари"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"Трансагроинвест"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"Барыс Жер 2050"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 Агро"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"Жигулина"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"Кремер"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"Жалын"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"Пустыльникова"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"Виват"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"Городецкое"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Б.Т."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"Барыс Жер 2050"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 А.Л."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"Бағанаты"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акын Агро 2020"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"КАРНЭТ"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Кривощеков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"Белюга"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"Ер-Нур"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"Тарангул"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"Атыгай"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 АТА"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"Жаркуль"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"Трансагроинвест"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"Сеним" өндірістік кооперативі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 Петрова"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 Жер"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"Атыгай"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"Тарангул"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"Новопокровское"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"Белгібай Нур"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 Терек"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"Жаркуль"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"Жердана"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"Канрай"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"Tender Invest"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"Афанасьевское Астык Агро"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"ЕрлДин"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"Курмантаев"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"Лосеев"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"Даниял"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"Кокош"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"Кошулец"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"Кунц"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"Опперман"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"Синенко"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"Топеха"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"Элита"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"Чебак"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 и 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"СААМСИ"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акын Агро 2020"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"Велес ПНМ"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Крещенка"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СМП"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"ДОС-АГРО 2017"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"Даниал"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"КазЭкспорт бидай"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"Успех"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"Удача"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"Шутанов"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"Айкын"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"Самбет"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С.А."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"Тогумбаева З.К."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"Акопян Х.К."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"Афанасьевское Астык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Сухорабов ауылдық округі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"Альберт"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 шаруа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"Ольгинское"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 Плюс"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 фермер қожалығы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"БебкоА.И."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"Бобылев В.И."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"Ивахненко В.В."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"Титовский Н.В."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Б.У."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"Норд Агро 2030"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"Жаркуль"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Логистикс"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6" w:id="37"/>
    <w:p>
      <w:pPr>
        <w:spacing w:after="0"/>
        <w:ind w:left="0"/>
        <w:jc w:val="left"/>
      </w:pPr>
      <w:r>
        <w:rPr>
          <w:rFonts w:ascii="Times New Roman"/>
          <w:b/>
          <w:i w:val="false"/>
          <w:color w:val="000000"/>
        </w:rPr>
        <w:t xml:space="preserve"> Жайылым айналымдарының қолайлы схемалары</w:t>
      </w:r>
    </w:p>
    <w:bookmarkEnd w:id="37"/>
    <w:bookmarkStart w:name="z57"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3"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9"/>
    <w:bookmarkStart w:name="z6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70"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1"/>
    <w:bookmarkStart w:name="z71"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77" w:id="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
    <w:bookmarkStart w:name="z78"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 ақын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84"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Кривощеков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Приишим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Семипол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Сухорабов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Юбилейный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