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63d4" w14:textId="9c86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286 "2023-2025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107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Ембі қаласының бюджетін бекіту туралы" 2022 жылғы 29 желтоқсандағы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756 792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699 052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759 290,7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2 498,7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2 498,7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иелді-мекендердің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