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72480c" w14:textId="472480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Зеренді ауданы бойынша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Зеренді аудандық мәслихатының 2023 жылғы 17 мамырдағы № 5-33 шешімі</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6-бабы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"Жайылымдар туралы" Қазақстан Республикасының Заңының </w:t>
      </w:r>
      <w:r>
        <w:rPr>
          <w:rFonts w:ascii="Times New Roman"/>
          <w:b w:val="false"/>
          <w:i w:val="false"/>
          <w:color w:val="000000"/>
          <w:sz w:val="28"/>
        </w:rPr>
        <w:t>8-бабына</w:t>
      </w:r>
      <w:r>
        <w:rPr>
          <w:rFonts w:ascii="Times New Roman"/>
          <w:b w:val="false"/>
          <w:i w:val="false"/>
          <w:color w:val="000000"/>
          <w:sz w:val="28"/>
        </w:rPr>
        <w:t xml:space="preserve"> сәйкес, Зеренді аудандық мәслихаты ШЕШТІ:</w:t>
      </w:r>
    </w:p>
    <w:bookmarkEnd w:id="0"/>
    <w:bookmarkStart w:name="z2" w:id="1"/>
    <w:p>
      <w:pPr>
        <w:spacing w:after="0"/>
        <w:ind w:left="0"/>
        <w:jc w:val="both"/>
      </w:pPr>
      <w:r>
        <w:rPr>
          <w:rFonts w:ascii="Times New Roman"/>
          <w:b w:val="false"/>
          <w:i w:val="false"/>
          <w:color w:val="000000"/>
          <w:sz w:val="28"/>
        </w:rPr>
        <w:t>
      1. Қоса беріліп отырған Зеренді ауданы бойынша 2023-2024 жылдарға арналған жайылымдарды басқару және оларды пайдалану жөніндегі жоспары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Аудандық мәслихаттың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Ғабдуллина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Зеренді аудандық мәслихатының</w:t>
            </w:r>
            <w:r>
              <w:br/>
            </w:r>
            <w:r>
              <w:rPr>
                <w:rFonts w:ascii="Times New Roman"/>
                <w:b w:val="false"/>
                <w:i w:val="false"/>
                <w:color w:val="000000"/>
                <w:sz w:val="20"/>
              </w:rPr>
              <w:t>2023 жылғы 17 мамырдағы</w:t>
            </w:r>
            <w:r>
              <w:br/>
            </w:r>
            <w:r>
              <w:rPr>
                <w:rFonts w:ascii="Times New Roman"/>
                <w:b w:val="false"/>
                <w:i w:val="false"/>
                <w:color w:val="000000"/>
                <w:sz w:val="20"/>
              </w:rPr>
              <w:t>№ 5-33 шешімімен</w:t>
            </w:r>
            <w:r>
              <w:br/>
            </w:r>
            <w:r>
              <w:rPr>
                <w:rFonts w:ascii="Times New Roman"/>
                <w:b w:val="false"/>
                <w:i w:val="false"/>
                <w:color w:val="000000"/>
                <w:sz w:val="20"/>
              </w:rPr>
              <w:t>бекітілді</w:t>
            </w:r>
          </w:p>
        </w:tc>
      </w:tr>
    </w:tbl>
    <w:bookmarkStart w:name="z5" w:id="3"/>
    <w:p>
      <w:pPr>
        <w:spacing w:after="0"/>
        <w:ind w:left="0"/>
        <w:jc w:val="left"/>
      </w:pPr>
      <w:r>
        <w:rPr>
          <w:rFonts w:ascii="Times New Roman"/>
          <w:b/>
          <w:i w:val="false"/>
          <w:color w:val="000000"/>
        </w:rPr>
        <w:t xml:space="preserve"> Зеренді ауданы бойынша 2023-2024 жылдарға арналған жайылымдарды басқару және олардың пайдалану жөніндегі Жоспар</w:t>
      </w:r>
    </w:p>
    <w:bookmarkEnd w:id="3"/>
    <w:p>
      <w:pPr>
        <w:spacing w:after="0"/>
        <w:ind w:left="0"/>
        <w:jc w:val="both"/>
      </w:pPr>
      <w:r>
        <w:rPr>
          <w:rFonts w:ascii="Times New Roman"/>
          <w:b w:val="false"/>
          <w:i w:val="false"/>
          <w:color w:val="000000"/>
          <w:sz w:val="28"/>
        </w:rPr>
        <w:t xml:space="preserve">
      Зеренді ауданы бойынша 2023-2024 жылдарға арналған жайылымдарды басқару және оларды пайдалану жөніндегі Осы жоспар (бұдан әрі-жоспар) "Қазақстан Республикасындағы жергілікті мемлекеттік басқару және өзін-өзі басқару туралы" 2001 жылғы 23 қаңтардағы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"Жайылымдар туралы" 2017 жылғы 27 ақпандағы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Қазақстан Республикасы Ауыл шаруашылығы министрінің 2017 жылғы 24 сәуірдегі № 173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№15090 болып тіркелген), "Жайылымдардың жалпы алаңына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11064 болып тіркелген) әзірленген.</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-қосымшаларға сәйкес құқық белгілейтін құжаттар негізінде жер санаттары, жер учаскелерінің меншік иелері және жер пайдаланушылар бөлінісінде Зеренді ауданы аумағында жайылымдардың орналасу схемасын (картасын);</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23</w:t>
      </w:r>
      <w:r>
        <w:rPr>
          <w:rFonts w:ascii="Times New Roman"/>
          <w:b w:val="false"/>
          <w:i w:val="false"/>
          <w:color w:val="000000"/>
          <w:sz w:val="28"/>
        </w:rPr>
        <w:t>-</w:t>
      </w:r>
      <w:r>
        <w:rPr>
          <w:rFonts w:ascii="Times New Roman"/>
          <w:b w:val="false"/>
          <w:i w:val="false"/>
          <w:color w:val="000000"/>
          <w:sz w:val="28"/>
        </w:rPr>
        <w:t>44</w:t>
      </w:r>
      <w:r>
        <w:rPr>
          <w:rFonts w:ascii="Times New Roman"/>
          <w:b w:val="false"/>
          <w:i w:val="false"/>
          <w:color w:val="000000"/>
          <w:sz w:val="28"/>
        </w:rPr>
        <w:t>-қосымшаға сәйкес жайылым айналымдарының қолайлы схемалары;</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45</w:t>
      </w:r>
      <w:r>
        <w:rPr>
          <w:rFonts w:ascii="Times New Roman"/>
          <w:b w:val="false"/>
          <w:i w:val="false"/>
          <w:color w:val="000000"/>
          <w:sz w:val="28"/>
        </w:rPr>
        <w:t>-</w:t>
      </w:r>
      <w:r>
        <w:rPr>
          <w:rFonts w:ascii="Times New Roman"/>
          <w:b w:val="false"/>
          <w:i w:val="false"/>
          <w:color w:val="000000"/>
          <w:sz w:val="28"/>
        </w:rPr>
        <w:t>66</w:t>
      </w:r>
      <w:r>
        <w:rPr>
          <w:rFonts w:ascii="Times New Roman"/>
          <w:b w:val="false"/>
          <w:i w:val="false"/>
          <w:color w:val="000000"/>
          <w:sz w:val="28"/>
        </w:rPr>
        <w:t>-қосымшаға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67</w:t>
      </w:r>
      <w:r>
        <w:rPr>
          <w:rFonts w:ascii="Times New Roman"/>
          <w:b w:val="false"/>
          <w:i w:val="false"/>
          <w:color w:val="000000"/>
          <w:sz w:val="28"/>
        </w:rPr>
        <w:t>-</w:t>
      </w:r>
      <w:r>
        <w:rPr>
          <w:rFonts w:ascii="Times New Roman"/>
          <w:b w:val="false"/>
          <w:i w:val="false"/>
          <w:color w:val="000000"/>
          <w:sz w:val="28"/>
        </w:rPr>
        <w:t>88-қосымшаға</w:t>
      </w:r>
      <w:r>
        <w:rPr>
          <w:rFonts w:ascii="Times New Roman"/>
          <w:b w:val="false"/>
          <w:i w:val="false"/>
          <w:color w:val="000000"/>
          <w:sz w:val="28"/>
        </w:rPr>
        <w:t xml:space="preserve"> сәйкес суды тұтыну нормасына сәйкес жасалған жайылым пайдаланушылардың су көздеріне (көлдерге, өзендерге, тоғандарға, компанияларға, суару немесе суландыру каналдарына, құбырлы немесе шахталы құдықтарға) қол жеткізу схемасы бекітілсін;</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89-қосымшаға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90-қосымшаға</w:t>
      </w:r>
      <w:r>
        <w:rPr>
          <w:rFonts w:ascii="Times New Roman"/>
          <w:b w:val="false"/>
          <w:i w:val="false"/>
          <w:color w:val="000000"/>
          <w:sz w:val="28"/>
        </w:rPr>
        <w:t xml:space="preserve"> сәйкес ауыл, кент,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91-қосымшаға</w:t>
      </w:r>
      <w:r>
        <w:rPr>
          <w:rFonts w:ascii="Times New Roman"/>
          <w:b w:val="false"/>
          <w:i w:val="false"/>
          <w:color w:val="000000"/>
          <w:sz w:val="28"/>
        </w:rPr>
        <w:t xml:space="preserve"> сәйкес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92-қосымшаға</w:t>
      </w:r>
      <w:r>
        <w:rPr>
          <w:rFonts w:ascii="Times New Roman"/>
          <w:b w:val="false"/>
          <w:i w:val="false"/>
          <w:color w:val="000000"/>
          <w:sz w:val="28"/>
        </w:rPr>
        <w:t xml:space="preserve"> сәйкес Зеренді ауданының аумағында жайылымдарды ұтымды пайдалану үшін қажетті өзге де талаптар.</w:t>
      </w:r>
    </w:p>
    <w:p>
      <w:pPr>
        <w:spacing w:after="0"/>
        <w:ind w:left="0"/>
        <w:jc w:val="both"/>
      </w:pPr>
      <w:r>
        <w:rPr>
          <w:rFonts w:ascii="Times New Roman"/>
          <w:b w:val="false"/>
          <w:i w:val="false"/>
          <w:color w:val="000000"/>
          <w:sz w:val="28"/>
        </w:rPr>
        <w:t>
      Жоспар жайылымдарға геоботаникалық қызмет көрсетудің жай-күйі туралы мәліметтерді, ветеринариялық - санитариялық объектілер туралы мәліметтерді, ауыл шаруашылығы жануарлары басының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сервитуралар туралы мәліметтерді және мемлекеттік органдар, органдар, жеке және (немесе) заңды тұлғалар ұсынатын өзге де деректерді қамтитын жеке және (немесе) заңды тұлғалар ағымдағы нысаналы трансферттер болып табылады.</w:t>
      </w:r>
    </w:p>
    <w:p>
      <w:pPr>
        <w:spacing w:after="0"/>
        <w:ind w:left="0"/>
        <w:jc w:val="both"/>
      </w:pPr>
      <w:r>
        <w:rPr>
          <w:rFonts w:ascii="Times New Roman"/>
          <w:b w:val="false"/>
          <w:i w:val="false"/>
          <w:color w:val="000000"/>
          <w:sz w:val="28"/>
        </w:rPr>
        <w:t>
      Зеренді ауданы аумағының жалпы ауданы - 780 809,99 гектар, оның ішінде егістік - 341 602,3 гектар, көп жылдық екпелер - 614,0 гектар, тыңайған жерлер - 47 859,59 гектар, шабындық - 12 510,0 гектар, жайылымдық жерлер - 266 237,46 гектар, оның ішінде жақсартылған - 72 786,70 гектар.</w:t>
      </w:r>
    </w:p>
    <w:p>
      <w:pPr>
        <w:spacing w:after="0"/>
        <w:ind w:left="0"/>
        <w:jc w:val="both"/>
      </w:pPr>
      <w:r>
        <w:rPr>
          <w:rFonts w:ascii="Times New Roman"/>
          <w:b w:val="false"/>
          <w:i w:val="false"/>
          <w:color w:val="000000"/>
          <w:sz w:val="28"/>
        </w:rPr>
        <w:t>
      Жер санаттары бойынша: ауыл шаруашылығы мақсатындағы жерлер – 495 094,5 гектар ауыл шаруашылығы алқаптары, тыңайған жерлер -21 330.20 гектар, шабындықтар – 670,40 гектар, жайылымдар – 147 577,0 гектар, оның ішінде жақсартылғаны - 49 437,30 гектар;</w:t>
      </w:r>
    </w:p>
    <w:p>
      <w:pPr>
        <w:spacing w:after="0"/>
        <w:ind w:left="0"/>
        <w:jc w:val="both"/>
      </w:pPr>
      <w:r>
        <w:rPr>
          <w:rFonts w:ascii="Times New Roman"/>
          <w:b w:val="false"/>
          <w:i w:val="false"/>
          <w:color w:val="000000"/>
          <w:sz w:val="28"/>
        </w:rPr>
        <w:t>
      Зеренді ауданы бойынша 362 шаруа қожалығы бар, ауыл шаруашылығына пайдаланылатын жерлердің жалпы ауданы – 81 592,2 гектар, оның ішінде егістік – 53 367,5 гектар, шабындық – 134,4 гектар, жайылым – 29 941,57 гектар, оның ішінде жақсартылғаны - 8 999,0 гектар;</w:t>
      </w:r>
    </w:p>
    <w:p>
      <w:pPr>
        <w:spacing w:after="0"/>
        <w:ind w:left="0"/>
        <w:jc w:val="both"/>
      </w:pPr>
      <w:r>
        <w:rPr>
          <w:rFonts w:ascii="Times New Roman"/>
          <w:b w:val="false"/>
          <w:i w:val="false"/>
          <w:color w:val="000000"/>
          <w:sz w:val="28"/>
        </w:rPr>
        <w:t>
      Зеренді ауданы бойынша мемлекеттік емес заңды тұлғалардың саны 170, ауыл шаруашылығы алқаптарының жалпы ауданы – 405 347,9 гектар, оның ішінде егістік – 268 915,1 гектар, шабындық – 536,0 гектар, жайылым – 119 339,54 гектар, оның ішінде жақсартылғаны – 40 313,60 гектар;</w:t>
      </w:r>
    </w:p>
    <w:p>
      <w:pPr>
        <w:spacing w:after="0"/>
        <w:ind w:left="0"/>
        <w:jc w:val="both"/>
      </w:pPr>
      <w:r>
        <w:rPr>
          <w:rFonts w:ascii="Times New Roman"/>
          <w:b w:val="false"/>
          <w:i w:val="false"/>
          <w:color w:val="000000"/>
          <w:sz w:val="28"/>
        </w:rPr>
        <w:t>
      Зеренді ауданы бойынша мемлекеттік заңды тұлғалардың саны 4, ауыл шаруашылығы алқаптарының жалпы ауданы - 1 252,4 гектар, шабындық - 0 гектар;</w:t>
      </w:r>
    </w:p>
    <w:p>
      <w:pPr>
        <w:spacing w:after="0"/>
        <w:ind w:left="0"/>
        <w:jc w:val="both"/>
      </w:pPr>
      <w:r>
        <w:rPr>
          <w:rFonts w:ascii="Times New Roman"/>
          <w:b w:val="false"/>
          <w:i w:val="false"/>
          <w:color w:val="000000"/>
          <w:sz w:val="28"/>
        </w:rPr>
        <w:t>
      елді мекендердің жерлері - 98 814,9 гектар (79 елді мекен);</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арналған өзге де жер - 8 895,5 гектар;</w:t>
      </w:r>
    </w:p>
    <w:p>
      <w:pPr>
        <w:spacing w:after="0"/>
        <w:ind w:left="0"/>
        <w:jc w:val="both"/>
      </w:pPr>
      <w:r>
        <w:rPr>
          <w:rFonts w:ascii="Times New Roman"/>
          <w:b w:val="false"/>
          <w:i w:val="false"/>
          <w:color w:val="000000"/>
          <w:sz w:val="28"/>
        </w:rPr>
        <w:t>
      орман қорының жері - 79 256,0 гектар;</w:t>
      </w:r>
    </w:p>
    <w:p>
      <w:pPr>
        <w:spacing w:after="0"/>
        <w:ind w:left="0"/>
        <w:jc w:val="both"/>
      </w:pPr>
      <w:r>
        <w:rPr>
          <w:rFonts w:ascii="Times New Roman"/>
          <w:b w:val="false"/>
          <w:i w:val="false"/>
          <w:color w:val="000000"/>
          <w:sz w:val="28"/>
        </w:rPr>
        <w:t>
      су қорының жері - 6 039,0 гектар;</w:t>
      </w:r>
    </w:p>
    <w:p>
      <w:pPr>
        <w:spacing w:after="0"/>
        <w:ind w:left="0"/>
        <w:jc w:val="both"/>
      </w:pPr>
      <w:r>
        <w:rPr>
          <w:rFonts w:ascii="Times New Roman"/>
          <w:b w:val="false"/>
          <w:i w:val="false"/>
          <w:color w:val="000000"/>
          <w:sz w:val="28"/>
        </w:rPr>
        <w:t>
      босалқы жерлер - 45 032,1 гектар, оның ішінде көпжылдық екпелер – 75 гектар, тыңайған жерлер – 6 037,0 гектар, шабындықтар – 162,6 гектар, жайылымдар – 26 336,4 гектар, оның ішінде жақсартылғаны - 4 879,4 гектар.</w:t>
      </w:r>
    </w:p>
    <w:p>
      <w:pPr>
        <w:spacing w:after="0"/>
        <w:ind w:left="0"/>
        <w:jc w:val="both"/>
      </w:pPr>
      <w:r>
        <w:rPr>
          <w:rFonts w:ascii="Times New Roman"/>
          <w:b w:val="false"/>
          <w:i w:val="false"/>
          <w:color w:val="000000"/>
          <w:sz w:val="28"/>
        </w:rPr>
        <w:t>
      Зеренді ауданы аумағының жер бедері құрғақ дала аймағында орналасқан, онда топырақ түзудің шымды түрі таралған, ал аймақтық топырақтар қара-қызғылт болып табылады.</w:t>
      </w:r>
    </w:p>
    <w:p>
      <w:pPr>
        <w:spacing w:after="0"/>
        <w:ind w:left="0"/>
        <w:jc w:val="both"/>
      </w:pPr>
      <w:r>
        <w:rPr>
          <w:rFonts w:ascii="Times New Roman"/>
          <w:b w:val="false"/>
          <w:i w:val="false"/>
          <w:color w:val="000000"/>
          <w:sz w:val="28"/>
        </w:rPr>
        <w:t>
      Аймақтық топырақтардан басқа интразональды топырақтар кең таралды: шалғынды-каштан, шалғынды-каштан, шалғынды-каштан, шалғынды-батпақты топырақтар, каштан сортаңдары және сортаңдар.</w:t>
      </w:r>
    </w:p>
    <w:p>
      <w:pPr>
        <w:spacing w:after="0"/>
        <w:ind w:left="0"/>
        <w:jc w:val="both"/>
      </w:pPr>
      <w:r>
        <w:rPr>
          <w:rFonts w:ascii="Times New Roman"/>
          <w:b w:val="false"/>
          <w:i w:val="false"/>
          <w:color w:val="000000"/>
          <w:sz w:val="28"/>
        </w:rPr>
        <w:t>
      2023 жылдың 1 қантарына Зеренді ауданында ірі қара малдың жалпы саны 40 239 бас, оның ішінде аналық мал басы 19 287 бас, ұсақ мал 61 287 бас, жылқы 17 561 бас.</w:t>
      </w:r>
    </w:p>
    <w:p>
      <w:pPr>
        <w:spacing w:after="0"/>
        <w:ind w:left="0"/>
        <w:jc w:val="both"/>
      </w:pPr>
      <w:r>
        <w:rPr>
          <w:rFonts w:ascii="Times New Roman"/>
          <w:b w:val="false"/>
          <w:i w:val="false"/>
          <w:color w:val="000000"/>
          <w:sz w:val="28"/>
        </w:rPr>
        <w:t>
      Зеренді ауданы бойынша қажеттілік:</w:t>
      </w:r>
    </w:p>
    <w:p>
      <w:pPr>
        <w:spacing w:after="0"/>
        <w:ind w:left="0"/>
        <w:jc w:val="both"/>
      </w:pPr>
      <w:r>
        <w:rPr>
          <w:rFonts w:ascii="Times New Roman"/>
          <w:b w:val="false"/>
          <w:i w:val="false"/>
          <w:color w:val="000000"/>
          <w:sz w:val="28"/>
        </w:rPr>
        <w:t>
      ІММ үшін – 1 басқа 6,5 гектар, ҰММ үшін – 1 басқа 1,3 гектар, жылқы үшін-1 басқа 7,8 гектар.</w:t>
      </w:r>
    </w:p>
    <w:p>
      <w:pPr>
        <w:spacing w:after="0"/>
        <w:ind w:left="0"/>
        <w:jc w:val="both"/>
      </w:pPr>
      <w:r>
        <w:rPr>
          <w:rFonts w:ascii="Times New Roman"/>
          <w:b w:val="false"/>
          <w:i w:val="false"/>
          <w:color w:val="000000"/>
          <w:sz w:val="28"/>
        </w:rPr>
        <w:t>
      Шартты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7" w:id="4"/>
    <w:p>
      <w:pPr>
        <w:spacing w:after="0"/>
        <w:ind w:left="0"/>
        <w:jc w:val="left"/>
      </w:pPr>
      <w:r>
        <w:rPr>
          <w:rFonts w:ascii="Times New Roman"/>
          <w:b/>
          <w:i w:val="false"/>
          <w:color w:val="000000"/>
        </w:rPr>
        <w:t xml:space="preserve"> Зеренді ауданы Қанай би атындағы ауылдық округі аумағында жайылымдардың жер категориялары, жер иелері және жер пайдаланушылар контекстінде орналасу схемасы (картасы)</w:t>
      </w:r>
    </w:p>
    <w:bookmarkEnd w:id="4"/>
    <w:p>
      <w:pPr>
        <w:spacing w:after="0"/>
        <w:ind w:left="0"/>
        <w:jc w:val="left"/>
      </w:pP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 w:id="5"/>
    <w:p>
      <w:pPr>
        <w:spacing w:after="0"/>
        <w:ind w:left="0"/>
        <w:jc w:val="left"/>
      </w:pPr>
      <w:r>
        <w:rPr>
          <w:rFonts w:ascii="Times New Roman"/>
          <w:b/>
          <w:i w:val="false"/>
          <w:color w:val="000000"/>
        </w:rPr>
        <w:t xml:space="preserve"> Зеренді ауданының Қанай би атындағы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5"/>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Әміржанов Амангелді Қазиұлы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Әміржанов Ерболат Қайратұлы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Әміржанов Мұқатай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Марат Муфтахаддинұлы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 Сайлау Тайшибекұлы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Баядилов Айдаркеш Бектасұлы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Рымбек Аманжолұлы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Серік Таласбайұлы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Жандос Мәжитұлы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Серік Таласбайұлы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Сағынай Тәшенұлы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Сағынай Тәшенұлы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Жұмағұлов Мереке Сабырұлы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 Айтым Даулетбекұлы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Қаппасов Нұрғали Есімұлы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Накипов Молдатай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Аманжол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Тасымбеков Бауыржан Даулетханұлы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Зейнолла Әлімжанұлы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Абдрәшіт Қабдиғалымұлы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Агрокласс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ДК-2050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Жасқанат Жер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Шапағат Нұр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Астық-2030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АкСерАк 2050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Көкше-Виктория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-2014 ЖШС</w:t>
            </w:r>
          </w:p>
        </w:tc>
      </w:tr>
    </w:tbl>
    <w:bookmarkStart w:name="z9" w:id="6"/>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6"/>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4865,7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1078 бас</w:t>
            </w:r>
          </w:p>
          <w:p>
            <w:pPr>
              <w:spacing w:after="20"/>
              <w:ind w:left="20"/>
              <w:jc w:val="both"/>
            </w:pPr>
            <w:r>
              <w:rPr>
                <w:rFonts w:ascii="Times New Roman"/>
                <w:b w:val="false"/>
                <w:i w:val="false"/>
                <w:color w:val="000000"/>
                <w:sz w:val="20"/>
              </w:rPr>
              <w:t>
ҰММ – 4458 бас</w:t>
            </w:r>
          </w:p>
          <w:p>
            <w:pPr>
              <w:spacing w:after="20"/>
              <w:ind w:left="20"/>
              <w:jc w:val="both"/>
            </w:pPr>
            <w:r>
              <w:rPr>
                <w:rFonts w:ascii="Times New Roman"/>
                <w:b w:val="false"/>
                <w:i w:val="false"/>
                <w:color w:val="000000"/>
                <w:sz w:val="20"/>
              </w:rPr>
              <w:t>
Жылқы - 717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251 бас</w:t>
            </w:r>
          </w:p>
          <w:p>
            <w:pPr>
              <w:spacing w:after="20"/>
              <w:ind w:left="20"/>
              <w:jc w:val="both"/>
            </w:pPr>
            <w:r>
              <w:rPr>
                <w:rFonts w:ascii="Times New Roman"/>
                <w:b w:val="false"/>
                <w:i w:val="false"/>
                <w:color w:val="000000"/>
                <w:sz w:val="20"/>
              </w:rPr>
              <w:t>
ҰММ – 125 бас</w:t>
            </w:r>
          </w:p>
          <w:p>
            <w:pPr>
              <w:spacing w:after="20"/>
              <w:ind w:left="20"/>
              <w:jc w:val="both"/>
            </w:pPr>
            <w:r>
              <w:rPr>
                <w:rFonts w:ascii="Times New Roman"/>
                <w:b w:val="false"/>
                <w:i w:val="false"/>
                <w:color w:val="000000"/>
                <w:sz w:val="20"/>
              </w:rPr>
              <w:t>
Жылқы - 57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2-қосымша</w:t>
            </w:r>
          </w:p>
        </w:tc>
      </w:tr>
    </w:tbl>
    <w:bookmarkStart w:name="z11" w:id="7"/>
    <w:p>
      <w:pPr>
        <w:spacing w:after="0"/>
        <w:ind w:left="0"/>
        <w:jc w:val="left"/>
      </w:pPr>
      <w:r>
        <w:rPr>
          <w:rFonts w:ascii="Times New Roman"/>
          <w:b/>
          <w:i w:val="false"/>
          <w:color w:val="000000"/>
        </w:rPr>
        <w:t xml:space="preserve"> Зеренді ауданы Сәкен Сейфуллин атындағы ауылдық округі аумағында жайылымдардың жер категориялары, жер иелері және жер пайдаланушылар контекстінде орналасу схемасы (картасы)</w:t>
      </w:r>
    </w:p>
    <w:bookmarkEnd w:id="7"/>
    <w:p>
      <w:pPr>
        <w:spacing w:after="0"/>
        <w:ind w:left="0"/>
        <w:jc w:val="left"/>
      </w:pP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8"/>
    <w:p>
      <w:pPr>
        <w:spacing w:after="0"/>
        <w:ind w:left="0"/>
        <w:jc w:val="left"/>
      </w:pPr>
      <w:r>
        <w:rPr>
          <w:rFonts w:ascii="Times New Roman"/>
          <w:b/>
          <w:i w:val="false"/>
          <w:color w:val="000000"/>
        </w:rPr>
        <w:t xml:space="preserve"> Зеренді ауданының Сәкен Сейфуллин атындағы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8"/>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Нұрлан Бақытжанұлы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Жүнісов Қазезтай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Қадралин Олжас Даулетбекұлы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Қыдырменов Болат Оспанұлы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Нұрғалиев Марал Кинаятұлы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Марат Қарашұлы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Танкаев Орал Ақтанұлы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Уәлиев Бүркітбай Олжабайұлы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Серікжан Рақымжанұлы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Құрбаев Әбу Құрманғалиұлы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Шоқаева Жұлдыз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Мұқышев Сайлаубек Жанабекұлы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Сәпия Есенгелдіқызы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Жүсіпбалин Абай Мұсалимұлы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Мұқышева Назымхан Жұматайқызы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Сәпия Есенгелдіқызы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Жанатлек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 Көкшетау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КосЕл 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Қара-Өзек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МТС Көкшетау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 2018 ЖШС</w:t>
            </w:r>
          </w:p>
        </w:tc>
      </w:tr>
    </w:tbl>
    <w:bookmarkStart w:name="z13" w:id="9"/>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9"/>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1321 бас</w:t>
            </w:r>
          </w:p>
          <w:p>
            <w:pPr>
              <w:spacing w:after="20"/>
              <w:ind w:left="20"/>
              <w:jc w:val="both"/>
            </w:pPr>
            <w:r>
              <w:rPr>
                <w:rFonts w:ascii="Times New Roman"/>
                <w:b w:val="false"/>
                <w:i w:val="false"/>
                <w:color w:val="000000"/>
                <w:sz w:val="20"/>
              </w:rPr>
              <w:t>
ҰММ – 3989 бас</w:t>
            </w:r>
          </w:p>
          <w:p>
            <w:pPr>
              <w:spacing w:after="20"/>
              <w:ind w:left="20"/>
              <w:jc w:val="both"/>
            </w:pPr>
            <w:r>
              <w:rPr>
                <w:rFonts w:ascii="Times New Roman"/>
                <w:b w:val="false"/>
                <w:i w:val="false"/>
                <w:color w:val="000000"/>
                <w:sz w:val="20"/>
              </w:rPr>
              <w:t>
Жылқы - 1092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147 бас</w:t>
            </w:r>
          </w:p>
          <w:p>
            <w:pPr>
              <w:spacing w:after="20"/>
              <w:ind w:left="20"/>
              <w:jc w:val="both"/>
            </w:pPr>
            <w:r>
              <w:rPr>
                <w:rFonts w:ascii="Times New Roman"/>
                <w:b w:val="false"/>
                <w:i w:val="false"/>
                <w:color w:val="000000"/>
                <w:sz w:val="20"/>
              </w:rPr>
              <w:t>
ҰММ – 103 бас</w:t>
            </w:r>
          </w:p>
          <w:p>
            <w:pPr>
              <w:spacing w:after="20"/>
              <w:ind w:left="20"/>
              <w:jc w:val="both"/>
            </w:pPr>
            <w:r>
              <w:rPr>
                <w:rFonts w:ascii="Times New Roman"/>
                <w:b w:val="false"/>
                <w:i w:val="false"/>
                <w:color w:val="000000"/>
                <w:sz w:val="20"/>
              </w:rPr>
              <w:t>
Жылқы - 68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15" w:id="10"/>
    <w:p>
      <w:pPr>
        <w:spacing w:after="0"/>
        <w:ind w:left="0"/>
        <w:jc w:val="left"/>
      </w:pPr>
      <w:r>
        <w:rPr>
          <w:rFonts w:ascii="Times New Roman"/>
          <w:b/>
          <w:i w:val="false"/>
          <w:color w:val="000000"/>
        </w:rPr>
        <w:t xml:space="preserve"> Зеренді ауданы Мәлік Ғабдуллин ауылдық округі аумағында жайылымдардың жер категориялары, жер иелері және жер пайдаланушылар контекстінде орналасу схемасы (картасы)</w:t>
      </w:r>
    </w:p>
    <w:bookmarkEnd w:id="10"/>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1"/>
    <w:p>
      <w:pPr>
        <w:spacing w:after="0"/>
        <w:ind w:left="0"/>
        <w:jc w:val="left"/>
      </w:pPr>
      <w:r>
        <w:rPr>
          <w:rFonts w:ascii="Times New Roman"/>
          <w:b/>
          <w:i w:val="false"/>
          <w:color w:val="000000"/>
        </w:rPr>
        <w:t xml:space="preserve"> Зеренді ауданының Мәлік Ғабдуллин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11"/>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Әбілхан Нұрланхан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Абылқасов Қадырбек Токтарұлы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Әубәкіров Әлібек Жамалиденұлы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Құмырбек Өтеуілұлы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Бекқожина Сәбира Есентайқызы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Бекқожин Ербатыр Есентайұлы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Бобович Сергей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Есенгелді Кәкімұлы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Қайыргельды Қайыржанұлы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Роза Есентайқызы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Водка Владимир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Епифанов Виктор Трофимович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Есентуров Айбек Өмірбекұлы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Есмағанбетова Әлия Ақылбекқызы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Кенжебек Есмағұлұлы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Ысқақова Жұлдыз Серікпайқызы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Калиш Павел Валентинович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Мазбаев Есінбек Жалмағанбетұлы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Мұқатаев Марат Әлімжанұлы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Максимчук Александр 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Максимчук Александр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Нұрмағанбет Есет Қайыржанұлы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Скорик Александр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Тасмағамбетов Қуанышбек Сүлейменұлы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Темірбаев Тосынбек Тауықбайұлы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Түлепбаев Жұмабек Балтакескенұлы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Дүйсенбе қажы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Дала-2012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 жер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Набат Пухальское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Crain Feeders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Туражол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 М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Щучинский гормолзавод ЖШС</w:t>
            </w:r>
          </w:p>
        </w:tc>
      </w:tr>
    </w:tbl>
    <w:bookmarkStart w:name="z17" w:id="12"/>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12"/>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1836,04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8323,61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1141 бас</w:t>
            </w:r>
          </w:p>
          <w:p>
            <w:pPr>
              <w:spacing w:after="20"/>
              <w:ind w:left="20"/>
              <w:jc w:val="both"/>
            </w:pPr>
            <w:r>
              <w:rPr>
                <w:rFonts w:ascii="Times New Roman"/>
                <w:b w:val="false"/>
                <w:i w:val="false"/>
                <w:color w:val="000000"/>
                <w:sz w:val="20"/>
              </w:rPr>
              <w:t>
ҰММ – 2011 бас</w:t>
            </w:r>
          </w:p>
          <w:p>
            <w:pPr>
              <w:spacing w:after="20"/>
              <w:ind w:left="20"/>
              <w:jc w:val="both"/>
            </w:pPr>
            <w:r>
              <w:rPr>
                <w:rFonts w:ascii="Times New Roman"/>
                <w:b w:val="false"/>
                <w:i w:val="false"/>
                <w:color w:val="000000"/>
                <w:sz w:val="20"/>
              </w:rPr>
              <w:t>
Жылқы – 552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7635 бас</w:t>
            </w:r>
          </w:p>
          <w:p>
            <w:pPr>
              <w:spacing w:after="20"/>
              <w:ind w:left="20"/>
              <w:jc w:val="both"/>
            </w:pPr>
            <w:r>
              <w:rPr>
                <w:rFonts w:ascii="Times New Roman"/>
                <w:b w:val="false"/>
                <w:i w:val="false"/>
                <w:color w:val="000000"/>
                <w:sz w:val="20"/>
              </w:rPr>
              <w:t>
ҰММ – 152 бас</w:t>
            </w:r>
          </w:p>
          <w:p>
            <w:pPr>
              <w:spacing w:after="20"/>
              <w:ind w:left="20"/>
              <w:jc w:val="both"/>
            </w:pPr>
            <w:r>
              <w:rPr>
                <w:rFonts w:ascii="Times New Roman"/>
                <w:b w:val="false"/>
                <w:i w:val="false"/>
                <w:color w:val="000000"/>
                <w:sz w:val="20"/>
              </w:rPr>
              <w:t>
Жылқы – 496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19" w:id="13"/>
    <w:p>
      <w:pPr>
        <w:spacing w:after="0"/>
        <w:ind w:left="0"/>
        <w:jc w:val="left"/>
      </w:pPr>
      <w:r>
        <w:rPr>
          <w:rFonts w:ascii="Times New Roman"/>
          <w:b/>
          <w:i w:val="false"/>
          <w:color w:val="000000"/>
        </w:rPr>
        <w:t xml:space="preserve"> Зеренді ауданы Айдабол ауыл аумағында жайылымдардың жер категориялары, жер иелері және жер пайдаланушылар контекстінде орналасу схемасы (картасы)</w:t>
      </w:r>
    </w:p>
    <w:bookmarkEnd w:id="13"/>
    <w:p>
      <w:pPr>
        <w:spacing w:after="0"/>
        <w:ind w:left="0"/>
        <w:jc w:val="left"/>
      </w:pPr>
      <w:r>
        <w:br/>
      </w:r>
    </w:p>
    <w:p>
      <w:pPr>
        <w:spacing w:after="0"/>
        <w:ind w:left="0"/>
        <w:jc w:val="both"/>
      </w:pPr>
      <w:r>
        <w:drawing>
          <wp:inline distT="0" distB="0" distL="0" distR="0">
            <wp:extent cx="77978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978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4"/>
    <w:p>
      <w:pPr>
        <w:spacing w:after="0"/>
        <w:ind w:left="0"/>
        <w:jc w:val="left"/>
      </w:pPr>
      <w:r>
        <w:rPr>
          <w:rFonts w:ascii="Times New Roman"/>
          <w:b/>
          <w:i w:val="false"/>
          <w:color w:val="000000"/>
        </w:rPr>
        <w:t xml:space="preserve"> Зеренді ауданының Айдабол ауыл аумағында жайылымдардың орналасу схемасына (картасына) қоса берілген жер учаскелерінің меншік иелері мен жер пайдаланушыларының тізімі</w:t>
      </w:r>
    </w:p>
    <w:bookmarkEnd w:id="14"/>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Ивахин Ақбай Төреханұлы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Шкурихин Николай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Қашаев Төлебай Әбілқажыұлы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Ландыс Отто Оттович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Астық ЖШС</w:t>
            </w:r>
          </w:p>
        </w:tc>
      </w:tr>
    </w:tbl>
    <w:bookmarkStart w:name="z21" w:id="15"/>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15"/>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6646,4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894 бас</w:t>
            </w:r>
          </w:p>
          <w:p>
            <w:pPr>
              <w:spacing w:after="20"/>
              <w:ind w:left="20"/>
              <w:jc w:val="both"/>
            </w:pPr>
            <w:r>
              <w:rPr>
                <w:rFonts w:ascii="Times New Roman"/>
                <w:b w:val="false"/>
                <w:i w:val="false"/>
                <w:color w:val="000000"/>
                <w:sz w:val="20"/>
              </w:rPr>
              <w:t>
ҰММ – 553 бас</w:t>
            </w:r>
          </w:p>
          <w:p>
            <w:pPr>
              <w:spacing w:after="20"/>
              <w:ind w:left="20"/>
              <w:jc w:val="both"/>
            </w:pPr>
            <w:r>
              <w:rPr>
                <w:rFonts w:ascii="Times New Roman"/>
                <w:b w:val="false"/>
                <w:i w:val="false"/>
                <w:color w:val="000000"/>
                <w:sz w:val="20"/>
              </w:rPr>
              <w:t>
Жылқы - 234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234 бас</w:t>
            </w:r>
          </w:p>
          <w:p>
            <w:pPr>
              <w:spacing w:after="20"/>
              <w:ind w:left="20"/>
              <w:jc w:val="both"/>
            </w:pPr>
            <w:r>
              <w:rPr>
                <w:rFonts w:ascii="Times New Roman"/>
                <w:b w:val="false"/>
                <w:i w:val="false"/>
                <w:color w:val="000000"/>
                <w:sz w:val="20"/>
              </w:rPr>
              <w:t>
ҰММ – 18 бас</w:t>
            </w:r>
          </w:p>
          <w:p>
            <w:pPr>
              <w:spacing w:after="20"/>
              <w:ind w:left="20"/>
              <w:jc w:val="both"/>
            </w:pPr>
            <w:r>
              <w:rPr>
                <w:rFonts w:ascii="Times New Roman"/>
                <w:b w:val="false"/>
                <w:i w:val="false"/>
                <w:color w:val="000000"/>
                <w:sz w:val="20"/>
              </w:rPr>
              <w:t>
Жылқы - 4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ІММ – ірі мұизді мал;</w:t>
      </w:r>
    </w:p>
    <w:p>
      <w:pPr>
        <w:spacing w:after="0"/>
        <w:ind w:left="0"/>
        <w:jc w:val="both"/>
      </w:pPr>
      <w:r>
        <w:rPr>
          <w:rFonts w:ascii="Times New Roman"/>
          <w:b w:val="false"/>
          <w:i w:val="false"/>
          <w:color w:val="000000"/>
          <w:sz w:val="28"/>
        </w:rPr>
        <w:t>
      ҰММ – ұсақ мұизді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23" w:id="16"/>
    <w:p>
      <w:pPr>
        <w:spacing w:after="0"/>
        <w:ind w:left="0"/>
        <w:jc w:val="left"/>
      </w:pPr>
      <w:r>
        <w:rPr>
          <w:rFonts w:ascii="Times New Roman"/>
          <w:b/>
          <w:i w:val="false"/>
          <w:color w:val="000000"/>
        </w:rPr>
        <w:t xml:space="preserve"> Зеренді ауданы Алексеевка кенті аумағында жайылымдардың жер категориялары, жер иелері және жер пайдаланушылар контекстінде орналасу схемасы (картасы)</w:t>
      </w:r>
    </w:p>
    <w:bookmarkEnd w:id="16"/>
    <w:p>
      <w:pPr>
        <w:spacing w:after="0"/>
        <w:ind w:left="0"/>
        <w:jc w:val="left"/>
      </w:pPr>
      <w:r>
        <w:br/>
      </w:r>
    </w:p>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17"/>
    <w:p>
      <w:pPr>
        <w:spacing w:after="0"/>
        <w:ind w:left="0"/>
        <w:jc w:val="left"/>
      </w:pPr>
      <w:r>
        <w:rPr>
          <w:rFonts w:ascii="Times New Roman"/>
          <w:b/>
          <w:i w:val="false"/>
          <w:color w:val="000000"/>
        </w:rPr>
        <w:t xml:space="preserve"> Зеренді ауданының Алексеевка кенті аумағында жайылымдардың орналасу схемасына (картасына) қоса берілген жер учаскелерінің меншік иелері мен жер пайдаланушыларының тізімі</w:t>
      </w:r>
    </w:p>
    <w:bookmarkEnd w:id="17"/>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"Сериктесу" СПК</w:t>
            </w:r>
          </w:p>
        </w:tc>
      </w:tr>
    </w:tbl>
    <w:bookmarkStart w:name="z25" w:id="18"/>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18"/>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828,27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6646,4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296 бас</w:t>
            </w:r>
          </w:p>
          <w:p>
            <w:pPr>
              <w:spacing w:after="20"/>
              <w:ind w:left="20"/>
              <w:jc w:val="both"/>
            </w:pPr>
            <w:r>
              <w:rPr>
                <w:rFonts w:ascii="Times New Roman"/>
                <w:b w:val="false"/>
                <w:i w:val="false"/>
                <w:color w:val="000000"/>
                <w:sz w:val="20"/>
              </w:rPr>
              <w:t>
ҰММ – 1182 бас</w:t>
            </w:r>
          </w:p>
          <w:p>
            <w:pPr>
              <w:spacing w:after="20"/>
              <w:ind w:left="20"/>
              <w:jc w:val="both"/>
            </w:pPr>
            <w:r>
              <w:rPr>
                <w:rFonts w:ascii="Times New Roman"/>
                <w:b w:val="false"/>
                <w:i w:val="false"/>
                <w:color w:val="000000"/>
                <w:sz w:val="20"/>
              </w:rPr>
              <w:t>
Жылқы -154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36 бас</w:t>
            </w:r>
          </w:p>
          <w:p>
            <w:pPr>
              <w:spacing w:after="20"/>
              <w:ind w:left="20"/>
              <w:jc w:val="both"/>
            </w:pPr>
            <w:r>
              <w:rPr>
                <w:rFonts w:ascii="Times New Roman"/>
                <w:b w:val="false"/>
                <w:i w:val="false"/>
                <w:color w:val="000000"/>
                <w:sz w:val="20"/>
              </w:rPr>
              <w:t>
ҰММ – 882 бас</w:t>
            </w:r>
          </w:p>
          <w:p>
            <w:pPr>
              <w:spacing w:after="20"/>
              <w:ind w:left="20"/>
              <w:jc w:val="both"/>
            </w:pPr>
            <w:r>
              <w:rPr>
                <w:rFonts w:ascii="Times New Roman"/>
                <w:b w:val="false"/>
                <w:i w:val="false"/>
                <w:color w:val="000000"/>
                <w:sz w:val="20"/>
              </w:rPr>
              <w:t>
Жылқы - 59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ІММ – ірі мұизді мал;</w:t>
      </w:r>
    </w:p>
    <w:p>
      <w:pPr>
        <w:spacing w:after="0"/>
        <w:ind w:left="0"/>
        <w:jc w:val="both"/>
      </w:pPr>
      <w:r>
        <w:rPr>
          <w:rFonts w:ascii="Times New Roman"/>
          <w:b w:val="false"/>
          <w:i w:val="false"/>
          <w:color w:val="000000"/>
          <w:sz w:val="28"/>
        </w:rPr>
        <w:t>
      ҰММ – ұсақ мұизді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6-қосымша</w:t>
            </w:r>
          </w:p>
        </w:tc>
      </w:tr>
    </w:tbl>
    <w:bookmarkStart w:name="z27" w:id="19"/>
    <w:p>
      <w:pPr>
        <w:spacing w:after="0"/>
        <w:ind w:left="0"/>
        <w:jc w:val="left"/>
      </w:pPr>
      <w:r>
        <w:rPr>
          <w:rFonts w:ascii="Times New Roman"/>
          <w:b/>
          <w:i w:val="false"/>
          <w:color w:val="000000"/>
        </w:rPr>
        <w:t xml:space="preserve"> Зеренді ауданы Ақкөл ауылдық округі аумағында жайылымдардың жер категориялары, жер иелері және жер пайдаланушылар контекстінде орналасу схемасы (картасы)</w:t>
      </w:r>
    </w:p>
    <w:bookmarkEnd w:id="19"/>
    <w:p>
      <w:pPr>
        <w:spacing w:after="0"/>
        <w:ind w:left="0"/>
        <w:jc w:val="left"/>
      </w:pPr>
      <w:r>
        <w:br/>
      </w:r>
    </w:p>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0"/>
    <w:p>
      <w:pPr>
        <w:spacing w:after="0"/>
        <w:ind w:left="0"/>
        <w:jc w:val="left"/>
      </w:pPr>
      <w:r>
        <w:rPr>
          <w:rFonts w:ascii="Times New Roman"/>
          <w:b/>
          <w:i w:val="false"/>
          <w:color w:val="000000"/>
        </w:rPr>
        <w:t xml:space="preserve"> Зеренді ауданының Ақкөл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20"/>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Ақтаева Сара Марленқызы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Галихан Даркейұлы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Бекқожин Төлебек Бөгенбайұлы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Каржанов Айбек Жеңісұлы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Қайырбек Зәкірұлы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Мухамадиева Айнагүл Сейпулқызы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Мәди Зейнолұлы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Мұқышев Сеил Жанатұлы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Мұқышева Балшекер Қиясқызы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Секенов Сейтқалы Қапезұлы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Ташмағамбетова Зәуре Алтайқызы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 2050" АФ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2015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Номад Агро-1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Баур-Н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Евро Гарант ЖШС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Есдаулет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Кантай 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Жер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Сарсеке ЖШС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 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 Сервис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Тиянак Трейд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Туполевка 2007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Қылшақты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Намыс групп ЖШС</w:t>
            </w:r>
          </w:p>
        </w:tc>
      </w:tr>
    </w:tbl>
    <w:bookmarkStart w:name="z29" w:id="21"/>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21"/>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5874,0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18590.71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- 1245 бас</w:t>
            </w:r>
          </w:p>
          <w:p>
            <w:pPr>
              <w:spacing w:after="20"/>
              <w:ind w:left="20"/>
              <w:jc w:val="both"/>
            </w:pPr>
            <w:r>
              <w:rPr>
                <w:rFonts w:ascii="Times New Roman"/>
                <w:b w:val="false"/>
                <w:i w:val="false"/>
                <w:color w:val="000000"/>
                <w:sz w:val="20"/>
              </w:rPr>
              <w:t>
ҰММ – 4247 бас</w:t>
            </w:r>
          </w:p>
          <w:p>
            <w:pPr>
              <w:spacing w:after="20"/>
              <w:ind w:left="20"/>
              <w:jc w:val="both"/>
            </w:pPr>
            <w:r>
              <w:rPr>
                <w:rFonts w:ascii="Times New Roman"/>
                <w:b w:val="false"/>
                <w:i w:val="false"/>
                <w:color w:val="000000"/>
                <w:sz w:val="20"/>
              </w:rPr>
              <w:t>
Жылқы - 1102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1020 бас</w:t>
            </w:r>
          </w:p>
          <w:p>
            <w:pPr>
              <w:spacing w:after="20"/>
              <w:ind w:left="20"/>
              <w:jc w:val="both"/>
            </w:pPr>
            <w:r>
              <w:rPr>
                <w:rFonts w:ascii="Times New Roman"/>
                <w:b w:val="false"/>
                <w:i w:val="false"/>
                <w:color w:val="000000"/>
                <w:sz w:val="20"/>
              </w:rPr>
              <w:t>
ҰММ - 634 бас</w:t>
            </w:r>
          </w:p>
          <w:p>
            <w:pPr>
              <w:spacing w:after="20"/>
              <w:ind w:left="20"/>
              <w:jc w:val="both"/>
            </w:pPr>
            <w:r>
              <w:rPr>
                <w:rFonts w:ascii="Times New Roman"/>
                <w:b w:val="false"/>
                <w:i w:val="false"/>
                <w:color w:val="000000"/>
                <w:sz w:val="20"/>
              </w:rPr>
              <w:t>
Жылқы - 765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ІММ – ірі мұизді мал;</w:t>
      </w:r>
    </w:p>
    <w:p>
      <w:pPr>
        <w:spacing w:after="0"/>
        <w:ind w:left="0"/>
        <w:jc w:val="both"/>
      </w:pPr>
      <w:r>
        <w:rPr>
          <w:rFonts w:ascii="Times New Roman"/>
          <w:b w:val="false"/>
          <w:i w:val="false"/>
          <w:color w:val="000000"/>
          <w:sz w:val="28"/>
        </w:rPr>
        <w:t>
      ҰММ – ұсақ мұизді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31" w:id="22"/>
    <w:p>
      <w:pPr>
        <w:spacing w:after="0"/>
        <w:ind w:left="0"/>
        <w:jc w:val="left"/>
      </w:pPr>
      <w:r>
        <w:rPr>
          <w:rFonts w:ascii="Times New Roman"/>
          <w:b/>
          <w:i w:val="false"/>
          <w:color w:val="000000"/>
        </w:rPr>
        <w:t xml:space="preserve"> Зеренді ауданы Бұлақ ауылдық округі аумағында жайылымдардың жер категориялары, жер иелері және жер пайдаланушылар контекстінде орналасу схемасы (картасы)</w:t>
      </w:r>
    </w:p>
    <w:bookmarkEnd w:id="22"/>
    <w:p>
      <w:pPr>
        <w:spacing w:after="0"/>
        <w:ind w:left="0"/>
        <w:jc w:val="left"/>
      </w:pPr>
      <w:r>
        <w:br/>
      </w:r>
    </w:p>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3"/>
    <w:p>
      <w:pPr>
        <w:spacing w:after="0"/>
        <w:ind w:left="0"/>
        <w:jc w:val="left"/>
      </w:pPr>
      <w:r>
        <w:rPr>
          <w:rFonts w:ascii="Times New Roman"/>
          <w:b/>
          <w:i w:val="false"/>
          <w:color w:val="000000"/>
        </w:rPr>
        <w:t xml:space="preserve"> Зеренді ауданының Бұлақ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23"/>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Әбілғазин Құрманбай Қойбағарұлы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Әбен Әметұлы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Ғалымбек Жамбылұлы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Базарбеков Қалымбек Базарбекұлы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 Қалымжан Неғметұлы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Думан Сейполұлы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Ерденова Науша Бекенқызы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Жұмағалиев Боташ Сартайұлы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Жұмабаев Сеилхан Туяқұлы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Исмағзанов Қуаныш Бикетұлы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Кәкімов Қанат Базарбайұлы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Кәрімбаева Бибігүл Есімбекқызы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Кәрімбаев Жанбота Қалымұлы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Карнашаускене Лидия Александровна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Лаврик Евгений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Легомина Нина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 Тауба Долдашұлы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Мұрат Ғазизұлы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Құсайын Қонқашұлы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Уалихан Жағыпарұлы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Сакенова Роза Балтыханқызы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Сұлтанова Күлбарам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Сергеенко Николай Матвеевич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Сүлейменова Гүлнар Жауарқызы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Тоқушев Болат Мырзабекұлы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Торсанов Қайрат Қайыржанұлы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Чмерев Николай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 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Ақжол-2011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ВиАл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Тобе-05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Жанат-2004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Жаңаауыл 2012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 терра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Қарлыкөл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Обама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РЕАБВи ЖШС</w:t>
            </w:r>
          </w:p>
        </w:tc>
      </w:tr>
    </w:tbl>
    <w:bookmarkStart w:name="z33" w:id="24"/>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24"/>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4718,0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1250 бас</w:t>
            </w:r>
          </w:p>
          <w:p>
            <w:pPr>
              <w:spacing w:after="20"/>
              <w:ind w:left="20"/>
              <w:jc w:val="both"/>
            </w:pPr>
            <w:r>
              <w:rPr>
                <w:rFonts w:ascii="Times New Roman"/>
                <w:b w:val="false"/>
                <w:i w:val="false"/>
                <w:color w:val="000000"/>
                <w:sz w:val="20"/>
              </w:rPr>
              <w:t>
ҰММ – 5682 бас</w:t>
            </w:r>
          </w:p>
          <w:p>
            <w:pPr>
              <w:spacing w:after="20"/>
              <w:ind w:left="20"/>
              <w:jc w:val="both"/>
            </w:pPr>
            <w:r>
              <w:rPr>
                <w:rFonts w:ascii="Times New Roman"/>
                <w:b w:val="false"/>
                <w:i w:val="false"/>
                <w:color w:val="000000"/>
                <w:sz w:val="20"/>
              </w:rPr>
              <w:t>
Жылқы - 875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435 бас</w:t>
            </w:r>
          </w:p>
          <w:p>
            <w:pPr>
              <w:spacing w:after="20"/>
              <w:ind w:left="20"/>
              <w:jc w:val="both"/>
            </w:pPr>
            <w:r>
              <w:rPr>
                <w:rFonts w:ascii="Times New Roman"/>
                <w:b w:val="false"/>
                <w:i w:val="false"/>
                <w:color w:val="000000"/>
                <w:sz w:val="20"/>
              </w:rPr>
              <w:t>
ҰММ – 71 бас</w:t>
            </w:r>
          </w:p>
          <w:p>
            <w:pPr>
              <w:spacing w:after="20"/>
              <w:ind w:left="20"/>
              <w:jc w:val="both"/>
            </w:pPr>
            <w:r>
              <w:rPr>
                <w:rFonts w:ascii="Times New Roman"/>
                <w:b w:val="false"/>
                <w:i w:val="false"/>
                <w:color w:val="000000"/>
                <w:sz w:val="20"/>
              </w:rPr>
              <w:t>
Жылқы - 463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ІММ – ірі мұизді мал;</w:t>
      </w:r>
    </w:p>
    <w:p>
      <w:pPr>
        <w:spacing w:after="0"/>
        <w:ind w:left="0"/>
        <w:jc w:val="both"/>
      </w:pPr>
      <w:r>
        <w:rPr>
          <w:rFonts w:ascii="Times New Roman"/>
          <w:b w:val="false"/>
          <w:i w:val="false"/>
          <w:color w:val="000000"/>
          <w:sz w:val="28"/>
        </w:rPr>
        <w:t>
      ҰММ – ұсақ мұизді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8-қосымша</w:t>
            </w:r>
          </w:p>
        </w:tc>
      </w:tr>
    </w:tbl>
    <w:bookmarkStart w:name="z35" w:id="25"/>
    <w:p>
      <w:pPr>
        <w:spacing w:after="0"/>
        <w:ind w:left="0"/>
        <w:jc w:val="left"/>
      </w:pPr>
      <w:r>
        <w:rPr>
          <w:rFonts w:ascii="Times New Roman"/>
          <w:b/>
          <w:i w:val="false"/>
          <w:color w:val="000000"/>
        </w:rPr>
        <w:t xml:space="preserve"> Зеренді ауданы Бәйтерек ауылдық округі аумағында жайылымдардың жер категориялары, жер иелері және жер пайдаланушылар контекстінде орналасу схемасы (картасы)</w:t>
      </w:r>
    </w:p>
    <w:bookmarkEnd w:id="25"/>
    <w:p>
      <w:pPr>
        <w:spacing w:after="0"/>
        <w:ind w:left="0"/>
        <w:jc w:val="left"/>
      </w:pP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6"/>
    <w:p>
      <w:pPr>
        <w:spacing w:after="0"/>
        <w:ind w:left="0"/>
        <w:jc w:val="left"/>
      </w:pPr>
      <w:r>
        <w:rPr>
          <w:rFonts w:ascii="Times New Roman"/>
          <w:b/>
          <w:i w:val="false"/>
          <w:color w:val="000000"/>
        </w:rPr>
        <w:t xml:space="preserve"> Зеренді ауданының Бәйтерек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26"/>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Ақмолдин Жанадил Жанұзақұлы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Алкенов Жылқыбай Жантайұлы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Қайрат Балапанұлы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Қуаныш Темірболатұлы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Белгібаев Асқар Жанғалиұлы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Нұрлан Бақытжанұлы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Жұманғалиев Құрманғали Жанайдарұлы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Жүсіпов Ардақ Жоямергенұлы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Жүнісов Қазезтай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Жүсіпбалин Абай Мұсалимұлы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Қашаев Төлебай Әбілқажыұлы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Қадралин Олжас Даулетбекұлы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Қыдырменов Болат Оспанұлы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Марат Қарашұлы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Мұқышева Назымхан Жұматайқызы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Мұқышев Сайлаубек Жанабекұлы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Нұрғалиев Марал Кинаятұлы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Марат Қарашұлы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Саликова Маржан Болатқызы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Сәпия Есенгельдіқызы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Сәрсенбаев Құрман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Уәлиев Бүркітбай Олжабайұлы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Танкаев Орал Ақтанұлы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Тәшенов Болат Айдарбекұлы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Серікжан Рақымжанұлы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Шоқаева Жұлдыз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 Алуа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АгроКрестьянский двор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НП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Ер-Хан-2004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Жыланды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Шоққарағай дан ЖШС</w:t>
            </w:r>
          </w:p>
        </w:tc>
      </w:tr>
    </w:tbl>
    <w:bookmarkStart w:name="z37" w:id="27"/>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27"/>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2829,3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598 бас</w:t>
            </w:r>
          </w:p>
          <w:p>
            <w:pPr>
              <w:spacing w:after="20"/>
              <w:ind w:left="20"/>
              <w:jc w:val="both"/>
            </w:pPr>
            <w:r>
              <w:rPr>
                <w:rFonts w:ascii="Times New Roman"/>
                <w:b w:val="false"/>
                <w:i w:val="false"/>
                <w:color w:val="000000"/>
                <w:sz w:val="20"/>
              </w:rPr>
              <w:t>
ҰММ – 1362 бас</w:t>
            </w:r>
          </w:p>
          <w:p>
            <w:pPr>
              <w:spacing w:after="20"/>
              <w:ind w:left="20"/>
              <w:jc w:val="both"/>
            </w:pPr>
            <w:r>
              <w:rPr>
                <w:rFonts w:ascii="Times New Roman"/>
                <w:b w:val="false"/>
                <w:i w:val="false"/>
                <w:color w:val="000000"/>
                <w:sz w:val="20"/>
              </w:rPr>
              <w:t>
Жылқы - 480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1295 бас</w:t>
            </w:r>
          </w:p>
          <w:p>
            <w:pPr>
              <w:spacing w:after="20"/>
              <w:ind w:left="20"/>
              <w:jc w:val="both"/>
            </w:pPr>
            <w:r>
              <w:rPr>
                <w:rFonts w:ascii="Times New Roman"/>
                <w:b w:val="false"/>
                <w:i w:val="false"/>
                <w:color w:val="000000"/>
                <w:sz w:val="20"/>
              </w:rPr>
              <w:t>
ҰММ – 480 бас</w:t>
            </w:r>
          </w:p>
          <w:p>
            <w:pPr>
              <w:spacing w:after="20"/>
              <w:ind w:left="20"/>
              <w:jc w:val="both"/>
            </w:pPr>
            <w:r>
              <w:rPr>
                <w:rFonts w:ascii="Times New Roman"/>
                <w:b w:val="false"/>
                <w:i w:val="false"/>
                <w:color w:val="000000"/>
                <w:sz w:val="20"/>
              </w:rPr>
              <w:t>
Жылқы - 479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9-қосымша</w:t>
            </w:r>
          </w:p>
        </w:tc>
      </w:tr>
    </w:tbl>
    <w:bookmarkStart w:name="z39" w:id="28"/>
    <w:p>
      <w:pPr>
        <w:spacing w:after="0"/>
        <w:ind w:left="0"/>
        <w:jc w:val="left"/>
      </w:pPr>
      <w:r>
        <w:rPr>
          <w:rFonts w:ascii="Times New Roman"/>
          <w:b/>
          <w:i w:val="false"/>
          <w:color w:val="000000"/>
        </w:rPr>
        <w:t xml:space="preserve"> Зеренді ауданы Викторовка ауылдық округі аумағында жайылымдардың жер категориялары, жер иелері және жер пайдаланушылар контекстінде орналасу схемасы (картасы)</w:t>
      </w:r>
    </w:p>
    <w:bookmarkEnd w:id="28"/>
    <w:p>
      <w:pPr>
        <w:spacing w:after="0"/>
        <w:ind w:left="0"/>
        <w:jc w:val="left"/>
      </w:pP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29"/>
    <w:p>
      <w:pPr>
        <w:spacing w:after="0"/>
        <w:ind w:left="0"/>
        <w:jc w:val="left"/>
      </w:pPr>
      <w:r>
        <w:rPr>
          <w:rFonts w:ascii="Times New Roman"/>
          <w:b/>
          <w:i w:val="false"/>
          <w:color w:val="000000"/>
        </w:rPr>
        <w:t xml:space="preserve"> Зеренді ауданының Викторовка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29"/>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Әбілпейісов Ерлан Шаймұратұлы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Әмренов Мұрат Байғозыұлы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Әлібеков Елубай Әлімбайұлы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Байғабулов Нұрлан Баядилұлы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Баймұқанов Жайылған Қаппасұлы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Жанұзақов Дәулет Төлемісұлы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Исмағұлов Орынбай Төлебайұлы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Өміржан Неғметжанұлы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Құсайынов Сайранбек Елеусізұлы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Марат Жасұланұлы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Мырзағали Әмірханұлы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Накенов Досхан Баймекенұлы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Нұғыманов Марат Ғалымжанұлы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Нұржанов Қазбек Төлегенұлы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Рыспеков Талғат Ескендірұлы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Рыспеков Серік Ескендірұлы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Тоғаева Жұмабеке Даушкенқызы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Тоқпай Баяқұлы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Қайратбек Сабырұлы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Айғаным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Жүзбай и 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Эльдарадо 2015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Викторовское ЖШС</w:t>
            </w:r>
          </w:p>
        </w:tc>
      </w:tr>
    </w:tbl>
    <w:bookmarkStart w:name="z41" w:id="30"/>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30"/>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8792,1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- 1081 бас</w:t>
            </w:r>
          </w:p>
          <w:p>
            <w:pPr>
              <w:spacing w:after="20"/>
              <w:ind w:left="20"/>
              <w:jc w:val="both"/>
            </w:pPr>
            <w:r>
              <w:rPr>
                <w:rFonts w:ascii="Times New Roman"/>
                <w:b w:val="false"/>
                <w:i w:val="false"/>
                <w:color w:val="000000"/>
                <w:sz w:val="20"/>
              </w:rPr>
              <w:t>
ҰММ - 2077 бас</w:t>
            </w:r>
          </w:p>
          <w:p>
            <w:pPr>
              <w:spacing w:after="20"/>
              <w:ind w:left="20"/>
              <w:jc w:val="both"/>
            </w:pPr>
            <w:r>
              <w:rPr>
                <w:rFonts w:ascii="Times New Roman"/>
                <w:b w:val="false"/>
                <w:i w:val="false"/>
                <w:color w:val="000000"/>
                <w:sz w:val="20"/>
              </w:rPr>
              <w:t>
Жылқы - 371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- 468 бас</w:t>
            </w:r>
          </w:p>
          <w:p>
            <w:pPr>
              <w:spacing w:after="20"/>
              <w:ind w:left="20"/>
              <w:jc w:val="both"/>
            </w:pPr>
            <w:r>
              <w:rPr>
                <w:rFonts w:ascii="Times New Roman"/>
                <w:b w:val="false"/>
                <w:i w:val="false"/>
                <w:color w:val="000000"/>
                <w:sz w:val="20"/>
              </w:rPr>
              <w:t>
ҰММ - 80 бас</w:t>
            </w:r>
          </w:p>
          <w:p>
            <w:pPr>
              <w:spacing w:after="20"/>
              <w:ind w:left="20"/>
              <w:jc w:val="both"/>
            </w:pPr>
            <w:r>
              <w:rPr>
                <w:rFonts w:ascii="Times New Roman"/>
                <w:b w:val="false"/>
                <w:i w:val="false"/>
                <w:color w:val="000000"/>
                <w:sz w:val="20"/>
              </w:rPr>
              <w:t>
Жылқы - 255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10-қосымша</w:t>
            </w:r>
          </w:p>
        </w:tc>
      </w:tr>
    </w:tbl>
    <w:bookmarkStart w:name="z43" w:id="31"/>
    <w:p>
      <w:pPr>
        <w:spacing w:after="0"/>
        <w:ind w:left="0"/>
        <w:jc w:val="left"/>
      </w:pPr>
      <w:r>
        <w:rPr>
          <w:rFonts w:ascii="Times New Roman"/>
          <w:b/>
          <w:i w:val="false"/>
          <w:color w:val="000000"/>
        </w:rPr>
        <w:t xml:space="preserve"> Зеренді ауданы Исаковка ауылдық округі аумағында жайылымдардың жер категориялары, жер иелері және жер пайдаланушылар контекстінде орналасу схемасы (картасы)</w:t>
      </w:r>
    </w:p>
    <w:bookmarkEnd w:id="31"/>
    <w:p>
      <w:pPr>
        <w:spacing w:after="0"/>
        <w:ind w:left="0"/>
        <w:jc w:val="left"/>
      </w:pP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2"/>
    <w:p>
      <w:pPr>
        <w:spacing w:after="0"/>
        <w:ind w:left="0"/>
        <w:jc w:val="left"/>
      </w:pPr>
      <w:r>
        <w:rPr>
          <w:rFonts w:ascii="Times New Roman"/>
          <w:b/>
          <w:i w:val="false"/>
          <w:color w:val="000000"/>
        </w:rPr>
        <w:t xml:space="preserve"> Зеренді ауданының Исаковка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32"/>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Әбілхаев Асылбек Евсекейұлы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Айсина Майра Дүйсекқызы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Қайрат Келісұлы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Қабданов Серік Енбекұлы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Қайыржан Неғметжанұлы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Жұматай Бекқожинұлы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Айжан Қамашқызы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Нұрланбек Қабдыкәрімұлы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Астық инвест ЖШС</w:t>
            </w:r>
          </w:p>
        </w:tc>
      </w:tr>
    </w:tbl>
    <w:bookmarkStart w:name="z45" w:id="33"/>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33"/>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561 бас</w:t>
            </w:r>
          </w:p>
          <w:p>
            <w:pPr>
              <w:spacing w:after="20"/>
              <w:ind w:left="20"/>
              <w:jc w:val="both"/>
            </w:pPr>
            <w:r>
              <w:rPr>
                <w:rFonts w:ascii="Times New Roman"/>
                <w:b w:val="false"/>
                <w:i w:val="false"/>
                <w:color w:val="000000"/>
                <w:sz w:val="20"/>
              </w:rPr>
              <w:t>
ҰММ – 997 бас</w:t>
            </w:r>
          </w:p>
          <w:p>
            <w:pPr>
              <w:spacing w:after="20"/>
              <w:ind w:left="20"/>
              <w:jc w:val="both"/>
            </w:pPr>
            <w:r>
              <w:rPr>
                <w:rFonts w:ascii="Times New Roman"/>
                <w:b w:val="false"/>
                <w:i w:val="false"/>
                <w:color w:val="000000"/>
                <w:sz w:val="20"/>
              </w:rPr>
              <w:t>
Жылқы – 197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120 бас</w:t>
            </w:r>
          </w:p>
          <w:p>
            <w:pPr>
              <w:spacing w:after="20"/>
              <w:ind w:left="20"/>
              <w:jc w:val="both"/>
            </w:pPr>
            <w:r>
              <w:rPr>
                <w:rFonts w:ascii="Times New Roman"/>
                <w:b w:val="false"/>
                <w:i w:val="false"/>
                <w:color w:val="000000"/>
                <w:sz w:val="20"/>
              </w:rPr>
              <w:t>
ҰММ – 627 бас</w:t>
            </w:r>
          </w:p>
          <w:p>
            <w:pPr>
              <w:spacing w:after="20"/>
              <w:ind w:left="20"/>
              <w:jc w:val="both"/>
            </w:pPr>
            <w:r>
              <w:rPr>
                <w:rFonts w:ascii="Times New Roman"/>
                <w:b w:val="false"/>
                <w:i w:val="false"/>
                <w:color w:val="000000"/>
                <w:sz w:val="20"/>
              </w:rPr>
              <w:t>
Жылқы - 240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11-қосымша</w:t>
            </w:r>
          </w:p>
        </w:tc>
      </w:tr>
    </w:tbl>
    <w:bookmarkStart w:name="z47" w:id="34"/>
    <w:p>
      <w:pPr>
        <w:spacing w:after="0"/>
        <w:ind w:left="0"/>
        <w:jc w:val="left"/>
      </w:pPr>
      <w:r>
        <w:rPr>
          <w:rFonts w:ascii="Times New Roman"/>
          <w:b/>
          <w:i w:val="false"/>
          <w:color w:val="000000"/>
        </w:rPr>
        <w:t xml:space="preserve"> Зеренді ауданы Зеренді ауылдық округі аумағында жайылымдардың жер категориялары, жер иелері және жер пайдаланушылар контекстінде орналасу схемасы (картасы)</w:t>
      </w:r>
    </w:p>
    <w:bookmarkEnd w:id="34"/>
    <w:p>
      <w:pPr>
        <w:spacing w:after="0"/>
        <w:ind w:left="0"/>
        <w:jc w:val="left"/>
      </w:pPr>
      <w:r>
        <w:br/>
      </w:r>
    </w:p>
    <w:p>
      <w:pPr>
        <w:spacing w:after="0"/>
        <w:ind w:left="0"/>
        <w:jc w:val="both"/>
      </w:pPr>
      <w:r>
        <w:drawing>
          <wp:inline distT="0" distB="0" distL="0" distR="0">
            <wp:extent cx="77724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724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5"/>
    <w:p>
      <w:pPr>
        <w:spacing w:after="0"/>
        <w:ind w:left="0"/>
        <w:jc w:val="left"/>
      </w:pPr>
      <w:r>
        <w:rPr>
          <w:rFonts w:ascii="Times New Roman"/>
          <w:b/>
          <w:i w:val="false"/>
          <w:color w:val="000000"/>
        </w:rPr>
        <w:t xml:space="preserve"> Зеренді ауданының Зеренді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35"/>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Қаныбек Уәлиханұлы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Әбішев Малғаздар Қабулұлы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Әбішев Еслям Кенжеғалиұлы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Қайролла Байжанұлы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Боқанов Назымбек Есімсейітұлы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Ерік Қиззатұлы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Воронов Владимир Геннадьевич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Ғабдуллин Бүркүт Қалымтайұлы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Елкенов Нұрлан Жолданғарұлы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Молдабек Рақымбекұлы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Ескендір Жантайұлы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Қонысбай Темірұлы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Қайыржанов Ақылжан Ахметжанұлы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Қабдрашев Руслан Зейниденұлы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Қосмағанбетов Серғали Қайыргелдіұлы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Кисельман Александр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Қулажанов Досмухамбет Қулажанұлы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Мадимухаметов Дайыржан Қайыргелдіұлы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Мутагаров Марат Раисұлы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Мұрат Жағыпарұлы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Муқатаев Қасымбек Қойбағарұлы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Поздняков Иван Павлович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Амангельды Шериязданұлы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Сироткин Вячеслав Александрович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Сағадиев Серік Дәулетұлы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Елкенова Бэла Алексеевна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Ғабдрахман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Шәріпов Байзақ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Қабдешев Мухит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Төлебаев Жұмабек Балтакескенұлы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Букенова Гүлжанат Қуанышбайқызы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Төлебаев Сапарбек Балтакескенұлы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Буранкулов Әділхан Прекешұлы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Тумирзин Бауыржан Қадыржанұлы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Степченко Владимир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Жанабаева Бәтилә Балапанқызы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Балгереев Қайрат Исмағулұлы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 Жер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ЖШС</w:t>
            </w:r>
          </w:p>
        </w:tc>
      </w:tr>
    </w:tbl>
    <w:bookmarkStart w:name="z49" w:id="36"/>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36"/>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6646.4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1117 бас</w:t>
            </w:r>
          </w:p>
          <w:p>
            <w:pPr>
              <w:spacing w:after="20"/>
              <w:ind w:left="20"/>
              <w:jc w:val="both"/>
            </w:pPr>
            <w:r>
              <w:rPr>
                <w:rFonts w:ascii="Times New Roman"/>
                <w:b w:val="false"/>
                <w:i w:val="false"/>
                <w:color w:val="000000"/>
                <w:sz w:val="20"/>
              </w:rPr>
              <w:t>
ҰММ – 5411 бас</w:t>
            </w:r>
          </w:p>
          <w:p>
            <w:pPr>
              <w:spacing w:after="20"/>
              <w:ind w:left="20"/>
              <w:jc w:val="both"/>
            </w:pPr>
            <w:r>
              <w:rPr>
                <w:rFonts w:ascii="Times New Roman"/>
                <w:b w:val="false"/>
                <w:i w:val="false"/>
                <w:color w:val="000000"/>
                <w:sz w:val="20"/>
              </w:rPr>
              <w:t>
Жылқы - 1478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194 бас</w:t>
            </w:r>
          </w:p>
          <w:p>
            <w:pPr>
              <w:spacing w:after="20"/>
              <w:ind w:left="20"/>
              <w:jc w:val="both"/>
            </w:pPr>
            <w:r>
              <w:rPr>
                <w:rFonts w:ascii="Times New Roman"/>
                <w:b w:val="false"/>
                <w:i w:val="false"/>
                <w:color w:val="000000"/>
                <w:sz w:val="20"/>
              </w:rPr>
              <w:t>
ҰММ – 362 бас</w:t>
            </w:r>
          </w:p>
          <w:p>
            <w:pPr>
              <w:spacing w:after="20"/>
              <w:ind w:left="20"/>
              <w:jc w:val="both"/>
            </w:pPr>
            <w:r>
              <w:rPr>
                <w:rFonts w:ascii="Times New Roman"/>
                <w:b w:val="false"/>
                <w:i w:val="false"/>
                <w:color w:val="000000"/>
                <w:sz w:val="20"/>
              </w:rPr>
              <w:t>
Жылқы - 108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ІММ – ірі мұизді мал;</w:t>
      </w:r>
    </w:p>
    <w:p>
      <w:pPr>
        <w:spacing w:after="0"/>
        <w:ind w:left="0"/>
        <w:jc w:val="both"/>
      </w:pPr>
      <w:r>
        <w:rPr>
          <w:rFonts w:ascii="Times New Roman"/>
          <w:b w:val="false"/>
          <w:i w:val="false"/>
          <w:color w:val="000000"/>
          <w:sz w:val="28"/>
        </w:rPr>
        <w:t>
      ҰММ – ұсақ мұизді мал.</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12-қосымша</w:t>
            </w:r>
          </w:p>
        </w:tc>
      </w:tr>
    </w:tbl>
    <w:bookmarkStart w:name="z51" w:id="37"/>
    <w:p>
      <w:pPr>
        <w:spacing w:after="0"/>
        <w:ind w:left="0"/>
        <w:jc w:val="left"/>
      </w:pPr>
      <w:r>
        <w:rPr>
          <w:rFonts w:ascii="Times New Roman"/>
          <w:b/>
          <w:i w:val="false"/>
          <w:color w:val="000000"/>
        </w:rPr>
        <w:t xml:space="preserve"> Зеренді ауданы Қызылегіс ауылдық округі аумағында жайылымдардың жер категориялары, жер иелері және жер пайдаланушылар контекстінде орналасу схемасы (картасы)</w:t>
      </w:r>
    </w:p>
    <w:bookmarkEnd w:id="37"/>
    <w:p>
      <w:pPr>
        <w:spacing w:after="0"/>
        <w:ind w:left="0"/>
        <w:jc w:val="left"/>
      </w:pP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38"/>
    <w:p>
      <w:pPr>
        <w:spacing w:after="0"/>
        <w:ind w:left="0"/>
        <w:jc w:val="left"/>
      </w:pPr>
      <w:r>
        <w:rPr>
          <w:rFonts w:ascii="Times New Roman"/>
          <w:b/>
          <w:i w:val="false"/>
          <w:color w:val="000000"/>
        </w:rPr>
        <w:t xml:space="preserve"> Зеренді ауданының Қызылегіс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38"/>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Әбуталіпов Манарбек Көкіұлы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Айткенов Ардақ Дұманұлы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Анешев Нұржан Амангелдіұлы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Әділов Ернұрлан Тұяқұлы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Ануарбек Советұлы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Әубакірова Райхан Есімбекқызы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Баймұханбетов Қуаныш Жапарұлы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Бектеміров Ердан Мускенұлы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Жәкішев Болатбек Сабырбекұлы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Балташ Жахинұлы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Иманғалиев Жанболат Ғиззатұлы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Кенжесов Қанат Айдарханұлы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Мұрат Жағыпарұлы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Мұхамбеталин Ербол Сапарұлы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Наурызова Алма Қолманбайқызы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Нұрмухамбетов Серік Қаппасұлы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Амантай Беркешұлы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Айбат Айдарбекұлы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Садуақасов Жұмабек Сарсенбайұлы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Аманжол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Тасболатова Бақыт Тоқтарқызы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Қанат Қажибайұлы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Байзақ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Серік Темірұлы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Астық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Рустем-2006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Эра ЖШС</w:t>
            </w:r>
          </w:p>
        </w:tc>
      </w:tr>
    </w:tbl>
    <w:bookmarkStart w:name="z53" w:id="39"/>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39"/>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2609,8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3503,6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1108 бас</w:t>
            </w:r>
          </w:p>
          <w:p>
            <w:pPr>
              <w:spacing w:after="20"/>
              <w:ind w:left="20"/>
              <w:jc w:val="both"/>
            </w:pPr>
            <w:r>
              <w:rPr>
                <w:rFonts w:ascii="Times New Roman"/>
                <w:b w:val="false"/>
                <w:i w:val="false"/>
                <w:color w:val="000000"/>
                <w:sz w:val="20"/>
              </w:rPr>
              <w:t>
ҰММ – 3745 бас</w:t>
            </w:r>
          </w:p>
          <w:p>
            <w:pPr>
              <w:spacing w:after="20"/>
              <w:ind w:left="20"/>
              <w:jc w:val="both"/>
            </w:pPr>
            <w:r>
              <w:rPr>
                <w:rFonts w:ascii="Times New Roman"/>
                <w:b w:val="false"/>
                <w:i w:val="false"/>
                <w:color w:val="000000"/>
                <w:sz w:val="20"/>
              </w:rPr>
              <w:t>
Жылқы - 626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144 бас</w:t>
            </w:r>
          </w:p>
          <w:p>
            <w:pPr>
              <w:spacing w:after="20"/>
              <w:ind w:left="20"/>
              <w:jc w:val="both"/>
            </w:pPr>
            <w:r>
              <w:rPr>
                <w:rFonts w:ascii="Times New Roman"/>
                <w:b w:val="false"/>
                <w:i w:val="false"/>
                <w:color w:val="000000"/>
                <w:sz w:val="20"/>
              </w:rPr>
              <w:t>
ҰММ –138 бас</w:t>
            </w:r>
          </w:p>
          <w:p>
            <w:pPr>
              <w:spacing w:after="20"/>
              <w:ind w:left="20"/>
              <w:jc w:val="both"/>
            </w:pPr>
            <w:r>
              <w:rPr>
                <w:rFonts w:ascii="Times New Roman"/>
                <w:b w:val="false"/>
                <w:i w:val="false"/>
                <w:color w:val="000000"/>
                <w:sz w:val="20"/>
              </w:rPr>
              <w:t>
Жылқы - 95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ІММ – ірі мұизді мал;</w:t>
      </w:r>
    </w:p>
    <w:p>
      <w:pPr>
        <w:spacing w:after="0"/>
        <w:ind w:left="0"/>
        <w:jc w:val="both"/>
      </w:pPr>
      <w:r>
        <w:rPr>
          <w:rFonts w:ascii="Times New Roman"/>
          <w:b w:val="false"/>
          <w:i w:val="false"/>
          <w:color w:val="000000"/>
          <w:sz w:val="28"/>
        </w:rPr>
        <w:t>
      ҰММ – ұсақ мұизді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13-қосымша</w:t>
            </w:r>
          </w:p>
        </w:tc>
      </w:tr>
    </w:tbl>
    <w:bookmarkStart w:name="z55" w:id="40"/>
    <w:p>
      <w:pPr>
        <w:spacing w:after="0"/>
        <w:ind w:left="0"/>
        <w:jc w:val="left"/>
      </w:pPr>
      <w:r>
        <w:rPr>
          <w:rFonts w:ascii="Times New Roman"/>
          <w:b/>
          <w:i w:val="false"/>
          <w:color w:val="000000"/>
        </w:rPr>
        <w:t xml:space="preserve"> Зеренді ауданы Қызылсая ауылдық округі аумағында жайылымдардың жер категориялары, жер иелері және жер пайдаланушылар контекстінде орналасу схемасы (картасы)</w:t>
      </w:r>
    </w:p>
    <w:bookmarkEnd w:id="40"/>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1"/>
    <w:p>
      <w:pPr>
        <w:spacing w:after="0"/>
        <w:ind w:left="0"/>
        <w:jc w:val="left"/>
      </w:pPr>
      <w:r>
        <w:rPr>
          <w:rFonts w:ascii="Times New Roman"/>
          <w:b/>
          <w:i w:val="false"/>
          <w:color w:val="000000"/>
        </w:rPr>
        <w:t xml:space="preserve"> Зеренді ауданының Қызылсая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41"/>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Жолдасбек Әбділдіұлы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Бексұлтанов Сабыржан Қаденұлы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Әлімжан Кенесұлы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ZerenGrain Зерендинское МТС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 и 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БИДАЙ 2020"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"FART 2015"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МТС Көкшетау ЖШС</w:t>
            </w:r>
          </w:p>
        </w:tc>
      </w:tr>
    </w:tbl>
    <w:bookmarkStart w:name="z57" w:id="42"/>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42"/>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2899,6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1035 бас</w:t>
            </w:r>
          </w:p>
          <w:p>
            <w:pPr>
              <w:spacing w:after="20"/>
              <w:ind w:left="20"/>
              <w:jc w:val="both"/>
            </w:pPr>
            <w:r>
              <w:rPr>
                <w:rFonts w:ascii="Times New Roman"/>
                <w:b w:val="false"/>
                <w:i w:val="false"/>
                <w:color w:val="000000"/>
                <w:sz w:val="20"/>
              </w:rPr>
              <w:t>
ҰММ – 2179 бас</w:t>
            </w:r>
          </w:p>
          <w:p>
            <w:pPr>
              <w:spacing w:after="20"/>
              <w:ind w:left="20"/>
              <w:jc w:val="both"/>
            </w:pPr>
            <w:r>
              <w:rPr>
                <w:rFonts w:ascii="Times New Roman"/>
                <w:b w:val="false"/>
                <w:i w:val="false"/>
                <w:color w:val="000000"/>
                <w:sz w:val="20"/>
              </w:rPr>
              <w:t>
Жылқы – 687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127 бас</w:t>
            </w:r>
          </w:p>
          <w:p>
            <w:pPr>
              <w:spacing w:after="20"/>
              <w:ind w:left="20"/>
              <w:jc w:val="both"/>
            </w:pPr>
            <w:r>
              <w:rPr>
                <w:rFonts w:ascii="Times New Roman"/>
                <w:b w:val="false"/>
                <w:i w:val="false"/>
                <w:color w:val="000000"/>
                <w:sz w:val="20"/>
              </w:rPr>
              <w:t>
ҰММ – 151 бас</w:t>
            </w:r>
          </w:p>
          <w:p>
            <w:pPr>
              <w:spacing w:after="20"/>
              <w:ind w:left="20"/>
              <w:jc w:val="both"/>
            </w:pPr>
            <w:r>
              <w:rPr>
                <w:rFonts w:ascii="Times New Roman"/>
                <w:b w:val="false"/>
                <w:i w:val="false"/>
                <w:color w:val="000000"/>
                <w:sz w:val="20"/>
              </w:rPr>
              <w:t>
Жылқы – 89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14-қосымша</w:t>
            </w:r>
          </w:p>
        </w:tc>
      </w:tr>
    </w:tbl>
    <w:bookmarkStart w:name="z59" w:id="43"/>
    <w:p>
      <w:pPr>
        <w:spacing w:after="0"/>
        <w:ind w:left="0"/>
        <w:jc w:val="left"/>
      </w:pPr>
      <w:r>
        <w:rPr>
          <w:rFonts w:ascii="Times New Roman"/>
          <w:b/>
          <w:i w:val="false"/>
          <w:color w:val="000000"/>
        </w:rPr>
        <w:t xml:space="preserve"> Зеренді ауданы Қонысбай ауылдық округі аумағында жайылымдардың жер категориялары, жер иелері және жер пайдаланушылар контекстінде орналасу схемасы (картасы)</w:t>
      </w:r>
    </w:p>
    <w:bookmarkEnd w:id="43"/>
    <w:p>
      <w:pPr>
        <w:spacing w:after="0"/>
        <w:ind w:left="0"/>
        <w:jc w:val="left"/>
      </w:pP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44"/>
    <w:p>
      <w:pPr>
        <w:spacing w:after="0"/>
        <w:ind w:left="0"/>
        <w:jc w:val="left"/>
      </w:pPr>
      <w:r>
        <w:rPr>
          <w:rFonts w:ascii="Times New Roman"/>
          <w:b/>
          <w:i w:val="false"/>
          <w:color w:val="000000"/>
        </w:rPr>
        <w:t xml:space="preserve"> Зеренді ауданының Қонысбай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44"/>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Баялин Қадырбек Мырзағалиұлы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Беймишева Гүлзихан Мырзаханқызы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 Жасқайрат Нығметұлы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Жүсіпбекова Мария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Каппаров 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Қосманова Индира Ойратқызы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Неғметов Самархан Сабырұлы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Нұртазин Бауыржан Бөкейханұлы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Ақылбек Лиманұлы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Муслимов Мамбет Муслимұлы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Майшекенова Гүлмира Азаматқызы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Еришев Кәрібай Еришұлы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Көшкенов Манат Омарбекұлы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ЖШС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Агропром Мех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Агро-Люкс-Көкше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Умай Жер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"Құмыс-Көкше"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Мұрагер-2030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775" ЖШС</w:t>
            </w:r>
          </w:p>
        </w:tc>
      </w:tr>
    </w:tbl>
    <w:bookmarkStart w:name="z61" w:id="45"/>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45"/>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2265,1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692 бас</w:t>
            </w:r>
          </w:p>
          <w:p>
            <w:pPr>
              <w:spacing w:after="20"/>
              <w:ind w:left="20"/>
              <w:jc w:val="both"/>
            </w:pPr>
            <w:r>
              <w:rPr>
                <w:rFonts w:ascii="Times New Roman"/>
                <w:b w:val="false"/>
                <w:i w:val="false"/>
                <w:color w:val="000000"/>
                <w:sz w:val="20"/>
              </w:rPr>
              <w:t>
ҰММ – 2817 бас</w:t>
            </w:r>
          </w:p>
          <w:p>
            <w:pPr>
              <w:spacing w:after="20"/>
              <w:ind w:left="20"/>
              <w:jc w:val="both"/>
            </w:pPr>
            <w:r>
              <w:rPr>
                <w:rFonts w:ascii="Times New Roman"/>
                <w:b w:val="false"/>
                <w:i w:val="false"/>
                <w:color w:val="000000"/>
                <w:sz w:val="20"/>
              </w:rPr>
              <w:t>
Жылқы - 397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64 бас</w:t>
            </w:r>
          </w:p>
          <w:p>
            <w:pPr>
              <w:spacing w:after="20"/>
              <w:ind w:left="20"/>
              <w:jc w:val="both"/>
            </w:pPr>
            <w:r>
              <w:rPr>
                <w:rFonts w:ascii="Times New Roman"/>
                <w:b w:val="false"/>
                <w:i w:val="false"/>
                <w:color w:val="000000"/>
                <w:sz w:val="20"/>
              </w:rPr>
              <w:t>
ҰММ – 151 бас</w:t>
            </w:r>
          </w:p>
          <w:p>
            <w:pPr>
              <w:spacing w:after="20"/>
              <w:ind w:left="20"/>
              <w:jc w:val="both"/>
            </w:pPr>
            <w:r>
              <w:rPr>
                <w:rFonts w:ascii="Times New Roman"/>
                <w:b w:val="false"/>
                <w:i w:val="false"/>
                <w:color w:val="000000"/>
                <w:sz w:val="20"/>
              </w:rPr>
              <w:t>
Жылқы - 141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Зеренді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15-қосымша</w:t>
            </w:r>
          </w:p>
        </w:tc>
      </w:tr>
    </w:tbl>
    <w:bookmarkStart w:name="z63" w:id="46"/>
    <w:p>
      <w:pPr>
        <w:spacing w:after="0"/>
        <w:ind w:left="0"/>
        <w:jc w:val="left"/>
      </w:pPr>
      <w:r>
        <w:rPr>
          <w:rFonts w:ascii="Times New Roman"/>
          <w:b/>
          <w:i w:val="false"/>
          <w:color w:val="000000"/>
        </w:rPr>
        <w:t xml:space="preserve"> Зеренді ауданы Күсеп ауылдық округі аумағында жайылымдардың жер категориялары, жер иелері және жер пайдаланушылар контекстінде орналасу схемасы (картасы)</w:t>
      </w:r>
    </w:p>
    <w:bookmarkEnd w:id="46"/>
    <w:p>
      <w:pPr>
        <w:spacing w:after="0"/>
        <w:ind w:left="0"/>
        <w:jc w:val="left"/>
      </w:pPr>
      <w:r>
        <w:br/>
      </w:r>
    </w:p>
    <w:p>
      <w:pPr>
        <w:spacing w:after="0"/>
        <w:ind w:left="0"/>
        <w:jc w:val="both"/>
      </w:pPr>
      <w:r>
        <w:drawing>
          <wp:inline distT="0" distB="0" distL="0" distR="0">
            <wp:extent cx="75819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819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47"/>
    <w:p>
      <w:pPr>
        <w:spacing w:after="0"/>
        <w:ind w:left="0"/>
        <w:jc w:val="left"/>
      </w:pPr>
      <w:r>
        <w:rPr>
          <w:rFonts w:ascii="Times New Roman"/>
          <w:b/>
          <w:i w:val="false"/>
          <w:color w:val="000000"/>
        </w:rPr>
        <w:t xml:space="preserve"> Зеренді ауданының Күсеп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47"/>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 Владимир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Ақтаев Батырбек Жантемірұлы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Қайырбек Әділханұлы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Каршалова Шарбан Жұмағулқызы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Сағымбай Ақтайұлы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Сайдалы Байморзаұлы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Төлеген Шәріпұлы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Мурзагельдинов Омар Құрманғожаұлы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Мейрам Елемесұлы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Нарол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Плюс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Грин Азия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Альянс Агро Инвест ЖШС</w:t>
            </w:r>
          </w:p>
        </w:tc>
      </w:tr>
    </w:tbl>
    <w:bookmarkStart w:name="z65" w:id="48"/>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48"/>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980 бас</w:t>
            </w:r>
          </w:p>
          <w:p>
            <w:pPr>
              <w:spacing w:after="20"/>
              <w:ind w:left="20"/>
              <w:jc w:val="both"/>
            </w:pPr>
            <w:r>
              <w:rPr>
                <w:rFonts w:ascii="Times New Roman"/>
                <w:b w:val="false"/>
                <w:i w:val="false"/>
                <w:color w:val="000000"/>
                <w:sz w:val="20"/>
              </w:rPr>
              <w:t>
ҰММ – 4068 бас</w:t>
            </w:r>
          </w:p>
          <w:p>
            <w:pPr>
              <w:spacing w:after="20"/>
              <w:ind w:left="20"/>
              <w:jc w:val="both"/>
            </w:pPr>
            <w:r>
              <w:rPr>
                <w:rFonts w:ascii="Times New Roman"/>
                <w:b w:val="false"/>
                <w:i w:val="false"/>
                <w:color w:val="000000"/>
                <w:sz w:val="20"/>
              </w:rPr>
              <w:t>
Жылқы - 862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797 бас</w:t>
            </w:r>
          </w:p>
          <w:p>
            <w:pPr>
              <w:spacing w:after="20"/>
              <w:ind w:left="20"/>
              <w:jc w:val="both"/>
            </w:pPr>
            <w:r>
              <w:rPr>
                <w:rFonts w:ascii="Times New Roman"/>
                <w:b w:val="false"/>
                <w:i w:val="false"/>
                <w:color w:val="000000"/>
                <w:sz w:val="20"/>
              </w:rPr>
              <w:t>
ҰММ – 80 бас</w:t>
            </w:r>
          </w:p>
          <w:p>
            <w:pPr>
              <w:spacing w:after="20"/>
              <w:ind w:left="20"/>
              <w:jc w:val="both"/>
            </w:pPr>
            <w:r>
              <w:rPr>
                <w:rFonts w:ascii="Times New Roman"/>
                <w:b w:val="false"/>
                <w:i w:val="false"/>
                <w:color w:val="000000"/>
                <w:sz w:val="20"/>
              </w:rPr>
              <w:t>
Жылқы - 312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16-қосымша</w:t>
            </w:r>
          </w:p>
        </w:tc>
      </w:tr>
    </w:tbl>
    <w:bookmarkStart w:name="z67" w:id="49"/>
    <w:p>
      <w:pPr>
        <w:spacing w:after="0"/>
        <w:ind w:left="0"/>
        <w:jc w:val="left"/>
      </w:pPr>
      <w:r>
        <w:rPr>
          <w:rFonts w:ascii="Times New Roman"/>
          <w:b/>
          <w:i w:val="false"/>
          <w:color w:val="000000"/>
        </w:rPr>
        <w:t xml:space="preserve"> Зеренді ауданы Ортақ ауылдық округі аумағында жайылымдардың жер категориялары, жер иелері және жер пайдаланушылар контекстінде орналасу схемасы (картасы)</w:t>
      </w:r>
    </w:p>
    <w:bookmarkEnd w:id="49"/>
    <w:p>
      <w:pPr>
        <w:spacing w:after="0"/>
        <w:ind w:left="0"/>
        <w:jc w:val="left"/>
      </w:pP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50"/>
    <w:p>
      <w:pPr>
        <w:spacing w:after="0"/>
        <w:ind w:left="0"/>
        <w:jc w:val="left"/>
      </w:pPr>
      <w:r>
        <w:rPr>
          <w:rFonts w:ascii="Times New Roman"/>
          <w:b/>
          <w:i w:val="false"/>
          <w:color w:val="000000"/>
        </w:rPr>
        <w:t xml:space="preserve"> Зеренді ауданының Ортақ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50"/>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Аққузов Ерлан Ерікұлы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Буканов Иркутан Ертайлақұлы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Ғабдулин Әлім Ибрагимұлы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Ғабдулла Біржан 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Бақытжан Төкенұлы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Жакашев Мұрат Шаяхметұлы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Бағыдат Ерданұлы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Каржанов Айбек Жеңісұлы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Мержвинский Геннадий Эдуардович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Нұрлан Хамитұлы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Темірбаев Серікпай Қошпайұлы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Темірбаев Серікпай Қошпайұлы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Ташмағамбетова Зәуре Алтайқызы қосымша 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Усин Иранбек Мейрамұлы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Утеулин Қалымтай Кенжетайұлы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 Алуа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Бурабай-2007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JAKSY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Флагман 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2020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Бөкен тау ЖШС</w:t>
            </w:r>
          </w:p>
        </w:tc>
      </w:tr>
    </w:tbl>
    <w:bookmarkStart w:name="z69" w:id="51"/>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51"/>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3191,7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6646.4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880 бас</w:t>
            </w:r>
          </w:p>
          <w:p>
            <w:pPr>
              <w:spacing w:after="20"/>
              <w:ind w:left="20"/>
              <w:jc w:val="both"/>
            </w:pPr>
            <w:r>
              <w:rPr>
                <w:rFonts w:ascii="Times New Roman"/>
                <w:b w:val="false"/>
                <w:i w:val="false"/>
                <w:color w:val="000000"/>
                <w:sz w:val="20"/>
              </w:rPr>
              <w:t>
ҰММ – 1905 бас</w:t>
            </w:r>
          </w:p>
          <w:p>
            <w:pPr>
              <w:spacing w:after="20"/>
              <w:ind w:left="20"/>
              <w:jc w:val="both"/>
            </w:pPr>
            <w:r>
              <w:rPr>
                <w:rFonts w:ascii="Times New Roman"/>
                <w:b w:val="false"/>
                <w:i w:val="false"/>
                <w:color w:val="000000"/>
                <w:sz w:val="20"/>
              </w:rPr>
              <w:t>
Жылқы - 981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232 бас</w:t>
            </w:r>
          </w:p>
          <w:p>
            <w:pPr>
              <w:spacing w:after="20"/>
              <w:ind w:left="20"/>
              <w:jc w:val="both"/>
            </w:pPr>
            <w:r>
              <w:rPr>
                <w:rFonts w:ascii="Times New Roman"/>
                <w:b w:val="false"/>
                <w:i w:val="false"/>
                <w:color w:val="000000"/>
                <w:sz w:val="20"/>
              </w:rPr>
              <w:t>
ҰММ – 119 бас</w:t>
            </w:r>
          </w:p>
          <w:p>
            <w:pPr>
              <w:spacing w:after="20"/>
              <w:ind w:left="20"/>
              <w:jc w:val="both"/>
            </w:pPr>
            <w:r>
              <w:rPr>
                <w:rFonts w:ascii="Times New Roman"/>
                <w:b w:val="false"/>
                <w:i w:val="false"/>
                <w:color w:val="000000"/>
                <w:sz w:val="20"/>
              </w:rPr>
              <w:t>
Жылқы - 337бас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ІММ – ірі мұизді мал;</w:t>
      </w:r>
    </w:p>
    <w:p>
      <w:pPr>
        <w:spacing w:after="0"/>
        <w:ind w:left="0"/>
        <w:jc w:val="both"/>
      </w:pPr>
      <w:r>
        <w:rPr>
          <w:rFonts w:ascii="Times New Roman"/>
          <w:b w:val="false"/>
          <w:i w:val="false"/>
          <w:color w:val="000000"/>
          <w:sz w:val="28"/>
        </w:rPr>
        <w:t>
      ҰММ – ұсақ мұизді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17-қосымша</w:t>
            </w:r>
          </w:p>
        </w:tc>
      </w:tr>
    </w:tbl>
    <w:bookmarkStart w:name="z71" w:id="52"/>
    <w:p>
      <w:pPr>
        <w:spacing w:after="0"/>
        <w:ind w:left="0"/>
        <w:jc w:val="left"/>
      </w:pPr>
      <w:r>
        <w:rPr>
          <w:rFonts w:ascii="Times New Roman"/>
          <w:b/>
          <w:i w:val="false"/>
          <w:color w:val="000000"/>
        </w:rPr>
        <w:t xml:space="preserve"> Зеренді ауданы Приречен ауылдық округі аумағында жайылымдардың жер категориялары, жер иелері және жер пайдаланушылар контекстінде орналасу схемасы (картасы)</w:t>
      </w:r>
    </w:p>
    <w:bookmarkEnd w:id="52"/>
    <w:p>
      <w:pPr>
        <w:spacing w:after="0"/>
        <w:ind w:left="0"/>
        <w:jc w:val="left"/>
      </w:pPr>
      <w:r>
        <w:br/>
      </w:r>
    </w:p>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53"/>
    <w:p>
      <w:pPr>
        <w:spacing w:after="0"/>
        <w:ind w:left="0"/>
        <w:jc w:val="left"/>
      </w:pPr>
      <w:r>
        <w:rPr>
          <w:rFonts w:ascii="Times New Roman"/>
          <w:b/>
          <w:i w:val="false"/>
          <w:color w:val="000000"/>
        </w:rPr>
        <w:t xml:space="preserve"> Зеренді ауданының Приречен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53"/>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Айтқожин Өтеміс Құрманғалиұлы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Антоненко Олег 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Блоха Константин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Гельманов Давлетбек Бекқожинұлы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Дүйсенов Қалымжан Неғметұлы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Ыбраева Анар Серғалиқызы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Қойшыбаев Өкеш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Сағындықов Ербол Оралбайұлы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Стригин Сергей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Фельбуш ФҰдор Валерьевич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Фланчев Сергей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 Agro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JAKSY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2021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Қумдыколь ЖШС</w:t>
            </w:r>
          </w:p>
        </w:tc>
      </w:tr>
    </w:tbl>
    <w:bookmarkStart w:name="z73" w:id="54"/>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54"/>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2066,2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869 бас</w:t>
            </w:r>
          </w:p>
          <w:p>
            <w:pPr>
              <w:spacing w:after="20"/>
              <w:ind w:left="20"/>
              <w:jc w:val="both"/>
            </w:pPr>
            <w:r>
              <w:rPr>
                <w:rFonts w:ascii="Times New Roman"/>
                <w:b w:val="false"/>
                <w:i w:val="false"/>
                <w:color w:val="000000"/>
                <w:sz w:val="20"/>
              </w:rPr>
              <w:t>
ҰММ – 953 бас</w:t>
            </w:r>
          </w:p>
          <w:p>
            <w:pPr>
              <w:spacing w:after="20"/>
              <w:ind w:left="20"/>
              <w:jc w:val="both"/>
            </w:pPr>
            <w:r>
              <w:rPr>
                <w:rFonts w:ascii="Times New Roman"/>
                <w:b w:val="false"/>
                <w:i w:val="false"/>
                <w:color w:val="000000"/>
                <w:sz w:val="20"/>
              </w:rPr>
              <w:t>
Жылқы – 353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617 бас</w:t>
            </w:r>
          </w:p>
          <w:p>
            <w:pPr>
              <w:spacing w:after="20"/>
              <w:ind w:left="20"/>
              <w:jc w:val="both"/>
            </w:pPr>
            <w:r>
              <w:rPr>
                <w:rFonts w:ascii="Times New Roman"/>
                <w:b w:val="false"/>
                <w:i w:val="false"/>
                <w:color w:val="000000"/>
                <w:sz w:val="20"/>
              </w:rPr>
              <w:t>
ҰММ – 515бас</w:t>
            </w:r>
          </w:p>
          <w:p>
            <w:pPr>
              <w:spacing w:after="20"/>
              <w:ind w:left="20"/>
              <w:jc w:val="both"/>
            </w:pPr>
            <w:r>
              <w:rPr>
                <w:rFonts w:ascii="Times New Roman"/>
                <w:b w:val="false"/>
                <w:i w:val="false"/>
                <w:color w:val="000000"/>
                <w:sz w:val="20"/>
              </w:rPr>
              <w:t>
Жылқы - 105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18-қосымша</w:t>
            </w:r>
          </w:p>
        </w:tc>
      </w:tr>
    </w:tbl>
    <w:bookmarkStart w:name="z75" w:id="55"/>
    <w:p>
      <w:pPr>
        <w:spacing w:after="0"/>
        <w:ind w:left="0"/>
        <w:jc w:val="left"/>
      </w:pPr>
      <w:r>
        <w:rPr>
          <w:rFonts w:ascii="Times New Roman"/>
          <w:b/>
          <w:i w:val="false"/>
          <w:color w:val="000000"/>
        </w:rPr>
        <w:t xml:space="preserve"> Зеренді ауданы Садовый ауылдық округі аумағында жайылымдардың жер категориялары, жер иелері және жер пайдаланушылар контекстінде орналасу схемасы (картасы)</w:t>
      </w:r>
    </w:p>
    <w:bookmarkEnd w:id="55"/>
    <w:p>
      <w:pPr>
        <w:spacing w:after="0"/>
        <w:ind w:left="0"/>
        <w:jc w:val="left"/>
      </w:pPr>
      <w:r>
        <w:br/>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56"/>
    <w:p>
      <w:pPr>
        <w:spacing w:after="0"/>
        <w:ind w:left="0"/>
        <w:jc w:val="left"/>
      </w:pPr>
      <w:r>
        <w:rPr>
          <w:rFonts w:ascii="Times New Roman"/>
          <w:b/>
          <w:i w:val="false"/>
          <w:color w:val="000000"/>
        </w:rPr>
        <w:t xml:space="preserve"> Зеренді ауданының Садовый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56"/>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Тезекбаев Табылды Уахитұлы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Қадыр Әхметұлы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Савик Полина Степановна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Ротэрмель Юрий Теодорович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Сайдалинов Бексейт Зайкенұлы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Аккайн+Ж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Номад Агро-1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Агротрейд Кокше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Гүлжазира ЖШС</w:t>
            </w:r>
          </w:p>
        </w:tc>
      </w:tr>
    </w:tbl>
    <w:bookmarkStart w:name="z77" w:id="57"/>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57"/>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2692,2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426 бас</w:t>
            </w:r>
          </w:p>
          <w:p>
            <w:pPr>
              <w:spacing w:after="20"/>
              <w:ind w:left="20"/>
              <w:jc w:val="both"/>
            </w:pPr>
            <w:r>
              <w:rPr>
                <w:rFonts w:ascii="Times New Roman"/>
                <w:b w:val="false"/>
                <w:i w:val="false"/>
                <w:color w:val="000000"/>
                <w:sz w:val="20"/>
              </w:rPr>
              <w:t>
ҰММ – 2242 бас</w:t>
            </w:r>
          </w:p>
          <w:p>
            <w:pPr>
              <w:spacing w:after="20"/>
              <w:ind w:left="20"/>
              <w:jc w:val="both"/>
            </w:pPr>
            <w:r>
              <w:rPr>
                <w:rFonts w:ascii="Times New Roman"/>
                <w:b w:val="false"/>
                <w:i w:val="false"/>
                <w:color w:val="000000"/>
                <w:sz w:val="20"/>
              </w:rPr>
              <w:t>
Жылқы – 288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425 бас</w:t>
            </w:r>
          </w:p>
          <w:p>
            <w:pPr>
              <w:spacing w:after="20"/>
              <w:ind w:left="20"/>
              <w:jc w:val="both"/>
            </w:pPr>
            <w:r>
              <w:rPr>
                <w:rFonts w:ascii="Times New Roman"/>
                <w:b w:val="false"/>
                <w:i w:val="false"/>
                <w:color w:val="000000"/>
                <w:sz w:val="20"/>
              </w:rPr>
              <w:t>
ҰММ – 1157 бас</w:t>
            </w:r>
          </w:p>
          <w:p>
            <w:pPr>
              <w:spacing w:after="20"/>
              <w:ind w:left="20"/>
              <w:jc w:val="both"/>
            </w:pPr>
            <w:r>
              <w:rPr>
                <w:rFonts w:ascii="Times New Roman"/>
                <w:b w:val="false"/>
                <w:i w:val="false"/>
                <w:color w:val="000000"/>
                <w:sz w:val="20"/>
              </w:rPr>
              <w:t>
Жылқы - 237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19-қосымша</w:t>
            </w:r>
          </w:p>
        </w:tc>
      </w:tr>
    </w:tbl>
    <w:bookmarkStart w:name="z79" w:id="58"/>
    <w:p>
      <w:pPr>
        <w:spacing w:after="0"/>
        <w:ind w:left="0"/>
        <w:jc w:val="left"/>
      </w:pPr>
      <w:r>
        <w:rPr>
          <w:rFonts w:ascii="Times New Roman"/>
          <w:b/>
          <w:i w:val="false"/>
          <w:color w:val="000000"/>
        </w:rPr>
        <w:t xml:space="preserve"> Зеренді ауданы Сарыөзек ауылдық округі аумағында жайылымдардың жер категориялары, жер иелері және жер пайдаланушылар контекстінде орналасу схемасы (картасы)</w:t>
      </w:r>
    </w:p>
    <w:bookmarkEnd w:id="58"/>
    <w:p>
      <w:pPr>
        <w:spacing w:after="0"/>
        <w:ind w:left="0"/>
        <w:jc w:val="left"/>
      </w:pPr>
      <w:r>
        <w:br/>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59"/>
    <w:p>
      <w:pPr>
        <w:spacing w:after="0"/>
        <w:ind w:left="0"/>
        <w:jc w:val="left"/>
      </w:pPr>
      <w:r>
        <w:rPr>
          <w:rFonts w:ascii="Times New Roman"/>
          <w:b/>
          <w:i w:val="false"/>
          <w:color w:val="000000"/>
        </w:rPr>
        <w:t xml:space="preserve"> Зеренді ауданының Сарыөзек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59"/>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Абдульманов Мереке Жұмашұлы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Әбілқадіров Баян Тоқсанбайұлы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Болатбек Қашыкенұлы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Жанболат Бекқожинұлы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Едрисов Шыныбай Омыралиұлы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Есмағамбетов Ардақ Асылбекұлы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Ыбраев Тоқтар Қазбайұлы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Қазжанов Қалижан Төлегенұлы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Қызбеков 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Кенжебек Абжанұлы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Мұрат Манапұлы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Кокенов Танат Манапұлы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Мұхамбетжанов Талғат Қойбағарұлы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Мұхамбетов Бақытжан Сейітұлы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Нұрмұханова Дәметкен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Әлібек Қаирбекұлы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Жанарбек Әйтешұлы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Садвақасов Жұмаш Такауұлы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Ташмағамбетов Асқарбек Қайратұлы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су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Мясной двор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 Орман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Еленовка Агро 2004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Шунғыршы ЖШС</w:t>
            </w:r>
          </w:p>
        </w:tc>
      </w:tr>
    </w:tbl>
    <w:bookmarkStart w:name="z81" w:id="60"/>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60"/>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1484 бас</w:t>
            </w:r>
          </w:p>
          <w:p>
            <w:pPr>
              <w:spacing w:after="20"/>
              <w:ind w:left="20"/>
              <w:jc w:val="both"/>
            </w:pPr>
            <w:r>
              <w:rPr>
                <w:rFonts w:ascii="Times New Roman"/>
                <w:b w:val="false"/>
                <w:i w:val="false"/>
                <w:color w:val="000000"/>
                <w:sz w:val="20"/>
              </w:rPr>
              <w:t>
ҰММ – 3067 бас</w:t>
            </w:r>
          </w:p>
          <w:p>
            <w:pPr>
              <w:spacing w:after="20"/>
              <w:ind w:left="20"/>
              <w:jc w:val="both"/>
            </w:pPr>
            <w:r>
              <w:rPr>
                <w:rFonts w:ascii="Times New Roman"/>
                <w:b w:val="false"/>
                <w:i w:val="false"/>
                <w:color w:val="000000"/>
                <w:sz w:val="20"/>
              </w:rPr>
              <w:t>
Жылқы – 1015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1136 бас</w:t>
            </w:r>
          </w:p>
          <w:p>
            <w:pPr>
              <w:spacing w:after="20"/>
              <w:ind w:left="20"/>
              <w:jc w:val="both"/>
            </w:pPr>
            <w:r>
              <w:rPr>
                <w:rFonts w:ascii="Times New Roman"/>
                <w:b w:val="false"/>
                <w:i w:val="false"/>
                <w:color w:val="000000"/>
                <w:sz w:val="20"/>
              </w:rPr>
              <w:t>
ҰММ – 180 бас</w:t>
            </w:r>
          </w:p>
          <w:p>
            <w:pPr>
              <w:spacing w:after="20"/>
              <w:ind w:left="20"/>
              <w:jc w:val="both"/>
            </w:pPr>
            <w:r>
              <w:rPr>
                <w:rFonts w:ascii="Times New Roman"/>
                <w:b w:val="false"/>
                <w:i w:val="false"/>
                <w:color w:val="000000"/>
                <w:sz w:val="20"/>
              </w:rPr>
              <w:t>
Жылқы - 487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20-қосымша</w:t>
            </w:r>
          </w:p>
        </w:tc>
      </w:tr>
    </w:tbl>
    <w:bookmarkStart w:name="z83" w:id="61"/>
    <w:p>
      <w:pPr>
        <w:spacing w:after="0"/>
        <w:ind w:left="0"/>
        <w:jc w:val="left"/>
      </w:pPr>
      <w:r>
        <w:rPr>
          <w:rFonts w:ascii="Times New Roman"/>
          <w:b/>
          <w:i w:val="false"/>
          <w:color w:val="000000"/>
        </w:rPr>
        <w:t xml:space="preserve"> Зеренді ауданы Симферополь ауылдық округі аумағында жайылымдардың жер категориялары, жер иелері және жер пайдаланушылар контекстінде орналасу схемасы (картасы)</w:t>
      </w:r>
    </w:p>
    <w:bookmarkEnd w:id="61"/>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62"/>
    <w:p>
      <w:pPr>
        <w:spacing w:after="0"/>
        <w:ind w:left="0"/>
        <w:jc w:val="left"/>
      </w:pPr>
      <w:r>
        <w:rPr>
          <w:rFonts w:ascii="Times New Roman"/>
          <w:b/>
          <w:i w:val="false"/>
          <w:color w:val="000000"/>
        </w:rPr>
        <w:t xml:space="preserve"> Зеренді ауданының Симферополь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62"/>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Әбуталіпов Берікжан Нұртайұлы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Бркенов Есімбек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Бркенов Нұрлан Есетұлы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Ескендіров Ерсаин Қалымұлы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Кенесары Кенжебайұлы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Құлатаев Думан Шоматұлы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Қизатов Әбәй Мубарақұлы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Тілеубеков Аққыз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MILK PROJEK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Жарқын 2020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Корпорация ORLEYLTD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Тумалин В. ЖШС</w:t>
            </w:r>
          </w:p>
        </w:tc>
      </w:tr>
    </w:tbl>
    <w:bookmarkStart w:name="z85" w:id="63"/>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63"/>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6003,7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895 бас</w:t>
            </w:r>
          </w:p>
          <w:p>
            <w:pPr>
              <w:spacing w:after="20"/>
              <w:ind w:left="20"/>
              <w:jc w:val="both"/>
            </w:pPr>
            <w:r>
              <w:rPr>
                <w:rFonts w:ascii="Times New Roman"/>
                <w:b w:val="false"/>
                <w:i w:val="false"/>
                <w:color w:val="000000"/>
                <w:sz w:val="20"/>
              </w:rPr>
              <w:t>
ҰММ – 2298 бас</w:t>
            </w:r>
          </w:p>
          <w:p>
            <w:pPr>
              <w:spacing w:after="20"/>
              <w:ind w:left="20"/>
              <w:jc w:val="both"/>
            </w:pPr>
            <w:r>
              <w:rPr>
                <w:rFonts w:ascii="Times New Roman"/>
                <w:b w:val="false"/>
                <w:i w:val="false"/>
                <w:color w:val="000000"/>
                <w:sz w:val="20"/>
              </w:rPr>
              <w:t>
Жылқы – 632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456 бас</w:t>
            </w:r>
          </w:p>
          <w:p>
            <w:pPr>
              <w:spacing w:after="20"/>
              <w:ind w:left="20"/>
              <w:jc w:val="both"/>
            </w:pPr>
            <w:r>
              <w:rPr>
                <w:rFonts w:ascii="Times New Roman"/>
                <w:b w:val="false"/>
                <w:i w:val="false"/>
                <w:color w:val="000000"/>
                <w:sz w:val="20"/>
              </w:rPr>
              <w:t>
ҰММ – 286 бас</w:t>
            </w:r>
          </w:p>
          <w:p>
            <w:pPr>
              <w:spacing w:after="20"/>
              <w:ind w:left="20"/>
              <w:jc w:val="both"/>
            </w:pPr>
            <w:r>
              <w:rPr>
                <w:rFonts w:ascii="Times New Roman"/>
                <w:b w:val="false"/>
                <w:i w:val="false"/>
                <w:color w:val="000000"/>
                <w:sz w:val="20"/>
              </w:rPr>
              <w:t>
Жылқы - 118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21-қосымша</w:t>
            </w:r>
          </w:p>
        </w:tc>
      </w:tr>
    </w:tbl>
    <w:bookmarkStart w:name="z87" w:id="64"/>
    <w:p>
      <w:pPr>
        <w:spacing w:after="0"/>
        <w:ind w:left="0"/>
        <w:jc w:val="left"/>
      </w:pPr>
      <w:r>
        <w:rPr>
          <w:rFonts w:ascii="Times New Roman"/>
          <w:b/>
          <w:i w:val="false"/>
          <w:color w:val="000000"/>
        </w:rPr>
        <w:t xml:space="preserve"> Зеренді ауданы Троицк ауылдық округі аумағында жайылымдардың жер категориялары, жер иелері және жер пайдаланушылар контекстінде орналасу схемасы (картасы)</w:t>
      </w:r>
    </w:p>
    <w:bookmarkEnd w:id="64"/>
    <w:p>
      <w:pPr>
        <w:spacing w:after="0"/>
        <w:ind w:left="0"/>
        <w:jc w:val="left"/>
      </w:pP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65"/>
    <w:p>
      <w:pPr>
        <w:spacing w:after="0"/>
        <w:ind w:left="0"/>
        <w:jc w:val="left"/>
      </w:pPr>
      <w:r>
        <w:rPr>
          <w:rFonts w:ascii="Times New Roman"/>
          <w:b/>
          <w:i w:val="false"/>
          <w:color w:val="000000"/>
        </w:rPr>
        <w:t xml:space="preserve"> Зеренді ауданының Троицк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65"/>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Айтқожин Нұрпейіс Қажығалиұлы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Баймурзина Айнамкөз Тайсерікқызы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Василии Кабинович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 Досымбек Әубакірұлы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Бауыржан Мағауұлы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Жаканов Қайдар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Жақыпова Тұрсын Манатқызы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Кенжебек Саменұлы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Жүсіпов Сайранбек Дулатұлы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Исламбеков Бауыржан Нұрмадиұлы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Қайыржанов Ауез Нығметұлы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Қайыров Рымпек Досымбекұлы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Курсарин Айдарбек Ануарұлы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Құрманбаев Самат Қойбағарұлы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 Султанғали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Қызыр Мұса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Иван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Мұқышев Сабыртай Наурызбайұлы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Мұхамеджанов Болат Қожыбайұлы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Нұрабаев Баймурат Қажмуратұлы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Ақмарал Фазылқызы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Айдын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Шағала ЖШС</w:t>
            </w:r>
          </w:p>
        </w:tc>
      </w:tr>
    </w:tbl>
    <w:bookmarkStart w:name="z89" w:id="66"/>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66"/>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2120 бас</w:t>
            </w:r>
          </w:p>
          <w:p>
            <w:pPr>
              <w:spacing w:after="20"/>
              <w:ind w:left="20"/>
              <w:jc w:val="both"/>
            </w:pPr>
            <w:r>
              <w:rPr>
                <w:rFonts w:ascii="Times New Roman"/>
                <w:b w:val="false"/>
                <w:i w:val="false"/>
                <w:color w:val="000000"/>
                <w:sz w:val="20"/>
              </w:rPr>
              <w:t>
ҰММ – 4658 бас</w:t>
            </w:r>
          </w:p>
          <w:p>
            <w:pPr>
              <w:spacing w:after="20"/>
              <w:ind w:left="20"/>
              <w:jc w:val="both"/>
            </w:pPr>
            <w:r>
              <w:rPr>
                <w:rFonts w:ascii="Times New Roman"/>
                <w:b w:val="false"/>
                <w:i w:val="false"/>
                <w:color w:val="000000"/>
                <w:sz w:val="20"/>
              </w:rPr>
              <w:t>
Жылқы – 1242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993 бас</w:t>
            </w:r>
          </w:p>
          <w:p>
            <w:pPr>
              <w:spacing w:after="20"/>
              <w:ind w:left="20"/>
              <w:jc w:val="both"/>
            </w:pPr>
            <w:r>
              <w:rPr>
                <w:rFonts w:ascii="Times New Roman"/>
                <w:b w:val="false"/>
                <w:i w:val="false"/>
                <w:color w:val="000000"/>
                <w:sz w:val="20"/>
              </w:rPr>
              <w:t>
ҰММ – 384 бас</w:t>
            </w:r>
          </w:p>
          <w:p>
            <w:pPr>
              <w:spacing w:after="20"/>
              <w:ind w:left="20"/>
              <w:jc w:val="both"/>
            </w:pPr>
            <w:r>
              <w:rPr>
                <w:rFonts w:ascii="Times New Roman"/>
                <w:b w:val="false"/>
                <w:i w:val="false"/>
                <w:color w:val="000000"/>
                <w:sz w:val="20"/>
              </w:rPr>
              <w:t>
Жылқы - 189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22-қосымша</w:t>
            </w:r>
          </w:p>
        </w:tc>
      </w:tr>
    </w:tbl>
    <w:bookmarkStart w:name="z91" w:id="67"/>
    <w:p>
      <w:pPr>
        <w:spacing w:after="0"/>
        <w:ind w:left="0"/>
        <w:jc w:val="left"/>
      </w:pPr>
      <w:r>
        <w:rPr>
          <w:rFonts w:ascii="Times New Roman"/>
          <w:b/>
          <w:i w:val="false"/>
          <w:color w:val="000000"/>
        </w:rPr>
        <w:t xml:space="preserve"> Зеренді ауданы Чаглинка ауылдық округі аумағында жайылымдардың жер категориялары, жер иелері және жер пайдаланушылар контекстінде орналасу схемасы (картасы)</w:t>
      </w:r>
    </w:p>
    <w:bookmarkEnd w:id="67"/>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68"/>
    <w:p>
      <w:pPr>
        <w:spacing w:after="0"/>
        <w:ind w:left="0"/>
        <w:jc w:val="left"/>
      </w:pPr>
      <w:r>
        <w:rPr>
          <w:rFonts w:ascii="Times New Roman"/>
          <w:b/>
          <w:i w:val="false"/>
          <w:color w:val="000000"/>
        </w:rPr>
        <w:t xml:space="preserve"> Зеренді ауданының Чаглинка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bookmarkEnd w:id="68"/>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Ақынова Кунсүлу Маулиқызы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Алмас Айтмуханбетұлы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 Бағдат Қожмухамматұлы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Жексенбаева Бибижан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Магауов Еслямбек Жақсыкелдіұлы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Тасығожин Танат Кенесұлы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Хайвар Ұнбет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Астық Инвест ЛТД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Смирновский Бекон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2014 ЖШС</w:t>
            </w:r>
          </w:p>
        </w:tc>
      </w:tr>
    </w:tbl>
    <w:bookmarkStart w:name="z93" w:id="69"/>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bookmarkEnd w:id="69"/>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w:t>
            </w:r>
          </w:p>
          <w:p>
            <w:pPr>
              <w:spacing w:after="20"/>
              <w:ind w:left="20"/>
              <w:jc w:val="both"/>
            </w:pPr>
            <w:r>
              <w:rPr>
                <w:rFonts w:ascii="Times New Roman"/>
                <w:b w:val="false"/>
                <w:i w:val="false"/>
                <w:color w:val="000000"/>
                <w:sz w:val="20"/>
              </w:rPr>
              <w:t>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5121,44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15372,1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2112 бас</w:t>
            </w:r>
          </w:p>
          <w:p>
            <w:pPr>
              <w:spacing w:after="20"/>
              <w:ind w:left="20"/>
              <w:jc w:val="both"/>
            </w:pPr>
            <w:r>
              <w:rPr>
                <w:rFonts w:ascii="Times New Roman"/>
                <w:b w:val="false"/>
                <w:i w:val="false"/>
                <w:color w:val="000000"/>
                <w:sz w:val="20"/>
              </w:rPr>
              <w:t>
ҰММ – 5761бас</w:t>
            </w:r>
          </w:p>
          <w:p>
            <w:pPr>
              <w:spacing w:after="20"/>
              <w:ind w:left="20"/>
              <w:jc w:val="both"/>
            </w:pPr>
            <w:r>
              <w:rPr>
                <w:rFonts w:ascii="Times New Roman"/>
                <w:b w:val="false"/>
                <w:i w:val="false"/>
                <w:color w:val="000000"/>
                <w:sz w:val="20"/>
              </w:rPr>
              <w:t>
Жылқы – 625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1004 бас</w:t>
            </w:r>
          </w:p>
          <w:p>
            <w:pPr>
              <w:spacing w:after="20"/>
              <w:ind w:left="20"/>
              <w:jc w:val="both"/>
            </w:pPr>
            <w:r>
              <w:rPr>
                <w:rFonts w:ascii="Times New Roman"/>
                <w:b w:val="false"/>
                <w:i w:val="false"/>
                <w:color w:val="000000"/>
                <w:sz w:val="20"/>
              </w:rPr>
              <w:t>
ҰММ – 3479 бас</w:t>
            </w:r>
          </w:p>
          <w:p>
            <w:pPr>
              <w:spacing w:after="20"/>
              <w:ind w:left="20"/>
              <w:jc w:val="both"/>
            </w:pPr>
            <w:r>
              <w:rPr>
                <w:rFonts w:ascii="Times New Roman"/>
                <w:b w:val="false"/>
                <w:i w:val="false"/>
                <w:color w:val="000000"/>
                <w:sz w:val="20"/>
              </w:rPr>
              <w:t>
Жылқы - 683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ІММ – ірі мұизді мал;</w:t>
      </w:r>
    </w:p>
    <w:p>
      <w:pPr>
        <w:spacing w:after="0"/>
        <w:ind w:left="0"/>
        <w:jc w:val="both"/>
      </w:pPr>
      <w:r>
        <w:rPr>
          <w:rFonts w:ascii="Times New Roman"/>
          <w:b w:val="false"/>
          <w:i w:val="false"/>
          <w:color w:val="000000"/>
          <w:sz w:val="28"/>
        </w:rPr>
        <w:t>
      ҰММ – ұсақ мұизді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23-қосымша</w:t>
            </w:r>
          </w:p>
        </w:tc>
      </w:tr>
    </w:tbl>
    <w:bookmarkStart w:name="z95" w:id="70"/>
    <w:p>
      <w:pPr>
        <w:spacing w:after="0"/>
        <w:ind w:left="0"/>
        <w:jc w:val="left"/>
      </w:pPr>
      <w:r>
        <w:rPr>
          <w:rFonts w:ascii="Times New Roman"/>
          <w:b/>
          <w:i w:val="false"/>
          <w:color w:val="000000"/>
        </w:rPr>
        <w:t xml:space="preserve"> Зеренді ауданы Қанай би атындағы ауылдық округіндегі жайылымдық ауыспалы егістің қолайлы схемалары</w:t>
      </w:r>
    </w:p>
    <w:bookmarkEnd w:id="70"/>
    <w:p>
      <w:pPr>
        <w:spacing w:after="0"/>
        <w:ind w:left="0"/>
        <w:jc w:val="left"/>
      </w:pP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24-қосымша</w:t>
            </w:r>
          </w:p>
        </w:tc>
      </w:tr>
    </w:tbl>
    <w:bookmarkStart w:name="z97" w:id="71"/>
    <w:p>
      <w:pPr>
        <w:spacing w:after="0"/>
        <w:ind w:left="0"/>
        <w:jc w:val="left"/>
      </w:pPr>
      <w:r>
        <w:rPr>
          <w:rFonts w:ascii="Times New Roman"/>
          <w:b/>
          <w:i w:val="false"/>
          <w:color w:val="000000"/>
        </w:rPr>
        <w:t xml:space="preserve"> Зеренді ауданы Сәкен Сейфуллин атындағы ауылдық округіндегі жайылымдық ауыспалы егістің қолайлы схемалары</w:t>
      </w:r>
    </w:p>
    <w:bookmarkEnd w:id="71"/>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25-қосымша</w:t>
            </w:r>
          </w:p>
        </w:tc>
      </w:tr>
    </w:tbl>
    <w:bookmarkStart w:name="z99" w:id="72"/>
    <w:p>
      <w:pPr>
        <w:spacing w:after="0"/>
        <w:ind w:left="0"/>
        <w:jc w:val="left"/>
      </w:pPr>
      <w:r>
        <w:rPr>
          <w:rFonts w:ascii="Times New Roman"/>
          <w:b/>
          <w:i w:val="false"/>
          <w:color w:val="000000"/>
        </w:rPr>
        <w:t xml:space="preserve"> Зеренді ауданы Мәлік Ғабдуллин ауылдық округіндегі жайылымдық ауыспалы егістің қолайлы схемалары</w:t>
      </w:r>
    </w:p>
    <w:bookmarkEnd w:id="72"/>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26-қосымша</w:t>
            </w:r>
          </w:p>
        </w:tc>
      </w:tr>
    </w:tbl>
    <w:bookmarkStart w:name="z101" w:id="73"/>
    <w:p>
      <w:pPr>
        <w:spacing w:after="0"/>
        <w:ind w:left="0"/>
        <w:jc w:val="left"/>
      </w:pPr>
      <w:r>
        <w:rPr>
          <w:rFonts w:ascii="Times New Roman"/>
          <w:b/>
          <w:i w:val="false"/>
          <w:color w:val="000000"/>
        </w:rPr>
        <w:t xml:space="preserve"> Зеренді ауданы Айдабол ауылы округіндегі жайылымдық ауыспалы егістің қолайлы схемалары</w:t>
      </w:r>
    </w:p>
    <w:bookmarkEnd w:id="73"/>
    <w:p>
      <w:pPr>
        <w:spacing w:after="0"/>
        <w:ind w:left="0"/>
        <w:jc w:val="left"/>
      </w:pP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27-қосымша</w:t>
            </w:r>
          </w:p>
        </w:tc>
      </w:tr>
    </w:tbl>
    <w:bookmarkStart w:name="z103" w:id="74"/>
    <w:p>
      <w:pPr>
        <w:spacing w:after="0"/>
        <w:ind w:left="0"/>
        <w:jc w:val="left"/>
      </w:pPr>
      <w:r>
        <w:rPr>
          <w:rFonts w:ascii="Times New Roman"/>
          <w:b/>
          <w:i w:val="false"/>
          <w:color w:val="000000"/>
        </w:rPr>
        <w:t xml:space="preserve"> Зеренді ауданы Алексеевка кенті жайылымдық ауыспалы егістің қолайлы схемалары</w:t>
      </w:r>
    </w:p>
    <w:bookmarkEnd w:id="74"/>
    <w:p>
      <w:pPr>
        <w:spacing w:after="0"/>
        <w:ind w:left="0"/>
        <w:jc w:val="left"/>
      </w:pPr>
      <w:r>
        <w:br/>
      </w:r>
    </w:p>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28-қосымша</w:t>
            </w:r>
          </w:p>
        </w:tc>
      </w:tr>
    </w:tbl>
    <w:bookmarkStart w:name="z105" w:id="75"/>
    <w:p>
      <w:pPr>
        <w:spacing w:after="0"/>
        <w:ind w:left="0"/>
        <w:jc w:val="left"/>
      </w:pPr>
      <w:r>
        <w:rPr>
          <w:rFonts w:ascii="Times New Roman"/>
          <w:b/>
          <w:i w:val="false"/>
          <w:color w:val="000000"/>
        </w:rPr>
        <w:t xml:space="preserve"> Зеренді ауданы Ақкол ауылдық округіндегі жайылымдық ауыспалы егістің қолайлы схемалары</w:t>
      </w:r>
    </w:p>
    <w:bookmarkEnd w:id="75"/>
    <w:p>
      <w:pPr>
        <w:spacing w:after="0"/>
        <w:ind w:left="0"/>
        <w:jc w:val="left"/>
      </w:pPr>
      <w:r>
        <w:br/>
      </w:r>
    </w:p>
    <w:p>
      <w:pPr>
        <w:spacing w:after="0"/>
        <w:ind w:left="0"/>
        <w:jc w:val="both"/>
      </w:pPr>
      <w:r>
        <w:drawing>
          <wp:inline distT="0" distB="0" distL="0" distR="0">
            <wp:extent cx="76962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962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29-қосымша</w:t>
            </w:r>
          </w:p>
        </w:tc>
      </w:tr>
    </w:tbl>
    <w:bookmarkStart w:name="z107" w:id="76"/>
    <w:p>
      <w:pPr>
        <w:spacing w:after="0"/>
        <w:ind w:left="0"/>
        <w:jc w:val="left"/>
      </w:pPr>
      <w:r>
        <w:rPr>
          <w:rFonts w:ascii="Times New Roman"/>
          <w:b/>
          <w:i w:val="false"/>
          <w:color w:val="000000"/>
        </w:rPr>
        <w:t xml:space="preserve"> Зеренді ауданы Бұлақ ауылдық округіндегі жайылымдық ауыспалы егістің қолайлы схемалары</w:t>
      </w:r>
    </w:p>
    <w:bookmarkEnd w:id="76"/>
    <w:p>
      <w:pPr>
        <w:spacing w:after="0"/>
        <w:ind w:left="0"/>
        <w:jc w:val="left"/>
      </w:pPr>
      <w:r>
        <w:br/>
      </w:r>
    </w:p>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30-қосымша</w:t>
            </w:r>
          </w:p>
        </w:tc>
      </w:tr>
    </w:tbl>
    <w:bookmarkStart w:name="z109" w:id="77"/>
    <w:p>
      <w:pPr>
        <w:spacing w:after="0"/>
        <w:ind w:left="0"/>
        <w:jc w:val="left"/>
      </w:pPr>
      <w:r>
        <w:rPr>
          <w:rFonts w:ascii="Times New Roman"/>
          <w:b/>
          <w:i w:val="false"/>
          <w:color w:val="000000"/>
        </w:rPr>
        <w:t xml:space="preserve"> Зеренді ауданы Бәйтерек ауылдық округіндегі жайылымдық ауыспалы егістің қолайлы схемалары</w:t>
      </w:r>
    </w:p>
    <w:bookmarkEnd w:id="77"/>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31-қосымша</w:t>
            </w:r>
          </w:p>
        </w:tc>
      </w:tr>
    </w:tbl>
    <w:bookmarkStart w:name="z111" w:id="78"/>
    <w:p>
      <w:pPr>
        <w:spacing w:after="0"/>
        <w:ind w:left="0"/>
        <w:jc w:val="left"/>
      </w:pPr>
      <w:r>
        <w:rPr>
          <w:rFonts w:ascii="Times New Roman"/>
          <w:b/>
          <w:i w:val="false"/>
          <w:color w:val="000000"/>
        </w:rPr>
        <w:t xml:space="preserve"> Зеренді ауданы Викторовка ауылдық округіндегі жайылымдық ауыспалы егістің қолайлы схемалары</w:t>
      </w:r>
    </w:p>
    <w:bookmarkEnd w:id="78"/>
    <w:p>
      <w:pPr>
        <w:spacing w:after="0"/>
        <w:ind w:left="0"/>
        <w:jc w:val="left"/>
      </w:pP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32-қосымша</w:t>
            </w:r>
          </w:p>
        </w:tc>
      </w:tr>
    </w:tbl>
    <w:bookmarkStart w:name="z113" w:id="79"/>
    <w:p>
      <w:pPr>
        <w:spacing w:after="0"/>
        <w:ind w:left="0"/>
        <w:jc w:val="left"/>
      </w:pPr>
      <w:r>
        <w:rPr>
          <w:rFonts w:ascii="Times New Roman"/>
          <w:b/>
          <w:i w:val="false"/>
          <w:color w:val="000000"/>
        </w:rPr>
        <w:t xml:space="preserve"> Зеренді ауданы Исаковка ауылдық округіндегі жайылымдық ауыспалы егістің қолайлы схемалары</w:t>
      </w:r>
    </w:p>
    <w:bookmarkEnd w:id="79"/>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33-қосымша</w:t>
            </w:r>
          </w:p>
        </w:tc>
      </w:tr>
    </w:tbl>
    <w:bookmarkStart w:name="z115" w:id="80"/>
    <w:p>
      <w:pPr>
        <w:spacing w:after="0"/>
        <w:ind w:left="0"/>
        <w:jc w:val="left"/>
      </w:pPr>
      <w:r>
        <w:rPr>
          <w:rFonts w:ascii="Times New Roman"/>
          <w:b/>
          <w:i w:val="false"/>
          <w:color w:val="000000"/>
        </w:rPr>
        <w:t xml:space="preserve"> Зеренді ауданы Зеренді ауылдық округіндегі жайылымдық ауыспалы егістің қолайлы схемалары</w:t>
      </w:r>
    </w:p>
    <w:bookmarkEnd w:id="80"/>
    <w:p>
      <w:pPr>
        <w:spacing w:after="0"/>
        <w:ind w:left="0"/>
        <w:jc w:val="left"/>
      </w:pPr>
      <w:r>
        <w:br/>
      </w:r>
    </w:p>
    <w:p>
      <w:pPr>
        <w:spacing w:after="0"/>
        <w:ind w:left="0"/>
        <w:jc w:val="both"/>
      </w:pPr>
      <w:r>
        <w:drawing>
          <wp:inline distT="0" distB="0" distL="0" distR="0">
            <wp:extent cx="6921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921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34-қосымша</w:t>
            </w:r>
          </w:p>
        </w:tc>
      </w:tr>
    </w:tbl>
    <w:bookmarkStart w:name="z117" w:id="81"/>
    <w:p>
      <w:pPr>
        <w:spacing w:after="0"/>
        <w:ind w:left="0"/>
        <w:jc w:val="left"/>
      </w:pPr>
      <w:r>
        <w:rPr>
          <w:rFonts w:ascii="Times New Roman"/>
          <w:b/>
          <w:i w:val="false"/>
          <w:color w:val="000000"/>
        </w:rPr>
        <w:t xml:space="preserve"> Зеренді ауданы Қызылегіс ауылдық округіндегі жайылымдық ауыспалы егістің қолайлы схемалары</w:t>
      </w:r>
    </w:p>
    <w:bookmarkEnd w:id="81"/>
    <w:p>
      <w:pPr>
        <w:spacing w:after="0"/>
        <w:ind w:left="0"/>
        <w:jc w:val="left"/>
      </w:pP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35-қосымша</w:t>
            </w:r>
          </w:p>
        </w:tc>
      </w:tr>
    </w:tbl>
    <w:bookmarkStart w:name="z119" w:id="82"/>
    <w:p>
      <w:pPr>
        <w:spacing w:after="0"/>
        <w:ind w:left="0"/>
        <w:jc w:val="left"/>
      </w:pPr>
      <w:r>
        <w:rPr>
          <w:rFonts w:ascii="Times New Roman"/>
          <w:b/>
          <w:i w:val="false"/>
          <w:color w:val="000000"/>
        </w:rPr>
        <w:t xml:space="preserve"> Зеренді ауданы Қызылсая ауылдық округіндегі жайылымдық ауыспалы егістің қолайлы схемалары</w:t>
      </w:r>
    </w:p>
    <w:bookmarkEnd w:id="82"/>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36-қосымша</w:t>
            </w:r>
          </w:p>
        </w:tc>
      </w:tr>
    </w:tbl>
    <w:bookmarkStart w:name="z121" w:id="83"/>
    <w:p>
      <w:pPr>
        <w:spacing w:after="0"/>
        <w:ind w:left="0"/>
        <w:jc w:val="left"/>
      </w:pPr>
      <w:r>
        <w:rPr>
          <w:rFonts w:ascii="Times New Roman"/>
          <w:b/>
          <w:i w:val="false"/>
          <w:color w:val="000000"/>
        </w:rPr>
        <w:t xml:space="preserve"> Зеренді ауданы Қонысбай ауылдық округіндегі жайылымдық ауыспалы егістің қолайлы схемалары</w:t>
      </w:r>
    </w:p>
    <w:bookmarkEnd w:id="83"/>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37-қосымша</w:t>
            </w:r>
          </w:p>
        </w:tc>
      </w:tr>
    </w:tbl>
    <w:bookmarkStart w:name="z123" w:id="84"/>
    <w:p>
      <w:pPr>
        <w:spacing w:after="0"/>
        <w:ind w:left="0"/>
        <w:jc w:val="left"/>
      </w:pPr>
      <w:r>
        <w:rPr>
          <w:rFonts w:ascii="Times New Roman"/>
          <w:b/>
          <w:i w:val="false"/>
          <w:color w:val="000000"/>
        </w:rPr>
        <w:t xml:space="preserve"> Зеренді ауданы Күсеп ауылдық округіндегі жайылымдық ауыспалы егістің қолайлы схемалары</w:t>
      </w:r>
    </w:p>
    <w:bookmarkEnd w:id="84"/>
    <w:p>
      <w:pPr>
        <w:spacing w:after="0"/>
        <w:ind w:left="0"/>
        <w:jc w:val="left"/>
      </w:pPr>
      <w:r>
        <w:br/>
      </w:r>
    </w:p>
    <w:p>
      <w:pPr>
        <w:spacing w:after="0"/>
        <w:ind w:left="0"/>
        <w:jc w:val="both"/>
      </w:pPr>
      <w:r>
        <w:drawing>
          <wp:inline distT="0" distB="0" distL="0" distR="0">
            <wp:extent cx="71628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1628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38-қосымша</w:t>
            </w:r>
          </w:p>
        </w:tc>
      </w:tr>
    </w:tbl>
    <w:bookmarkStart w:name="z125" w:id="85"/>
    <w:p>
      <w:pPr>
        <w:spacing w:after="0"/>
        <w:ind w:left="0"/>
        <w:jc w:val="left"/>
      </w:pPr>
      <w:r>
        <w:rPr>
          <w:rFonts w:ascii="Times New Roman"/>
          <w:b/>
          <w:i w:val="false"/>
          <w:color w:val="000000"/>
        </w:rPr>
        <w:t xml:space="preserve"> Зеренді ауданы Ортақ ауылдық округіндегі жайылымдық ауыспалы егістің қолайлы схемалары</w:t>
      </w:r>
    </w:p>
    <w:bookmarkEnd w:id="85"/>
    <w:p>
      <w:pPr>
        <w:spacing w:after="0"/>
        <w:ind w:left="0"/>
        <w:jc w:val="left"/>
      </w:pP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39-қосымша</w:t>
            </w:r>
          </w:p>
        </w:tc>
      </w:tr>
    </w:tbl>
    <w:bookmarkStart w:name="z127" w:id="86"/>
    <w:p>
      <w:pPr>
        <w:spacing w:after="0"/>
        <w:ind w:left="0"/>
        <w:jc w:val="left"/>
      </w:pPr>
      <w:r>
        <w:rPr>
          <w:rFonts w:ascii="Times New Roman"/>
          <w:b/>
          <w:i w:val="false"/>
          <w:color w:val="000000"/>
        </w:rPr>
        <w:t xml:space="preserve"> Зеренді ауданы Приречен ауылдық округіндегі жайылымдық ауыспалы егістің қолайлы схемалары</w:t>
      </w:r>
    </w:p>
    <w:bookmarkEnd w:id="86"/>
    <w:p>
      <w:pPr>
        <w:spacing w:after="0"/>
        <w:ind w:left="0"/>
        <w:jc w:val="left"/>
      </w:pP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40-қосымша</w:t>
            </w:r>
          </w:p>
        </w:tc>
      </w:tr>
    </w:tbl>
    <w:bookmarkStart w:name="z129" w:id="87"/>
    <w:p>
      <w:pPr>
        <w:spacing w:after="0"/>
        <w:ind w:left="0"/>
        <w:jc w:val="left"/>
      </w:pPr>
      <w:r>
        <w:rPr>
          <w:rFonts w:ascii="Times New Roman"/>
          <w:b/>
          <w:i w:val="false"/>
          <w:color w:val="000000"/>
        </w:rPr>
        <w:t xml:space="preserve"> Зеренді ауданы Садовый ауылдық округіндегі жайылымдық ауыспалы егістің қолайлы схемалары</w:t>
      </w:r>
    </w:p>
    <w:bookmarkEnd w:id="87"/>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41-қосымша</w:t>
            </w:r>
          </w:p>
        </w:tc>
      </w:tr>
    </w:tbl>
    <w:bookmarkStart w:name="z131" w:id="88"/>
    <w:p>
      <w:pPr>
        <w:spacing w:after="0"/>
        <w:ind w:left="0"/>
        <w:jc w:val="left"/>
      </w:pPr>
      <w:r>
        <w:rPr>
          <w:rFonts w:ascii="Times New Roman"/>
          <w:b/>
          <w:i w:val="false"/>
          <w:color w:val="000000"/>
        </w:rPr>
        <w:t xml:space="preserve"> Зеренді ауданы Сарыөзек ауылдық округіндегі жайылымдық ауыспалы егістің қолайлы схемалары</w:t>
      </w:r>
    </w:p>
    <w:bookmarkEnd w:id="88"/>
    <w:p>
      <w:pPr>
        <w:spacing w:after="0"/>
        <w:ind w:left="0"/>
        <w:jc w:val="left"/>
      </w:pP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42-қосымша</w:t>
            </w:r>
          </w:p>
        </w:tc>
      </w:tr>
    </w:tbl>
    <w:bookmarkStart w:name="z133" w:id="89"/>
    <w:p>
      <w:pPr>
        <w:spacing w:after="0"/>
        <w:ind w:left="0"/>
        <w:jc w:val="left"/>
      </w:pPr>
      <w:r>
        <w:rPr>
          <w:rFonts w:ascii="Times New Roman"/>
          <w:b/>
          <w:i w:val="false"/>
          <w:color w:val="000000"/>
        </w:rPr>
        <w:t xml:space="preserve"> Зеренді ауданы Симферополь ауылдық округіндегі жайылымдық ауыспалы егістің қолайлы схемалары</w:t>
      </w:r>
    </w:p>
    <w:bookmarkEnd w:id="89"/>
    <w:p>
      <w:pPr>
        <w:spacing w:after="0"/>
        <w:ind w:left="0"/>
        <w:jc w:val="left"/>
      </w:pP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43-қосымша</w:t>
            </w:r>
          </w:p>
        </w:tc>
      </w:tr>
    </w:tbl>
    <w:bookmarkStart w:name="z135" w:id="90"/>
    <w:p>
      <w:pPr>
        <w:spacing w:after="0"/>
        <w:ind w:left="0"/>
        <w:jc w:val="left"/>
      </w:pPr>
      <w:r>
        <w:rPr>
          <w:rFonts w:ascii="Times New Roman"/>
          <w:b/>
          <w:i w:val="false"/>
          <w:color w:val="000000"/>
        </w:rPr>
        <w:t xml:space="preserve"> Зеренді ауданы Троицк ауылдық округіндегі жайылымдық ауыспалы егістің қолайлы схемалары</w:t>
      </w:r>
    </w:p>
    <w:bookmarkEnd w:id="90"/>
    <w:p>
      <w:pPr>
        <w:spacing w:after="0"/>
        <w:ind w:left="0"/>
        <w:jc w:val="left"/>
      </w:pPr>
      <w:r>
        <w:br/>
      </w:r>
    </w:p>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44-қосымша</w:t>
            </w:r>
          </w:p>
        </w:tc>
      </w:tr>
    </w:tbl>
    <w:bookmarkStart w:name="z137" w:id="91"/>
    <w:p>
      <w:pPr>
        <w:spacing w:after="0"/>
        <w:ind w:left="0"/>
        <w:jc w:val="left"/>
      </w:pPr>
      <w:r>
        <w:rPr>
          <w:rFonts w:ascii="Times New Roman"/>
          <w:b/>
          <w:i w:val="false"/>
          <w:color w:val="000000"/>
        </w:rPr>
        <w:t xml:space="preserve"> Зеренді ауданы Чаглинка ауылдық округіндегі жайылымдық ауыспалы егістің қолайлы схемалары</w:t>
      </w:r>
    </w:p>
    <w:bookmarkEnd w:id="91"/>
    <w:p>
      <w:pPr>
        <w:spacing w:after="0"/>
        <w:ind w:left="0"/>
        <w:jc w:val="left"/>
      </w:pPr>
      <w:r>
        <w:br/>
      </w:r>
    </w:p>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 2, 3, 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45-қосымша</w:t>
            </w:r>
          </w:p>
        </w:tc>
      </w:tr>
    </w:tbl>
    <w:bookmarkStart w:name="z139" w:id="92"/>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Қанай би атындағы ауылдық округінің маусымдық, жайылымдық инфрақұрылымын көрсететін карта</w:t>
      </w:r>
    </w:p>
    <w:bookmarkEnd w:id="92"/>
    <w:p>
      <w:pPr>
        <w:spacing w:after="0"/>
        <w:ind w:left="0"/>
        <w:jc w:val="left"/>
      </w:pP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46-қосымша</w:t>
            </w:r>
          </w:p>
        </w:tc>
      </w:tr>
    </w:tbl>
    <w:bookmarkStart w:name="z141" w:id="93"/>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Сәкен Сейфуллин атындағы ауылдық округінің маусымдық, жайылымдық инфрақұрылымын көрсететін карта</w:t>
      </w:r>
    </w:p>
    <w:bookmarkEnd w:id="93"/>
    <w:p>
      <w:pPr>
        <w:spacing w:after="0"/>
        <w:ind w:left="0"/>
        <w:jc w:val="left"/>
      </w:pPr>
      <w:r>
        <w:br/>
      </w:r>
    </w:p>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47-қосымша</w:t>
            </w:r>
          </w:p>
        </w:tc>
      </w:tr>
    </w:tbl>
    <w:bookmarkStart w:name="z143" w:id="94"/>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Мәлік Ғабдуллин ауылдық округінің маусымдық, жайылымдық инфрақұрылымын көрсететін карта</w:t>
      </w:r>
    </w:p>
    <w:bookmarkEnd w:id="94"/>
    <w:p>
      <w:pPr>
        <w:spacing w:after="0"/>
        <w:ind w:left="0"/>
        <w:jc w:val="left"/>
      </w:pPr>
      <w:r>
        <w:br/>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48-қосымша</w:t>
            </w:r>
          </w:p>
        </w:tc>
      </w:tr>
    </w:tbl>
    <w:bookmarkStart w:name="z145" w:id="95"/>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Айдабол ауылы округінің маусымдық, жайылымдық инфрақұрылымын көрсететін карта</w:t>
      </w:r>
    </w:p>
    <w:bookmarkEnd w:id="95"/>
    <w:p>
      <w:pPr>
        <w:spacing w:after="0"/>
        <w:ind w:left="0"/>
        <w:jc w:val="left"/>
      </w:pPr>
      <w:r>
        <w:br/>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49-қосымша</w:t>
            </w:r>
          </w:p>
        </w:tc>
      </w:tr>
    </w:tbl>
    <w:bookmarkStart w:name="z147" w:id="96"/>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Алексеевка кенті маусымдық, жайылымдық инфрақұрылымын көрсететін карта</w:t>
      </w:r>
    </w:p>
    <w:bookmarkEnd w:id="96"/>
    <w:p>
      <w:pPr>
        <w:spacing w:after="0"/>
        <w:ind w:left="0"/>
        <w:jc w:val="left"/>
      </w:pPr>
      <w:r>
        <w:br/>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50-қосымша</w:t>
            </w:r>
          </w:p>
        </w:tc>
      </w:tr>
    </w:tbl>
    <w:bookmarkStart w:name="z149" w:id="97"/>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Ақкол ауылдық округінің маусымдық, жайылымдық инфрақұрылымын көрсететін карта</w:t>
      </w:r>
    </w:p>
    <w:bookmarkEnd w:id="97"/>
    <w:p>
      <w:pPr>
        <w:spacing w:after="0"/>
        <w:ind w:left="0"/>
        <w:jc w:val="left"/>
      </w:pPr>
      <w:r>
        <w:br/>
      </w:r>
    </w:p>
    <w:p>
      <w:pPr>
        <w:spacing w:after="0"/>
        <w:ind w:left="0"/>
        <w:jc w:val="both"/>
      </w:pPr>
      <w:r>
        <w:drawing>
          <wp:inline distT="0" distB="0" distL="0" distR="0">
            <wp:extent cx="73533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3533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51-қосымша</w:t>
            </w:r>
          </w:p>
        </w:tc>
      </w:tr>
    </w:tbl>
    <w:bookmarkStart w:name="z151" w:id="98"/>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Бұлақ ауылдық округінің маусымдық, жайылымдық инфрақұрылымын көрсететін карта</w:t>
      </w:r>
    </w:p>
    <w:bookmarkEnd w:id="98"/>
    <w:p>
      <w:pPr>
        <w:spacing w:after="0"/>
        <w:ind w:left="0"/>
        <w:jc w:val="left"/>
      </w:pP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52-қосымша</w:t>
            </w:r>
          </w:p>
        </w:tc>
      </w:tr>
    </w:tbl>
    <w:bookmarkStart w:name="z153" w:id="99"/>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Бәйтерек ауылдық округінің маусымдық, жайылымдық инфрақұрылымын көрсететін карта</w:t>
      </w:r>
    </w:p>
    <w:bookmarkEnd w:id="99"/>
    <w:p>
      <w:pPr>
        <w:spacing w:after="0"/>
        <w:ind w:left="0"/>
        <w:jc w:val="left"/>
      </w:pPr>
      <w:r>
        <w:br/>
      </w:r>
    </w:p>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53-қосымша</w:t>
            </w:r>
          </w:p>
        </w:tc>
      </w:tr>
    </w:tbl>
    <w:bookmarkStart w:name="z155" w:id="100"/>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Викторовка ауылдық округінің маусымдық, жайылымдық инфрақұрылымын көрсететін карта</w:t>
      </w:r>
    </w:p>
    <w:bookmarkEnd w:id="100"/>
    <w:p>
      <w:pPr>
        <w:spacing w:after="0"/>
        <w:ind w:left="0"/>
        <w:jc w:val="left"/>
      </w:pPr>
      <w:r>
        <w:br/>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54-қосымша</w:t>
            </w:r>
          </w:p>
        </w:tc>
      </w:tr>
    </w:tbl>
    <w:bookmarkStart w:name="z157" w:id="101"/>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Исаковка ауылдық округінің маусымдық, жайылымдық инфрақұрылымын көрсететін карта</w:t>
      </w:r>
    </w:p>
    <w:bookmarkEnd w:id="101"/>
    <w:p>
      <w:pPr>
        <w:spacing w:after="0"/>
        <w:ind w:left="0"/>
        <w:jc w:val="left"/>
      </w:pP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55-қосымша</w:t>
            </w:r>
          </w:p>
        </w:tc>
      </w:tr>
    </w:tbl>
    <w:bookmarkStart w:name="z159" w:id="102"/>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Зеренді ауылдық округінің маусымдық, жайылымдық инфрақұрылымын көрсететін карта</w:t>
      </w:r>
    </w:p>
    <w:bookmarkEnd w:id="102"/>
    <w:p>
      <w:pPr>
        <w:spacing w:after="0"/>
        <w:ind w:left="0"/>
        <w:jc w:val="left"/>
      </w:pPr>
      <w:r>
        <w:br/>
      </w:r>
    </w:p>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56-қосымша</w:t>
            </w:r>
          </w:p>
        </w:tc>
      </w:tr>
    </w:tbl>
    <w:bookmarkStart w:name="z161" w:id="103"/>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Қызылегіс ауылдық округінің маусымдық, жайылымдық инфрақұрылымын көрсететін карта</w:t>
      </w:r>
    </w:p>
    <w:bookmarkEnd w:id="103"/>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57-қосымша</w:t>
            </w:r>
          </w:p>
        </w:tc>
      </w:tr>
    </w:tbl>
    <w:bookmarkStart w:name="z163" w:id="104"/>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Қызылсая ауылдық округінің маусымдық, жайылымдық инфрақұрылымын көрсететін карта</w:t>
      </w:r>
    </w:p>
    <w:bookmarkEnd w:id="104"/>
    <w:p>
      <w:pPr>
        <w:spacing w:after="0"/>
        <w:ind w:left="0"/>
        <w:jc w:val="left"/>
      </w:pPr>
      <w:r>
        <w:br/>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58-қосымша</w:t>
            </w:r>
          </w:p>
        </w:tc>
      </w:tr>
    </w:tbl>
    <w:bookmarkStart w:name="z165" w:id="105"/>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Қонысбай ауылдық округінің маусымдық, жайылымдық инфрақұрылымын көрсететін карта</w:t>
      </w:r>
    </w:p>
    <w:bookmarkEnd w:id="105"/>
    <w:p>
      <w:pPr>
        <w:spacing w:after="0"/>
        <w:ind w:left="0"/>
        <w:jc w:val="left"/>
      </w:pP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59-қосымша</w:t>
            </w:r>
          </w:p>
        </w:tc>
      </w:tr>
    </w:tbl>
    <w:bookmarkStart w:name="z167" w:id="106"/>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Күсеп ауылдық округінің маусымдық, жайылымдық инфрақұрылымын көрсететін карта</w:t>
      </w:r>
    </w:p>
    <w:bookmarkEnd w:id="106"/>
    <w:p>
      <w:pPr>
        <w:spacing w:after="0"/>
        <w:ind w:left="0"/>
        <w:jc w:val="left"/>
      </w:pPr>
      <w:r>
        <w:br/>
      </w:r>
    </w:p>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60-қосымша</w:t>
            </w:r>
          </w:p>
        </w:tc>
      </w:tr>
    </w:tbl>
    <w:bookmarkStart w:name="z169" w:id="107"/>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Ортақ ауылдық округінің маусымдық, жайылымдық инфрақұрылымын көрсететін карта</w:t>
      </w:r>
    </w:p>
    <w:bookmarkEnd w:id="107"/>
    <w:p>
      <w:pPr>
        <w:spacing w:after="0"/>
        <w:ind w:left="0"/>
        <w:jc w:val="left"/>
      </w:pPr>
      <w:r>
        <w:br/>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61-қосымша</w:t>
            </w:r>
          </w:p>
        </w:tc>
      </w:tr>
    </w:tbl>
    <w:bookmarkStart w:name="z171" w:id="108"/>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Приречен ауылдық округінің маусымдық, жайылымдық инфрақұрылымын көрсететін карта</w:t>
      </w:r>
    </w:p>
    <w:bookmarkEnd w:id="108"/>
    <w:p>
      <w:pPr>
        <w:spacing w:after="0"/>
        <w:ind w:left="0"/>
        <w:jc w:val="left"/>
      </w:pPr>
      <w:r>
        <w:br/>
      </w:r>
    </w:p>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62-қосымша</w:t>
            </w:r>
          </w:p>
        </w:tc>
      </w:tr>
    </w:tbl>
    <w:bookmarkStart w:name="z173" w:id="109"/>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Садовый ауылдық округінің маусымдық, жайылымдық инфрақұрылымын көрсететін карта</w:t>
      </w:r>
    </w:p>
    <w:bookmarkEnd w:id="109"/>
    <w:p>
      <w:pPr>
        <w:spacing w:after="0"/>
        <w:ind w:left="0"/>
        <w:jc w:val="left"/>
      </w:pP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63-қосымша</w:t>
            </w:r>
          </w:p>
        </w:tc>
      </w:tr>
    </w:tbl>
    <w:bookmarkStart w:name="z175" w:id="110"/>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Сарыөзек ауылдық округінің маусымдық, жайылымдық инфрақұрылымын көрсететін карта</w:t>
      </w:r>
    </w:p>
    <w:bookmarkEnd w:id="110"/>
    <w:p>
      <w:pPr>
        <w:spacing w:after="0"/>
        <w:ind w:left="0"/>
        <w:jc w:val="left"/>
      </w:pPr>
      <w:r>
        <w:br/>
      </w:r>
    </w:p>
    <w:p>
      <w:pPr>
        <w:spacing w:after="0"/>
        <w:ind w:left="0"/>
        <w:jc w:val="both"/>
      </w:pPr>
      <w:r>
        <w:drawing>
          <wp:inline distT="0" distB="0" distL="0" distR="0">
            <wp:extent cx="76454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6454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64-қосымша</w:t>
            </w:r>
          </w:p>
        </w:tc>
      </w:tr>
    </w:tbl>
    <w:bookmarkStart w:name="z177" w:id="111"/>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Симферополь ауылдық округінің маусымдық, жайылымдық инфрақұрылымын көрсететін карта</w:t>
      </w:r>
    </w:p>
    <w:bookmarkEnd w:id="111"/>
    <w:p>
      <w:pPr>
        <w:spacing w:after="0"/>
        <w:ind w:left="0"/>
        <w:jc w:val="left"/>
      </w:pPr>
      <w:r>
        <w:br/>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65-қосымша</w:t>
            </w:r>
          </w:p>
        </w:tc>
      </w:tr>
    </w:tbl>
    <w:bookmarkStart w:name="z179" w:id="112"/>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Троицк ауылдық округінің маусымдық, жайылымдық инфрақұрылымын көрсететін карта</w:t>
      </w:r>
    </w:p>
    <w:bookmarkEnd w:id="112"/>
    <w:p>
      <w:pPr>
        <w:spacing w:after="0"/>
        <w:ind w:left="0"/>
        <w:jc w:val="left"/>
      </w:pPr>
      <w:r>
        <w:br/>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66-қосымша</w:t>
            </w:r>
          </w:p>
        </w:tc>
      </w:tr>
    </w:tbl>
    <w:bookmarkStart w:name="z181" w:id="113"/>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Чаглинка ауылдық округінің маусымдық, жайылымдық инфрақұрылымын көрсететін карта</w:t>
      </w:r>
    </w:p>
    <w:bookmarkEnd w:id="113"/>
    <w:p>
      <w:pPr>
        <w:spacing w:after="0"/>
        <w:ind w:left="0"/>
        <w:jc w:val="left"/>
      </w:pP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67-қосымша</w:t>
            </w:r>
          </w:p>
        </w:tc>
      </w:tr>
    </w:tbl>
    <w:bookmarkStart w:name="z183" w:id="114"/>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Қанай би атындағы ауылдық округінің су тұтыну нормасы бойынша жасалған</w:t>
      </w:r>
    </w:p>
    <w:bookmarkEnd w:id="114"/>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68-қосымша</w:t>
            </w:r>
          </w:p>
        </w:tc>
      </w:tr>
    </w:tbl>
    <w:bookmarkStart w:name="z185" w:id="115"/>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Сәкен Сейфуллин атындағы ауылдық округінің су тұтыну нормасы бойынша жасалған</w:t>
      </w:r>
    </w:p>
    <w:bookmarkEnd w:id="115"/>
    <w:p>
      <w:pPr>
        <w:spacing w:after="0"/>
        <w:ind w:left="0"/>
        <w:jc w:val="left"/>
      </w:pP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69-қосымша</w:t>
            </w:r>
          </w:p>
        </w:tc>
      </w:tr>
    </w:tbl>
    <w:bookmarkStart w:name="z187" w:id="116"/>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Мәлік Ғабдуллин ауылдық округінің су тұтыну нормасы бойынша жасалған</w:t>
      </w:r>
    </w:p>
    <w:bookmarkEnd w:id="116"/>
    <w:p>
      <w:pPr>
        <w:spacing w:after="0"/>
        <w:ind w:left="0"/>
        <w:jc w:val="left"/>
      </w:pPr>
      <w:r>
        <w:br/>
      </w:r>
    </w:p>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70-қосымша</w:t>
            </w:r>
          </w:p>
        </w:tc>
      </w:tr>
    </w:tbl>
    <w:bookmarkStart w:name="z189" w:id="117"/>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Айдабол ауылы су тұтыну нормасы бойынша жасалған</w:t>
      </w:r>
    </w:p>
    <w:bookmarkEnd w:id="117"/>
    <w:p>
      <w:pPr>
        <w:spacing w:after="0"/>
        <w:ind w:left="0"/>
        <w:jc w:val="left"/>
      </w:pPr>
      <w:r>
        <w:br/>
      </w:r>
    </w:p>
    <w:p>
      <w:pPr>
        <w:spacing w:after="0"/>
        <w:ind w:left="0"/>
        <w:jc w:val="both"/>
      </w:pPr>
      <w:r>
        <w:drawing>
          <wp:inline distT="0" distB="0" distL="0" distR="0">
            <wp:extent cx="63627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3627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71-қосымша</w:t>
            </w:r>
          </w:p>
        </w:tc>
      </w:tr>
    </w:tbl>
    <w:bookmarkStart w:name="z191" w:id="118"/>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Алексеевка кенті су тұтыну нормасы бойынша жасалған</w:t>
      </w:r>
    </w:p>
    <w:bookmarkEnd w:id="118"/>
    <w:p>
      <w:pPr>
        <w:spacing w:after="0"/>
        <w:ind w:left="0"/>
        <w:jc w:val="left"/>
      </w:pP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72-қосымша</w:t>
            </w:r>
          </w:p>
        </w:tc>
      </w:tr>
    </w:tbl>
    <w:bookmarkStart w:name="z193" w:id="119"/>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Ақкол ауылдық округінің су тұтыну нормасы бойынша жасалған</w:t>
      </w:r>
    </w:p>
    <w:bookmarkEnd w:id="119"/>
    <w:p>
      <w:pPr>
        <w:spacing w:after="0"/>
        <w:ind w:left="0"/>
        <w:jc w:val="left"/>
      </w:pPr>
      <w:r>
        <w:br/>
      </w:r>
    </w:p>
    <w:p>
      <w:pPr>
        <w:spacing w:after="0"/>
        <w:ind w:left="0"/>
        <w:jc w:val="both"/>
      </w:pPr>
      <w:r>
        <w:drawing>
          <wp:inline distT="0" distB="0" distL="0" distR="0">
            <wp:extent cx="77724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7724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73-қосымша</w:t>
            </w:r>
          </w:p>
        </w:tc>
      </w:tr>
    </w:tbl>
    <w:bookmarkStart w:name="z195" w:id="120"/>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Бұлақ ауылдық округінің су тұтыну нормасы бойынша жасалған</w:t>
      </w:r>
    </w:p>
    <w:bookmarkEnd w:id="120"/>
    <w:p>
      <w:pPr>
        <w:spacing w:after="0"/>
        <w:ind w:left="0"/>
        <w:jc w:val="left"/>
      </w:pP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74-қосымша</w:t>
            </w:r>
          </w:p>
        </w:tc>
      </w:tr>
    </w:tbl>
    <w:bookmarkStart w:name="z197" w:id="121"/>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Бәйтерек ауылдық округінің су тұтыну нормасы бойынша жасалған</w:t>
      </w:r>
    </w:p>
    <w:bookmarkEnd w:id="121"/>
    <w:p>
      <w:pPr>
        <w:spacing w:after="0"/>
        <w:ind w:left="0"/>
        <w:jc w:val="left"/>
      </w:pPr>
      <w:r>
        <w:br/>
      </w:r>
    </w:p>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75-қосымша</w:t>
            </w:r>
          </w:p>
        </w:tc>
      </w:tr>
    </w:tbl>
    <w:bookmarkStart w:name="z199" w:id="122"/>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Викторовка ауылдық округінің су тұтыну нормасы бойынша жасалған</w:t>
      </w:r>
    </w:p>
    <w:bookmarkEnd w:id="122"/>
    <w:p>
      <w:pPr>
        <w:spacing w:after="0"/>
        <w:ind w:left="0"/>
        <w:jc w:val="left"/>
      </w:pP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76-қосымша</w:t>
            </w:r>
          </w:p>
        </w:tc>
      </w:tr>
    </w:tbl>
    <w:bookmarkStart w:name="z201" w:id="123"/>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Исаковка ауылдық округінің су тұтыну нормасы бойынша жасалған</w:t>
      </w:r>
    </w:p>
    <w:bookmarkEnd w:id="123"/>
    <w:p>
      <w:pPr>
        <w:spacing w:after="0"/>
        <w:ind w:left="0"/>
        <w:jc w:val="left"/>
      </w:pP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77-қосымша</w:t>
            </w:r>
          </w:p>
        </w:tc>
      </w:tr>
    </w:tbl>
    <w:bookmarkStart w:name="z203" w:id="124"/>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Зеренді ауылдық округінің су тұтыну нормасы бойынша жасалған</w:t>
      </w:r>
    </w:p>
    <w:bookmarkEnd w:id="124"/>
    <w:p>
      <w:pPr>
        <w:spacing w:after="0"/>
        <w:ind w:left="0"/>
        <w:jc w:val="left"/>
      </w:pP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78-қосымша</w:t>
            </w:r>
          </w:p>
        </w:tc>
      </w:tr>
    </w:tbl>
    <w:bookmarkStart w:name="z205" w:id="125"/>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Қызылегіс ауылдық округінің су тұтыну нормасы бойынша жасалған</w:t>
      </w:r>
    </w:p>
    <w:bookmarkEnd w:id="125"/>
    <w:p>
      <w:pPr>
        <w:spacing w:after="0"/>
        <w:ind w:left="0"/>
        <w:jc w:val="left"/>
      </w:pP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79-қосымша</w:t>
            </w:r>
          </w:p>
        </w:tc>
      </w:tr>
    </w:tbl>
    <w:bookmarkStart w:name="z207" w:id="126"/>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Қызылсая ауылдық округінің су тұтыну нормасы бойынша жасалған</w:t>
      </w:r>
    </w:p>
    <w:bookmarkEnd w:id="126"/>
    <w:p>
      <w:pPr>
        <w:spacing w:after="0"/>
        <w:ind w:left="0"/>
        <w:jc w:val="left"/>
      </w:pP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80-қосымша</w:t>
            </w:r>
          </w:p>
        </w:tc>
      </w:tr>
    </w:tbl>
    <w:bookmarkStart w:name="z209" w:id="127"/>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Қонысбай ауылдық округінің су тұтыну нормасы бойынша жасалған</w:t>
      </w:r>
    </w:p>
    <w:bookmarkEnd w:id="127"/>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81-қосымша</w:t>
            </w:r>
          </w:p>
        </w:tc>
      </w:tr>
    </w:tbl>
    <w:bookmarkStart w:name="z211" w:id="128"/>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Күсеп ауылдық округінің су тұтыну нормасы бойынша жасалған</w:t>
      </w:r>
    </w:p>
    <w:bookmarkEnd w:id="128"/>
    <w:p>
      <w:pPr>
        <w:spacing w:after="0"/>
        <w:ind w:left="0"/>
        <w:jc w:val="left"/>
      </w:pPr>
      <w:r>
        <w:br/>
      </w:r>
    </w:p>
    <w:p>
      <w:pPr>
        <w:spacing w:after="0"/>
        <w:ind w:left="0"/>
        <w:jc w:val="both"/>
      </w:pPr>
      <w:r>
        <w:drawing>
          <wp:inline distT="0" distB="0" distL="0" distR="0">
            <wp:extent cx="74168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4168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82-қосымша</w:t>
            </w:r>
          </w:p>
        </w:tc>
      </w:tr>
    </w:tbl>
    <w:bookmarkStart w:name="z213" w:id="129"/>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Ортақ ауылдық округінің су тұтыну нормасы бойынша жасалған</w:t>
      </w:r>
    </w:p>
    <w:bookmarkEnd w:id="129"/>
    <w:p>
      <w:pPr>
        <w:spacing w:after="0"/>
        <w:ind w:left="0"/>
        <w:jc w:val="left"/>
      </w:pP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83-қосымша</w:t>
            </w:r>
          </w:p>
        </w:tc>
      </w:tr>
    </w:tbl>
    <w:bookmarkStart w:name="z215" w:id="130"/>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Приречен ауылдық округінің су тұтыну нормасы бойынша жасалған</w:t>
      </w:r>
    </w:p>
    <w:bookmarkEnd w:id="130"/>
    <w:p>
      <w:pPr>
        <w:spacing w:after="0"/>
        <w:ind w:left="0"/>
        <w:jc w:val="left"/>
      </w:pPr>
      <w:r>
        <w:br/>
      </w:r>
    </w:p>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84-қосымша</w:t>
            </w:r>
          </w:p>
        </w:tc>
      </w:tr>
    </w:tbl>
    <w:bookmarkStart w:name="z217" w:id="131"/>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Садовый ауылдық округінің су тұтыну нормасы бойынша жасалған</w:t>
      </w:r>
    </w:p>
    <w:bookmarkEnd w:id="131"/>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85-қосымша</w:t>
            </w:r>
          </w:p>
        </w:tc>
      </w:tr>
    </w:tbl>
    <w:bookmarkStart w:name="z219" w:id="132"/>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Сарыөзек ауылдық округінің су тұтыну нормасы бойынша жасалған</w:t>
      </w:r>
    </w:p>
    <w:bookmarkEnd w:id="132"/>
    <w:p>
      <w:pPr>
        <w:spacing w:after="0"/>
        <w:ind w:left="0"/>
        <w:jc w:val="left"/>
      </w:pPr>
      <w:r>
        <w:br/>
      </w:r>
    </w:p>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86-қосымша</w:t>
            </w:r>
          </w:p>
        </w:tc>
      </w:tr>
    </w:tbl>
    <w:bookmarkStart w:name="z221" w:id="133"/>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Симферополь ауылдық округінің су тұтыну нормасы бойынша жасалған</w:t>
      </w:r>
    </w:p>
    <w:bookmarkEnd w:id="133"/>
    <w:p>
      <w:pPr>
        <w:spacing w:after="0"/>
        <w:ind w:left="0"/>
        <w:jc w:val="left"/>
      </w:pP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87-қосымша</w:t>
            </w:r>
          </w:p>
        </w:tc>
      </w:tr>
    </w:tbl>
    <w:bookmarkStart w:name="z223" w:id="134"/>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Троицк ауылдық округінің су тұтыну нормасы бойынша жасалған</w:t>
      </w:r>
    </w:p>
    <w:bookmarkEnd w:id="134"/>
    <w:p>
      <w:pPr>
        <w:spacing w:after="0"/>
        <w:ind w:left="0"/>
        <w:jc w:val="left"/>
      </w:pPr>
      <w:r>
        <w:br/>
      </w:r>
    </w:p>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88-қосымша</w:t>
            </w:r>
          </w:p>
        </w:tc>
      </w:tr>
    </w:tbl>
    <w:bookmarkStart w:name="z225" w:id="135"/>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Чаглинка ауылдық округінің су тұтыну нормасы бойынша жасалған</w:t>
      </w:r>
    </w:p>
    <w:bookmarkEnd w:id="135"/>
    <w:p>
      <w:pPr>
        <w:spacing w:after="0"/>
        <w:ind w:left="0"/>
        <w:jc w:val="left"/>
      </w:pP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89-қосымша</w:t>
            </w:r>
          </w:p>
        </w:tc>
      </w:tr>
    </w:tbl>
    <w:bookmarkStart w:name="z227" w:id="13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6"/>
    <w:p>
      <w:pPr>
        <w:spacing w:after="0"/>
        <w:ind w:left="0"/>
        <w:jc w:val="left"/>
      </w:pP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137"/>
    <w:p>
      <w:pPr>
        <w:spacing w:after="0"/>
        <w:ind w:left="0"/>
        <w:jc w:val="left"/>
      </w:pPr>
      <w:r>
        <w:rPr>
          <w:rFonts w:ascii="Times New Roman"/>
          <w:b/>
          <w:i w:val="false"/>
          <w:color w:val="000000"/>
        </w:rPr>
        <w:t xml:space="preserve"> 2023-2024 жылдарға арналған жайылымдарды басқару және оларды пайдалану жөніндегі жоспарға сәйкес ауыл, ауылдық округ маңында орналасқан жайылымдармен қамтамасыз етілетін жеке және (немесе) заңды тұлғалардың тізімі</w:t>
      </w:r>
    </w:p>
    <w:bookmarkEnd w:id="137"/>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 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"Жылымды 2016"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"Ақылбай"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"Баратай 2016"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2017"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"Қызылтан 2017"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"Қамшы"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 Баян"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"Амандық жеке толға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жеке толға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"Әқітқан Діүсен" жеке толға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90-қосымша</w:t>
            </w:r>
          </w:p>
        </w:tc>
      </w:tr>
    </w:tbl>
    <w:bookmarkStart w:name="z230" w:id="138"/>
    <w:p>
      <w:pPr>
        <w:spacing w:after="0"/>
        <w:ind w:left="0"/>
        <w:jc w:val="left"/>
      </w:pPr>
      <w:r>
        <w:rPr>
          <w:rFonts w:ascii="Times New Roman"/>
          <w:b/>
          <w:i w:val="false"/>
          <w:color w:val="000000"/>
        </w:rPr>
        <w:t xml:space="preserve"> Ауыл, кент,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Ауыл, кент,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жоқ</w:t>
      </w:r>
    </w:p>
    <w:bookmarkEnd w:id="138"/>
    <w:p>
      <w:pPr>
        <w:spacing w:after="0"/>
        <w:ind w:left="0"/>
        <w:jc w:val="left"/>
      </w:pPr>
      <w:r>
        <w:br/>
      </w:r>
    </w:p>
    <w:p>
      <w:pPr>
        <w:spacing w:after="0"/>
        <w:ind w:left="0"/>
        <w:jc w:val="both"/>
      </w:pPr>
      <w:r>
        <w:drawing>
          <wp:inline distT="0" distB="0" distL="0" distR="0">
            <wp:extent cx="7810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91-қосымша</w:t>
            </w:r>
          </w:p>
        </w:tc>
      </w:tr>
    </w:tbl>
    <w:bookmarkStart w:name="z232" w:id="139"/>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қаламдар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жоспарына 92-қосымша</w:t>
            </w:r>
          </w:p>
        </w:tc>
      </w:tr>
    </w:tbl>
    <w:bookmarkStart w:name="z234" w:id="140"/>
    <w:p>
      <w:pPr>
        <w:spacing w:after="0"/>
        <w:ind w:left="0"/>
        <w:jc w:val="left"/>
      </w:pPr>
      <w:r>
        <w:rPr>
          <w:rFonts w:ascii="Times New Roman"/>
          <w:b/>
          <w:i w:val="false"/>
          <w:color w:val="000000"/>
        </w:rPr>
        <w:t xml:space="preserve"> Зеренді ауданының аумағында жайылымдарды ұтымды пайдалану үшін қажетті өзге де талаптар</w:t>
      </w:r>
    </w:p>
    <w:bookmarkEnd w:id="140"/>
    <w:p>
      <w:pPr>
        <w:spacing w:after="0"/>
        <w:ind w:left="0"/>
        <w:jc w:val="both"/>
      </w:pPr>
      <w:r>
        <w:rPr>
          <w:rFonts w:ascii="Times New Roman"/>
          <w:b w:val="false"/>
          <w:i w:val="false"/>
          <w:color w:val="000000"/>
          <w:sz w:val="28"/>
        </w:rPr>
        <w:t>
      1. Жайылымдарды геоботаникалық зерттеп-қарау жағдайы туралы мәліметтер</w:t>
      </w:r>
    </w:p>
    <w:p>
      <w:pPr>
        <w:spacing w:after="0"/>
        <w:ind w:left="0"/>
        <w:jc w:val="both"/>
      </w:pPr>
      <w:r>
        <w:rPr>
          <w:rFonts w:ascii="Times New Roman"/>
          <w:b w:val="false"/>
          <w:i w:val="false"/>
          <w:color w:val="000000"/>
          <w:sz w:val="28"/>
        </w:rPr>
        <w:t>
      Жайылымдардың өнімділігін анықтау үшін 2017-2019 жылдары және 2022 жылғы "МемлЖерҒӨО" республикалық мемлекеттік кәсіпорнымен жүргізілген жайылымдарды геоботаникалық зерттеп-қарау жағдайы туралы мәліметтер алынды. Жайылым танаптарының құрғақ салмағының орташа шығымдылығы гектарынан 3,33 центнер малазық бірлігіне шаққанда гектардан 1,52 центнерді құрады. Осы көрсеткіштерді ескеріп, аудан жерлерінде малазық бірлігінде жем қорының баршылық және ол 1,52*1477053 га=2245120,65 центнер мал азық бірлігін құрайды.</w:t>
      </w:r>
    </w:p>
    <w:p>
      <w:pPr>
        <w:spacing w:after="0"/>
        <w:ind w:left="0"/>
        <w:jc w:val="both"/>
      </w:pPr>
      <w:r>
        <w:rPr>
          <w:rFonts w:ascii="Times New Roman"/>
          <w:b w:val="false"/>
          <w:i w:val="false"/>
          <w:color w:val="000000"/>
          <w:sz w:val="28"/>
        </w:rPr>
        <w:t>
      Жайылымдардағы жем қорының ұзақтығы 135-200 күнге созылған жайылымдық кезеңде пайдаланылады. Шабындықтарда және жасанды шабындықтардағы мал азығы қысқы кезеңде пайдаланылады.</w:t>
      </w:r>
    </w:p>
    <w:p>
      <w:pPr>
        <w:spacing w:after="0"/>
        <w:ind w:left="0"/>
        <w:jc w:val="both"/>
      </w:pPr>
      <w:r>
        <w:rPr>
          <w:rFonts w:ascii="Times New Roman"/>
          <w:b w:val="false"/>
          <w:i w:val="false"/>
          <w:color w:val="000000"/>
          <w:sz w:val="28"/>
        </w:rPr>
        <w:t>
      Бір бас малға ("Экономика және ауыл шаруашылық өнімнің нормативтік анықтамасына" сәйкес, 1957 ж.) мал азық көлемін ескеріп, әр кезеңде жайылымдық кезеңде күтілетін табындағы мал санын есептеп шығаруға болады. Бұл есептер бір жолғы мал жаюды есепке алып және балғыншөпті есепке алмағанда жүргізіледі.</w:t>
      </w:r>
    </w:p>
    <w:p>
      <w:pPr>
        <w:spacing w:after="0"/>
        <w:ind w:left="0"/>
        <w:jc w:val="both"/>
      </w:pPr>
      <w:r>
        <w:rPr>
          <w:rFonts w:ascii="Times New Roman"/>
          <w:b w:val="false"/>
          <w:i w:val="false"/>
          <w:color w:val="000000"/>
          <w:sz w:val="28"/>
        </w:rPr>
        <w:t>
      ЖАЙЫЛЫМ СЫЙЫМДЫЛЫҒЫ</w:t>
      </w:r>
    </w:p>
    <w:p>
      <w:pPr>
        <w:spacing w:after="0"/>
        <w:ind w:left="0"/>
        <w:jc w:val="both"/>
      </w:pPr>
      <w:r>
        <w:rPr>
          <w:rFonts w:ascii="Times New Roman"/>
          <w:b w:val="false"/>
          <w:i w:val="false"/>
          <w:color w:val="000000"/>
          <w:sz w:val="28"/>
        </w:rPr>
        <w:t>
      Жайылымдық кезеңдегі жайылым сыйымдылығын анықтау жайылым өнімділігі туралы деректер негізінде жүргізілді. Шамамен көк азықтың келесі нормалары алынды (орташа бір басқа): сиырларға сауылатын сүт мөлшеріне қарай 40-75 кг, 1 жастан үлкен ірі қара төлдеріне 30-40 кг, 1 жасқа дейінгі төлдерге 15-25 кг, қойларға 6-8 кг, қозыларға 2-3 кг, жылқыларға 30-40 кг. Жайылымдық кезеңнің әртүрлі аймақтағы ұзақтығын орташа алғанда келесідей: орманды далада 150-200 күн, далада 180-200 күн. Сөйтіп жайылымның өнімділігін, малдың көк азықтағы тәуліктік қажеттілігі мен жайылым кезеңінің ұзақтығын біліп, жайылым сыйымдылығын анықтауға болады.</w:t>
      </w:r>
    </w:p>
    <w:p>
      <w:pPr>
        <w:spacing w:after="0"/>
        <w:ind w:left="0"/>
        <w:jc w:val="both"/>
      </w:pPr>
      <w:r>
        <w:rPr>
          <w:rFonts w:ascii="Times New Roman"/>
          <w:b w:val="false"/>
          <w:i w:val="false"/>
          <w:color w:val="000000"/>
          <w:sz w:val="28"/>
        </w:rPr>
        <w:t>
      Жайылымның құрғақ салмағының гектардан 3,33 центнер орташа шығымдылығы кезінде, жайылымдық кезеңінің ұзақтығы 180 күн, бір сиырға тәулігіне 50 кг көк азық жұмсалса, сәйкесінше барлық жайылым кезеңіне 50*180=9000 кг немесе 90 ц қажет.</w:t>
      </w:r>
    </w:p>
    <w:p>
      <w:pPr>
        <w:spacing w:after="0"/>
        <w:ind w:left="0"/>
        <w:jc w:val="both"/>
      </w:pPr>
      <w:r>
        <w:rPr>
          <w:rFonts w:ascii="Times New Roman"/>
          <w:b w:val="false"/>
          <w:i w:val="false"/>
          <w:color w:val="000000"/>
          <w:sz w:val="28"/>
        </w:rPr>
        <w:t>
      Осы есептерге сүйеніп мал басы санын және геоботаникалық жайылымдарды ескеріп әр округ бойынша жайылым қажеттілігіне есеп жүргізілді.</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Аудан бойынша жайылым жер 154 482 гектар жерді алып жатыр, сондықтан Зеренді ауданының аумағында жайылымдарды басқару және пайдалану бойынша Жоспарды жүзеге асыру мәселесі мал басын көбейтуге және мал өнімдерін арттыруға малдарды жем-шөппен қамтамасыз ету үшін жайылым жер танаптарын тиімді әрі дұрыс пайдалануға мүмкіндік береді.</w:t>
      </w:r>
    </w:p>
    <w:p>
      <w:pPr>
        <w:spacing w:after="0"/>
        <w:ind w:left="0"/>
        <w:jc w:val="both"/>
      </w:pPr>
      <w:r>
        <w:rPr>
          <w:rFonts w:ascii="Times New Roman"/>
          <w:b w:val="false"/>
          <w:i w:val="false"/>
          <w:color w:val="000000"/>
          <w:sz w:val="28"/>
        </w:rPr>
        <w:t>
      Жалпы жайылым тапшылығы байқалмайды, алайда кейбір ауылдық округтерде мал басының барлық түрлерінің көбеюіне байланысты жайылым жерлер жетіспеушілігі болуы мүмкін, сондықтан жазғы уақытта малдарды 20 км қашықтықта орналасқан жайылымдарға жаюға тура келеді.</w:t>
      </w:r>
    </w:p>
    <w:p>
      <w:pPr>
        <w:spacing w:after="0"/>
        <w:ind w:left="0"/>
        <w:jc w:val="both"/>
      </w:pPr>
      <w:r>
        <w:rPr>
          <w:rFonts w:ascii="Times New Roman"/>
          <w:b w:val="false"/>
          <w:i w:val="false"/>
          <w:color w:val="000000"/>
          <w:sz w:val="28"/>
        </w:rPr>
        <w:t>
      2. Ветеринариялық-санитариялық объектілер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 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Алексевка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3. Иелерін көрсете отырып, ауыл шаруашылығы жануарлары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алқаптар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басының болуы, бас,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Әміржанов Ерболат Қайратұлы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 Сайлау Тайшибекұлы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Баядилов Айдаркеш Бектасұлы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Рымбек Аманжолұлы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Жандос Мәжитұлы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Серік Таласбайұлы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Сағынай Тәшенұлы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Жұмағұлов Мереке Сабырұлы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 Айтым Даулетбекұлы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Қаппасов Нұрғали Есімұлы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Накипов Молдатай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Аманжол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Зейнолла Әлімжанұлы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Абдрәшіт Қабдиғалымұлы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Қыдырменов Болат Оспанұлы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Нұрғалиев Марал Кинаятұлы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Марат Қарашұлы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Танкаев Орал Ақтанұлы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Уәлиев Бүркітбай Олжабайұлы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Жүсіпбалин Абай Мұсалимұлы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Мұкышева Назымхан Жұматайқызы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Сәпия Есенгелдіқызы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Әбілхан Нұрланхан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Абылқасов Қадырбек Тоқтарұлы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Әубәкіров Әлібек Жамалиденұлы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Құмырбек Өтеуілұлы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Бекқожина Сәбира Есентайқызы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Бекқожин Ербатыр Есентайұлы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Бобович Сергей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Қайыргельды Қайыржанұлы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Роза Есентайқызы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Водка Владимир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Есмағанбетова Әлия Ақылбекқызы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Кенжебек Есмағұлұлы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Ысқақова Жұлдыз Серікпайқызы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Калиш Павел Валентинович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Мазбаев Есінбек Жалмағанбетұлы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Мұқатаев Марат Әлімжанұлы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Максимчук Александр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Максимчук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Нұрмағанбет Есет Қайыржанұлы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Тасмағамбетов Қуанышбек Сүлейменұлы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Темірбаев Тосынбек Тауықбайұлы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Ғалымбек Жамбылұлы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Базарбеков Қалымбек Базарбекұлы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Думан Сейполұлы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Жұмағалиев Боташ Сартайұлы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Жұмабаев Сеилхан Туяқұлы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Исмағзанов Қуаныш Бикетұлы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Кәкімов Қанат Базарбайұлы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Кәрімбаев Жанбота Қалымұлы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Карнашаускене Лидия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Лаврик Евгений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 Тауба Долдашұлы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Мұрат Ғазизұлы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Уәлихан Жағыпарұлы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Сакенова Роза Балтыханқызы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Сұлтанова Күлбарам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Сергеенко Николай Матвеевич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Сүлейменова Гүлнар Жауарқызы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Токушев Болат Мырзабекұлы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Торсанов Қайрат Қайыржанұлы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Чмерев Николай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Қайрат Балапанұлы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Қуаныш Темірболатұлы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Белгібаев Асқар Жанғалиұлы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Жұманғалиев Құрманғали Жанайдарұлы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Қашаев Төлебай Әбілқажыұлы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Саликова Маржан Болатқызы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Сәрсенбаев Құрман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Әбілпейісов Ерлан Шаймұратұлы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Әмренов Мұрат Байғозыұлы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Әлібеков Елубай Әлімбайұлы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Байғабулов Нұрлан Баядилұлы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Баймұқанов Жайылған Қаппасұлы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Жанұзақов Дәулет Төлемісұлы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Исмағұлов Орынбай Төлебайұлы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Өміржан Неғметжанұлы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Құсайынов Сайранбек Елеусізұлы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Марат Жасұланұлы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Мырзағали Әмірханұлы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Накенов Досхан Баймекенұлы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Нұғыманов Марат Ғалымжанұлы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Рыспеков Талғат Ескендірұлы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Тоғаева Жұмабеке Даушкенқызы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Тоқпай Баяқұлы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Қайратбек Сабырұлы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Әбілхаев Асылбек Евсекейұлы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Майра Дүйсекқызы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Қайрат Келісұлы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Қабданов Серік Енбекұлы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Қайыржан Неғметжанұлы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Жұматай Бекқожинұлы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Нұрланбек Қабдыкәрімұлы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Әбуталіпов Манарбек Көкіұлы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Айткенов Ардақ Дұманұлы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Әділов Ернұрлан Тұяқұлы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Ануарбек Советұлы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Бектеміров Ердан Мускенұлы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Жәкішев Болатбек Сабырбекұлы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Иманғалиев Жанболат Ғиззатұлы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Кенжесов Қанат Айдарханұлы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Мұхамбеталин Ербол Сапарұлы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Наурызова Алма Қолманбайқызы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Нұрмухамбетов Серік Қаппасұлы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Амантай Беркешұлы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Айбат Айдарбекұлы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Қанат Қажибайұлы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Байзақ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Серік Темірұлы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Жолдасбек Әбділдіұлы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Әлімжан Кенесұлы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Баялин Қадырбек Мырзағалиұлы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Жүсіпбекова Мария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Каппаров 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Неғметов Самархан Сабырұлы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Нұртазин Бауыржан Бөкейханұлы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Ақылбек Лиманұлы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Муслимов Мамбет Муслимұлы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Айтқожин Өтеміс Құрманғалиұлы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Антоненко Олег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Блоха Константин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Гельманов Давлетбек Бекқожинұлы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Ыбраева Анар Серғалиқызы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Қойшыбаев Өкеш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Сағындықов Ербол Оралбайұлы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Стригин Сергей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Фельбуш ФҰдор Валерьевич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Фланчев Сергей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Тезекбаев Табылды Уахитұлы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Қадыр Әхметұлы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Савик Полина Степановна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Ротэрмель Юрий Теодорович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Сайдалинов Бексейт Зайкенұлы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Абдульманов Мереке Жұмашұлы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Әбілқадіров Баян Тоқсанбайұлы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Жанболат Бекқожинұлы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Есмағамбетов Ардак Асылбекұлы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Ыбраев Тоқтар Қазбайұлы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Кенжебек Абжанұлы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Мұрат Манапұлы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Кокенов Танат Манапұлы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Мұхамбетов Бақытжан Сейітұлы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Нұрмұханова Дәметкен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Әлібек Қайырбекұлы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Жанарбек Әйтешұлы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Жұмаш Такауұлы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Ташмағамбетов Асқарбек Қаиратұлы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Бркенов Есімбек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Бркенов Нұрлан Есетұлы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Айтқожин Нұрпейіс Қажығалиұлы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 Досымбек Әубакірұлы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Бауыржан Мағауұлы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Кенжебек Саменұлы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Қайыржанов Ауез Нығметұлы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Қайыров Рымпек Досымбекұлы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Курсарин Айдарбек Ануарұлы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Құрманбаев Самат Қойбағарұлы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 Сұлтанғали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Қайыркен Сағдиұлы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Иван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Мұқышев Сабыртай Наурызбайұлы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Болат Кожыбайұлы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Нұрабаев Баймурат Қажмұратұлы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-2014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КосЕл Агро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Кара-озек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Crain Feeders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 Агро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Крестьянский двор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НП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Ер-Хан-2004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Жыланды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Шоққарағай дан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Викторовское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Астық инвест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Астық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ZerenGrain Зерендинское МТС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 и К"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МТС Көкшетау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 Agro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JAKSY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Аққайын+Ж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Гульжазира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Жігер-А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MILK PROJEK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ЖШС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Айдын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Шагала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Зерендинское молоко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4. Ауыл шаруашылығы жануарларының түрлері мен жыныстық-жас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 (18 айдан бастап сиырлар)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 (қойлар, қойлар және қозылар)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(айғырлар, 3 жастан бастап кабылкалар, 1,5 жастан бастап төлдер)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Сәкен Сейфуллин атындағы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Алексевка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5. Шалғайдағы жайылымдарға жаю үшін ауыл шаруашылығы жануарларының мал басын қалыптастыру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 (18 айдан бастап сиырлар)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 (қойлар, қойлар және қозылар)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(айғырлар, 3 жастан бастап кабылкалар, 1,5 жастан бастап төлдер)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6. Ауыл шаруашылығы жануарларын мәдени жайылымдарда жаю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учаскелері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bl>
    <w:p>
      <w:pPr>
        <w:spacing w:after="0"/>
        <w:ind w:left="0"/>
        <w:jc w:val="both"/>
      </w:pPr>
      <w:r>
        <w:rPr>
          <w:rFonts w:ascii="Times New Roman"/>
          <w:b w:val="false"/>
          <w:i w:val="false"/>
          <w:color w:val="000000"/>
          <w:sz w:val="28"/>
        </w:rPr>
        <w:t>
      7. Құрғақ жайылымдарда ауыл шаруашылығы жануарларын жаю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учаскелері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Демалыс(4-5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Демалыс(4-5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Демалыс(4-5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Демалыс(4-5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bl>
    <w:p>
      <w:pPr>
        <w:spacing w:after="0"/>
        <w:ind w:left="0"/>
        <w:jc w:val="both"/>
      </w:pPr>
      <w:r>
        <w:rPr>
          <w:rFonts w:ascii="Times New Roman"/>
          <w:b w:val="false"/>
          <w:i w:val="false"/>
          <w:color w:val="000000"/>
          <w:sz w:val="28"/>
        </w:rPr>
        <w:t>
      Елді мекендердің маңындағы жайылымдарға мал айдау үшін сервитуралар талап етілмейді.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