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8d1a61" w14:textId="68d1a6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Ақкөл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Ақкөл аудандық мәслихатының 2023 жылғы 27 қыркүйектегі № С 9-4 шешімі</w:t>
      </w:r>
    </w:p>
    <w:p>
      <w:pPr>
        <w:spacing w:after="0"/>
        <w:ind w:left="0"/>
        <w:jc w:val="both"/>
      </w:pPr>
      <w:bookmarkStart w:name="z1" w:id="0"/>
      <w:r>
        <w:rPr>
          <w:rFonts w:ascii="Times New Roman"/>
          <w:b w:val="false"/>
          <w:i w:val="false"/>
          <w:color w:val="000000"/>
          <w:sz w:val="28"/>
        </w:rPr>
        <w:t xml:space="preserve">
      Қазақстан Республикасының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Ақкөл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Ақкөл ауданы бойынша 2023-2024 жылдарға арналған жайылымдарды басқару және оларды пайдалану жөніндегі қоса беріліп отырған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Ақкөл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Д.Салыбекова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аудандық мәслихатының</w:t>
            </w:r>
            <w:r>
              <w:br/>
            </w:r>
            <w:r>
              <w:rPr>
                <w:rFonts w:ascii="Times New Roman"/>
                <w:b w:val="false"/>
                <w:i w:val="false"/>
                <w:color w:val="000000"/>
                <w:sz w:val="20"/>
              </w:rPr>
              <w:t>2023 жылғы 27 қыркүйектегі</w:t>
            </w:r>
            <w:r>
              <w:br/>
            </w:r>
            <w:r>
              <w:rPr>
                <w:rFonts w:ascii="Times New Roman"/>
                <w:b w:val="false"/>
                <w:i w:val="false"/>
                <w:color w:val="000000"/>
                <w:sz w:val="20"/>
              </w:rPr>
              <w:t>№ C 9-4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Ақкөл ауданы бойынша 2023-2024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xml:space="preserve">
      Ақкөл ауданы бойынша 2023-2024 жылдарға арналған жайылымдарды басқару және оларды пайдалану жөніндегі осы жоспар (бұдан әрі - жоспар)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Ақкөл ауданы аумағында жайылымдардың орналасу схемасын (картасын);</w:t>
      </w:r>
    </w:p>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графикті;</w:t>
      </w:r>
    </w:p>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8-қосымшасына</w:t>
      </w:r>
      <w:r>
        <w:rPr>
          <w:rFonts w:ascii="Times New Roman"/>
          <w:b w:val="false"/>
          <w:i w:val="false"/>
          <w:color w:val="000000"/>
          <w:sz w:val="28"/>
        </w:rPr>
        <w:t xml:space="preserve"> сәйкес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p>
      <w:pPr>
        <w:spacing w:after="0"/>
        <w:ind w:left="0"/>
        <w:jc w:val="both"/>
      </w:pPr>
      <w:r>
        <w:rPr>
          <w:rFonts w:ascii="Times New Roman"/>
          <w:b w:val="false"/>
          <w:i w:val="false"/>
          <w:color w:val="000000"/>
          <w:sz w:val="28"/>
        </w:rPr>
        <w:t xml:space="preserve">
      9) осы жоспардың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10-қосымшаларына</w:t>
      </w:r>
      <w:r>
        <w:rPr>
          <w:rFonts w:ascii="Times New Roman"/>
          <w:b w:val="false"/>
          <w:i w:val="false"/>
          <w:color w:val="000000"/>
          <w:sz w:val="28"/>
        </w:rPr>
        <w:t xml:space="preserve"> сәйкес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қабылданады.</w:t>
      </w:r>
    </w:p>
    <w:p>
      <w:pPr>
        <w:spacing w:after="0"/>
        <w:ind w:left="0"/>
        <w:jc w:val="both"/>
      </w:pPr>
      <w:r>
        <w:rPr>
          <w:rFonts w:ascii="Times New Roman"/>
          <w:b w:val="false"/>
          <w:i w:val="false"/>
          <w:color w:val="000000"/>
          <w:sz w:val="28"/>
        </w:rPr>
        <w:t>
      Әкімшілік-аумақтық бөлінісі бойынша Ақкөл ауданында 29 елді мекен бар.</w:t>
      </w:r>
    </w:p>
    <w:p>
      <w:pPr>
        <w:spacing w:after="0"/>
        <w:ind w:left="0"/>
        <w:jc w:val="both"/>
      </w:pPr>
      <w:r>
        <w:rPr>
          <w:rFonts w:ascii="Times New Roman"/>
          <w:b w:val="false"/>
          <w:i w:val="false"/>
          <w:color w:val="000000"/>
          <w:sz w:val="28"/>
        </w:rPr>
        <w:t>
      Ақкөл ауданының аумағы табиғи жағдайлары бойынша шамалы қуаң қоңыржай жылумен (орталық және оңтүстік бөлігі) және қуаң қоңыржай жылумен (солтүстік бөлігі), қатты ұзақ қыс, қысқа қоңыржай ыстық жаз, қыс және жаз температурасының күрт қарама-қайшылығы, жылдық жауын-шашынның аз мөлшерімен континенттіліктің барлық белгілерімен сипатталатын дала аймағы шегінде және агроклиматтық көрсеткіштері бойынша екі агроклиматтық ауданда орналасқан.</w:t>
      </w:r>
    </w:p>
    <w:p>
      <w:pPr>
        <w:spacing w:after="0"/>
        <w:ind w:left="0"/>
        <w:jc w:val="both"/>
      </w:pPr>
      <w:r>
        <w:rPr>
          <w:rFonts w:ascii="Times New Roman"/>
          <w:b w:val="false"/>
          <w:i w:val="false"/>
          <w:color w:val="000000"/>
          <w:sz w:val="28"/>
        </w:rPr>
        <w:t>
      Топырақтары негізінен оңтүстік төмен гумусты ауыр сазды қара топырақ.</w:t>
      </w:r>
    </w:p>
    <w:p>
      <w:pPr>
        <w:spacing w:after="0"/>
        <w:ind w:left="0"/>
        <w:jc w:val="both"/>
      </w:pPr>
      <w:r>
        <w:rPr>
          <w:rFonts w:ascii="Times New Roman"/>
          <w:b w:val="false"/>
          <w:i w:val="false"/>
          <w:color w:val="000000"/>
          <w:sz w:val="28"/>
        </w:rPr>
        <w:t>
      2023 жылдың 1 қаңтарына Ақкөл ауданындағы халық саны бойынша 9 449 ірі қара мал, оның ішінде 5 230 аналық (сауын) бас, 18 961 ұсақ қара мал, 4 941 жылқы басы бар (№ 1 кесте).</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елді мекенінің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барлығы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сүт табыны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сиыр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қаласының әкімшілік бағынысында: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Рамадан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Тастыадыр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бұлақ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Домбыралы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Барап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Кемеркөл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Новорыбин ауылдық округі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Амангелді ауылы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bl>
    <w:p>
      <w:pPr>
        <w:spacing w:after="0"/>
        <w:ind w:left="0"/>
        <w:jc w:val="both"/>
      </w:pPr>
      <w:r>
        <w:rPr>
          <w:rFonts w:ascii="Times New Roman"/>
          <w:b w:val="false"/>
          <w:i w:val="false"/>
          <w:color w:val="000000"/>
          <w:sz w:val="28"/>
        </w:rPr>
        <w:t>
      № 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Малоалександровка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Талқара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4 941</w:t>
            </w:r>
          </w:p>
        </w:tc>
      </w:tr>
    </w:tbl>
    <w:p>
      <w:pPr>
        <w:spacing w:after="0"/>
        <w:ind w:left="0"/>
        <w:jc w:val="both"/>
      </w:pPr>
      <w:r>
        <w:rPr>
          <w:rFonts w:ascii="Times New Roman"/>
          <w:b w:val="false"/>
          <w:i w:val="false"/>
          <w:color w:val="000000"/>
          <w:sz w:val="28"/>
        </w:rPr>
        <w:t xml:space="preserve">
      Қазақстан Республикасы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қолда бар жайылымдық алқаптары кезінде ауыл шаруашылығы жануарларының аналық (сауын) мал басын ұстау бойынша мұқтажын қанағаттандыру үшін 60 415,2 гектар мөлшерінде қажеттілік 31 380 гектарды құрайды (№ 2 кесте).</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елді мекенінің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шартты басқа қажеттілік нормасы,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қаласының әкімшілік бағынысында: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Рамадан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2 093,7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Тастыадыр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13 584,2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9 294,2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бұлақ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6 081,2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2 478,3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Домбыралы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Барап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w:t>
            </w:r>
          </w:p>
        </w:tc>
      </w:tr>
    </w:tbl>
    <w:p>
      <w:pPr>
        <w:spacing w:after="0"/>
        <w:ind w:left="0"/>
        <w:jc w:val="both"/>
      </w:pPr>
      <w:r>
        <w:rPr>
          <w:rFonts w:ascii="Times New Roman"/>
          <w:b w:val="false"/>
          <w:i w:val="false"/>
          <w:color w:val="000000"/>
          <w:sz w:val="28"/>
        </w:rPr>
        <w:t>
      № 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Кемеркөл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Новорыбин ауылдық округі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Амангелді ауылы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Малоалександровка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Талқара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29 035,2</w:t>
            </w:r>
          </w:p>
        </w:tc>
      </w:tr>
    </w:tbl>
    <w:p>
      <w:pPr>
        <w:spacing w:after="0"/>
        <w:ind w:left="0"/>
        <w:jc w:val="both"/>
      </w:pPr>
      <w:r>
        <w:rPr>
          <w:rFonts w:ascii="Times New Roman"/>
          <w:b w:val="false"/>
          <w:i w:val="false"/>
          <w:color w:val="000000"/>
          <w:sz w:val="28"/>
        </w:rPr>
        <w:t>
      Жергілікті халықтың басқа ауыл шаруашылығы жануарларын жаю бойынша жайылымдық жерлерге 113 459,8 гектар мөлшерінде қажеттілік бар, бас жүктемесінің нормасы кезінде: ірі қара мал – 6 гектар, ұсақ мал – 1,3 гектар, жылқы – 6,5 гектар (№ 3 кесте).</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елді мекенінің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9 921,5</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қаласының әкімшілік бағынысында: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5 801,6</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1 821,8</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1 714,1</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11 016,1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5 931,3</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2 389,7</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Рамадан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2 884,6</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9 221,6</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8 176,4</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569,5</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Тастыадыр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w:t>
            </w:r>
          </w:p>
        </w:tc>
      </w:tr>
    </w:tbl>
    <w:p>
      <w:pPr>
        <w:spacing w:after="0"/>
        <w:ind w:left="0"/>
        <w:jc w:val="both"/>
      </w:pPr>
      <w:r>
        <w:rPr>
          <w:rFonts w:ascii="Times New Roman"/>
          <w:b w:val="false"/>
          <w:i w:val="false"/>
          <w:color w:val="000000"/>
          <w:sz w:val="28"/>
        </w:rPr>
        <w:t>
      № 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14 040,7</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7 816,5</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1 106,5</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бұлақ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5 117,7</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18 806,1</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Домбыралы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3 977,4</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924,6</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10 200</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Барап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3 704,1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9 954,4</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3 721,1</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Кемеркөл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1 611,4</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4 621,9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Новорыбин ауылдық округі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13 249,8</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8 875,3</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2 252,6</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2 121,9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15 516,7</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7 163,2</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Амангелді ауылы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5 332</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957,5</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Малоалександровка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1 143,9</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Талқара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56 694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24 649,3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113 459,8</w:t>
            </w:r>
          </w:p>
        </w:tc>
      </w:tr>
    </w:tbl>
    <w:p>
      <w:pPr>
        <w:spacing w:after="0"/>
        <w:ind w:left="0"/>
        <w:jc w:val="both"/>
      </w:pPr>
      <w:r>
        <w:rPr>
          <w:rFonts w:ascii="Times New Roman"/>
          <w:b w:val="false"/>
          <w:i w:val="false"/>
          <w:color w:val="000000"/>
          <w:sz w:val="28"/>
        </w:rPr>
        <w:t>
      113 459,8 гектар мөлшерінде жайылымдық алқаптардың қажеттілігін елді мекендер жерлерінде 29 035,2 гектар, қосымша 8 242,3 гектар жерде халықтың ауыл шаруашылығы жануарларын жаю есебінен толтыру қажет:</w:t>
      </w:r>
    </w:p>
    <w:p>
      <w:pPr>
        <w:spacing w:after="0"/>
        <w:ind w:left="0"/>
        <w:jc w:val="both"/>
      </w:pPr>
      <w:r>
        <w:rPr>
          <w:rFonts w:ascii="Times New Roman"/>
          <w:b w:val="false"/>
          <w:i w:val="false"/>
          <w:color w:val="000000"/>
          <w:sz w:val="28"/>
        </w:rPr>
        <w:t>
      - Жалғызқарағай ауылдық округінің тұрғындары үшін - жер қорынан 1 060 гектар;</w:t>
      </w:r>
    </w:p>
    <w:p>
      <w:pPr>
        <w:spacing w:after="0"/>
        <w:ind w:left="0"/>
        <w:jc w:val="both"/>
      </w:pPr>
      <w:r>
        <w:rPr>
          <w:rFonts w:ascii="Times New Roman"/>
          <w:b w:val="false"/>
          <w:i w:val="false"/>
          <w:color w:val="000000"/>
          <w:sz w:val="28"/>
        </w:rPr>
        <w:t>
      - Қарасай ауылдық округінің тұрғындары үшін - жер қорынан 2 504 гектар;</w:t>
      </w:r>
    </w:p>
    <w:p>
      <w:pPr>
        <w:spacing w:after="0"/>
        <w:ind w:left="0"/>
        <w:jc w:val="both"/>
      </w:pPr>
      <w:r>
        <w:rPr>
          <w:rFonts w:ascii="Times New Roman"/>
          <w:b w:val="false"/>
          <w:i w:val="false"/>
          <w:color w:val="000000"/>
          <w:sz w:val="28"/>
        </w:rPr>
        <w:t>
      - Кеңес ауылдық округінің тұрғындары үшін - жер қорынан 3 178,3 гектар;</w:t>
      </w:r>
    </w:p>
    <w:p>
      <w:pPr>
        <w:spacing w:after="0"/>
        <w:ind w:left="0"/>
        <w:jc w:val="both"/>
      </w:pPr>
      <w:r>
        <w:rPr>
          <w:rFonts w:ascii="Times New Roman"/>
          <w:b w:val="false"/>
          <w:i w:val="false"/>
          <w:color w:val="000000"/>
          <w:sz w:val="28"/>
        </w:rPr>
        <w:t>
      - Новорыбин ауылдық округінің тұрғындары үшін - жер қорынан 1 500 гектар.</w:t>
      </w:r>
    </w:p>
    <w:p>
      <w:pPr>
        <w:spacing w:after="0"/>
        <w:ind w:left="0"/>
        <w:jc w:val="both"/>
      </w:pPr>
      <w:r>
        <w:rPr>
          <w:rFonts w:ascii="Times New Roman"/>
          <w:b w:val="false"/>
          <w:i w:val="false"/>
          <w:color w:val="000000"/>
          <w:sz w:val="28"/>
        </w:rPr>
        <w:t>
      Шалғайдағы мал шаруашылығын ұйымдастыру үшін жайылымдық жерлерге деген қажеттілікті 2 000 гектар алқаптағы Қарасай ауылдық округінің, Жалғызқарағай ауылдық округінің 5 533 гектар алқаптағы қор жерлерінде ауыл шаруашылығы жануарларын жаю есебінен толтыру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Ақкөл ауданы аумағында жайылымдардың орналасу схемасы (картасы)</w:t>
      </w:r>
    </w:p>
    <w:bookmarkEnd w:id="4"/>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ауданы жайылымдарының орналасу схемасына (картасына) қоса берілетін жер учаскелерінің меншік иелері және жер пайдаланушыларының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 және жер пайдаланушыларының атауы (тегі, аты-жөні / ұйымның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(фермер) қожалықтары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Слам Тилеген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Копенов Жексенбай Амангельдинович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Ашибеков Саламат Каиржанович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Игилик Амангельдинович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Кангожин Бекмухамбет Рашитович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Койкенов Бауржан Айтмуханович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Айкимбаев Туммес Тулендикович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Мацевич Светлана Владимировна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Абдуллина Гульзия Утегуловна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Бауржан Манамбаевич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Зайнабулаев Тагир Динсльбекович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 Аманкельди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Нурлан Каирбекович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Балгожин Асылбек Угубаевич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Садырбаев Каиргельды Темиртасович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Токин Адильбек Калебарович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Тилеуберди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Бакыт Кенесович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Аюпова Баглан Абельдиновна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Муратбек Уалиятулы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Амангельды Азкенулы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Хайдин Николай Николаевич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Байканак Айдос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Тохтарұлы Даулетхан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Нуртуган Мурат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Кабулдинов Жанат Жаксылыкович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Салыбекова Алмагуль Маратовна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Мархабат Жомартович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 Нурбек Кикбаевич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Байсаматов Алибек Сабырович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Ковпакова Ирина Степановна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Талгат Шауалиевич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Бертлеуов Отебек Турсунович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Жанбота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Толеубай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Бижума улы Сагидолла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Канапинов Сатбек Капизович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Сайран Зейнуллиновна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Саян Уланович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Канат Кульмагамбетович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Шәмел Нурланбек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Айтматов Темир Шалхарович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Сабыр Кайратович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Нурлан Тулеуович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Марина Васильевна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Абай Каратаевич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Каблан Хамзеевич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Нурлан Хамзеевич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Кульбаршин Шариповна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Мызгин Василий Яковлевич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Абдрахман Жиеншинович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Сокульский Дмитрий Петрович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Сатпек Кайдарович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Адас Мақтанат Тілеубердіұлы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Рахимгалиев Марат Жумабекович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Канат Каирбекович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Любакивский Роман Станиславович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Паршуков Владимир Константинович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Кажин Туяк Тотаевич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Балабекова Жанар Даутовна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Кожухов Василий Николаевич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Нурбол Толеугалиевич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Гульнара Абылкадыркызы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Хайдин Сергей Николаевич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Александр Алексеевич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Шпиндер Владимир Иванович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Каиржан Каирбекович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Кадырбек Каирбекович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Сарсенұлы Өміржан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Мурат Кенженович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Ибрай Кабдужалеллович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Куаныш Кабдылкаримович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Қанапия Жүнісхан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Абдрасилова Айгуль Еркиновна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Бава Набиевич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Сейткамзин Расул Нурбекович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Хулыбек Жанибек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 Хуандаг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 Бекеш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 Богенбай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Авкей Огарбай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Талгат Маметахунович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Баптаев Серик Камидулович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Жанатаев Сембай Сапарович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Марат Амангельдинович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Смагина Наталья Анатольевна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Нурлан Шайкенович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Сиренов Болат Сальменович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Бауржан Ержанович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Ерик Куандыкович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Серик Ержанович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Кияшева Сауле Каировна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Амержанов Жанат Муратович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Утешбаев Куат Сагимбаевич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Асылбек Азнабекович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Бимжанов Серик Секенович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Мухатаев Арман Диасович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Еркен Ерсаинович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"TOLY SERVICE"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Анатолий Каиржанович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Цошко Виталий Иванович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Бахытгалиева Райгуль Махметовна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Саяси Колганат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Батпенова Аягоз Муратовна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Райле Александр Гильдобертович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Аджатян Гарик Вачаганович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 Әуілбек Қуандықұлы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Ботина Салима Махметовна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Валентина Зариповна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Баймульдина Кызжибек Темиржановна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Кашиков Каиргельды Оразович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Ганина Любовь Михайловна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Дюсекенов Серикбай Серикович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Жетписов Мурат Зайнекович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Рустем Кажмуратович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Кабиден Кажмуратович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Аскар Мырзабекович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Каир Мырзабекович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Амангельды Мырзабекович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Лашко Виктор Александрович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Келеманов Жумабай Байгунакович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Бекен Ныгметжанович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Садыбек Кабиденович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Клышев Темирбек Аутаевич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Каришев Муратбек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Салимова Айжан Болатовна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Тургумбай Костаевич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Жанибек Костаевич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 Анатолий Константинович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Айтболат Айтпаевич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 Елена Анатольевна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Лещенок Наталья Венедиктовна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Дулат Киикбаевич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Жалмуханова Ботагоз Мухаметжановна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Камаров Болат Сагитович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Кусаин Шепелекович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Жаксылык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Дубровкин Виталий Геннадьевич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Бейсембай Талап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Сергей Александрович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Нурали Куандыкович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Ерлан Едилович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Кирибаев Еркеш Шокубаевич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Марат Серикович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Исламхан Шамратович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Алшинов Жанат Сарсембекович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Бахтыгалиева Райгуль Махметовна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Шульга Николай Юрьевич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Бредер Юрий Юрьевич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Тлеген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Вайсброт Иван Иванович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Свергун Евгений Петрович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Сломинская Александра Константиновна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Маули Турсынович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серіктестіктер және қоғамдар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Халық Жері"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"AkkolBeef"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"Букеевская Орда"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"Кына 1"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"Минское"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"Новомарковка – 2002"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"Асет-МИ"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"Бавария-KZ"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"Кокдомбак Кз"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"Qazaq agro Aqqol"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"Одесское"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"Кулагер.А"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"Эльдар 2020"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Колос 2019"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"Жана-Береке"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 жер 18"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Алтын-Қазық"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"Казына-Алтын-Бидай"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"Агабек-2016"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"Farma Trade"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"ЗЕРЕ2"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 FOOD"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 Найза"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НС"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 2020"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Бидай"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"ПриозҰрное"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"Life Street"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"Аграрная компания Agropolis"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Бидай"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"StoneCity Kazakhstan"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и БИМ"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"Акколь-АГРО"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инвест -2020"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"Щучинский гормолзавод"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астык"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немере"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"Jan Agro Astyk"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"Сәтті Береке"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 К.С."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и К"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 2016"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"Сахалин KZ"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"АгроИнвест-99"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"Хлебороб"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Халық Жері"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"Домбыралы Астык"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"Маныс NS"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кооперативтер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кәсіпорындар, ұйымдар мен мекемелер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"Техторг"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"Базис-Актив" жауапкершілігі шектеулі серіктестігі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"Грань"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9" w:id="5"/>
    <w:p>
      <w:pPr>
        <w:spacing w:after="0"/>
        <w:ind w:left="0"/>
        <w:jc w:val="left"/>
      </w:pPr>
      <w:r>
        <w:rPr>
          <w:rFonts w:ascii="Times New Roman"/>
          <w:b/>
          <w:i w:val="false"/>
          <w:color w:val="000000"/>
        </w:rPr>
        <w:t xml:space="preserve"> Жайылым айналымдарының қолайлы схемалары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 көктемгі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 көктемгі-жазғы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 көктемгі-жазғы-күзгі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 күзгі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күзгі маусым</w:t>
            </w:r>
          </w:p>
        </w:tc>
      </w:tr>
    </w:tbl>
    <w:p>
      <w:pPr>
        <w:spacing w:after="0"/>
        <w:ind w:left="0"/>
        <w:jc w:val="both"/>
      </w:pPr>
      <w:r>
        <w:rPr>
          <w:rFonts w:ascii="Times New Roman"/>
          <w:b w:val="false"/>
          <w:i w:val="false"/>
          <w:color w:val="000000"/>
          <w:sz w:val="28"/>
        </w:rPr>
        <w:t>
      Ескертпе: 1, 2, 3, 4 – жылына қашаларды пайдалану тәртібі.</w:t>
      </w:r>
    </w:p>
    <w:p>
      <w:pPr>
        <w:spacing w:after="0"/>
        <w:ind w:left="0"/>
        <w:jc w:val="left"/>
      </w:pPr>
      <w:r>
        <w:rPr>
          <w:rFonts w:ascii="Times New Roman"/>
          <w:b/>
          <w:i w:val="false"/>
          <w:color w:val="000000"/>
        </w:rPr>
        <w:t xml:space="preserve"> Ақкөл қаласы</w:t>
      </w:r>
    </w:p>
    <w:p>
      <w:pPr>
        <w:spacing w:after="0"/>
        <w:ind w:left="0"/>
        <w:jc w:val="left"/>
      </w:pP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Азат ауылы</w:t>
      </w:r>
    </w:p>
    <w:p>
      <w:pPr>
        <w:spacing w:after="0"/>
        <w:ind w:left="0"/>
        <w:jc w:val="left"/>
      </w:pP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Еңбек ауылдық округі</w:t>
      </w:r>
    </w:p>
    <w:p>
      <w:pPr>
        <w:spacing w:after="0"/>
        <w:ind w:left="0"/>
        <w:jc w:val="left"/>
      </w:pP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4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4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150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150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7721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216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75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13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56896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6896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420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8420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Кеңес ауылдық округі</w:t>
      </w:r>
    </w:p>
    <w:p>
      <w:pPr>
        <w:spacing w:after="0"/>
        <w:ind w:left="0"/>
        <w:jc w:val="left"/>
      </w:pPr>
      <w:r>
        <w:br/>
      </w:r>
    </w:p>
    <w:p>
      <w:pPr>
        <w:spacing w:after="0"/>
        <w:ind w:left="0"/>
        <w:jc w:val="both"/>
      </w:pPr>
      <w:r>
        <w:drawing>
          <wp:inline distT="0" distB="0" distL="0" distR="0">
            <wp:extent cx="59817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817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738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738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103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2103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159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Наумов ауылдық округі</w:t>
      </w:r>
    </w:p>
    <w:p>
      <w:pPr>
        <w:spacing w:after="0"/>
        <w:ind w:left="0"/>
        <w:jc w:val="left"/>
      </w:pPr>
      <w:r>
        <w:br/>
      </w:r>
    </w:p>
    <w:p>
      <w:pPr>
        <w:spacing w:after="0"/>
        <w:ind w:left="0"/>
        <w:jc w:val="both"/>
      </w:pPr>
      <w:r>
        <w:drawing>
          <wp:inline distT="0" distB="0" distL="0" distR="0">
            <wp:extent cx="62103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2103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421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118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5118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55372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5372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3721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3721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483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4483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Урюпин ауылдық округі</w:t>
      </w:r>
    </w:p>
    <w:p>
      <w:pPr>
        <w:spacing w:after="0"/>
        <w:ind w:left="0"/>
        <w:jc w:val="left"/>
      </w:pPr>
      <w:r>
        <w:br/>
      </w:r>
    </w:p>
    <w:p>
      <w:pPr>
        <w:spacing w:after="0"/>
        <w:ind w:left="0"/>
        <w:jc w:val="both"/>
      </w:pPr>
      <w:r>
        <w:drawing>
          <wp:inline distT="0" distB="0" distL="0" distR="0">
            <wp:extent cx="55118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5118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373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3373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78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778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27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27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11" w:id="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
    <w:p>
      <w:pPr>
        <w:spacing w:after="0"/>
        <w:ind w:left="0"/>
        <w:jc w:val="left"/>
      </w:pP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Ақкөл ауданы бойынша ауыл шаруашылығы мақсатындағы жер көлемі 528 133,7 гектарды құрайды.</w:t>
      </w:r>
    </w:p>
    <w:p>
      <w:pPr>
        <w:spacing w:after="0"/>
        <w:ind w:left="0"/>
        <w:jc w:val="both"/>
      </w:pPr>
      <w:r>
        <w:rPr>
          <w:rFonts w:ascii="Times New Roman"/>
          <w:b w:val="false"/>
          <w:i w:val="false"/>
          <w:color w:val="000000"/>
          <w:sz w:val="28"/>
        </w:rPr>
        <w:t>
      Оның ішінде жайылымдық алқаптар 290 954,4 гектар, оның ішінде маусымдық жайылымдар 176 300 гектар, жайылымдардың сыртқы шекаралары 115 600 гектар, жайылымдардың ішкі шекаралары 83 400 гектар. Елді мекендер жерлеріндегі жайылымдар 59 663,2 гектар, өндіріс, көлік, қорғаныс, байланыс және басқа да бағыттағы жерлерде 336,0 гектар, орман қоры жерлерінде 40 520,9 гектар, босалқы жерлерде 34 028,8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13" w:id="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7"/>
    <w:p>
      <w:pPr>
        <w:spacing w:after="0"/>
        <w:ind w:left="0"/>
        <w:jc w:val="both"/>
      </w:pPr>
      <w:r>
        <w:rPr>
          <w:rFonts w:ascii="Times New Roman"/>
          <w:b w:val="false"/>
          <w:i w:val="false"/>
          <w:color w:val="000000"/>
          <w:sz w:val="28"/>
        </w:rPr>
        <w:t>
      Бір ауыл шаруашылығы жануарына суды тұтынудың орташа тәуліктік нормасы: ірі қара мал - 100 литр, жылқы - 80 литр, ұсақ мал - 10 литр.</w:t>
      </w:r>
    </w:p>
    <w:p>
      <w:pPr>
        <w:spacing w:after="0"/>
        <w:ind w:left="0"/>
        <w:jc w:val="both"/>
      </w:pPr>
      <w:r>
        <w:rPr>
          <w:rFonts w:ascii="Times New Roman"/>
          <w:b w:val="false"/>
          <w:i w:val="false"/>
          <w:color w:val="000000"/>
          <w:sz w:val="28"/>
        </w:rPr>
        <w:t>
      Аудан аумағында суару немесе суландыру каналдары жоқ.</w:t>
      </w:r>
    </w:p>
    <w:p>
      <w:pPr>
        <w:spacing w:after="0"/>
        <w:ind w:left="0"/>
        <w:jc w:val="left"/>
      </w:pPr>
      <w:r>
        <w:rPr>
          <w:rFonts w:ascii="Times New Roman"/>
          <w:b/>
          <w:i w:val="false"/>
          <w:color w:val="000000"/>
        </w:rPr>
        <w:t xml:space="preserve"> Ақкөл қаласы</w:t>
      </w:r>
    </w:p>
    <w:p>
      <w:pPr>
        <w:spacing w:after="0"/>
        <w:ind w:left="0"/>
        <w:jc w:val="left"/>
      </w:pP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0960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Азат ауылы</w:t>
      </w:r>
    </w:p>
    <w:p>
      <w:pPr>
        <w:spacing w:after="0"/>
        <w:ind w:left="0"/>
        <w:jc w:val="left"/>
      </w:pP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Еңбек ауылдық округі</w:t>
      </w:r>
    </w:p>
    <w:p>
      <w:pPr>
        <w:spacing w:after="0"/>
        <w:ind w:left="0"/>
        <w:jc w:val="left"/>
      </w:pPr>
      <w:r>
        <w:br/>
      </w:r>
    </w:p>
    <w:p>
      <w:pPr>
        <w:spacing w:after="0"/>
        <w:ind w:left="0"/>
        <w:jc w:val="both"/>
      </w:pPr>
      <w:r>
        <w:drawing>
          <wp:inline distT="0" distB="0" distL="0" distR="0">
            <wp:extent cx="61468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1468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5278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59690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9690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896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6896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60833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833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278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Кеңес ауылдық округі</w:t>
      </w:r>
    </w:p>
    <w:p>
      <w:pPr>
        <w:spacing w:after="0"/>
        <w:ind w:left="0"/>
        <w:jc w:val="left"/>
      </w:pPr>
      <w:r>
        <w:br/>
      </w:r>
    </w:p>
    <w:p>
      <w:pPr>
        <w:spacing w:after="0"/>
        <w:ind w:left="0"/>
        <w:jc w:val="both"/>
      </w:pPr>
      <w:r>
        <w:drawing>
          <wp:inline distT="0" distB="0" distL="0" distR="0">
            <wp:extent cx="57150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7150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7691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6167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Наумов ауылдық округі</w:t>
      </w:r>
    </w:p>
    <w:p>
      <w:pPr>
        <w:spacing w:after="0"/>
        <w:ind w:left="0"/>
        <w:jc w:val="left"/>
      </w:pPr>
      <w:r>
        <w:br/>
      </w:r>
    </w:p>
    <w:p>
      <w:pPr>
        <w:spacing w:after="0"/>
        <w:ind w:left="0"/>
        <w:jc w:val="both"/>
      </w:pPr>
      <w:r>
        <w:drawing>
          <wp:inline distT="0" distB="0" distL="0" distR="0">
            <wp:extent cx="73279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279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531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7531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64008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008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9563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Урюпин ауылдық округі</w:t>
      </w:r>
    </w:p>
    <w:p>
      <w:pPr>
        <w:spacing w:after="0"/>
        <w:ind w:left="0"/>
        <w:jc w:val="left"/>
      </w:pPr>
      <w:r>
        <w:br/>
      </w:r>
    </w:p>
    <w:p>
      <w:pPr>
        <w:spacing w:after="0"/>
        <w:ind w:left="0"/>
        <w:jc w:val="both"/>
      </w:pPr>
      <w:r>
        <w:drawing>
          <wp:inline distT="0" distB="0" distL="0" distR="0">
            <wp:extent cx="66929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6929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13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15" w:id="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Кеңес ауылдық округі</w:t>
      </w:r>
    </w:p>
    <w:bookmarkEnd w:id="8"/>
    <w:p>
      <w:pPr>
        <w:spacing w:after="0"/>
        <w:ind w:left="0"/>
        <w:jc w:val="left"/>
      </w:pPr>
      <w:r>
        <w:br/>
      </w:r>
    </w:p>
    <w:p>
      <w:pPr>
        <w:spacing w:after="0"/>
        <w:ind w:left="0"/>
        <w:jc w:val="both"/>
      </w:pPr>
      <w:r>
        <w:drawing>
          <wp:inline distT="0" distB="0" distL="0" distR="0">
            <wp:extent cx="58420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8420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59944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9944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52959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2959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17" w:id="9"/>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Қарасай ауылдық округі</w:t>
      </w:r>
    </w:p>
    <w:bookmarkEnd w:id="9"/>
    <w:p>
      <w:pPr>
        <w:spacing w:after="0"/>
        <w:ind w:left="0"/>
        <w:jc w:val="left"/>
      </w:pPr>
      <w:r>
        <w:br/>
      </w:r>
    </w:p>
    <w:p>
      <w:pPr>
        <w:spacing w:after="0"/>
        <w:ind w:left="0"/>
        <w:jc w:val="both"/>
      </w:pPr>
      <w:r>
        <w:drawing>
          <wp:inline distT="0" distB="0" distL="0" distR="0">
            <wp:extent cx="5232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2324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50292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0292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19" w:id="1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қаласының, ауылының, ауылдық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көктемгі-жазғы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көктемгі-жызғы-күзгі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көктемгі-жазғы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көктемгі-жызғы-күзгі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күзгі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bookmarkStart w:name="z21" w:id="11"/>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Жалғызқарағай ауылдық округі</w:t>
      </w:r>
    </w:p>
    <w:bookmarkEnd w:id="11"/>
    <w:p>
      <w:pPr>
        <w:spacing w:after="0"/>
        <w:ind w:left="0"/>
        <w:jc w:val="left"/>
      </w:pP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Кеңес ауылдық округі</w:t>
      </w:r>
    </w:p>
    <w:p>
      <w:pPr>
        <w:spacing w:after="0"/>
        <w:ind w:left="0"/>
        <w:jc w:val="left"/>
      </w:pP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23" w:id="12"/>
    <w:p>
      <w:pPr>
        <w:spacing w:after="0"/>
        <w:ind w:left="0"/>
        <w:jc w:val="left"/>
      </w:pPr>
      <w:r>
        <w:rPr>
          <w:rFonts w:ascii="Times New Roman"/>
          <w:b/>
          <w:i w:val="false"/>
          <w:color w:val="000000"/>
        </w:rPr>
        <w:t xml:space="preserve"> Ветеринариялық-санитариялық объектілер туралы мәліметтер</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қаласының, ауылының, ауылдық округінің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 алаңдары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жерленген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қаласының әкімшілік бағынысында: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bookmarkStart w:name="z25" w:id="13"/>
    <w:p>
      <w:pPr>
        <w:spacing w:after="0"/>
        <w:ind w:left="0"/>
        <w:jc w:val="left"/>
      </w:pPr>
      <w:r>
        <w:rPr>
          <w:rFonts w:ascii="Times New Roman"/>
          <w:b/>
          <w:i w:val="false"/>
          <w:color w:val="000000"/>
        </w:rPr>
        <w:t xml:space="preserve">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қаласының, ауылының, ауылдық округінің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қаласының әкімшілік бағынысында: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