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4bf74" w14:textId="e54bf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қаласында азаматтық қорғаныс санаттарына жататын ұйымдардың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2023 жылғы 25 шілдедегі № 01-1507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Премьер-Министрінің 2023 жылғы 1 маусымдағы№90-ө өкімімен бекітілген "Қазақстан Республикасының кейбір конституциялық заңдарына Қазақстан Республикасындағы әкімшілік реформасы мәселелері бойынша өзгерістер мен толықтырулар енгізу туралы" 2023 жылғы 19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кейбір заңнамалық актілеріне Қазақстан Республикасындағы әкімшілік реформасы мәселелері бойынша өзгерістер мен толықтырулар енгізу туралы" 2023 жылғы 19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қабылдануы негізделетін құқықтық актілер тізбесінің 767-тармағын орындау барысында Астана қаласының әкімдігі 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қаласында азаматтық қорғаныс санаттарына жататын ұйымдардың тізбесі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қаласыныңЖұмылдыру дайындығы және аумақтық қорғаныс басқармасы" мемлекеттік мекемесінің басшысы осы қаулыдан туындайтын қажетті шараларды қабылдасын.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жетекшілік ететін орынбасарына жүктелсін.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"___"______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қаласында азаматтық қорғаныс санатарына жатқызылған ұйымдардың тізбесі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Субъектінің 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сәйкестендіру нөмірі/бизнес сәйкестендіру нөмірі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Объектінің 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 жері (қала)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Мекенжайы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Тәуекел дәрежесі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Субъектінің әділет органдарында мемлекеттік тіркелген күні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Санаттарға жатқызу себебі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"Транстелеком" акционерлік қоғамы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991140001226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"Транстелеком" 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Қонаев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09.11.1999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маңызды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стратегиялық объектілер орналасқан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және инфрақұрылымдық даму министрлігі Азаматтық авиация комитетінің "Қазаэронавигация" шаруашылық жүргізу құқығындағы республикалық мемлекеттік кәсіпорны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130940015918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және инфрақұрылымдық даму министрлігі Азаматтық авиация комитетінің "Қазаэронавигация" шаруашылық жүргізу құқығындағы республикалық мемлекеттік кәсіпорны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Е522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17.09.2013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маңызды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стратегиялық объектілер орналасқан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"Бәйтерек" Қазақстан-Ресей бірлескен кәсіпорны" акционерлік қоғамы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050440003815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"Бәйтерек" Қазақстан-Ресей бірлескен кәсіпорны" акционерлік қоғамы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01.04.2005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маңызды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стратегиялық объектілер орналасқан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Экология, геология және табиғи ресурстар министрлігі Су ресурстары комитетінің "Қазсушар" шаруашылық жүргізу құқығындағы республикалық мемлекеттік кәсіпорнының Ақмола филиалы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110941002791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қаласын Есіл өзенінің тасқын суынан қорғау" объектісі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10.01.2022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маңызды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стратегиялық объектілер орналасқан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"Казпромхолод" жауапкершілігі шектеулі серіктестігі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071040003900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"Казпромхолод" жауапкершілігі шектеулі серіктестігі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25/1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03.10.2007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істеуінің бұзылуы елеулі әлеуметтік-экономикалық салдарларға, төтенше жағдайлардың туындауына әкеп соғуына әкелетін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Ұлттық Банкі" республикалық мемлекеттік мекемесі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941240001151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Ұлттық Банкі" республикалық мемлекеттік мекемесі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57А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21.12.1994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маңызды мемлекеттік меншік объектілері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"QazaqGaz барлау және өндіру" жауапкершілігі шектеулі серіктестігі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050840002757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"QazaqGaz барлау және өндіру" жауапкершілігі шектеулі серіктестігі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Бөкейхан көшесі, № 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25.08.2005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Өнеркәсіптің, салынып жатқан, реконструкцияланатын және жобаланатын қауіпті өндірістік объектілері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"Тау-Кен Алтын" жауапкершілігі шектеулі серіктестігі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091240012920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"Тау-Кен Алтын" жауапкершілігі шектеулі серіктестігі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А194 көше,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21.12.2009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Өнеркәсіптің, салынып жатқан, реконструкцияланатын және жобаланатын қауіпті өндірістік объектілері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"ҚТЖ-Жүк тасымалы" жауапкершілігі шектеулі серіктестігі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031040001799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"ҚТЖ-Жүк тасымалы" жауапкершілігі шектеулі серіктестігі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Қонаев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28.08.2020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Көлік-коммуникация кешенінің ұйымдары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желілерін басқару жөніндегі Қазақстан компаниясы" (Кazakhstan Electricity Grid Operating Company) "KEGOС" акционерлік қоғамы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970740000838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желілерін басқару жөніндегі Қазақстан компаниясы" (Кazakhstan Electricity Grid Operating Company) "KEGOС" акционерлік қоғамы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11.07.1997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маңызды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мемлекеттік және экономикалық мәні бар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"ҚазТрансОйл" акционерлік қоғамы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970540000107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"ҚазТрансОйл" акционерлік қоғамы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даңғылы,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12.05.1997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маңызды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мемлекеттік және экономикалық мәні бар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"ҚазТрансГаз Аймақ" акционерлік қоғамы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020440001144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"ҚазТрансГаз Аймақ" Акционерлік қоғамы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Бөкейхан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14.04.2002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маңызды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мемлекеттік және экономикалық мәні бар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"Интергаз Орталық Азия" акционерлік қоғамы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970740000392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"Интергаз Орталық Азия" акционерлік қоғамы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Бөкейхан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30.06.1997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маңызды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мемлекеттік және экономикалық мәні бар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"Республикалық ғарыштық байланыс орталығы" акционерлік қоғамы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040340001739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"Республикалық ғарыштық байланыс орталығы" акционерлік қоғамы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Жангелдин көшесі, № 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18.03.2004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маңызды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мемлекеттік және экономикалық мәні бар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"Қазақтелеком" акционерлік қоғамы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941240000193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"Қазақтелеком" акционерлік қоғамы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01.12.1994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маңызды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мемлекеттік және экономикалық мәні бар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"Қазпошта" Акционерлік қоғамы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000140002217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"Қазпошта" Акционерлік қоғамы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07.01.2000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маңызды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мемлекеттік және экономикалық мәні бар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темір жолы" Ұлттық компаниясы" акционерлік қоғамы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020540003431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темір жолы" Ұлттық компаниясы" акционерлік қоғамы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Қонаев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15.05.2002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маңызды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мемлекеттік және экономикалық мәні бар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"Нұрсұлтан Назарбаев халықаралық әуежайы" акционерлік қоғамы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030340001539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"Нұрсұлтан Назарбаев халықаралық әуежайы" акционерлік қоғамы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21.03.2003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маңызды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мемлекеттік және экономикалық мәні бар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Цифрлық даму, инновациялар және аэроғарыш өнеркәсібі министрлігінің Геодезия және картография комитетінің "Ұлттық геодезия және кеңістіктік ақпарат орталығы" шаруашылық жүргізу құқығындағы республикалық мемлекеттік кәсіпорны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201140007768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Цифрлық даму, инновациялар және аэроғарыш өнеркәсібі министрлігінің Геодезия және картография комитетінің "Ұлттық геодезия және кеңістіктік ақпарат орталығы" шаруашылық жүргізу құқығындағы республикалық мемлекеттік кәсіпорны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06.11.2020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мемлекеттік және экономикалық мәні бар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министрлігінің "Трансфузиология ғылыми өндірістік орталығы" шаруашылық жүргізу құқығындағы республикалық мемлекеттік кәсіпорны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990640001569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министрлігінің "Трансфузиология ғылыми өндірістік орталығы" шаруашылық жүргізу құқығындағы республикалық мемлекеттік кәсіпорны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Керей, Жәнібек хандар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10.06.1999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мемлекеттік және экономикалық мәні бар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 Агроөнеркәсіптік кешендегі мемлекеттік инспекция комитетінің "Фитосанитария" шаруашылық жүргізу құқығындағы республикалық мемлекеттік кәсіпорны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990640001330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 Агроөнеркәсіптік кешендегі мемлекеттік инспекция комитетінің "Фитосанитария" шаруашылық жүргізу құқығындағы республикалық мемлекеттік кәсіпорны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56/1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17.06.1999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мемлекеттік және экономикалық мәні бар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 Ветеринариялық бақылау және қадағалау комитетінің "Республикалық эпизоотияға қарсы отряды" республикалық мемлекеттік мекемесі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100140003987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 Ветеринариялық бақылау және қадағалау комитетінің "Республикалық эпизоотияға қарсы отряды" республикалық мемлекеттік мекемесі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Дулатов көшесі, № 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13.01.2010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мемлекеттік және экономикалық мәні бар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010140003594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Сәтбаев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29.07.2020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мемлекеттік және экономикалық мәні бар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коммерциялық емес акционерлік қоғамы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070740004377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коммерциялық емес акционерлік қоғамы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 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10.07.2007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мемлекеттік және экономикалық мәні бар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"М.С. Нәрікбаев атындағы Қазақ гуманитарлық заң университеті" акционерлік қоғамы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020140001689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"М.С. Нәрікбаев атындағы Қазақ гуманитарлық заң университеті" акционерлік қоғамы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тас жолы,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04.01.2002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мемлекеттік және экономикалық мәні бар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медицина университеті" коммерциялық емес акционерлік қоғамы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080940008218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медицина университеті" коммерциялық емес акционерлік қоғамы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49А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15.09.2008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мемлекеттік және экономикалық мәні бар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"Астана-Аймақтық электржелілік компаниясы" акционерлік қоғамы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021240001744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"Астана-Аймақтық электржелілік компаниясы" акционерлік қоғамы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көшесі, № 7Б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19.12.2002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мемлекеттік және экономикалық мәні бар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"Астана-Теплотранзит" акционерлік қоғамы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041140003314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"Астана-Теплотранзит" акционерлік қоғамы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Жансүгірұлы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04.11.2004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мемлекеттік және экономикалық мәні бар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"Астана су арнасы" шаруашылық жүргізу құқығындағы республикалық мемлекеттік кәсіпорны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000940002622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"Астана су арнасы" шаруашылық жүргізу құқығындағы республикалық мемлекеттік кәсіпорны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№ 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12.09.2000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мемлекеттік және экономикалық мәні бар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қаласы әкімдігінің "Азаматтық қорғанысты қамтамасыз ету орталығы" комуналдық мемлекеттік мекемесі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161140018595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қаласы әкімдігінің "Азаматтық қорғанысты қамтамасыз ету орталығы" комуналдық мемлекеттік мекемесі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Дулатов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17.11.2016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мемлекеттік және экономикалық мәні бар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 Автобус паркі" акционерлік қоғамы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960240000570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 Автобус паркі" акционерлік қоғамы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Пушкин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37/2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06.02.1996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мемлекеттік және экономикалық мәні бар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қаласы "Алматы" ауданы әкімінің аппараты" мемлекеттік мекемесі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980640001844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қаласы "Алматы" ауданы әкімінің аппараты" мемлекеттік мекемесі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26.06.1998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мемлекеттік және экономикалық мәні бар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қаласы "Есіл" ауданы әкімінің аппараты" мемлекеттік мекемесі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080840019073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қаласы "Есіл" ауданы әкімінің аппараты" мемлекеттік мекемесі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даңғылы, № 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29.08.2008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мемлекеттік және экономикалық мәні бар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қаласы "Сарыарқа" ауданы әкімінің аппараты" мемлекеттік мекемесі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980640001795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қаласы "Сарыарқа" ауданы әкімінің аппараты" мемлекеттік мекемесі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даңғылы,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25.06.1998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мемлекеттік және экономикалық мәні бар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қаласы "Байқоңыр" ауданы әкімінің аппараты" мемлекеттік мекемесі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180340025803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қаласы "Байқоңыр" ауданы әкімінің аппараты" мемлекеттік мекемесі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көшесі, №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20.03.2018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мемлекеттік және экономикалық мәні бар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Ғарыш Сапары" Ұлттық компаниясы" акционерлік қоғамы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070440000412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Ғарыш Сапары" Ұлттық компаниясы" акционерлік қоғамы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даңғылы, № 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03.04.2007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маңызды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мемлекеттік және экономикалық мәні бар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"ҚазМұнайГаз" Ұлттық компаниясы" акционерлік қоғамы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020240000555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"ҚазМұнайГаз" Ұлттық компаниясы" акционерлік қоғамы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Қонаев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27.02.2002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маңызды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мемлекеттік және экономикалық мәні бар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"Қазтеміртранс" акционерлік қоғамы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031040000572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"Қазтеміртранс" акционерлік қоғамы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Қонаев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20.10.2003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маңызды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мемлекеттік және экономикалық мәні бар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"QazaqGaz" Ұлттық компанияся" акционерлік қоғамы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000340002165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"QazaqGaz" Ұлттық компаниясы" акционерлік қоғамы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Бөкейхан көшесі, № 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13.03.2000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маңызды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мемлекеттік және экономикалық мәні бар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"№1 көпбейінді қалалық аурухана" шаруашылық жүргізу құқығындағы мемлекеттік коммуналдық кәсіпорны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191240005853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"№1 көпбейінді қалалық аурухана" шаруашылық жүргізу құқығындағы мемлекеттік коммуналдық кәсіпорны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Қошқарбаев даңғылы, № 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06.12.2019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мемлекеттік және экономикалық мәні бар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"№3 көпбейінді қалалық аурухана" шаруашылық жүргізу құқығындағы мемлекеттік коммуналдық кәсіпорны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191240005979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"№3 көпбейінді қалалық аурухана" шаруашылық жүргізу құқығындағы мемлекеттік коммуналдық кәсіпорны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50/2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06.12.2019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мемлекеттік және экономикалық мәні бар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"№2 көпбейінді қалалық аурухана" шаруашылық жүргізу құқығындағы мемлекеттік коммуналдық кәсіпорны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080740007819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"№2 көпбейінді қалалық аурухана" шаруашылық жүргізу құқығындағы мемлекеттік коммуналдық кәсіпорны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Рысқұлов көшесі, №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07.12.2009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мемлекеттік және экономикалық мәні бар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"Көпсалалы медицина орталығы" шаруашылық жүргізу құқығындағы мемлекеттік коммуналдық кәсіпорны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"Көпсалалы медицина орталығы" шаруашылық жүргізу құқығындағы мемлекеттік коммуналдық кәсіпорны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 көшесі, № 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09.12.2009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мемлекеттік және экономикалық мәні бар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"Қалалық фтизиопульмонологиялық орталығы" шаруашылық жүргізу құқығындағы мемлекеттік коммуналдық кәсіпорны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990640001519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"Қалалық фтизиопульмонологиялық орталығы" шаруашылық жүргізу құқығындағы мемлекеттік коммуналдық кәсіпорны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 көше,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29.12.2010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мемлекеттік және экономикалық мәні бар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"Қалалық психикалық денсаулық орталығы" шаруашылық жүргізу құқығындағы мемлекеттік коммуналдық кәсіпорны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990640001472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"Қалалық психикалық денсаулық орталығы" шаруашылық жүргізу құқығындағы мемлекеттік коммуналдық кәсіпорны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Жансүгірұлы көшесі, № 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29.12.2010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мемлекеттік және экономикалық мәні бар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қаласының Орталық жол ауруханасы" жауапкершілігі шектеулі серіктестігі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180440020182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қаласының Орталық жол ауруханасы" жауапкершілігі шектеулі серіктестігі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Молдағұлова көшесі, № 26Б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13.04.2018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мемлекеттік және экономикалық мәні бар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090140000306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тұрғын алабы,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72/1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13.03.2013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маңызды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мемлекеттік және экономикалық мәні бар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Тазалық" жауапкершілігі шектеулі серіктестігі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080940019334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Тазалық" жауапкершілігі шектеулі серіктестігі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даңғылы,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49/2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29.09.2008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мемлекеттік және экономикалық мәні бар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"Астана-Энергия" акционерлік қоғамы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041140002811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"Астана-Энергия" акционерлік қоғамы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аймақ,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04.11.2004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маңызды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мемлекеттік және экономикалық мәні бар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"Жолаушылар тасымалы" акционерлік қоғамы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020540000922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"Жолаушылар тасымалы" акционерлік қоғамы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Қонаев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21.05.2002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маңызды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мемлекеттік және экономикалық мәні бар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"Кедентранссервис" акционерлік қоғамы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990840000825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"Кедентранссервис" акционерлік қоғамы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№ 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23.08.1999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маңызды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мемлекеттік және экономикалық мәні бар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Ақпараттық технологиялар" акционерлік қоғамы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000740000728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Ақпараттық технологиялар" акционерлік қоғамы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55/15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02.07.2000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маңызды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мемлекеттік және экономикалық мәні бар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инжиниринг" Ұлттық компаниясы" (Kazakhstan Engineering) акционерлік қоғамы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030440000693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инжиниринг" Ұлттық компаниясы" (Kazakhstan Engineering) акционерлік қоғамы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Керей, Жәнібек хандар даңғылы,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16.04.2003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маңызды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мемлекеттік және экономикалық мәні бар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Ұлттық қауіпсіздік комитетінің үкіметтік байланыс қызметі" республикалық мемлекеттік мекемесі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150340023198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Ұлттық қауіпсіздік комитетінің үкіметтік байланыс қызметі" республикалық мемлекеттік мекемесі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Сығанқ көшесі, № 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27.03.2015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тіршілікті қамтамасыз ету объектілері орналасқан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министрлігінің "Академик Н.Ж. Батпенов атындағы ұлттық ғылыми травматология және ортопедия орталығы" шаруашылық жүргізу құқығындағы республикалық мемлекеттік кәсіпорны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010340000844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министрлігінің "Академик Н.Ж. Батпенов атындағы ұлттық ғылыми травматология және ортопедия орталығы" шаруашылық жүргізу құқығындағы республикалық мемлекеттік кәсіпорны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даңғылы, № 15А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20.03.2001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тіршілікті қамтамасыз ету объектілері орналасқан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"№ 1 көпбейінді қалалық балалар ауруханасы" шаруашылық жүргізу құқығындағы мемлекеттік коммуналдық кәсіпорны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010140001875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"№ 1 көпбейінді қалалық балалар ауруханасы" шаруашылық жүргізу құқығындағы мемлекеттік коммуналдық кәсіпорны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11/1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08.12.2009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тіршілікті қамтамасыз ету объектілері орналасқан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"№ 2 көпбейінді қалалық балалар ауруханасы" шаруашылық жүргізу құқығындағы мемлекеттік коммуналдық кәсіпорны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010140001904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"№ 2 көпбейінді қалалық балалар ауруханасы" шаруашылық жүргізу құқығындағы мемлекеттік коммуналдық кәсіпорны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Қошқарбаев даңғылы, № 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07.12.2009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тіршілікті қамтамасыз ету объектілері орналасқан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"№ 3 көпбейінді қалалық балалар ауруханасы" шаруашылық жүргізу құқығындағы мемлекеттік коммуналдық кәсіпорны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990240003203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"№ 3 көпбейінді қалалық балалар ауруханасы" шаруашылық жүргізу құқығындағы мемлекеттік коммуналдық кәсіпорны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Рысқұлов көшесі, № 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28.12.2010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тіршілікті қамтамасыз ету объектілері орналасқан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"№ 1 қалалық емхана" шаруашылық жүргізу құқығындағы мемлекеттік коммуналдық кәсіпорны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990240003263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"№ 1 қалалық емхана" шаруашылық жүргізу құқығындағы мемлекеттік коммуналдық кәсіпорны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көшесі, № 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16.02.1999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тіршілікті қамтамасыз ету объектілері орналасқан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"№ 2 қалалық емхана" шаруашылық жүргізу құқығындағы мемлекеттік коммуналдық кәсіпорны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990240003184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"№ 2 қалалық емхана" шаруашылық жүргізу құқығындағы мемлекеттік коммуналдық кәсіпорны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02.02.1999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тіршілікті қамтамасыз ету объектілері орналасқан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"№ 3 қалалық емхана" шаруашылық жүргізу құқығындағы мемлекеттік коммуналдық кәсіпорны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990240003233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"№ 3 қалалық емхана" шаруашылық жүргізу құқығындағы мемлекеттік коммуналдық кәсіпорны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12.02.1999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тіршілікті қамтамасыз ету объектілері орналасқан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"№ 4 қалалық емхана" шаруашылық жүргізу құқығындағы мемлекеттік коммуналдық кәсіпорны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070440005285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"№ 4 қалалық емхана" шаруашылық жүргізу құқығындағы мемлекеттік коммуналдық кәсіпорны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Шевченко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17.04.2007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тіршілікті қамтамасыз ету объектілері орналасқан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"№ 5 қалалық емхана" шаруашылық жүргізу құқығындағы мемлекеттік коммуналдық кәсіпорны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070740004911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"№ 5 қалалық емхана" шаруашылық жүргізу құқығындағы мемлекеттік коммуналдық кәсіпорны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 көшесі, №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03.07.2007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тіршілікті қамтамасыз ету объектілері орналасқан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"№ 6 қалалық емхана" шаруашылық жүргізу құқығындағы мемлекеттік коммуналдық кәсіпорны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130840022632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"№ 6 қалалық емхана" шаруашылық жүргізу құқығындағы мемлекеттік коммуналдық кәсіпорны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Аманат көшесі, №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29.08.2013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тіршілікті қамтамасыз ету объектілері орналасқан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"№ 7 қалалық емхана" шаруашылық жүргізу құқығындағы мемлекеттік коммуналдық кәсіпорны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070740004842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"№ 7 қалалық емхана" шаруашылық жүргізу құқығындағы мемлекеттік коммуналдық кәсіпорны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Құдайбердіұлы көшесі, № 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03.07.2007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тіршілікті қамтамасыз ету объектілері орналасқан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"№ 8 қалалық емхана" шаруашылық жүргізу құқығындағы мемлекеттік коммуналдық кәсіпорны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070740003864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"№ 8 қалалық емхана" шаруашылық жүргізу құқығындағы мемлекеттік коммуналдық кәсіпорны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Сембинов көшесі, №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03.07.2007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тіршілікті қамтамасыз ету объектілері орналасқан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"№ 9 қалалық емхана" шаруашылық жүргізу құқығындағы мемлекеттік коммуналдық кәсіпорны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150640025620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"№ 9 қалалық емхана" шаруашылық жүргізу құқығындағы мемлекеттік коммуналдық кәсіпорны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16/1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29.06.2015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тіршілікті қамтамасыз ету объектілері орналасқан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"№ 10 қалалық емхана" шаруашылық жүргізу құқығындағы мемлекеттік коммуналдық кәсіпорны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140240003247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"№ 10 қалалық емхана" шаруашылық жүргізу құқығындағы мемлекеттік коммуналдық кәсіпорны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Қосшығұлұлы көшесі, №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04.02.2014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тіршілікті қамтамасыз ету объектілері орналасқан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"№ 11 қалалық емхана" шаруашылық жүргізу құқығындағы мемлекеттік коммуналдық кәсіпорны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130840021681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"№ 11 қалалық емхана" шаруашылық жүргізу құқығындағы мемлекеттік коммуналдық кәсіпорны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даңғылы, № 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29.08.2013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тіршілікті қамтамасыз ету объектілері орналасқан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"№ 12 қалалық емхана" шаруашылық жүргізу құқығындағы мемлекеттік коммуналдық кәсіпорны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161240018777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"№ 12 қалалық емхана" шаруашылық жүргізу құқығындағы мемлекеттік коммуналдық кәсіпорны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тұрғын алабы, №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22.12.2016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тіршілікті қамтамасыз ету объектілері орналасқан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"№ 13 қалалық емхана" шаруашылық жүргізу құқығындағы мемлекеттік коммуналдық кәсіпорны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000440001359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"№ 13 қалалық емхана" шаруашылық жүргізу құқығындағы мемлекеттік коммуналдық кәсіпорны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даңғылы, №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10.04.2000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тіршілікті қамтамасыз ету объектілері орналасқан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"№ 14 қалалық емхана" шаруашылық жүргізу құқығындағы мемлекеттік коммуналдық кәсіпорны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200940029071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"№ 14 қалалық емхана" шаруашылық жүргізу құқығындағы мемлекеттік коммуналдық кәсіпорны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 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23.09.2020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тіршілікті қамтамасыз ету объектілері орналасқан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"№ 15 қалалық емхана" шаруашылық жүргізу құқығындағы мемлекеттік коммуналдық кәсіпорны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141240027267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"№ 15 қалалық емхана" шаруашылық жүргізу құқығындағы мемлекеттік коммуналдық кәсіпорны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Қошқарбаев даңғылы, № 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30.12.2014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тіршілікті қамтамасыз ету объектілері орналасқан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Президенті Іс басқармасы Медициналық орталығының ауруханасы" шаруашылық жүргізу құқығындағы республикалық мемлекеттік кәсіпорны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990740002243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Президенті Іс басқармасы Медициналық орталығының ауруханасы" шаруашылық жүргізу құқығындағы республикалық мемлекеттік кәсіпорны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Е495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06.07.1999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тіршілікті қамтамасыз ету объектілері орналасқан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министрлігінің емханасы бар орталық госпиталі" Мемлекеттік мекеме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010240001998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қоғамыстан Республикасы Ішкі істер министрлігінің емханасы бар орталық госпиталі" Мемлекеттік мекеме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даңғылы, № 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06.02.2001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тіршілікті қамтамасыз ету объектілері орналасқан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ғылыми кардиохирургиялық орталығы" акционерлік қоғамы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100740006996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ғылыми кардиохирургиялық орталығы" акционерлік қоғамы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даңғылы, № 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11.07.2010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тіршілікті қамтамасыз ету объектілері орналасқан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нейрохирургия орталығы" акционерлік қоғамы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080440018645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нейрохирургия орталығы" акционерлік қоғамы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даңғылы,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34/1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09.12.2008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тіршілікті қамтамасыз ету объектілері орналасқан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ғылыми онкология орталығы" жауапкершілігі шектеулі серіктестігі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180740003103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ғылыми онкология орталығы" жауапкершілігі шектеулі серіктестігі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Керей, Жәнібек хандар көшесі, №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03.07.2018 жылғы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тіршілікті қамтамасыз ету объектілері орналасқан ұйымдар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