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7610b" w14:textId="4a7610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Сырым ауданы бойынша 2023-2024 жылдарға арналған жайылымдарды басқару және оларды пайдалану жөніндегі жоспарын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Сырым аудандық мәслихатының 2022 жылғы 22 желтоқсандағы № 27-3 шешімі. Күші жойылды - Батыс Қазақстан облысы Сырым аудандық мәслихатының 2024 жылғы 29 тамыздағы № 22-16 шешімімен</w:t>
      </w:r>
    </w:p>
    <w:p>
      <w:pPr>
        <w:spacing w:after="0"/>
        <w:ind w:left="0"/>
        <w:jc w:val="both"/>
      </w:pPr>
      <w:r>
        <w:rPr>
          <w:rFonts w:ascii="Times New Roman"/>
          <w:b w:val="false"/>
          <w:i w:val="false"/>
          <w:color w:val="ff0000"/>
          <w:sz w:val="28"/>
        </w:rPr>
        <w:t xml:space="preserve">
      Ескерту. Күші жойылды - Батыс Қазақстан облысы Сырым аудандық мәслихатының 29.08.2024 </w:t>
      </w:r>
      <w:r>
        <w:rPr>
          <w:rFonts w:ascii="Times New Roman"/>
          <w:b w:val="false"/>
          <w:i w:val="false"/>
          <w:color w:val="ff0000"/>
          <w:sz w:val="28"/>
        </w:rPr>
        <w:t>№ 22-16</w:t>
      </w:r>
      <w:r>
        <w:rPr>
          <w:rFonts w:ascii="Times New Roman"/>
          <w:b w:val="false"/>
          <w:i w:val="false"/>
          <w:color w:val="ff0000"/>
          <w:sz w:val="28"/>
        </w:rPr>
        <w:t xml:space="preserve"> шешімімен (қабылданған күнінен бастап қолданысқа енгізіледі).</w:t>
      </w:r>
    </w:p>
    <w:bookmarkStart w:name="z3" w:id="0"/>
    <w:p>
      <w:pPr>
        <w:spacing w:after="0"/>
        <w:ind w:left="0"/>
        <w:jc w:val="both"/>
      </w:pPr>
      <w:r>
        <w:rPr>
          <w:rFonts w:ascii="Times New Roman"/>
          <w:b w:val="false"/>
          <w:i w:val="false"/>
          <w:color w:val="000000"/>
          <w:sz w:val="28"/>
        </w:rPr>
        <w:t xml:space="preserve">
      Қазақстан Республикасының "Жайылымдар туралы"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сәйкес, аудандық мәслихат </w:t>
      </w:r>
      <w:r>
        <w:rPr>
          <w:rFonts w:ascii="Times New Roman"/>
          <w:b/>
          <w:i w:val="false"/>
          <w:color w:val="000000"/>
          <w:sz w:val="28"/>
        </w:rPr>
        <w:t>ШЕШТІ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Сырым ауданы бойынша 2023-2024 жылдарға арналған жайылымдарды басқару және оларды пайдалану жөніндегі жоспары бекітілсін.</w:t>
      </w:r>
    </w:p>
    <w:bookmarkEnd w:id="1"/>
    <w:bookmarkStart w:name="z5"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Ш.Дуйсенгалиева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аудандық мәслихатының </w:t>
            </w:r>
            <w:r>
              <w:br/>
            </w:r>
            <w:r>
              <w:rPr>
                <w:rFonts w:ascii="Times New Roman"/>
                <w:b w:val="false"/>
                <w:i w:val="false"/>
                <w:color w:val="000000"/>
                <w:sz w:val="20"/>
              </w:rPr>
              <w:t xml:space="preserve">2022 жылғы 22 желтоқсандағы </w:t>
            </w:r>
            <w:r>
              <w:br/>
            </w:r>
            <w:r>
              <w:rPr>
                <w:rFonts w:ascii="Times New Roman"/>
                <w:b w:val="false"/>
                <w:i w:val="false"/>
                <w:color w:val="000000"/>
                <w:sz w:val="20"/>
              </w:rPr>
              <w:t>№ 27-3 шешіміне қосымша</w:t>
            </w:r>
          </w:p>
        </w:tc>
      </w:tr>
    </w:tbl>
    <w:bookmarkStart w:name="z8" w:id="3"/>
    <w:p>
      <w:pPr>
        <w:spacing w:after="0"/>
        <w:ind w:left="0"/>
        <w:jc w:val="left"/>
      </w:pPr>
      <w:r>
        <w:rPr>
          <w:rFonts w:ascii="Times New Roman"/>
          <w:b/>
          <w:i w:val="false"/>
          <w:color w:val="000000"/>
        </w:rPr>
        <w:t xml:space="preserve"> Сырым ауданы бойынша 2023-2024 жылдарға арналған жайылымдарды басқару және оларды пайдалану жөніндегі жоспары</w:t>
      </w:r>
    </w:p>
    <w:bookmarkEnd w:id="3"/>
    <w:bookmarkStart w:name="z9" w:id="4"/>
    <w:p>
      <w:pPr>
        <w:spacing w:after="0"/>
        <w:ind w:left="0"/>
        <w:jc w:val="both"/>
      </w:pPr>
      <w:r>
        <w:rPr>
          <w:rFonts w:ascii="Times New Roman"/>
          <w:b w:val="false"/>
          <w:i w:val="false"/>
          <w:color w:val="000000"/>
          <w:sz w:val="28"/>
        </w:rPr>
        <w:t xml:space="preserve">
      Осы Сырым ауданы бойынша 2023-2024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Премьер-Министрінің орынбасары-Қазақстан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 </w:t>
      </w:r>
    </w:p>
    <w:bookmarkEnd w:id="4"/>
    <w:bookmarkStart w:name="z10"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1" w:id="6"/>
    <w:p>
      <w:pPr>
        <w:spacing w:after="0"/>
        <w:ind w:left="0"/>
        <w:jc w:val="both"/>
      </w:pPr>
      <w:r>
        <w:rPr>
          <w:rFonts w:ascii="Times New Roman"/>
          <w:b w:val="false"/>
          <w:i w:val="false"/>
          <w:color w:val="000000"/>
          <w:sz w:val="28"/>
        </w:rPr>
        <w:t>
      Жоспар мазмұны:</w:t>
      </w:r>
    </w:p>
    <w:bookmarkEnd w:id="6"/>
    <w:bookmarkStart w:name="z12" w:id="7"/>
    <w:p>
      <w:pPr>
        <w:spacing w:after="0"/>
        <w:ind w:left="0"/>
        <w:jc w:val="both"/>
      </w:pPr>
      <w:r>
        <w:rPr>
          <w:rFonts w:ascii="Times New Roman"/>
          <w:b w:val="false"/>
          <w:i w:val="false"/>
          <w:color w:val="000000"/>
          <w:sz w:val="28"/>
        </w:rPr>
        <w:t xml:space="preserve">
      1) ветеринариялық-санитариялық обьектілер туралы мәліметті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7"/>
    <w:bookmarkStart w:name="z13" w:id="8"/>
    <w:p>
      <w:pPr>
        <w:spacing w:after="0"/>
        <w:ind w:left="0"/>
        <w:jc w:val="both"/>
      </w:pPr>
      <w:r>
        <w:rPr>
          <w:rFonts w:ascii="Times New Roman"/>
          <w:b w:val="false"/>
          <w:i w:val="false"/>
          <w:color w:val="000000"/>
          <w:sz w:val="28"/>
        </w:rPr>
        <w:t xml:space="preserve">
      2) ауыл шаруашылығы жануарларын жаюдың және айдаудың маусымдық маршруттарын белгілейтін жайылымдарды пайдалану жөніндегі күнтізбелік графигін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bookmarkEnd w:id="8"/>
    <w:bookmarkStart w:name="z14" w:id="9"/>
    <w:p>
      <w:pPr>
        <w:spacing w:after="0"/>
        <w:ind w:left="0"/>
        <w:jc w:val="both"/>
      </w:pPr>
      <w:r>
        <w:rPr>
          <w:rFonts w:ascii="Times New Roman"/>
          <w:b w:val="false"/>
          <w:i w:val="false"/>
          <w:color w:val="000000"/>
          <w:sz w:val="28"/>
        </w:rPr>
        <w:t xml:space="preserve">
      3)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схемаларын (карталарын) осы Жоспардың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14-қосымшаларына</w:t>
      </w:r>
      <w:r>
        <w:rPr>
          <w:rFonts w:ascii="Times New Roman"/>
          <w:b w:val="false"/>
          <w:i w:val="false"/>
          <w:color w:val="000000"/>
          <w:sz w:val="28"/>
        </w:rPr>
        <w:t xml:space="preserve"> сәйкес;</w:t>
      </w:r>
    </w:p>
    <w:bookmarkEnd w:id="9"/>
    <w:bookmarkStart w:name="z15" w:id="10"/>
    <w:p>
      <w:pPr>
        <w:spacing w:after="0"/>
        <w:ind w:left="0"/>
        <w:jc w:val="both"/>
      </w:pPr>
      <w:r>
        <w:rPr>
          <w:rFonts w:ascii="Times New Roman"/>
          <w:b w:val="false"/>
          <w:i w:val="false"/>
          <w:color w:val="000000"/>
          <w:sz w:val="28"/>
        </w:rPr>
        <w:t xml:space="preserve">
      4) жайылым айналымдарының қолайлы схемалары осы Жоспардың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26-қосымшаларына</w:t>
      </w:r>
      <w:r>
        <w:rPr>
          <w:rFonts w:ascii="Times New Roman"/>
          <w:b w:val="false"/>
          <w:i w:val="false"/>
          <w:color w:val="000000"/>
          <w:sz w:val="28"/>
        </w:rPr>
        <w:t xml:space="preserve"> сәйкес;</w:t>
      </w:r>
    </w:p>
    <w:bookmarkEnd w:id="10"/>
    <w:bookmarkStart w:name="z16" w:id="11"/>
    <w:p>
      <w:pPr>
        <w:spacing w:after="0"/>
        <w:ind w:left="0"/>
        <w:jc w:val="both"/>
      </w:pPr>
      <w:r>
        <w:rPr>
          <w:rFonts w:ascii="Times New Roman"/>
          <w:b w:val="false"/>
          <w:i w:val="false"/>
          <w:color w:val="000000"/>
          <w:sz w:val="28"/>
        </w:rPr>
        <w:t xml:space="preserve">
      5)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карталарын осы Жоспардың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38-қосымшаларына</w:t>
      </w:r>
      <w:r>
        <w:rPr>
          <w:rFonts w:ascii="Times New Roman"/>
          <w:b w:val="false"/>
          <w:i w:val="false"/>
          <w:color w:val="000000"/>
          <w:sz w:val="28"/>
        </w:rPr>
        <w:t xml:space="preserve"> сәйкес; </w:t>
      </w:r>
    </w:p>
    <w:bookmarkEnd w:id="11"/>
    <w:bookmarkStart w:name="z17" w:id="12"/>
    <w:p>
      <w:pPr>
        <w:spacing w:after="0"/>
        <w:ind w:left="0"/>
        <w:jc w:val="both"/>
      </w:pPr>
      <w:r>
        <w:rPr>
          <w:rFonts w:ascii="Times New Roman"/>
          <w:b w:val="false"/>
          <w:i w:val="false"/>
          <w:color w:val="000000"/>
          <w:sz w:val="28"/>
        </w:rPr>
        <w:t xml:space="preserve">
      6)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схемаларын осы Жоспардың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50-қосымшаларына</w:t>
      </w:r>
      <w:r>
        <w:rPr>
          <w:rFonts w:ascii="Times New Roman"/>
          <w:b w:val="false"/>
          <w:i w:val="false"/>
          <w:color w:val="000000"/>
          <w:sz w:val="28"/>
        </w:rPr>
        <w:t xml:space="preserve"> сәйкес;</w:t>
      </w:r>
    </w:p>
    <w:bookmarkEnd w:id="12"/>
    <w:bookmarkStart w:name="z18" w:id="13"/>
    <w:p>
      <w:pPr>
        <w:spacing w:after="0"/>
        <w:ind w:left="0"/>
        <w:jc w:val="both"/>
      </w:pPr>
      <w:r>
        <w:rPr>
          <w:rFonts w:ascii="Times New Roman"/>
          <w:b w:val="false"/>
          <w:i w:val="false"/>
          <w:color w:val="000000"/>
          <w:sz w:val="28"/>
        </w:rPr>
        <w:t xml:space="preserve">
      7) жайылымы жоқ жеке және (немесе) заңды тұлғалардың ауыл шаруашылығы жануарларының мал басын орналастыру үшін жайылымдарды қайта бөлу және оны </w:t>
      </w:r>
      <w:r>
        <w:rPr>
          <w:rFonts w:ascii="Times New Roman"/>
          <w:b w:val="false"/>
          <w:i w:val="false"/>
          <w:color w:val="000000"/>
          <w:sz w:val="28"/>
          <w:u w:val="single"/>
        </w:rPr>
        <w:t>берілетін</w:t>
      </w:r>
      <w:r>
        <w:rPr>
          <w:rFonts w:ascii="Times New Roman"/>
          <w:b w:val="false"/>
          <w:i w:val="false"/>
          <w:color w:val="000000"/>
          <w:sz w:val="28"/>
        </w:rPr>
        <w:t xml:space="preserve"> жайылымдарға ауыстыру схемаларын осы Жоспардың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w:t>
      </w:r>
      <w:r>
        <w:rPr>
          <w:rFonts w:ascii="Times New Roman"/>
          <w:b w:val="false"/>
          <w:i w:val="false"/>
          <w:color w:val="000000"/>
          <w:sz w:val="28"/>
        </w:rPr>
        <w:t xml:space="preserve">,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62-қосымшаларына</w:t>
      </w:r>
      <w:r>
        <w:rPr>
          <w:rFonts w:ascii="Times New Roman"/>
          <w:b w:val="false"/>
          <w:i w:val="false"/>
          <w:color w:val="000000"/>
          <w:sz w:val="28"/>
        </w:rPr>
        <w:t xml:space="preserve"> сәйкес;</w:t>
      </w:r>
    </w:p>
    <w:bookmarkEnd w:id="13"/>
    <w:bookmarkStart w:name="z19" w:id="14"/>
    <w:p>
      <w:pPr>
        <w:spacing w:after="0"/>
        <w:ind w:left="0"/>
        <w:jc w:val="both"/>
      </w:pPr>
      <w:r>
        <w:rPr>
          <w:rFonts w:ascii="Times New Roman"/>
          <w:b w:val="false"/>
          <w:i w:val="false"/>
          <w:color w:val="000000"/>
          <w:sz w:val="28"/>
        </w:rPr>
        <w:t xml:space="preserve">
      8)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схемаларын осы Жоспардың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w:t>
      </w:r>
      <w:r>
        <w:rPr>
          <w:rFonts w:ascii="Times New Roman"/>
          <w:b w:val="false"/>
          <w:i w:val="false"/>
          <w:color w:val="000000"/>
          <w:sz w:val="28"/>
        </w:rPr>
        <w:t xml:space="preserve">,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74-қосымшаларына</w:t>
      </w:r>
      <w:r>
        <w:rPr>
          <w:rFonts w:ascii="Times New Roman"/>
          <w:b w:val="false"/>
          <w:i w:val="false"/>
          <w:color w:val="000000"/>
          <w:sz w:val="28"/>
        </w:rPr>
        <w:t xml:space="preserve"> сәйкес;</w:t>
      </w:r>
    </w:p>
    <w:bookmarkEnd w:id="14"/>
    <w:bookmarkStart w:name="z20" w:id="15"/>
    <w:p>
      <w:pPr>
        <w:spacing w:after="0"/>
        <w:ind w:left="0"/>
        <w:jc w:val="both"/>
      </w:pPr>
      <w:r>
        <w:rPr>
          <w:rFonts w:ascii="Times New Roman"/>
          <w:b w:val="false"/>
          <w:i w:val="false"/>
          <w:color w:val="000000"/>
          <w:sz w:val="28"/>
        </w:rPr>
        <w:t>
      9) тиісті әкімшілік-аумақтық бірлікте жайылымдарды ұтымды пайдалану үшін қажетті өзге де талаптарды қамтуға тиіс.</w:t>
      </w:r>
    </w:p>
    <w:bookmarkEnd w:id="15"/>
    <w:bookmarkStart w:name="z21" w:id="16"/>
    <w:p>
      <w:pPr>
        <w:spacing w:after="0"/>
        <w:ind w:left="0"/>
        <w:jc w:val="both"/>
      </w:pPr>
      <w:r>
        <w:rPr>
          <w:rFonts w:ascii="Times New Roman"/>
          <w:b w:val="false"/>
          <w:i w:val="false"/>
          <w:color w:val="000000"/>
          <w:sz w:val="28"/>
        </w:rPr>
        <w:t xml:space="preserve">
      10)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карталарын осы Жоспардың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w:t>
      </w:r>
      <w:r>
        <w:rPr>
          <w:rFonts w:ascii="Times New Roman"/>
          <w:b w:val="false"/>
          <w:i w:val="false"/>
          <w:color w:val="000000"/>
          <w:sz w:val="28"/>
        </w:rPr>
        <w:t xml:space="preserve">,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 қосымшаларына</w:t>
      </w:r>
      <w:r>
        <w:rPr>
          <w:rFonts w:ascii="Times New Roman"/>
          <w:b w:val="false"/>
          <w:i w:val="false"/>
          <w:color w:val="000000"/>
          <w:sz w:val="28"/>
        </w:rPr>
        <w:t xml:space="preserve"> сәйкес.</w:t>
      </w:r>
    </w:p>
    <w:bookmarkEnd w:id="16"/>
    <w:bookmarkStart w:name="z22" w:id="17"/>
    <w:p>
      <w:pPr>
        <w:spacing w:after="0"/>
        <w:ind w:left="0"/>
        <w:jc w:val="both"/>
      </w:pPr>
      <w:r>
        <w:rPr>
          <w:rFonts w:ascii="Times New Roman"/>
          <w:b w:val="false"/>
          <w:i w:val="false"/>
          <w:color w:val="000000"/>
          <w:sz w:val="28"/>
        </w:rPr>
        <w:t>
      Жайылымдарды басқару және оларды пайдалану жөніндегі жоспар:</w:t>
      </w:r>
    </w:p>
    <w:bookmarkEnd w:id="17"/>
    <w:bookmarkStart w:name="z23" w:id="18"/>
    <w:p>
      <w:pPr>
        <w:spacing w:after="0"/>
        <w:ind w:left="0"/>
        <w:jc w:val="both"/>
      </w:pPr>
      <w:r>
        <w:rPr>
          <w:rFonts w:ascii="Times New Roman"/>
          <w:b w:val="false"/>
          <w:i w:val="false"/>
          <w:color w:val="000000"/>
          <w:sz w:val="28"/>
        </w:rPr>
        <w:t>
      жайылымдарды геоботаникалық зерттеп-қараудың жай-күйі туралы мәліметтер;</w:t>
      </w:r>
    </w:p>
    <w:bookmarkEnd w:id="18"/>
    <w:bookmarkStart w:name="z24" w:id="19"/>
    <w:p>
      <w:pPr>
        <w:spacing w:after="0"/>
        <w:ind w:left="0"/>
        <w:jc w:val="both"/>
      </w:pPr>
      <w:r>
        <w:rPr>
          <w:rFonts w:ascii="Times New Roman"/>
          <w:b w:val="false"/>
          <w:i w:val="false"/>
          <w:color w:val="000000"/>
          <w:sz w:val="28"/>
        </w:rPr>
        <w:t>
      ветеринариялық-санитариялық объектілер туралы мәліметтер;</w:t>
      </w:r>
    </w:p>
    <w:bookmarkEnd w:id="19"/>
    <w:bookmarkStart w:name="z25" w:id="20"/>
    <w:p>
      <w:pPr>
        <w:spacing w:after="0"/>
        <w:ind w:left="0"/>
        <w:jc w:val="both"/>
      </w:pPr>
      <w:r>
        <w:rPr>
          <w:rFonts w:ascii="Times New Roman"/>
          <w:b w:val="false"/>
          <w:i w:val="false"/>
          <w:color w:val="000000"/>
          <w:sz w:val="28"/>
        </w:rPr>
        <w:t>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20"/>
    <w:bookmarkStart w:name="z26" w:id="21"/>
    <w:p>
      <w:pPr>
        <w:spacing w:after="0"/>
        <w:ind w:left="0"/>
        <w:jc w:val="both"/>
      </w:pPr>
      <w:r>
        <w:rPr>
          <w:rFonts w:ascii="Times New Roman"/>
          <w:b w:val="false"/>
          <w:i w:val="false"/>
          <w:color w:val="000000"/>
          <w:sz w:val="28"/>
        </w:rPr>
        <w:t>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21"/>
    <w:bookmarkStart w:name="z27" w:id="22"/>
    <w:p>
      <w:pPr>
        <w:spacing w:after="0"/>
        <w:ind w:left="0"/>
        <w:jc w:val="both"/>
      </w:pPr>
      <w:r>
        <w:rPr>
          <w:rFonts w:ascii="Times New Roman"/>
          <w:b w:val="false"/>
          <w:i w:val="false"/>
          <w:color w:val="000000"/>
          <w:sz w:val="28"/>
        </w:rPr>
        <w:t>
      шалғайдағы жайылымдарда жаю үшін ауыл шаруашылығы жануарларының мал басын қалыптастыру туралы мәліметтер;</w:t>
      </w:r>
    </w:p>
    <w:bookmarkEnd w:id="22"/>
    <w:bookmarkStart w:name="z28" w:id="23"/>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w:t>
      </w:r>
    </w:p>
    <w:bookmarkEnd w:id="23"/>
    <w:bookmarkStart w:name="z29" w:id="24"/>
    <w:p>
      <w:pPr>
        <w:spacing w:after="0"/>
        <w:ind w:left="0"/>
        <w:jc w:val="both"/>
      </w:pPr>
      <w:r>
        <w:rPr>
          <w:rFonts w:ascii="Times New Roman"/>
          <w:b w:val="false"/>
          <w:i w:val="false"/>
          <w:color w:val="000000"/>
          <w:sz w:val="28"/>
        </w:rPr>
        <w:t>
      малды айдап өтуге арналған сервитуттар туралы мәліметтер;</w:t>
      </w:r>
    </w:p>
    <w:bookmarkEnd w:id="24"/>
    <w:bookmarkStart w:name="z30" w:id="25"/>
    <w:p>
      <w:pPr>
        <w:spacing w:after="0"/>
        <w:ind w:left="0"/>
        <w:jc w:val="both"/>
      </w:pPr>
      <w:r>
        <w:rPr>
          <w:rFonts w:ascii="Times New Roman"/>
          <w:b w:val="false"/>
          <w:i w:val="false"/>
          <w:color w:val="000000"/>
          <w:sz w:val="28"/>
        </w:rPr>
        <w:t>
      мемлекеттік органдар, жеке және (немесе) заңды тұлғалар берген өзге де деректер ескеріле отырып қабылданады.</w:t>
      </w:r>
    </w:p>
    <w:bookmarkEnd w:id="25"/>
    <w:bookmarkStart w:name="z31" w:id="26"/>
    <w:p>
      <w:pPr>
        <w:spacing w:after="0"/>
        <w:ind w:left="0"/>
        <w:jc w:val="both"/>
      </w:pPr>
      <w:r>
        <w:rPr>
          <w:rFonts w:ascii="Times New Roman"/>
          <w:b w:val="false"/>
          <w:i w:val="false"/>
          <w:color w:val="000000"/>
          <w:sz w:val="28"/>
        </w:rPr>
        <w:t xml:space="preserve">
      Әкімшілік- аумақтық бөлініс бойынша Сырым ауданында 12 ауылдық округтер, 38 ауылдық елді-мекендер орналасқан. </w:t>
      </w:r>
    </w:p>
    <w:bookmarkEnd w:id="26"/>
    <w:bookmarkStart w:name="z32" w:id="27"/>
    <w:p>
      <w:pPr>
        <w:spacing w:after="0"/>
        <w:ind w:left="0"/>
        <w:jc w:val="left"/>
      </w:pPr>
      <w:r>
        <w:rPr>
          <w:rFonts w:ascii="Times New Roman"/>
          <w:b/>
          <w:i w:val="false"/>
          <w:color w:val="000000"/>
        </w:rPr>
        <w:t xml:space="preserve"> Сырым ауданы территориясының жер санаттары бойынша жалпы аумағы (га)</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жайылымдық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жер көлемі: соның ішінде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1 188 843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900 813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682 871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564 377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129 874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өнеркәсiп, көлiк, байланыс, ғарыш қызметі, қорғаныс, ұлттық қауіпсіздік мұқтажына арналған жерлер және ауыл шаруашылығына арналмаған өзге де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206 559</w:t>
            </w:r>
          </w:p>
        </w:tc>
      </w:tr>
    </w:tbl>
    <w:bookmarkStart w:name="z33" w:id="28"/>
    <w:p>
      <w:pPr>
        <w:spacing w:after="0"/>
        <w:ind w:left="0"/>
        <w:jc w:val="left"/>
      </w:pPr>
      <w:r>
        <w:rPr>
          <w:rFonts w:ascii="Times New Roman"/>
          <w:b/>
          <w:i w:val="false"/>
          <w:color w:val="000000"/>
        </w:rPr>
        <w:t xml:space="preserve"> Ауданның ауылдық округтары бойынша жер пайдалануы ( га )</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Территорияның жалпы көлемі,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егіс көлемі,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жері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және арнайы жер қоры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Саралжын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Жанаонир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Сасыкколь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Аралтобе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Аралтобе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Кызылагаш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Булдурта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Аккудук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Жаркамыс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Когерис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Жетикол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Акоба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Каракудук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Былкылдак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Кенашы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Сарой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Шагырлой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Жанаконыс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Коздикара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Талдыбулак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Шолаканкаты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Анкаты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Куспанколь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Сегізуй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Кособа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Жыракудук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34" w:id="29"/>
    <w:p>
      <w:pPr>
        <w:spacing w:after="0"/>
        <w:ind w:left="0"/>
        <w:jc w:val="both"/>
      </w:pPr>
      <w:r>
        <w:rPr>
          <w:rFonts w:ascii="Times New Roman"/>
          <w:b w:val="false"/>
          <w:i w:val="false"/>
          <w:color w:val="000000"/>
          <w:sz w:val="28"/>
        </w:rPr>
        <w:t xml:space="preserve">
      Ауданның климаты тым континенталды, қысы біршама суық, жазы ыстық әрі қуаң, аңызақты келеді. Ауаның жылдық орташа температурасы қаңтар айында – 15 – 40°С, шілде айында + 25 + 30 °С. Жауынның орташа түсімі- 30 мм, жылдық – 100-150 мм. </w:t>
      </w:r>
    </w:p>
    <w:bookmarkEnd w:id="29"/>
    <w:bookmarkStart w:name="z35" w:id="30"/>
    <w:p>
      <w:pPr>
        <w:spacing w:after="0"/>
        <w:ind w:left="0"/>
        <w:jc w:val="both"/>
      </w:pPr>
      <w:r>
        <w:rPr>
          <w:rFonts w:ascii="Times New Roman"/>
          <w:b w:val="false"/>
          <w:i w:val="false"/>
          <w:color w:val="000000"/>
          <w:sz w:val="28"/>
        </w:rPr>
        <w:t>
      Топырағы солтүстігінде сұр, құмайтты сұр, бозғылт сұр, Өлеңті аңғары мен жайылмасында шалғынды, шалғынды-батпақты топырақ қалыптасқан.</w:t>
      </w:r>
    </w:p>
    <w:bookmarkEnd w:id="30"/>
    <w:bookmarkStart w:name="z36" w:id="31"/>
    <w:p>
      <w:pPr>
        <w:spacing w:after="0"/>
        <w:ind w:left="0"/>
        <w:jc w:val="both"/>
      </w:pPr>
      <w:r>
        <w:rPr>
          <w:rFonts w:ascii="Times New Roman"/>
          <w:b w:val="false"/>
          <w:i w:val="false"/>
          <w:color w:val="000000"/>
          <w:sz w:val="28"/>
        </w:rPr>
        <w:t xml:space="preserve">
      Аудан бойынша ең үлкен өзендерге Шідерті, Өлеңті және Бұлдырты жатады. </w:t>
      </w:r>
    </w:p>
    <w:bookmarkEnd w:id="31"/>
    <w:bookmarkStart w:name="z37" w:id="32"/>
    <w:p>
      <w:pPr>
        <w:spacing w:after="0"/>
        <w:ind w:left="0"/>
        <w:jc w:val="both"/>
      </w:pPr>
      <w:r>
        <w:rPr>
          <w:rFonts w:ascii="Times New Roman"/>
          <w:b w:val="false"/>
          <w:i w:val="false"/>
          <w:color w:val="000000"/>
          <w:sz w:val="28"/>
        </w:rPr>
        <w:t xml:space="preserve">
      Қазақстан Республикасы Премьер-Министрінің орынбасары - Қазақстан Республикасының Ауыл шаруашылығы министрінің 2016 жылғы 30 желтоқсандағы № 545 бұйрығының 6 қосымшасы 1 кестеге сәйкес бір ауыл шаруашылығы жануарларына су тұтынудың және су бұрудың үлестік нормалары анықталады. </w:t>
      </w:r>
    </w:p>
    <w:bookmarkEnd w:id="32"/>
    <w:bookmarkStart w:name="z38" w:id="33"/>
    <w:p>
      <w:pPr>
        <w:spacing w:after="0"/>
        <w:ind w:left="0"/>
        <w:jc w:val="both"/>
      </w:pPr>
      <w:r>
        <w:rPr>
          <w:rFonts w:ascii="Times New Roman"/>
          <w:b w:val="false"/>
          <w:i w:val="false"/>
          <w:color w:val="000000"/>
          <w:sz w:val="28"/>
        </w:rPr>
        <w:t>
      Ауданда 31 мал қорымдары, 24 сібір жарасы көмінділері және 12 ветеринариялық пукттер бар.</w:t>
      </w:r>
    </w:p>
    <w:bookmarkEnd w:id="33"/>
    <w:bookmarkStart w:name="z39" w:id="34"/>
    <w:p>
      <w:pPr>
        <w:spacing w:after="0"/>
        <w:ind w:left="0"/>
        <w:jc w:val="both"/>
      </w:pPr>
      <w:r>
        <w:rPr>
          <w:rFonts w:ascii="Times New Roman"/>
          <w:b w:val="false"/>
          <w:i w:val="false"/>
          <w:color w:val="000000"/>
          <w:sz w:val="28"/>
        </w:rPr>
        <w:t>
      Қазіргі уақытта Сырым ауданында мүйізді ірі қара 59495 бас, ұсақ мал 109137 бас, 29057 бас жылқы және 97 түйе саналады.</w:t>
      </w:r>
    </w:p>
    <w:bookmarkEnd w:id="34"/>
    <w:bookmarkStart w:name="z40" w:id="35"/>
    <w:p>
      <w:pPr>
        <w:spacing w:after="0"/>
        <w:ind w:left="0"/>
        <w:jc w:val="both"/>
      </w:pP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24 сәуірдегі № 172 "Жайылымның жалпы алаңы жүктемесінің шекті рұқсат етілетін нормасын бекіту туралы" Қазақстан Республикасы Ауыл шаруашылығы министрінің 2015 жылғы 14 сәуірдегі № 3-3/332 бұйрығына өзгерістер енгізу туралы" </w:t>
      </w:r>
      <w:r>
        <w:rPr>
          <w:rFonts w:ascii="Times New Roman"/>
          <w:b w:val="false"/>
          <w:i w:val="false"/>
          <w:color w:val="000000"/>
          <w:sz w:val="28"/>
        </w:rPr>
        <w:t>бұйрығына</w:t>
      </w:r>
      <w:r>
        <w:rPr>
          <w:rFonts w:ascii="Times New Roman"/>
          <w:b w:val="false"/>
          <w:i w:val="false"/>
          <w:color w:val="000000"/>
          <w:sz w:val="28"/>
        </w:rPr>
        <w:t xml:space="preserve"> сәйкес жайылымдардың жалпы алаңына түсетін жүктеменің шекті рұқсат етілетін нормасы: Ірі қара мал – 8,5 гектар, қой мен ешкі – 1,7 гектар, жылқы – 10,2 гектар, түйе – 11,9 гектар.</w:t>
      </w:r>
    </w:p>
    <w:bookmarkEnd w:id="35"/>
    <w:bookmarkStart w:name="z41" w:id="36"/>
    <w:p>
      <w:pPr>
        <w:spacing w:after="0"/>
        <w:ind w:left="0"/>
        <w:jc w:val="left"/>
      </w:pPr>
      <w:r>
        <w:rPr>
          <w:rFonts w:ascii="Times New Roman"/>
          <w:b/>
          <w:i w:val="false"/>
          <w:color w:val="000000"/>
        </w:rPr>
        <w:t xml:space="preserve"> Жайылымдардың жалпы алаңына түсетін жүктеменің шекті рұқсат етілетін нормасы</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аймақ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географиялық аудандар (кіші аймақтар)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типі (басымы)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орташа өндіру шығымдылығы / жемшөп өлшемі, центнер/ гектар белдем тармағы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және деградацияланған алқаптардағы ауыл шаруашылығы жануарларының 1 басына арналған жайылым алаңының нормасы,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құрғақ 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Көделі - бетегелі - жусанды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 w:id="37"/>
    <w:p>
      <w:pPr>
        <w:spacing w:after="0"/>
        <w:ind w:left="0"/>
        <w:jc w:val="both"/>
      </w:pPr>
      <w:r>
        <w:rPr>
          <w:rFonts w:ascii="Times New Roman"/>
          <w:b w:val="false"/>
          <w:i w:val="false"/>
          <w:color w:val="000000"/>
          <w:sz w:val="28"/>
        </w:rPr>
        <w:t>
      Ауданның кейбір ауылдық округтерінде жеке шаруашылықтардағы (елді мекен шегінде) мал басының өсуіне байланысты 13348,0 га жайылымдық алқаптардың жетіспеушілігі байқалады, атап айтқанда Алғабас ауылдық округінде 5186,0 га, Бұлдырты ауылдық округінде 5811,0 га, Қособа ауылдық округінде 2216,0 га және Сарой ауылдық округінде 135,0 га.</w:t>
      </w:r>
    </w:p>
    <w:bookmarkEnd w:id="37"/>
    <w:bookmarkStart w:name="z43" w:id="38"/>
    <w:p>
      <w:pPr>
        <w:spacing w:after="0"/>
        <w:ind w:left="0"/>
        <w:jc w:val="both"/>
      </w:pPr>
      <w:r>
        <w:rPr>
          <w:rFonts w:ascii="Times New Roman"/>
          <w:b w:val="false"/>
          <w:i w:val="false"/>
          <w:color w:val="000000"/>
          <w:sz w:val="28"/>
        </w:rPr>
        <w:t>
      Шаруа қожалықтарында жайылымдық жерлердің жетіспеушілігі байқалмайды. Барлық аудан көлеміндегі мал басына шаққанда 13348,0 га жайылымдық алқаптардың жетіспеушілігі байқалады.</w:t>
      </w:r>
    </w:p>
    <w:bookmarkEnd w:id="38"/>
    <w:bookmarkStart w:name="z44" w:id="39"/>
    <w:p>
      <w:pPr>
        <w:spacing w:after="0"/>
        <w:ind w:left="0"/>
        <w:jc w:val="both"/>
      </w:pPr>
      <w:r>
        <w:rPr>
          <w:rFonts w:ascii="Times New Roman"/>
          <w:b w:val="false"/>
          <w:i w:val="false"/>
          <w:color w:val="000000"/>
          <w:sz w:val="28"/>
        </w:rPr>
        <w:t xml:space="preserve">
      Бұл мәселелерді шешу үшін мемлекеттік қордан жайылымдық алқаптарды ұтымды бөлу және елді мекен, ауыл шаруашылық мақсатындағы және Сырым ауданының қордағы жерлерінен бөлу есебінен ұлғайту қажет. </w:t>
      </w:r>
    </w:p>
    <w:bookmarkEnd w:id="39"/>
    <w:bookmarkStart w:name="z45" w:id="40"/>
    <w:p>
      <w:pPr>
        <w:spacing w:after="0"/>
        <w:ind w:left="0"/>
        <w:jc w:val="both"/>
      </w:pPr>
      <w:r>
        <w:rPr>
          <w:rFonts w:ascii="Times New Roman"/>
          <w:b w:val="false"/>
          <w:i w:val="false"/>
          <w:color w:val="000000"/>
          <w:sz w:val="28"/>
        </w:rPr>
        <w:t>
      Күні бүгін Сырым ауданының босалқы жер қорында 206 559,0 га жайылымдық жер учаскелері бар.</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1-қосымша</w:t>
            </w:r>
          </w:p>
        </w:tc>
      </w:tr>
    </w:tbl>
    <w:bookmarkStart w:name="z47" w:id="41"/>
    <w:p>
      <w:pPr>
        <w:spacing w:after="0"/>
        <w:ind w:left="0"/>
        <w:jc w:val="left"/>
      </w:pPr>
      <w:r>
        <w:rPr>
          <w:rFonts w:ascii="Times New Roman"/>
          <w:b/>
          <w:i w:val="false"/>
          <w:color w:val="000000"/>
        </w:rPr>
        <w:t xml:space="preserve"> Ветеринариялық-санитариялық обьектілер туралы мәлімет</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Реттік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пункттер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Шолақаңқаты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2-қосымша</w:t>
            </w:r>
          </w:p>
        </w:tc>
      </w:tr>
    </w:tbl>
    <w:bookmarkStart w:name="z49" w:id="42"/>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Бұлдырты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Жымпиты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Қособа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Шолақаңқаты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0" w:id="43"/>
    <w:p>
      <w:pPr>
        <w:spacing w:after="0"/>
        <w:ind w:left="0"/>
        <w:jc w:val="both"/>
      </w:pPr>
      <w:r>
        <w:rPr>
          <w:rFonts w:ascii="Times New Roman"/>
          <w:b w:val="false"/>
          <w:i w:val="false"/>
          <w:color w:val="000000"/>
          <w:sz w:val="28"/>
        </w:rPr>
        <w:t>
      Сонымен қатар жайылымның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 - селеулі - бетегелі - жусанды далада 150-180 күнді құрайды.</w:t>
      </w:r>
    </w:p>
    <w:bookmarkEnd w:id="43"/>
    <w:bookmarkStart w:name="z51" w:id="44"/>
    <w:p>
      <w:pPr>
        <w:spacing w:after="0"/>
        <w:ind w:left="0"/>
        <w:jc w:val="both"/>
      </w:pPr>
      <w:r>
        <w:rPr>
          <w:rFonts w:ascii="Times New Roman"/>
          <w:b w:val="false"/>
          <w:i w:val="false"/>
          <w:color w:val="000000"/>
          <w:sz w:val="28"/>
        </w:rPr>
        <w:t>
      Бұл жағдайда жайылымның ұзақтығы мүйізді ірі қара, ұсақ мүйізді малдар, жылқы және түйелер үшін максималды қар жамылғысың қалыңдығымен тереңдігіне және басқада факторларға байланысты.</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3-қосымша</w:t>
            </w:r>
          </w:p>
        </w:tc>
      </w:tr>
    </w:tbl>
    <w:bookmarkStart w:name="z53" w:id="4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5"/>
    <w:bookmarkStart w:name="z54" w:id="46"/>
    <w:p>
      <w:pPr>
        <w:spacing w:after="0"/>
        <w:ind w:left="0"/>
        <w:jc w:val="left"/>
      </w:pPr>
      <w:r>
        <w:rPr>
          <w:rFonts w:ascii="Times New Roman"/>
          <w:b/>
          <w:i w:val="false"/>
          <w:color w:val="000000"/>
        </w:rPr>
        <w:t xml:space="preserve"> Алғабас ауылдық округі</w:t>
      </w:r>
    </w:p>
    <w:bookmarkEnd w:id="46"/>
    <w:bookmarkStart w:name="z55"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4-қосымша</w:t>
            </w:r>
          </w:p>
        </w:tc>
      </w:tr>
    </w:tbl>
    <w:bookmarkStart w:name="z57" w:id="4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48"/>
    <w:bookmarkStart w:name="z58" w:id="49"/>
    <w:p>
      <w:pPr>
        <w:spacing w:after="0"/>
        <w:ind w:left="0"/>
        <w:jc w:val="left"/>
      </w:pPr>
      <w:r>
        <w:rPr>
          <w:rFonts w:ascii="Times New Roman"/>
          <w:b/>
          <w:i w:val="false"/>
          <w:color w:val="000000"/>
        </w:rPr>
        <w:t xml:space="preserve"> Аралтөбе ауылдық округі</w:t>
      </w:r>
    </w:p>
    <w:bookmarkEnd w:id="49"/>
    <w:bookmarkStart w:name="z5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2644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644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5-қосымша</w:t>
            </w:r>
          </w:p>
        </w:tc>
      </w:tr>
    </w:tbl>
    <w:bookmarkStart w:name="z61"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1"/>
    <w:bookmarkStart w:name="z62" w:id="52"/>
    <w:p>
      <w:pPr>
        <w:spacing w:after="0"/>
        <w:ind w:left="0"/>
        <w:jc w:val="left"/>
      </w:pPr>
      <w:r>
        <w:rPr>
          <w:rFonts w:ascii="Times New Roman"/>
          <w:b/>
          <w:i w:val="false"/>
          <w:color w:val="000000"/>
        </w:rPr>
        <w:t xml:space="preserve"> Бұлан ауылдық округі</w:t>
      </w:r>
    </w:p>
    <w:bookmarkEnd w:id="52"/>
    <w:bookmarkStart w:name="z63"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6-қосымша</w:t>
            </w:r>
          </w:p>
        </w:tc>
      </w:tr>
    </w:tbl>
    <w:bookmarkStart w:name="z65"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4"/>
    <w:bookmarkStart w:name="z66" w:id="55"/>
    <w:p>
      <w:pPr>
        <w:spacing w:after="0"/>
        <w:ind w:left="0"/>
        <w:jc w:val="left"/>
      </w:pPr>
      <w:r>
        <w:rPr>
          <w:rFonts w:ascii="Times New Roman"/>
          <w:b/>
          <w:i w:val="false"/>
          <w:color w:val="000000"/>
        </w:rPr>
        <w:t xml:space="preserve"> Бұлдырты ауылдық округі</w:t>
      </w:r>
    </w:p>
    <w:bookmarkEnd w:id="55"/>
    <w:bookmarkStart w:name="z67"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7-қосымша</w:t>
            </w:r>
          </w:p>
        </w:tc>
      </w:tr>
    </w:tbl>
    <w:bookmarkStart w:name="z69" w:id="5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7"/>
    <w:bookmarkStart w:name="z70" w:id="58"/>
    <w:p>
      <w:pPr>
        <w:spacing w:after="0"/>
        <w:ind w:left="0"/>
        <w:jc w:val="left"/>
      </w:pPr>
      <w:r>
        <w:rPr>
          <w:rFonts w:ascii="Times New Roman"/>
          <w:b/>
          <w:i w:val="false"/>
          <w:color w:val="000000"/>
        </w:rPr>
        <w:t xml:space="preserve"> Елтай ауылдық округі</w:t>
      </w:r>
    </w:p>
    <w:bookmarkEnd w:id="58"/>
    <w:bookmarkStart w:name="z71"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2263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263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8-қосымша</w:t>
            </w:r>
          </w:p>
        </w:tc>
      </w:tr>
    </w:tbl>
    <w:bookmarkStart w:name="z73" w:id="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0"/>
    <w:bookmarkStart w:name="z74" w:id="61"/>
    <w:p>
      <w:pPr>
        <w:spacing w:after="0"/>
        <w:ind w:left="0"/>
        <w:jc w:val="left"/>
      </w:pPr>
      <w:r>
        <w:rPr>
          <w:rFonts w:ascii="Times New Roman"/>
          <w:b/>
          <w:i w:val="false"/>
          <w:color w:val="000000"/>
        </w:rPr>
        <w:t xml:space="preserve"> Жетікөл ауылдық округі</w:t>
      </w:r>
    </w:p>
    <w:bookmarkEnd w:id="61"/>
    <w:bookmarkStart w:name="z75"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60579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579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9-қосымша</w:t>
            </w:r>
          </w:p>
        </w:tc>
      </w:tr>
    </w:tbl>
    <w:bookmarkStart w:name="z77" w:id="63"/>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3"/>
    <w:bookmarkStart w:name="z78" w:id="64"/>
    <w:p>
      <w:pPr>
        <w:spacing w:after="0"/>
        <w:ind w:left="0"/>
        <w:jc w:val="left"/>
      </w:pPr>
      <w:r>
        <w:rPr>
          <w:rFonts w:ascii="Times New Roman"/>
          <w:b/>
          <w:i w:val="false"/>
          <w:color w:val="000000"/>
        </w:rPr>
        <w:t xml:space="preserve"> Жосалы ауылдық округі</w:t>
      </w:r>
    </w:p>
    <w:bookmarkEnd w:id="64"/>
    <w:bookmarkStart w:name="z79"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10-қосымша</w:t>
            </w:r>
          </w:p>
        </w:tc>
      </w:tr>
    </w:tbl>
    <w:bookmarkStart w:name="z81" w:id="6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6"/>
    <w:bookmarkStart w:name="z82" w:id="67"/>
    <w:p>
      <w:pPr>
        <w:spacing w:after="0"/>
        <w:ind w:left="0"/>
        <w:jc w:val="left"/>
      </w:pPr>
      <w:r>
        <w:rPr>
          <w:rFonts w:ascii="Times New Roman"/>
          <w:b/>
          <w:i w:val="false"/>
          <w:color w:val="000000"/>
        </w:rPr>
        <w:t xml:space="preserve"> Жымпиты ауылдық округі</w:t>
      </w:r>
    </w:p>
    <w:bookmarkEnd w:id="67"/>
    <w:bookmarkStart w:name="z83"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11-қосымша</w:t>
            </w:r>
          </w:p>
        </w:tc>
      </w:tr>
    </w:tbl>
    <w:bookmarkStart w:name="z85" w:id="6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69"/>
    <w:bookmarkStart w:name="z86" w:id="70"/>
    <w:p>
      <w:pPr>
        <w:spacing w:after="0"/>
        <w:ind w:left="0"/>
        <w:jc w:val="left"/>
      </w:pPr>
      <w:r>
        <w:rPr>
          <w:rFonts w:ascii="Times New Roman"/>
          <w:b/>
          <w:i w:val="false"/>
          <w:color w:val="000000"/>
        </w:rPr>
        <w:t xml:space="preserve"> Қособа ауылдық округі</w:t>
      </w:r>
    </w:p>
    <w:bookmarkEnd w:id="70"/>
    <w:bookmarkStart w:name="z87"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442200" cy="993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442200" cy="993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12-қосымша</w:t>
            </w:r>
          </w:p>
        </w:tc>
      </w:tr>
    </w:tbl>
    <w:bookmarkStart w:name="z89" w:id="7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2"/>
    <w:bookmarkStart w:name="z90" w:id="73"/>
    <w:p>
      <w:pPr>
        <w:spacing w:after="0"/>
        <w:ind w:left="0"/>
        <w:jc w:val="left"/>
      </w:pPr>
      <w:r>
        <w:rPr>
          <w:rFonts w:ascii="Times New Roman"/>
          <w:b/>
          <w:i w:val="false"/>
          <w:color w:val="000000"/>
        </w:rPr>
        <w:t xml:space="preserve"> Сарой ауылдық округі</w:t>
      </w:r>
    </w:p>
    <w:bookmarkEnd w:id="73"/>
    <w:bookmarkStart w:name="z91"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62230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230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13-қосымша</w:t>
            </w:r>
          </w:p>
        </w:tc>
      </w:tr>
    </w:tbl>
    <w:bookmarkStart w:name="z93" w:id="7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5"/>
    <w:bookmarkStart w:name="z94" w:id="76"/>
    <w:p>
      <w:pPr>
        <w:spacing w:after="0"/>
        <w:ind w:left="0"/>
        <w:jc w:val="left"/>
      </w:pPr>
      <w:r>
        <w:rPr>
          <w:rFonts w:ascii="Times New Roman"/>
          <w:b/>
          <w:i w:val="false"/>
          <w:color w:val="000000"/>
        </w:rPr>
        <w:t xml:space="preserve"> Талдыбұлақ ауылдық округі</w:t>
      </w:r>
    </w:p>
    <w:bookmarkEnd w:id="76"/>
    <w:bookmarkStart w:name="z95"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0231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231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14-қосымша</w:t>
            </w:r>
          </w:p>
        </w:tc>
      </w:tr>
    </w:tbl>
    <w:bookmarkStart w:name="z97" w:id="7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78"/>
    <w:bookmarkStart w:name="z98" w:id="79"/>
    <w:p>
      <w:pPr>
        <w:spacing w:after="0"/>
        <w:ind w:left="0"/>
        <w:jc w:val="left"/>
      </w:pPr>
      <w:r>
        <w:rPr>
          <w:rFonts w:ascii="Times New Roman"/>
          <w:b/>
          <w:i w:val="false"/>
          <w:color w:val="000000"/>
        </w:rPr>
        <w:t xml:space="preserve"> Шолақаңқаты ауылдық округі</w:t>
      </w:r>
    </w:p>
    <w:bookmarkEnd w:id="79"/>
    <w:bookmarkStart w:name="z9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556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56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15-қосымша</w:t>
            </w:r>
          </w:p>
        </w:tc>
      </w:tr>
    </w:tbl>
    <w:bookmarkStart w:name="z101" w:id="81"/>
    <w:p>
      <w:pPr>
        <w:spacing w:after="0"/>
        <w:ind w:left="0"/>
        <w:jc w:val="left"/>
      </w:pPr>
      <w:r>
        <w:rPr>
          <w:rFonts w:ascii="Times New Roman"/>
          <w:b/>
          <w:i w:val="false"/>
          <w:color w:val="000000"/>
        </w:rPr>
        <w:t xml:space="preserve"> Жайылым айналымдарының қолайлы схемалары</w:t>
      </w:r>
    </w:p>
    <w:bookmarkEnd w:id="81"/>
    <w:bookmarkStart w:name="z102" w:id="82"/>
    <w:p>
      <w:pPr>
        <w:spacing w:after="0"/>
        <w:ind w:left="0"/>
        <w:jc w:val="left"/>
      </w:pPr>
      <w:r>
        <w:rPr>
          <w:rFonts w:ascii="Times New Roman"/>
          <w:b/>
          <w:i w:val="false"/>
          <w:color w:val="000000"/>
        </w:rPr>
        <w:t xml:space="preserve"> Алғабас ауылдық округі</w:t>
      </w:r>
    </w:p>
    <w:bookmarkEnd w:id="82"/>
    <w:bookmarkStart w:name="z103"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16-қосымша</w:t>
            </w:r>
          </w:p>
        </w:tc>
      </w:tr>
    </w:tbl>
    <w:bookmarkStart w:name="z105" w:id="84"/>
    <w:p>
      <w:pPr>
        <w:spacing w:after="0"/>
        <w:ind w:left="0"/>
        <w:jc w:val="left"/>
      </w:pPr>
      <w:r>
        <w:rPr>
          <w:rFonts w:ascii="Times New Roman"/>
          <w:b/>
          <w:i w:val="false"/>
          <w:color w:val="000000"/>
        </w:rPr>
        <w:t xml:space="preserve"> Жайылым айналымдарының қолайлы схемалары</w:t>
      </w:r>
    </w:p>
    <w:bookmarkEnd w:id="84"/>
    <w:bookmarkStart w:name="z106" w:id="85"/>
    <w:p>
      <w:pPr>
        <w:spacing w:after="0"/>
        <w:ind w:left="0"/>
        <w:jc w:val="left"/>
      </w:pPr>
      <w:r>
        <w:rPr>
          <w:rFonts w:ascii="Times New Roman"/>
          <w:b/>
          <w:i w:val="false"/>
          <w:color w:val="000000"/>
        </w:rPr>
        <w:t xml:space="preserve"> Аралтөбе ауылдық округі</w:t>
      </w:r>
    </w:p>
    <w:bookmarkEnd w:id="85"/>
    <w:bookmarkStart w:name="z107"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556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56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17-қосымша</w:t>
            </w:r>
          </w:p>
        </w:tc>
      </w:tr>
    </w:tbl>
    <w:bookmarkStart w:name="z109" w:id="87"/>
    <w:p>
      <w:pPr>
        <w:spacing w:after="0"/>
        <w:ind w:left="0"/>
        <w:jc w:val="left"/>
      </w:pPr>
      <w:r>
        <w:rPr>
          <w:rFonts w:ascii="Times New Roman"/>
          <w:b/>
          <w:i w:val="false"/>
          <w:color w:val="000000"/>
        </w:rPr>
        <w:t xml:space="preserve"> Жайылым айналымдарының қолайлы схемалары</w:t>
      </w:r>
    </w:p>
    <w:bookmarkEnd w:id="87"/>
    <w:bookmarkStart w:name="z110" w:id="88"/>
    <w:p>
      <w:pPr>
        <w:spacing w:after="0"/>
        <w:ind w:left="0"/>
        <w:jc w:val="left"/>
      </w:pPr>
      <w:r>
        <w:rPr>
          <w:rFonts w:ascii="Times New Roman"/>
          <w:b/>
          <w:i w:val="false"/>
          <w:color w:val="000000"/>
        </w:rPr>
        <w:t xml:space="preserve"> Бұлан ауылдық округі</w:t>
      </w:r>
    </w:p>
    <w:bookmarkEnd w:id="88"/>
    <w:bookmarkStart w:name="z111"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18-қосымша</w:t>
            </w:r>
          </w:p>
        </w:tc>
      </w:tr>
    </w:tbl>
    <w:bookmarkStart w:name="z113" w:id="90"/>
    <w:p>
      <w:pPr>
        <w:spacing w:after="0"/>
        <w:ind w:left="0"/>
        <w:jc w:val="left"/>
      </w:pPr>
      <w:r>
        <w:rPr>
          <w:rFonts w:ascii="Times New Roman"/>
          <w:b/>
          <w:i w:val="false"/>
          <w:color w:val="000000"/>
        </w:rPr>
        <w:t xml:space="preserve"> Жайылым айналымдарының қолайлы схемалары</w:t>
      </w:r>
    </w:p>
    <w:bookmarkEnd w:id="90"/>
    <w:bookmarkStart w:name="z114" w:id="91"/>
    <w:p>
      <w:pPr>
        <w:spacing w:after="0"/>
        <w:ind w:left="0"/>
        <w:jc w:val="left"/>
      </w:pPr>
      <w:r>
        <w:rPr>
          <w:rFonts w:ascii="Times New Roman"/>
          <w:b/>
          <w:i w:val="false"/>
          <w:color w:val="000000"/>
        </w:rPr>
        <w:t xml:space="preserve"> Бұлдырты ауылдық округі</w:t>
      </w:r>
    </w:p>
    <w:bookmarkEnd w:id="91"/>
    <w:bookmarkStart w:name="z115"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19-қосымша</w:t>
            </w:r>
          </w:p>
        </w:tc>
      </w:tr>
    </w:tbl>
    <w:bookmarkStart w:name="z117" w:id="93"/>
    <w:p>
      <w:pPr>
        <w:spacing w:after="0"/>
        <w:ind w:left="0"/>
        <w:jc w:val="left"/>
      </w:pPr>
      <w:r>
        <w:rPr>
          <w:rFonts w:ascii="Times New Roman"/>
          <w:b/>
          <w:i w:val="false"/>
          <w:color w:val="000000"/>
        </w:rPr>
        <w:t xml:space="preserve"> Жайылым айналымдарының қолайлы схемалары</w:t>
      </w:r>
    </w:p>
    <w:bookmarkEnd w:id="93"/>
    <w:bookmarkStart w:name="z118" w:id="94"/>
    <w:p>
      <w:pPr>
        <w:spacing w:after="0"/>
        <w:ind w:left="0"/>
        <w:jc w:val="left"/>
      </w:pPr>
      <w:r>
        <w:rPr>
          <w:rFonts w:ascii="Times New Roman"/>
          <w:b/>
          <w:i w:val="false"/>
          <w:color w:val="000000"/>
        </w:rPr>
        <w:t xml:space="preserve"> Елтай ауылдық округі</w:t>
      </w:r>
    </w:p>
    <w:bookmarkEnd w:id="94"/>
    <w:bookmarkStart w:name="z119"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69596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596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20-қосымша</w:t>
            </w:r>
          </w:p>
        </w:tc>
      </w:tr>
    </w:tbl>
    <w:bookmarkStart w:name="z121" w:id="96"/>
    <w:p>
      <w:pPr>
        <w:spacing w:after="0"/>
        <w:ind w:left="0"/>
        <w:jc w:val="left"/>
      </w:pPr>
      <w:r>
        <w:rPr>
          <w:rFonts w:ascii="Times New Roman"/>
          <w:b/>
          <w:i w:val="false"/>
          <w:color w:val="000000"/>
        </w:rPr>
        <w:t xml:space="preserve"> Жайылым айналымдарының қолайлы схемалары</w:t>
      </w:r>
    </w:p>
    <w:bookmarkEnd w:id="96"/>
    <w:bookmarkStart w:name="z122" w:id="97"/>
    <w:p>
      <w:pPr>
        <w:spacing w:after="0"/>
        <w:ind w:left="0"/>
        <w:jc w:val="left"/>
      </w:pPr>
      <w:r>
        <w:rPr>
          <w:rFonts w:ascii="Times New Roman"/>
          <w:b/>
          <w:i w:val="false"/>
          <w:color w:val="000000"/>
        </w:rPr>
        <w:t xml:space="preserve"> Жетікөл ауылдық округі</w:t>
      </w:r>
    </w:p>
    <w:bookmarkEnd w:id="97"/>
    <w:bookmarkStart w:name="z12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69723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9723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21-қосымша</w:t>
            </w:r>
          </w:p>
        </w:tc>
      </w:tr>
    </w:tbl>
    <w:bookmarkStart w:name="z125" w:id="99"/>
    <w:p>
      <w:pPr>
        <w:spacing w:after="0"/>
        <w:ind w:left="0"/>
        <w:jc w:val="left"/>
      </w:pPr>
      <w:r>
        <w:rPr>
          <w:rFonts w:ascii="Times New Roman"/>
          <w:b/>
          <w:i w:val="false"/>
          <w:color w:val="000000"/>
        </w:rPr>
        <w:t xml:space="preserve"> Жайылым айналымдарының қолайлы схемалары</w:t>
      </w:r>
    </w:p>
    <w:bookmarkEnd w:id="99"/>
    <w:bookmarkStart w:name="z126" w:id="100"/>
    <w:p>
      <w:pPr>
        <w:spacing w:after="0"/>
        <w:ind w:left="0"/>
        <w:jc w:val="left"/>
      </w:pPr>
      <w:r>
        <w:rPr>
          <w:rFonts w:ascii="Times New Roman"/>
          <w:b/>
          <w:i w:val="false"/>
          <w:color w:val="000000"/>
        </w:rPr>
        <w:t xml:space="preserve"> Жосалы ауылдық округі</w:t>
      </w:r>
    </w:p>
    <w:bookmarkEnd w:id="100"/>
    <w:bookmarkStart w:name="z127"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22-қосымша</w:t>
            </w:r>
          </w:p>
        </w:tc>
      </w:tr>
    </w:tbl>
    <w:bookmarkStart w:name="z129" w:id="102"/>
    <w:p>
      <w:pPr>
        <w:spacing w:after="0"/>
        <w:ind w:left="0"/>
        <w:jc w:val="left"/>
      </w:pPr>
      <w:r>
        <w:rPr>
          <w:rFonts w:ascii="Times New Roman"/>
          <w:b/>
          <w:i w:val="false"/>
          <w:color w:val="000000"/>
        </w:rPr>
        <w:t xml:space="preserve"> Жайылым айналымдарының қолайлы схемалары</w:t>
      </w:r>
    </w:p>
    <w:bookmarkEnd w:id="102"/>
    <w:bookmarkStart w:name="z130" w:id="103"/>
    <w:p>
      <w:pPr>
        <w:spacing w:after="0"/>
        <w:ind w:left="0"/>
        <w:jc w:val="left"/>
      </w:pPr>
      <w:r>
        <w:rPr>
          <w:rFonts w:ascii="Times New Roman"/>
          <w:b/>
          <w:i w:val="false"/>
          <w:color w:val="000000"/>
        </w:rPr>
        <w:t xml:space="preserve"> Жымпиты ауылдық округі</w:t>
      </w:r>
    </w:p>
    <w:bookmarkEnd w:id="103"/>
    <w:bookmarkStart w:name="z131"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594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946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23-қосымша</w:t>
            </w:r>
          </w:p>
        </w:tc>
      </w:tr>
    </w:tbl>
    <w:bookmarkStart w:name="z133" w:id="105"/>
    <w:p>
      <w:pPr>
        <w:spacing w:after="0"/>
        <w:ind w:left="0"/>
        <w:jc w:val="left"/>
      </w:pPr>
      <w:r>
        <w:rPr>
          <w:rFonts w:ascii="Times New Roman"/>
          <w:b/>
          <w:i w:val="false"/>
          <w:color w:val="000000"/>
        </w:rPr>
        <w:t xml:space="preserve"> Жайылым айналымдарының қолайлы схемалары</w:t>
      </w:r>
    </w:p>
    <w:bookmarkEnd w:id="105"/>
    <w:bookmarkStart w:name="z134" w:id="106"/>
    <w:p>
      <w:pPr>
        <w:spacing w:after="0"/>
        <w:ind w:left="0"/>
        <w:jc w:val="left"/>
      </w:pPr>
      <w:r>
        <w:rPr>
          <w:rFonts w:ascii="Times New Roman"/>
          <w:b/>
          <w:i w:val="false"/>
          <w:color w:val="000000"/>
        </w:rPr>
        <w:t xml:space="preserve"> Қособа ауылдық округі</w:t>
      </w:r>
    </w:p>
    <w:bookmarkEnd w:id="106"/>
    <w:bookmarkStart w:name="z135"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62484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484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24-қосымша</w:t>
            </w:r>
          </w:p>
        </w:tc>
      </w:tr>
    </w:tbl>
    <w:bookmarkStart w:name="z137" w:id="108"/>
    <w:p>
      <w:pPr>
        <w:spacing w:after="0"/>
        <w:ind w:left="0"/>
        <w:jc w:val="left"/>
      </w:pPr>
      <w:r>
        <w:rPr>
          <w:rFonts w:ascii="Times New Roman"/>
          <w:b/>
          <w:i w:val="false"/>
          <w:color w:val="000000"/>
        </w:rPr>
        <w:t xml:space="preserve"> Жайылым айналымдарының қолайлы схемалары</w:t>
      </w:r>
    </w:p>
    <w:bookmarkEnd w:id="108"/>
    <w:bookmarkStart w:name="z138" w:id="109"/>
    <w:p>
      <w:pPr>
        <w:spacing w:after="0"/>
        <w:ind w:left="0"/>
        <w:jc w:val="left"/>
      </w:pPr>
      <w:r>
        <w:rPr>
          <w:rFonts w:ascii="Times New Roman"/>
          <w:b/>
          <w:i w:val="false"/>
          <w:color w:val="000000"/>
        </w:rPr>
        <w:t xml:space="preserve"> Сарой ауылдық округі</w:t>
      </w:r>
    </w:p>
    <w:bookmarkEnd w:id="109"/>
    <w:bookmarkStart w:name="z139"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4549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549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25-қосымша</w:t>
            </w:r>
          </w:p>
        </w:tc>
      </w:tr>
    </w:tbl>
    <w:bookmarkStart w:name="z141" w:id="111"/>
    <w:p>
      <w:pPr>
        <w:spacing w:after="0"/>
        <w:ind w:left="0"/>
        <w:jc w:val="left"/>
      </w:pPr>
      <w:r>
        <w:rPr>
          <w:rFonts w:ascii="Times New Roman"/>
          <w:b/>
          <w:i w:val="false"/>
          <w:color w:val="000000"/>
        </w:rPr>
        <w:t xml:space="preserve"> Жайылым айналымдарының қолайлы схемалары</w:t>
      </w:r>
    </w:p>
    <w:bookmarkEnd w:id="111"/>
    <w:bookmarkStart w:name="z142" w:id="112"/>
    <w:p>
      <w:pPr>
        <w:spacing w:after="0"/>
        <w:ind w:left="0"/>
        <w:jc w:val="left"/>
      </w:pPr>
      <w:r>
        <w:rPr>
          <w:rFonts w:ascii="Times New Roman"/>
          <w:b/>
          <w:i w:val="false"/>
          <w:color w:val="000000"/>
        </w:rPr>
        <w:t xml:space="preserve"> Талдыбұлақ ауылдық округі</w:t>
      </w:r>
    </w:p>
    <w:bookmarkEnd w:id="112"/>
    <w:bookmarkStart w:name="z143"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5946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946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26-қосымша</w:t>
            </w:r>
          </w:p>
        </w:tc>
      </w:tr>
    </w:tbl>
    <w:bookmarkStart w:name="z145" w:id="114"/>
    <w:p>
      <w:pPr>
        <w:spacing w:after="0"/>
        <w:ind w:left="0"/>
        <w:jc w:val="left"/>
      </w:pPr>
      <w:r>
        <w:rPr>
          <w:rFonts w:ascii="Times New Roman"/>
          <w:b/>
          <w:i w:val="false"/>
          <w:color w:val="000000"/>
        </w:rPr>
        <w:t xml:space="preserve"> Жайылым айналымдарының қолайлы схемалары</w:t>
      </w:r>
    </w:p>
    <w:bookmarkEnd w:id="114"/>
    <w:bookmarkStart w:name="z146" w:id="115"/>
    <w:p>
      <w:pPr>
        <w:spacing w:after="0"/>
        <w:ind w:left="0"/>
        <w:jc w:val="left"/>
      </w:pPr>
      <w:r>
        <w:rPr>
          <w:rFonts w:ascii="Times New Roman"/>
          <w:b/>
          <w:i w:val="false"/>
          <w:color w:val="000000"/>
        </w:rPr>
        <w:t xml:space="preserve"> Шолақаңқаты ауылдық округі</w:t>
      </w:r>
    </w:p>
    <w:bookmarkEnd w:id="115"/>
    <w:bookmarkStart w:name="z147" w:id="116"/>
    <w:p>
      <w:pPr>
        <w:spacing w:after="0"/>
        <w:ind w:left="0"/>
        <w:jc w:val="both"/>
      </w:pPr>
      <w:r>
        <w:rPr>
          <w:rFonts w:ascii="Times New Roman"/>
          <w:b w:val="false"/>
          <w:i w:val="false"/>
          <w:color w:val="000000"/>
          <w:sz w:val="28"/>
        </w:rPr>
        <w:t xml:space="preserve">
      </w:t>
      </w:r>
    </w:p>
    <w:bookmarkEnd w:id="116"/>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27-қосымша</w:t>
            </w:r>
          </w:p>
        </w:tc>
      </w:tr>
    </w:tbl>
    <w:bookmarkStart w:name="z149" w:id="11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7"/>
    <w:bookmarkStart w:name="z150" w:id="118"/>
    <w:p>
      <w:pPr>
        <w:spacing w:after="0"/>
        <w:ind w:left="0"/>
        <w:jc w:val="left"/>
      </w:pPr>
      <w:r>
        <w:rPr>
          <w:rFonts w:ascii="Times New Roman"/>
          <w:b/>
          <w:i w:val="false"/>
          <w:color w:val="000000"/>
        </w:rPr>
        <w:t xml:space="preserve"> Алғабас ауылдық округі</w:t>
      </w:r>
    </w:p>
    <w:bookmarkEnd w:id="118"/>
    <w:bookmarkStart w:name="z151"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28-қосымша</w:t>
            </w:r>
          </w:p>
        </w:tc>
      </w:tr>
    </w:tbl>
    <w:bookmarkStart w:name="z153" w:id="12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0"/>
    <w:bookmarkStart w:name="z154" w:id="121"/>
    <w:p>
      <w:pPr>
        <w:spacing w:after="0"/>
        <w:ind w:left="0"/>
        <w:jc w:val="left"/>
      </w:pPr>
      <w:r>
        <w:rPr>
          <w:rFonts w:ascii="Times New Roman"/>
          <w:b/>
          <w:i w:val="false"/>
          <w:color w:val="000000"/>
        </w:rPr>
        <w:t xml:space="preserve"> Аралтөбе ауылдық округі</w:t>
      </w:r>
    </w:p>
    <w:bookmarkEnd w:id="121"/>
    <w:bookmarkStart w:name="z155"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29-қосымша</w:t>
            </w:r>
          </w:p>
        </w:tc>
      </w:tr>
    </w:tbl>
    <w:bookmarkStart w:name="z157" w:id="12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3"/>
    <w:bookmarkStart w:name="z158" w:id="124"/>
    <w:p>
      <w:pPr>
        <w:spacing w:after="0"/>
        <w:ind w:left="0"/>
        <w:jc w:val="left"/>
      </w:pPr>
      <w:r>
        <w:rPr>
          <w:rFonts w:ascii="Times New Roman"/>
          <w:b/>
          <w:i w:val="false"/>
          <w:color w:val="000000"/>
        </w:rPr>
        <w:t xml:space="preserve"> Бұлан ауылдық округі</w:t>
      </w:r>
    </w:p>
    <w:bookmarkEnd w:id="124"/>
    <w:bookmarkStart w:name="z159"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7978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978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30-қосымша</w:t>
            </w:r>
          </w:p>
        </w:tc>
      </w:tr>
    </w:tbl>
    <w:bookmarkStart w:name="z161" w:id="12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6"/>
    <w:bookmarkStart w:name="z162" w:id="127"/>
    <w:p>
      <w:pPr>
        <w:spacing w:after="0"/>
        <w:ind w:left="0"/>
        <w:jc w:val="left"/>
      </w:pPr>
      <w:r>
        <w:rPr>
          <w:rFonts w:ascii="Times New Roman"/>
          <w:b/>
          <w:i w:val="false"/>
          <w:color w:val="000000"/>
        </w:rPr>
        <w:t xml:space="preserve"> Бұлдырты ауылдық округі</w:t>
      </w:r>
    </w:p>
    <w:bookmarkEnd w:id="127"/>
    <w:bookmarkStart w:name="z163"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31-қосымша</w:t>
            </w:r>
          </w:p>
        </w:tc>
      </w:tr>
    </w:tbl>
    <w:bookmarkStart w:name="z165" w:id="12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29"/>
    <w:bookmarkStart w:name="z166" w:id="130"/>
    <w:p>
      <w:pPr>
        <w:spacing w:after="0"/>
        <w:ind w:left="0"/>
        <w:jc w:val="left"/>
      </w:pPr>
      <w:r>
        <w:rPr>
          <w:rFonts w:ascii="Times New Roman"/>
          <w:b/>
          <w:i w:val="false"/>
          <w:color w:val="000000"/>
        </w:rPr>
        <w:t xml:space="preserve"> Елтай ауылдық округі</w:t>
      </w:r>
    </w:p>
    <w:bookmarkEnd w:id="130"/>
    <w:bookmarkStart w:name="z167"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6362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362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32-қосымша</w:t>
            </w:r>
          </w:p>
        </w:tc>
      </w:tr>
    </w:tbl>
    <w:bookmarkStart w:name="z169" w:id="13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2"/>
    <w:bookmarkStart w:name="z170" w:id="133"/>
    <w:p>
      <w:pPr>
        <w:spacing w:after="0"/>
        <w:ind w:left="0"/>
        <w:jc w:val="left"/>
      </w:pPr>
      <w:r>
        <w:rPr>
          <w:rFonts w:ascii="Times New Roman"/>
          <w:b/>
          <w:i w:val="false"/>
          <w:color w:val="000000"/>
        </w:rPr>
        <w:t xml:space="preserve"> Жетікөл ауылдық округі</w:t>
      </w:r>
    </w:p>
    <w:bookmarkEnd w:id="133"/>
    <w:bookmarkStart w:name="z171"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4770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770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33-қосымша</w:t>
            </w:r>
          </w:p>
        </w:tc>
      </w:tr>
    </w:tbl>
    <w:bookmarkStart w:name="z173" w:id="13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5"/>
    <w:bookmarkStart w:name="z174" w:id="136"/>
    <w:p>
      <w:pPr>
        <w:spacing w:after="0"/>
        <w:ind w:left="0"/>
        <w:jc w:val="left"/>
      </w:pPr>
      <w:r>
        <w:rPr>
          <w:rFonts w:ascii="Times New Roman"/>
          <w:b/>
          <w:i w:val="false"/>
          <w:color w:val="000000"/>
        </w:rPr>
        <w:t xml:space="preserve"> Жосалы ауылдық округі</w:t>
      </w:r>
    </w:p>
    <w:bookmarkEnd w:id="136"/>
    <w:bookmarkStart w:name="z175"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34-қосымша</w:t>
            </w:r>
          </w:p>
        </w:tc>
      </w:tr>
    </w:tbl>
    <w:bookmarkStart w:name="z177" w:id="1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38"/>
    <w:bookmarkStart w:name="z178" w:id="139"/>
    <w:p>
      <w:pPr>
        <w:spacing w:after="0"/>
        <w:ind w:left="0"/>
        <w:jc w:val="left"/>
      </w:pPr>
      <w:r>
        <w:rPr>
          <w:rFonts w:ascii="Times New Roman"/>
          <w:b/>
          <w:i w:val="false"/>
          <w:color w:val="000000"/>
        </w:rPr>
        <w:t xml:space="preserve"> Жымпиты ауылдық округі </w:t>
      </w:r>
    </w:p>
    <w:bookmarkEnd w:id="139"/>
    <w:bookmarkStart w:name="z179"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35-қосымша</w:t>
            </w:r>
          </w:p>
        </w:tc>
      </w:tr>
    </w:tbl>
    <w:bookmarkStart w:name="z181" w:id="14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1"/>
    <w:bookmarkStart w:name="z182" w:id="142"/>
    <w:p>
      <w:pPr>
        <w:spacing w:after="0"/>
        <w:ind w:left="0"/>
        <w:jc w:val="left"/>
      </w:pPr>
      <w:r>
        <w:rPr>
          <w:rFonts w:ascii="Times New Roman"/>
          <w:b/>
          <w:i w:val="false"/>
          <w:color w:val="000000"/>
        </w:rPr>
        <w:t xml:space="preserve"> Қособа ауылдық округі</w:t>
      </w:r>
    </w:p>
    <w:bookmarkEnd w:id="142"/>
    <w:bookmarkStart w:name="z183" w:id="143"/>
    <w:p>
      <w:pPr>
        <w:spacing w:after="0"/>
        <w:ind w:left="0"/>
        <w:jc w:val="both"/>
      </w:pPr>
      <w:r>
        <w:rPr>
          <w:rFonts w:ascii="Times New Roman"/>
          <w:b w:val="false"/>
          <w:i w:val="false"/>
          <w:color w:val="000000"/>
          <w:sz w:val="28"/>
        </w:rPr>
        <w:t xml:space="preserve">
      </w:t>
      </w:r>
    </w:p>
    <w:bookmarkEnd w:id="143"/>
    <w:p>
      <w:pPr>
        <w:spacing w:after="0"/>
        <w:ind w:left="0"/>
        <w:jc w:val="both"/>
      </w:pPr>
      <w:r>
        <w:drawing>
          <wp:inline distT="0" distB="0" distL="0" distR="0">
            <wp:extent cx="6413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413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36-қосымша</w:t>
            </w:r>
          </w:p>
        </w:tc>
      </w:tr>
    </w:tbl>
    <w:bookmarkStart w:name="z185" w:id="14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4"/>
    <w:bookmarkStart w:name="z186" w:id="145"/>
    <w:p>
      <w:pPr>
        <w:spacing w:after="0"/>
        <w:ind w:left="0"/>
        <w:jc w:val="left"/>
      </w:pPr>
      <w:r>
        <w:rPr>
          <w:rFonts w:ascii="Times New Roman"/>
          <w:b/>
          <w:i w:val="false"/>
          <w:color w:val="000000"/>
        </w:rPr>
        <w:t xml:space="preserve"> Сарой ауылдық округі</w:t>
      </w:r>
    </w:p>
    <w:bookmarkEnd w:id="145"/>
    <w:bookmarkStart w:name="z187"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6997700" cy="1066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97700" cy="1066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37-қосымша</w:t>
            </w:r>
          </w:p>
        </w:tc>
      </w:tr>
    </w:tbl>
    <w:bookmarkStart w:name="z189" w:id="14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47"/>
    <w:bookmarkStart w:name="z190" w:id="148"/>
    <w:p>
      <w:pPr>
        <w:spacing w:after="0"/>
        <w:ind w:left="0"/>
        <w:jc w:val="left"/>
      </w:pPr>
      <w:r>
        <w:rPr>
          <w:rFonts w:ascii="Times New Roman"/>
          <w:b/>
          <w:i w:val="false"/>
          <w:color w:val="000000"/>
        </w:rPr>
        <w:t xml:space="preserve"> Талдыбұлақ ауылдық округі</w:t>
      </w:r>
    </w:p>
    <w:bookmarkEnd w:id="148"/>
    <w:bookmarkStart w:name="z191"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66040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6040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38-қосымша</w:t>
            </w:r>
          </w:p>
        </w:tc>
      </w:tr>
    </w:tbl>
    <w:bookmarkStart w:name="z193" w:id="15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50"/>
    <w:bookmarkStart w:name="z194" w:id="151"/>
    <w:p>
      <w:pPr>
        <w:spacing w:after="0"/>
        <w:ind w:left="0"/>
        <w:jc w:val="left"/>
      </w:pPr>
      <w:r>
        <w:rPr>
          <w:rFonts w:ascii="Times New Roman"/>
          <w:b/>
          <w:i w:val="false"/>
          <w:color w:val="000000"/>
        </w:rPr>
        <w:t xml:space="preserve"> Шолақаңқаты ауылдық округі</w:t>
      </w:r>
    </w:p>
    <w:bookmarkEnd w:id="151"/>
    <w:bookmarkStart w:name="z195"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71374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1374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39-қосымша</w:t>
            </w:r>
          </w:p>
        </w:tc>
      </w:tr>
    </w:tbl>
    <w:bookmarkStart w:name="z197" w:id="15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3"/>
    <w:bookmarkStart w:name="z198" w:id="154"/>
    <w:p>
      <w:pPr>
        <w:spacing w:after="0"/>
        <w:ind w:left="0"/>
        <w:jc w:val="left"/>
      </w:pPr>
      <w:r>
        <w:rPr>
          <w:rFonts w:ascii="Times New Roman"/>
          <w:b/>
          <w:i w:val="false"/>
          <w:color w:val="000000"/>
        </w:rPr>
        <w:t xml:space="preserve"> Алғабас ауылдық округі</w:t>
      </w:r>
    </w:p>
    <w:bookmarkEnd w:id="154"/>
    <w:bookmarkStart w:name="z199"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40-қосымша</w:t>
            </w:r>
          </w:p>
        </w:tc>
      </w:tr>
    </w:tbl>
    <w:bookmarkStart w:name="z201" w:id="15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6"/>
    <w:bookmarkStart w:name="z202" w:id="157"/>
    <w:p>
      <w:pPr>
        <w:spacing w:after="0"/>
        <w:ind w:left="0"/>
        <w:jc w:val="left"/>
      </w:pPr>
      <w:r>
        <w:rPr>
          <w:rFonts w:ascii="Times New Roman"/>
          <w:b/>
          <w:i w:val="false"/>
          <w:color w:val="000000"/>
        </w:rPr>
        <w:t xml:space="preserve"> Аралтөбе ауылдық округі </w:t>
      </w:r>
    </w:p>
    <w:bookmarkEnd w:id="157"/>
    <w:bookmarkStart w:name="z203"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41-қосымша</w:t>
            </w:r>
          </w:p>
        </w:tc>
      </w:tr>
    </w:tbl>
    <w:bookmarkStart w:name="z205" w:id="15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59"/>
    <w:bookmarkStart w:name="z206" w:id="160"/>
    <w:p>
      <w:pPr>
        <w:spacing w:after="0"/>
        <w:ind w:left="0"/>
        <w:jc w:val="left"/>
      </w:pPr>
      <w:r>
        <w:rPr>
          <w:rFonts w:ascii="Times New Roman"/>
          <w:b/>
          <w:i w:val="false"/>
          <w:color w:val="000000"/>
        </w:rPr>
        <w:t xml:space="preserve"> Бұлан ауылдық округі </w:t>
      </w:r>
    </w:p>
    <w:bookmarkEnd w:id="160"/>
    <w:bookmarkStart w:name="z207"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42-қосымша</w:t>
            </w:r>
          </w:p>
        </w:tc>
      </w:tr>
    </w:tbl>
    <w:bookmarkStart w:name="z209" w:id="16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2"/>
    <w:bookmarkStart w:name="z210" w:id="163"/>
    <w:p>
      <w:pPr>
        <w:spacing w:after="0"/>
        <w:ind w:left="0"/>
        <w:jc w:val="left"/>
      </w:pPr>
      <w:r>
        <w:rPr>
          <w:rFonts w:ascii="Times New Roman"/>
          <w:b/>
          <w:i w:val="false"/>
          <w:color w:val="000000"/>
        </w:rPr>
        <w:t xml:space="preserve"> Бұлдырты ауылдық округі </w:t>
      </w:r>
    </w:p>
    <w:bookmarkEnd w:id="163"/>
    <w:bookmarkStart w:name="z211"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43-қосымша</w:t>
            </w:r>
          </w:p>
        </w:tc>
      </w:tr>
    </w:tbl>
    <w:bookmarkStart w:name="z213" w:id="16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5"/>
    <w:bookmarkStart w:name="z214" w:id="166"/>
    <w:p>
      <w:pPr>
        <w:spacing w:after="0"/>
        <w:ind w:left="0"/>
        <w:jc w:val="left"/>
      </w:pPr>
      <w:r>
        <w:rPr>
          <w:rFonts w:ascii="Times New Roman"/>
          <w:b/>
          <w:i w:val="false"/>
          <w:color w:val="000000"/>
        </w:rPr>
        <w:t xml:space="preserve"> Елтай ауылдық округі </w:t>
      </w:r>
    </w:p>
    <w:bookmarkEnd w:id="166"/>
    <w:bookmarkStart w:name="z215"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188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188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44-қосымша</w:t>
            </w:r>
          </w:p>
        </w:tc>
      </w:tr>
    </w:tbl>
    <w:bookmarkStart w:name="z217" w:id="16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68"/>
    <w:bookmarkStart w:name="z218" w:id="169"/>
    <w:p>
      <w:pPr>
        <w:spacing w:after="0"/>
        <w:ind w:left="0"/>
        <w:jc w:val="left"/>
      </w:pPr>
      <w:r>
        <w:rPr>
          <w:rFonts w:ascii="Times New Roman"/>
          <w:b/>
          <w:i w:val="false"/>
          <w:color w:val="000000"/>
        </w:rPr>
        <w:t xml:space="preserve"> Жетікөл ауылдық округі </w:t>
      </w:r>
    </w:p>
    <w:bookmarkEnd w:id="169"/>
    <w:bookmarkStart w:name="z219"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68707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8707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45-қосымша</w:t>
            </w:r>
          </w:p>
        </w:tc>
      </w:tr>
    </w:tbl>
    <w:bookmarkStart w:name="z221" w:id="17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1"/>
    <w:bookmarkStart w:name="z222" w:id="172"/>
    <w:p>
      <w:pPr>
        <w:spacing w:after="0"/>
        <w:ind w:left="0"/>
        <w:jc w:val="left"/>
      </w:pPr>
      <w:r>
        <w:rPr>
          <w:rFonts w:ascii="Times New Roman"/>
          <w:b/>
          <w:i w:val="false"/>
          <w:color w:val="000000"/>
        </w:rPr>
        <w:t xml:space="preserve"> Жосалы ауылдық округі</w:t>
      </w:r>
    </w:p>
    <w:bookmarkEnd w:id="172"/>
    <w:bookmarkStart w:name="z223"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46-қосымша</w:t>
            </w:r>
          </w:p>
        </w:tc>
      </w:tr>
    </w:tbl>
    <w:bookmarkStart w:name="z225" w:id="17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4"/>
    <w:bookmarkStart w:name="z226" w:id="175"/>
    <w:p>
      <w:pPr>
        <w:spacing w:after="0"/>
        <w:ind w:left="0"/>
        <w:jc w:val="left"/>
      </w:pPr>
      <w:r>
        <w:rPr>
          <w:rFonts w:ascii="Times New Roman"/>
          <w:b/>
          <w:i w:val="false"/>
          <w:color w:val="000000"/>
        </w:rPr>
        <w:t xml:space="preserve"> Жымпиты ауылдық округі</w:t>
      </w:r>
    </w:p>
    <w:bookmarkEnd w:id="175"/>
    <w:bookmarkStart w:name="z227"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1120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1120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47-қосымша</w:t>
            </w:r>
          </w:p>
        </w:tc>
      </w:tr>
    </w:tbl>
    <w:bookmarkStart w:name="z229" w:id="17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77"/>
    <w:bookmarkStart w:name="z230" w:id="178"/>
    <w:p>
      <w:pPr>
        <w:spacing w:after="0"/>
        <w:ind w:left="0"/>
        <w:jc w:val="left"/>
      </w:pPr>
      <w:r>
        <w:rPr>
          <w:rFonts w:ascii="Times New Roman"/>
          <w:b/>
          <w:i w:val="false"/>
          <w:color w:val="000000"/>
        </w:rPr>
        <w:t xml:space="preserve"> Қособа ауылдық округі</w:t>
      </w:r>
    </w:p>
    <w:bookmarkEnd w:id="178"/>
    <w:bookmarkStart w:name="z23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0739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739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48-қосымша</w:t>
            </w:r>
          </w:p>
        </w:tc>
      </w:tr>
    </w:tbl>
    <w:bookmarkStart w:name="z233" w:id="18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0"/>
    <w:bookmarkStart w:name="z234" w:id="181"/>
    <w:p>
      <w:pPr>
        <w:spacing w:after="0"/>
        <w:ind w:left="0"/>
        <w:jc w:val="left"/>
      </w:pPr>
      <w:r>
        <w:rPr>
          <w:rFonts w:ascii="Times New Roman"/>
          <w:b/>
          <w:i w:val="false"/>
          <w:color w:val="000000"/>
        </w:rPr>
        <w:t xml:space="preserve"> Сарой ауылдық округі</w:t>
      </w:r>
    </w:p>
    <w:bookmarkEnd w:id="181"/>
    <w:bookmarkStart w:name="z235"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49-қосымша</w:t>
            </w:r>
          </w:p>
        </w:tc>
      </w:tr>
    </w:tbl>
    <w:bookmarkStart w:name="z237" w:id="18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3"/>
    <w:bookmarkStart w:name="z238" w:id="184"/>
    <w:p>
      <w:pPr>
        <w:spacing w:after="0"/>
        <w:ind w:left="0"/>
        <w:jc w:val="left"/>
      </w:pPr>
      <w:r>
        <w:rPr>
          <w:rFonts w:ascii="Times New Roman"/>
          <w:b/>
          <w:i w:val="false"/>
          <w:color w:val="000000"/>
        </w:rPr>
        <w:t xml:space="preserve"> Талдыбұлақ ауылдық округі</w:t>
      </w:r>
    </w:p>
    <w:bookmarkEnd w:id="184"/>
    <w:bookmarkStart w:name="z239"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3914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914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50-қосымша</w:t>
            </w:r>
          </w:p>
        </w:tc>
      </w:tr>
    </w:tbl>
    <w:bookmarkStart w:name="z241" w:id="186"/>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6"/>
    <w:bookmarkStart w:name="z242" w:id="187"/>
    <w:p>
      <w:pPr>
        <w:spacing w:after="0"/>
        <w:ind w:left="0"/>
        <w:jc w:val="left"/>
      </w:pPr>
      <w:r>
        <w:rPr>
          <w:rFonts w:ascii="Times New Roman"/>
          <w:b/>
          <w:i w:val="false"/>
          <w:color w:val="000000"/>
        </w:rPr>
        <w:t xml:space="preserve"> Шолақаңқаты ауылдық округі</w:t>
      </w:r>
    </w:p>
    <w:bookmarkEnd w:id="187"/>
    <w:bookmarkStart w:name="z243"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1374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1374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51-қосымша</w:t>
            </w:r>
          </w:p>
        </w:tc>
      </w:tr>
    </w:tbl>
    <w:bookmarkStart w:name="z245" w:id="18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9"/>
    <w:bookmarkStart w:name="z246" w:id="190"/>
    <w:p>
      <w:pPr>
        <w:spacing w:after="0"/>
        <w:ind w:left="0"/>
        <w:jc w:val="left"/>
      </w:pPr>
      <w:r>
        <w:rPr>
          <w:rFonts w:ascii="Times New Roman"/>
          <w:b/>
          <w:i w:val="false"/>
          <w:color w:val="000000"/>
        </w:rPr>
        <w:t xml:space="preserve"> Алғабас ауылдық округі</w:t>
      </w:r>
    </w:p>
    <w:bookmarkEnd w:id="190"/>
    <w:bookmarkStart w:name="z247" w:id="191"/>
    <w:p>
      <w:pPr>
        <w:spacing w:after="0"/>
        <w:ind w:left="0"/>
        <w:jc w:val="both"/>
      </w:pPr>
      <w:r>
        <w:rPr>
          <w:rFonts w:ascii="Times New Roman"/>
          <w:b w:val="false"/>
          <w:i w:val="false"/>
          <w:color w:val="000000"/>
          <w:sz w:val="28"/>
        </w:rPr>
        <w:t xml:space="preserve">
      </w:t>
      </w:r>
    </w:p>
    <w:bookmarkEnd w:id="191"/>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52-қосымша</w:t>
            </w:r>
          </w:p>
        </w:tc>
      </w:tr>
    </w:tbl>
    <w:bookmarkStart w:name="z249" w:id="19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2"/>
    <w:bookmarkStart w:name="z250" w:id="193"/>
    <w:p>
      <w:pPr>
        <w:spacing w:after="0"/>
        <w:ind w:left="0"/>
        <w:jc w:val="left"/>
      </w:pPr>
      <w:r>
        <w:rPr>
          <w:rFonts w:ascii="Times New Roman"/>
          <w:b/>
          <w:i w:val="false"/>
          <w:color w:val="000000"/>
        </w:rPr>
        <w:t xml:space="preserve"> Аралтөбе ауылдық округі </w:t>
      </w:r>
    </w:p>
    <w:bookmarkEnd w:id="193"/>
    <w:bookmarkStart w:name="z251"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53-қосымша</w:t>
            </w:r>
          </w:p>
        </w:tc>
      </w:tr>
    </w:tbl>
    <w:bookmarkStart w:name="z253" w:id="19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5"/>
    <w:bookmarkStart w:name="z254" w:id="196"/>
    <w:p>
      <w:pPr>
        <w:spacing w:after="0"/>
        <w:ind w:left="0"/>
        <w:jc w:val="left"/>
      </w:pPr>
      <w:r>
        <w:rPr>
          <w:rFonts w:ascii="Times New Roman"/>
          <w:b/>
          <w:i w:val="false"/>
          <w:color w:val="000000"/>
        </w:rPr>
        <w:t xml:space="preserve"> Бұлан ауылдық округі </w:t>
      </w:r>
    </w:p>
    <w:bookmarkEnd w:id="196"/>
    <w:bookmarkStart w:name="z255"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54-қосымша</w:t>
            </w:r>
          </w:p>
        </w:tc>
      </w:tr>
    </w:tbl>
    <w:bookmarkStart w:name="z257" w:id="19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98"/>
    <w:bookmarkStart w:name="z258" w:id="199"/>
    <w:p>
      <w:pPr>
        <w:spacing w:after="0"/>
        <w:ind w:left="0"/>
        <w:jc w:val="left"/>
      </w:pPr>
      <w:r>
        <w:rPr>
          <w:rFonts w:ascii="Times New Roman"/>
          <w:b/>
          <w:i w:val="false"/>
          <w:color w:val="000000"/>
        </w:rPr>
        <w:t xml:space="preserve"> Бұлдырты ауылдық округі</w:t>
      </w:r>
    </w:p>
    <w:bookmarkEnd w:id="199"/>
    <w:bookmarkStart w:name="z259"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55-қосымша</w:t>
            </w:r>
          </w:p>
        </w:tc>
      </w:tr>
    </w:tbl>
    <w:bookmarkStart w:name="z261" w:id="20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1"/>
    <w:bookmarkStart w:name="z262" w:id="202"/>
    <w:p>
      <w:pPr>
        <w:spacing w:after="0"/>
        <w:ind w:left="0"/>
        <w:jc w:val="left"/>
      </w:pPr>
      <w:r>
        <w:rPr>
          <w:rFonts w:ascii="Times New Roman"/>
          <w:b/>
          <w:i w:val="false"/>
          <w:color w:val="000000"/>
        </w:rPr>
        <w:t xml:space="preserve"> Елтай ауылдық округі </w:t>
      </w:r>
    </w:p>
    <w:bookmarkEnd w:id="202"/>
    <w:bookmarkStart w:name="z263"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56-қосымша</w:t>
            </w:r>
          </w:p>
        </w:tc>
      </w:tr>
    </w:tbl>
    <w:bookmarkStart w:name="z265" w:id="20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4"/>
    <w:bookmarkStart w:name="z266" w:id="205"/>
    <w:p>
      <w:pPr>
        <w:spacing w:after="0"/>
        <w:ind w:left="0"/>
        <w:jc w:val="left"/>
      </w:pPr>
      <w:r>
        <w:rPr>
          <w:rFonts w:ascii="Times New Roman"/>
          <w:b/>
          <w:i w:val="false"/>
          <w:color w:val="000000"/>
        </w:rPr>
        <w:t xml:space="preserve"> Жетікөл ауылдық округі </w:t>
      </w:r>
    </w:p>
    <w:bookmarkEnd w:id="205"/>
    <w:bookmarkStart w:name="z267"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57-қосымша</w:t>
            </w:r>
          </w:p>
        </w:tc>
      </w:tr>
    </w:tbl>
    <w:bookmarkStart w:name="z269" w:id="207"/>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07"/>
    <w:bookmarkStart w:name="z270" w:id="208"/>
    <w:p>
      <w:pPr>
        <w:spacing w:after="0"/>
        <w:ind w:left="0"/>
        <w:jc w:val="left"/>
      </w:pPr>
      <w:r>
        <w:rPr>
          <w:rFonts w:ascii="Times New Roman"/>
          <w:b/>
          <w:i w:val="false"/>
          <w:color w:val="000000"/>
        </w:rPr>
        <w:t xml:space="preserve"> Жосалы ауылдық округі </w:t>
      </w:r>
    </w:p>
    <w:bookmarkEnd w:id="208"/>
    <w:bookmarkStart w:name="z271"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58-қосымша</w:t>
            </w:r>
          </w:p>
        </w:tc>
      </w:tr>
    </w:tbl>
    <w:bookmarkStart w:name="z273" w:id="21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0"/>
    <w:bookmarkStart w:name="z274" w:id="211"/>
    <w:p>
      <w:pPr>
        <w:spacing w:after="0"/>
        <w:ind w:left="0"/>
        <w:jc w:val="left"/>
      </w:pPr>
      <w:r>
        <w:rPr>
          <w:rFonts w:ascii="Times New Roman"/>
          <w:b/>
          <w:i w:val="false"/>
          <w:color w:val="000000"/>
        </w:rPr>
        <w:t xml:space="preserve"> Жымпиты ауылдық округі </w:t>
      </w:r>
    </w:p>
    <w:bookmarkEnd w:id="211"/>
    <w:bookmarkStart w:name="z275"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59-қосымша</w:t>
            </w:r>
          </w:p>
        </w:tc>
      </w:tr>
    </w:tbl>
    <w:bookmarkStart w:name="z277" w:id="21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3"/>
    <w:bookmarkStart w:name="z278" w:id="214"/>
    <w:p>
      <w:pPr>
        <w:spacing w:after="0"/>
        <w:ind w:left="0"/>
        <w:jc w:val="left"/>
      </w:pPr>
      <w:r>
        <w:rPr>
          <w:rFonts w:ascii="Times New Roman"/>
          <w:b/>
          <w:i w:val="false"/>
          <w:color w:val="000000"/>
        </w:rPr>
        <w:t xml:space="preserve"> Қособа ауылдық округі </w:t>
      </w:r>
    </w:p>
    <w:bookmarkEnd w:id="214"/>
    <w:bookmarkStart w:name="z279"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60-қосымша</w:t>
            </w:r>
          </w:p>
        </w:tc>
      </w:tr>
    </w:tbl>
    <w:bookmarkStart w:name="z281" w:id="21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6"/>
    <w:bookmarkStart w:name="z282" w:id="217"/>
    <w:p>
      <w:pPr>
        <w:spacing w:after="0"/>
        <w:ind w:left="0"/>
        <w:jc w:val="left"/>
      </w:pPr>
      <w:r>
        <w:rPr>
          <w:rFonts w:ascii="Times New Roman"/>
          <w:b/>
          <w:i w:val="false"/>
          <w:color w:val="000000"/>
        </w:rPr>
        <w:t xml:space="preserve"> Сарой ауылдық округі </w:t>
      </w:r>
    </w:p>
    <w:bookmarkEnd w:id="217"/>
    <w:bookmarkStart w:name="z283"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61-қосымша</w:t>
            </w:r>
          </w:p>
        </w:tc>
      </w:tr>
    </w:tbl>
    <w:bookmarkStart w:name="z285" w:id="21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19"/>
    <w:bookmarkStart w:name="z286" w:id="220"/>
    <w:p>
      <w:pPr>
        <w:spacing w:after="0"/>
        <w:ind w:left="0"/>
        <w:jc w:val="left"/>
      </w:pPr>
      <w:r>
        <w:rPr>
          <w:rFonts w:ascii="Times New Roman"/>
          <w:b/>
          <w:i w:val="false"/>
          <w:color w:val="000000"/>
        </w:rPr>
        <w:t xml:space="preserve"> Талдыбұлақ ауылдық округі</w:t>
      </w:r>
    </w:p>
    <w:bookmarkEnd w:id="220"/>
    <w:bookmarkStart w:name="z287"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62-қосымша</w:t>
            </w:r>
          </w:p>
        </w:tc>
      </w:tr>
    </w:tbl>
    <w:bookmarkStart w:name="z289" w:id="22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2"/>
    <w:bookmarkStart w:name="z290" w:id="223"/>
    <w:p>
      <w:pPr>
        <w:spacing w:after="0"/>
        <w:ind w:left="0"/>
        <w:jc w:val="left"/>
      </w:pPr>
      <w:r>
        <w:rPr>
          <w:rFonts w:ascii="Times New Roman"/>
          <w:b/>
          <w:i w:val="false"/>
          <w:color w:val="000000"/>
        </w:rPr>
        <w:t xml:space="preserve"> Шолақаңқаты ауылдық округі </w:t>
      </w:r>
    </w:p>
    <w:bookmarkEnd w:id="223"/>
    <w:bookmarkStart w:name="z291"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63-қосымша</w:t>
            </w:r>
          </w:p>
        </w:tc>
      </w:tr>
    </w:tbl>
    <w:bookmarkStart w:name="z293" w:id="22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5"/>
    <w:bookmarkStart w:name="z294" w:id="226"/>
    <w:p>
      <w:pPr>
        <w:spacing w:after="0"/>
        <w:ind w:left="0"/>
        <w:jc w:val="left"/>
      </w:pPr>
      <w:r>
        <w:rPr>
          <w:rFonts w:ascii="Times New Roman"/>
          <w:b/>
          <w:i w:val="false"/>
          <w:color w:val="000000"/>
        </w:rPr>
        <w:t xml:space="preserve"> Алғабас ауылдық округі</w:t>
      </w:r>
    </w:p>
    <w:bookmarkEnd w:id="226"/>
    <w:bookmarkStart w:name="z295"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64-қосымша</w:t>
            </w:r>
          </w:p>
        </w:tc>
      </w:tr>
    </w:tbl>
    <w:bookmarkStart w:name="z297" w:id="22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8"/>
    <w:bookmarkStart w:name="z298" w:id="229"/>
    <w:p>
      <w:pPr>
        <w:spacing w:after="0"/>
        <w:ind w:left="0"/>
        <w:jc w:val="left"/>
      </w:pPr>
      <w:r>
        <w:rPr>
          <w:rFonts w:ascii="Times New Roman"/>
          <w:b/>
          <w:i w:val="false"/>
          <w:color w:val="000000"/>
        </w:rPr>
        <w:t xml:space="preserve"> Аралтөбе ауылдық округі</w:t>
      </w:r>
    </w:p>
    <w:bookmarkEnd w:id="229"/>
    <w:bookmarkStart w:name="z299"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65-қосымша</w:t>
            </w:r>
          </w:p>
        </w:tc>
      </w:tr>
    </w:tbl>
    <w:bookmarkStart w:name="z301" w:id="231"/>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1"/>
    <w:bookmarkStart w:name="z302" w:id="232"/>
    <w:p>
      <w:pPr>
        <w:spacing w:after="0"/>
        <w:ind w:left="0"/>
        <w:jc w:val="left"/>
      </w:pPr>
      <w:r>
        <w:rPr>
          <w:rFonts w:ascii="Times New Roman"/>
          <w:b/>
          <w:i w:val="false"/>
          <w:color w:val="000000"/>
        </w:rPr>
        <w:t xml:space="preserve"> Бұлан ауылдық округі</w:t>
      </w:r>
    </w:p>
    <w:bookmarkEnd w:id="232"/>
    <w:bookmarkStart w:name="z303"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66-қосымша</w:t>
            </w:r>
          </w:p>
        </w:tc>
      </w:tr>
    </w:tbl>
    <w:bookmarkStart w:name="z305" w:id="23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4"/>
    <w:bookmarkStart w:name="z306" w:id="235"/>
    <w:p>
      <w:pPr>
        <w:spacing w:after="0"/>
        <w:ind w:left="0"/>
        <w:jc w:val="left"/>
      </w:pPr>
      <w:r>
        <w:rPr>
          <w:rFonts w:ascii="Times New Roman"/>
          <w:b/>
          <w:i w:val="false"/>
          <w:color w:val="000000"/>
        </w:rPr>
        <w:t xml:space="preserve"> Бұлдырты ауылдық округі</w:t>
      </w:r>
    </w:p>
    <w:bookmarkEnd w:id="235"/>
    <w:bookmarkStart w:name="z307" w:id="236"/>
    <w:p>
      <w:pPr>
        <w:spacing w:after="0"/>
        <w:ind w:left="0"/>
        <w:jc w:val="both"/>
      </w:pPr>
      <w:r>
        <w:rPr>
          <w:rFonts w:ascii="Times New Roman"/>
          <w:b w:val="false"/>
          <w:i w:val="false"/>
          <w:color w:val="000000"/>
          <w:sz w:val="28"/>
        </w:rPr>
        <w:t xml:space="preserve">
      </w:t>
      </w:r>
    </w:p>
    <w:bookmarkEnd w:id="236"/>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67-қосымша</w:t>
            </w:r>
          </w:p>
        </w:tc>
      </w:tr>
    </w:tbl>
    <w:bookmarkStart w:name="z309" w:id="237"/>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37"/>
    <w:bookmarkStart w:name="z310" w:id="238"/>
    <w:p>
      <w:pPr>
        <w:spacing w:after="0"/>
        <w:ind w:left="0"/>
        <w:jc w:val="left"/>
      </w:pPr>
      <w:r>
        <w:rPr>
          <w:rFonts w:ascii="Times New Roman"/>
          <w:b/>
          <w:i w:val="false"/>
          <w:color w:val="000000"/>
        </w:rPr>
        <w:t xml:space="preserve"> Елтай ауылдық округі</w:t>
      </w:r>
    </w:p>
    <w:bookmarkEnd w:id="238"/>
    <w:bookmarkStart w:name="z311"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68-қосымша</w:t>
            </w:r>
          </w:p>
        </w:tc>
      </w:tr>
    </w:tbl>
    <w:bookmarkStart w:name="z313" w:id="240"/>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0"/>
    <w:bookmarkStart w:name="z314" w:id="241"/>
    <w:p>
      <w:pPr>
        <w:spacing w:after="0"/>
        <w:ind w:left="0"/>
        <w:jc w:val="left"/>
      </w:pPr>
      <w:r>
        <w:rPr>
          <w:rFonts w:ascii="Times New Roman"/>
          <w:b/>
          <w:i w:val="false"/>
          <w:color w:val="000000"/>
        </w:rPr>
        <w:t xml:space="preserve"> Жетікөл ауылдық округі</w:t>
      </w:r>
    </w:p>
    <w:bookmarkEnd w:id="241"/>
    <w:bookmarkStart w:name="z315" w:id="242"/>
    <w:p>
      <w:pPr>
        <w:spacing w:after="0"/>
        <w:ind w:left="0"/>
        <w:jc w:val="both"/>
      </w:pPr>
      <w:r>
        <w:rPr>
          <w:rFonts w:ascii="Times New Roman"/>
          <w:b w:val="false"/>
          <w:i w:val="false"/>
          <w:color w:val="000000"/>
          <w:sz w:val="28"/>
        </w:rPr>
        <w:t xml:space="preserve">
      </w:t>
      </w:r>
    </w:p>
    <w:bookmarkEnd w:id="242"/>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69-қосымша</w:t>
            </w:r>
          </w:p>
        </w:tc>
      </w:tr>
    </w:tbl>
    <w:bookmarkStart w:name="z317" w:id="243"/>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3"/>
    <w:bookmarkStart w:name="z318" w:id="244"/>
    <w:p>
      <w:pPr>
        <w:spacing w:after="0"/>
        <w:ind w:left="0"/>
        <w:jc w:val="left"/>
      </w:pPr>
      <w:r>
        <w:rPr>
          <w:rFonts w:ascii="Times New Roman"/>
          <w:b/>
          <w:i w:val="false"/>
          <w:color w:val="000000"/>
        </w:rPr>
        <w:t xml:space="preserve"> Жосалы ауылдық округі</w:t>
      </w:r>
    </w:p>
    <w:bookmarkEnd w:id="244"/>
    <w:bookmarkStart w:name="z319"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70-қосымша</w:t>
            </w:r>
          </w:p>
        </w:tc>
      </w:tr>
    </w:tbl>
    <w:bookmarkStart w:name="z321" w:id="246"/>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6"/>
    <w:bookmarkStart w:name="z322" w:id="247"/>
    <w:p>
      <w:pPr>
        <w:spacing w:after="0"/>
        <w:ind w:left="0"/>
        <w:jc w:val="left"/>
      </w:pPr>
      <w:r>
        <w:rPr>
          <w:rFonts w:ascii="Times New Roman"/>
          <w:b/>
          <w:i w:val="false"/>
          <w:color w:val="000000"/>
        </w:rPr>
        <w:t xml:space="preserve"> Жымпиты ауылдық округі</w:t>
      </w:r>
    </w:p>
    <w:bookmarkEnd w:id="247"/>
    <w:bookmarkStart w:name="z323"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71-қосымша</w:t>
            </w:r>
          </w:p>
        </w:tc>
      </w:tr>
    </w:tbl>
    <w:bookmarkStart w:name="z325" w:id="249"/>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9"/>
    <w:bookmarkStart w:name="z326" w:id="250"/>
    <w:p>
      <w:pPr>
        <w:spacing w:after="0"/>
        <w:ind w:left="0"/>
        <w:jc w:val="left"/>
      </w:pPr>
      <w:r>
        <w:rPr>
          <w:rFonts w:ascii="Times New Roman"/>
          <w:b/>
          <w:i w:val="false"/>
          <w:color w:val="000000"/>
        </w:rPr>
        <w:t xml:space="preserve"> Қособа ауылдық округі</w:t>
      </w:r>
    </w:p>
    <w:bookmarkEnd w:id="250"/>
    <w:bookmarkStart w:name="z327"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7724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7724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72-қосымша</w:t>
            </w:r>
          </w:p>
        </w:tc>
      </w:tr>
    </w:tbl>
    <w:bookmarkStart w:name="z329" w:id="252"/>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2"/>
    <w:bookmarkStart w:name="z330" w:id="253"/>
    <w:p>
      <w:pPr>
        <w:spacing w:after="0"/>
        <w:ind w:left="0"/>
        <w:jc w:val="left"/>
      </w:pPr>
      <w:r>
        <w:rPr>
          <w:rFonts w:ascii="Times New Roman"/>
          <w:b/>
          <w:i w:val="false"/>
          <w:color w:val="000000"/>
        </w:rPr>
        <w:t xml:space="preserve"> Сарой ауылдық округі</w:t>
      </w:r>
    </w:p>
    <w:bookmarkEnd w:id="253"/>
    <w:bookmarkStart w:name="z331"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73-қосымша</w:t>
            </w:r>
          </w:p>
        </w:tc>
      </w:tr>
    </w:tbl>
    <w:bookmarkStart w:name="z333" w:id="255"/>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5"/>
    <w:bookmarkStart w:name="z334" w:id="256"/>
    <w:p>
      <w:pPr>
        <w:spacing w:after="0"/>
        <w:ind w:left="0"/>
        <w:jc w:val="left"/>
      </w:pPr>
      <w:r>
        <w:rPr>
          <w:rFonts w:ascii="Times New Roman"/>
          <w:b/>
          <w:i w:val="false"/>
          <w:color w:val="000000"/>
        </w:rPr>
        <w:t xml:space="preserve"> Талдыбұлақ ауылдық округі</w:t>
      </w:r>
    </w:p>
    <w:bookmarkEnd w:id="256"/>
    <w:bookmarkStart w:name="z335"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74-қосымша</w:t>
            </w:r>
          </w:p>
        </w:tc>
      </w:tr>
    </w:tbl>
    <w:bookmarkStart w:name="z337" w:id="258"/>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8"/>
    <w:bookmarkStart w:name="z338" w:id="259"/>
    <w:p>
      <w:pPr>
        <w:spacing w:after="0"/>
        <w:ind w:left="0"/>
        <w:jc w:val="left"/>
      </w:pPr>
      <w:r>
        <w:rPr>
          <w:rFonts w:ascii="Times New Roman"/>
          <w:b/>
          <w:i w:val="false"/>
          <w:color w:val="000000"/>
        </w:rPr>
        <w:t xml:space="preserve"> Шолақаңқаты ауылдық округі</w:t>
      </w:r>
    </w:p>
    <w:bookmarkEnd w:id="259"/>
    <w:bookmarkStart w:name="z339"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75-қосымша</w:t>
            </w:r>
          </w:p>
        </w:tc>
      </w:tr>
    </w:tbl>
    <w:bookmarkStart w:name="z341" w:id="261"/>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Алғабас ауылдық округі</w:t>
      </w:r>
    </w:p>
    <w:bookmarkEnd w:id="261"/>
    <w:bookmarkStart w:name="z342"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76-қосымша</w:t>
            </w:r>
          </w:p>
        </w:tc>
      </w:tr>
    </w:tbl>
    <w:bookmarkStart w:name="z344" w:id="263"/>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Аралтөбе ауылдық округі</w:t>
      </w:r>
    </w:p>
    <w:bookmarkEnd w:id="263"/>
    <w:bookmarkStart w:name="z345" w:id="264"/>
    <w:p>
      <w:pPr>
        <w:spacing w:after="0"/>
        <w:ind w:left="0"/>
        <w:jc w:val="both"/>
      </w:pPr>
      <w:r>
        <w:rPr>
          <w:rFonts w:ascii="Times New Roman"/>
          <w:b w:val="false"/>
          <w:i w:val="false"/>
          <w:color w:val="000000"/>
          <w:sz w:val="28"/>
        </w:rPr>
        <w:t xml:space="preserve">
      </w:t>
      </w:r>
    </w:p>
    <w:bookmarkEnd w:id="264"/>
    <w:p>
      <w:pPr>
        <w:spacing w:after="0"/>
        <w:ind w:left="0"/>
        <w:jc w:val="both"/>
      </w:pPr>
      <w:r>
        <w:drawing>
          <wp:inline distT="0" distB="0" distL="0" distR="0">
            <wp:extent cx="6629400" cy="838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629400" cy="838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77-қосымша</w:t>
            </w:r>
          </w:p>
        </w:tc>
      </w:tr>
    </w:tbl>
    <w:bookmarkStart w:name="z347" w:id="265"/>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Бұлан ауылдық округі</w:t>
      </w:r>
    </w:p>
    <w:bookmarkEnd w:id="265"/>
    <w:bookmarkStart w:name="z348"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0358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0358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78-қосымша</w:t>
            </w:r>
          </w:p>
        </w:tc>
      </w:tr>
    </w:tbl>
    <w:bookmarkStart w:name="z350" w:id="267"/>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Бұлдырты ауылдық округі</w:t>
      </w:r>
    </w:p>
    <w:bookmarkEnd w:id="267"/>
    <w:bookmarkStart w:name="z351"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69723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9723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79-қосымша</w:t>
            </w:r>
          </w:p>
        </w:tc>
      </w:tr>
    </w:tbl>
    <w:bookmarkStart w:name="z353" w:id="269"/>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Елтай ауылдық округі</w:t>
      </w:r>
    </w:p>
    <w:bookmarkEnd w:id="269"/>
    <w:bookmarkStart w:name="z354" w:id="270"/>
    <w:p>
      <w:pPr>
        <w:spacing w:after="0"/>
        <w:ind w:left="0"/>
        <w:jc w:val="both"/>
      </w:pPr>
      <w:r>
        <w:rPr>
          <w:rFonts w:ascii="Times New Roman"/>
          <w:b w:val="false"/>
          <w:i w:val="false"/>
          <w:color w:val="000000"/>
          <w:sz w:val="28"/>
        </w:rPr>
        <w:t xml:space="preserve">
      </w:t>
      </w:r>
    </w:p>
    <w:bookmarkEnd w:id="270"/>
    <w:p>
      <w:pPr>
        <w:spacing w:after="0"/>
        <w:ind w:left="0"/>
        <w:jc w:val="both"/>
      </w:pPr>
      <w:r>
        <w:drawing>
          <wp:inline distT="0" distB="0" distL="0" distR="0">
            <wp:extent cx="68961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8961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80-қосымша</w:t>
            </w:r>
          </w:p>
        </w:tc>
      </w:tr>
    </w:tbl>
    <w:bookmarkStart w:name="z356" w:id="271"/>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Жетікөл ауылдық округі</w:t>
      </w:r>
    </w:p>
    <w:bookmarkEnd w:id="271"/>
    <w:bookmarkStart w:name="z357"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7061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612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81-қосымша</w:t>
            </w:r>
          </w:p>
        </w:tc>
      </w:tr>
    </w:tbl>
    <w:bookmarkStart w:name="z359" w:id="273"/>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Жосалы ауылдық округі</w:t>
      </w:r>
    </w:p>
    <w:bookmarkEnd w:id="273"/>
    <w:bookmarkStart w:name="z360"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3279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3279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82-қосымша</w:t>
            </w:r>
          </w:p>
        </w:tc>
      </w:tr>
    </w:tbl>
    <w:bookmarkStart w:name="z362" w:id="275"/>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Жымпиты ауылдық округі</w:t>
      </w:r>
    </w:p>
    <w:bookmarkEnd w:id="275"/>
    <w:bookmarkStart w:name="z363" w:id="276"/>
    <w:p>
      <w:pPr>
        <w:spacing w:after="0"/>
        <w:ind w:left="0"/>
        <w:jc w:val="both"/>
      </w:pPr>
      <w:r>
        <w:rPr>
          <w:rFonts w:ascii="Times New Roman"/>
          <w:b w:val="false"/>
          <w:i w:val="false"/>
          <w:color w:val="000000"/>
          <w:sz w:val="28"/>
        </w:rPr>
        <w:t xml:space="preserve">
      </w:t>
      </w:r>
    </w:p>
    <w:bookmarkEnd w:id="276"/>
    <w:p>
      <w:pPr>
        <w:spacing w:after="0"/>
        <w:ind w:left="0"/>
        <w:jc w:val="both"/>
      </w:pPr>
      <w:r>
        <w:drawing>
          <wp:inline distT="0" distB="0" distL="0" distR="0">
            <wp:extent cx="7429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429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83-қосымша</w:t>
            </w:r>
          </w:p>
        </w:tc>
      </w:tr>
    </w:tbl>
    <w:bookmarkStart w:name="z365" w:id="277"/>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Қособа ауылдық округі</w:t>
      </w:r>
    </w:p>
    <w:bookmarkEnd w:id="277"/>
    <w:bookmarkStart w:name="z366"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58166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166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84-қосымша</w:t>
            </w:r>
          </w:p>
        </w:tc>
      </w:tr>
    </w:tbl>
    <w:bookmarkStart w:name="z368" w:id="279"/>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Сарой ауылдық округі</w:t>
      </w:r>
    </w:p>
    <w:bookmarkEnd w:id="279"/>
    <w:bookmarkStart w:name="z369"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60960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0960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85-қосымша</w:t>
            </w:r>
          </w:p>
        </w:tc>
      </w:tr>
    </w:tbl>
    <w:bookmarkStart w:name="z371" w:id="281"/>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Талдыбұлақ ауылдық округі</w:t>
      </w:r>
    </w:p>
    <w:bookmarkEnd w:id="281"/>
    <w:bookmarkStart w:name="z372"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58293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8293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Сырым ауданы бойынша </w:t>
            </w:r>
            <w:r>
              <w:br/>
            </w:r>
            <w:r>
              <w:rPr>
                <w:rFonts w:ascii="Times New Roman"/>
                <w:b w:val="false"/>
                <w:i w:val="false"/>
                <w:color w:val="000000"/>
                <w:sz w:val="20"/>
              </w:rPr>
              <w:t xml:space="preserve">2023-2024 жылдарға арналған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86-қосымша</w:t>
            </w:r>
          </w:p>
        </w:tc>
      </w:tr>
    </w:tbl>
    <w:bookmarkStart w:name="z374" w:id="283"/>
    <w:p>
      <w:pPr>
        <w:spacing w:after="0"/>
        <w:ind w:left="0"/>
        <w:jc w:val="left"/>
      </w:pPr>
      <w:r>
        <w:rPr>
          <w:rFonts w:ascii="Times New Roman"/>
          <w:b/>
          <w:i w:val="false"/>
          <w:color w:val="000000"/>
        </w:rPr>
        <w:t xml:space="preserve"> Жеке ауладағы ауыл шаруашылығы жануарларын жаюға халық мұқтажын қанағатандыру үшін қажетті жайылымдардың сыртқы мен ішкі шекаралары және алаңдары белгіленген картасы Шолақаңқаты ауылдық округі</w:t>
      </w:r>
    </w:p>
    <w:bookmarkEnd w:id="283"/>
    <w:bookmarkStart w:name="z375"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58039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8039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header.xml" Type="http://schemas.openxmlformats.org/officeDocument/2006/relationships/header" Id="rId8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