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6dbf" w14:textId="8826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13-6 "2022-2024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22 қыркүйектегі № 23-6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13-6 "2022-2024 жылдарға арналған Жетікөл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Жетікөл ауылдық округінің бюджетіне Қазақстан Республикасы Ұлттық қоры, республикалық, облыстық және аудандық трансферттер түсімдерінің жалпы сомасы 14 986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495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495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835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есебінен ұсталатын ұйымдар қызметкерлерінің, қазыналық кәсіпорындар қызметкерлерінің жалақысын көтеруге – 835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9 073 мың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9 073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4 583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адамдарға арналған қажетті құрал-жабдықтар мен белгілер орнатуға – 498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463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елді-мекендерді сумен жабдықтауды ұйымдастыруға – 3 622 мың теңге.";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№13-6 шешіміне 1 - қосымша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Жетікөл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