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2545" w14:textId="a732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2018 жылғы 28 наурыздағы № 36 "Қаратөбе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2022 жылғы 12 шілдедегі № 85 қаулысы. Күші жойылды - Батыс Қазақстан облысы Қаратөбе ауданы әкімдігінің 2024 жылғы 13 маусымдағы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(Қазақстан Республикасының Әділет министрлігінде 2018 жылы 1 ақпанда № 16299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әкімдігінің 2018 жылғы 28 наурыздағы № 36 "Қаратөбе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120775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"Қаратөбе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