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07fe" w14:textId="82a0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Бәйтерек ауданы Макаров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2022 жылғы 23 желтоқсандағы № 24-12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Макаров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62 443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2 748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59 695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64 297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- 1 854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1 854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1 854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Бәйтерек ауданы мәслихатының 24.11.2023 </w:t>
      </w:r>
      <w:r>
        <w:rPr>
          <w:rFonts w:ascii="Times New Roman"/>
          <w:b w:val="false"/>
          <w:i w:val="false"/>
          <w:color w:val="000000"/>
          <w:sz w:val="28"/>
        </w:rPr>
        <w:t>№ 9-12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2023 жылға арналған Макаров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"2023-2025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2022 жылғы 23 желтоқсандағы № 24-2 "2023-2025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"2023-2025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2023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2023 жылға арналған ауылдық округ бюджетінде аудандық бюджеттен берілетін субвенциялар түсімдері 18 022 мың теңге және 18 597 мың теңге төменгі тұрған бюджеттерге берілетін нысаналы ағымдағы трансферттер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2023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№24-12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Макаров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Батыс Қазақстан облысы Бәйтерек ауданы мәслихатының 24.11.2023 </w:t>
      </w:r>
      <w:r>
        <w:rPr>
          <w:rFonts w:ascii="Times New Roman"/>
          <w:b w:val="false"/>
          <w:i w:val="false"/>
          <w:color w:val="ff0000"/>
          <w:sz w:val="28"/>
        </w:rPr>
        <w:t>№ 9-12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64 297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24-12 шешіміне 2-қосымша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Макаров ауылдық округінің бюджеті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39 367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30 357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30 357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30 357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30 357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24-12 шешіміне 3-қосымша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Макаров ауылдық округінің бюджеті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39 367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30 357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30 357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30 357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30 357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