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e40d" w14:textId="e9ce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Амангелді ауданы әкімдігінің 2022 жылғы 14 ақпандағы № 42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тұрғын үй-коммуналдық шаруашылығы, жолаушылар көлігі, автомобиль жолдары және тұрғын үй иснпекциясы бөлімі" коммуналдық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Амангелді ауданында Коммуналдық көрсетілетін қызметтерді ұсыну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Амангелді ауданы әкімдігінің 26.02.2026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Амангелді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6"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7"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8"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9"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30"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31"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32"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33"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34"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5"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6"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7"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8"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9"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40"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41" w:id="2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7"/>
    <w:bookmarkStart w:name="z42" w:id="2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43" w:id="2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44"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5"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6"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7"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8"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9"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50"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51" w:id="3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7"/>
    <w:bookmarkStart w:name="z52"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53"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54"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55"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6"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7"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8"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9"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60"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61"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62"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63"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64"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5"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6"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7"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8"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9"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70"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71" w:id="57"/>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7"/>
    <w:bookmarkStart w:name="z72"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73"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74"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5"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6"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7"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8" w:id="6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9" w:id="65"/>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80" w:id="6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81" w:id="6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82" w:id="68"/>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8"/>
    <w:bookmarkStart w:name="z83" w:id="6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84" w:id="7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5"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6"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7"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8"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9"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90"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91"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92"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93" w:id="7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94" w:id="8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5" w:id="8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81"/>
    <w:bookmarkStart w:name="z96" w:id="82"/>
    <w:p>
      <w:pPr>
        <w:spacing w:after="0"/>
        <w:ind w:left="0"/>
        <w:jc w:val="both"/>
      </w:pPr>
      <w:r>
        <w:rPr>
          <w:rFonts w:ascii="Times New Roman"/>
          <w:b w:val="false"/>
          <w:i w:val="false"/>
          <w:color w:val="000000"/>
          <w:sz w:val="28"/>
        </w:rPr>
        <w:t>
      20. Тұтынушы:</w:t>
      </w:r>
    </w:p>
    <w:bookmarkEnd w:id="82"/>
    <w:bookmarkStart w:name="z97"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8"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9"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100"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101"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102" w:id="8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103"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104"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5"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6"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7" w:id="93"/>
    <w:p>
      <w:pPr>
        <w:spacing w:after="0"/>
        <w:ind w:left="0"/>
        <w:jc w:val="both"/>
      </w:pPr>
      <w:r>
        <w:rPr>
          <w:rFonts w:ascii="Times New Roman"/>
          <w:b w:val="false"/>
          <w:i w:val="false"/>
          <w:color w:val="000000"/>
          <w:sz w:val="28"/>
        </w:rPr>
        <w:t>
      21. Жеткізуші:</w:t>
      </w:r>
    </w:p>
    <w:bookmarkEnd w:id="93"/>
    <w:bookmarkStart w:name="z108"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9"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10"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11"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12"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13"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14"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5"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6"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7"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8"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9" w:id="105"/>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5"/>
    <w:bookmarkStart w:name="z120" w:id="10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21" w:id="10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22" w:id="10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23" w:id="10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24" w:id="11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0"/>
    <w:bookmarkStart w:name="z125" w:id="11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1"/>
    <w:bookmarkStart w:name="z126" w:id="11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7" w:id="11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3"/>
    <w:bookmarkStart w:name="z128" w:id="11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9" w:id="11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30" w:id="116"/>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31" w:id="11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7"/>
    <w:bookmarkStart w:name="z132" w:id="118"/>
    <w:p>
      <w:pPr>
        <w:spacing w:after="0"/>
        <w:ind w:left="0"/>
        <w:jc w:val="left"/>
      </w:pPr>
      <w:r>
        <w:rPr>
          <w:rFonts w:ascii="Times New Roman"/>
          <w:b/>
          <w:i w:val="false"/>
          <w:color w:val="000000"/>
        </w:rPr>
        <w:t xml:space="preserve"> 4-1-тарау. БЕО-ның талаптары мен жұмыс тәртібі</w:t>
      </w:r>
    </w:p>
    <w:bookmarkEnd w:id="118"/>
    <w:bookmarkStart w:name="z133" w:id="11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9"/>
    <w:bookmarkStart w:name="z134" w:id="12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5" w:id="12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6" w:id="122"/>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7" w:id="123"/>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3"/>
    <w:bookmarkStart w:name="z138" w:id="12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9" w:id="12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5"/>
    <w:bookmarkStart w:name="z140" w:id="12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41" w:id="12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7"/>
    <w:bookmarkStart w:name="z142"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43"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44"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5" w:id="131"/>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1"/>
    <w:bookmarkStart w:name="z146" w:id="132"/>
    <w:p>
      <w:pPr>
        <w:spacing w:after="0"/>
        <w:ind w:left="0"/>
        <w:jc w:val="both"/>
      </w:pPr>
      <w:r>
        <w:rPr>
          <w:rFonts w:ascii="Times New Roman"/>
          <w:b w:val="false"/>
          <w:i w:val="false"/>
          <w:color w:val="000000"/>
          <w:sz w:val="28"/>
        </w:rPr>
        <w:t>
      БЕО міндетті:</w:t>
      </w:r>
    </w:p>
    <w:bookmarkEnd w:id="132"/>
    <w:bookmarkStart w:name="z147" w:id="13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3"/>
    <w:bookmarkStart w:name="z148" w:id="13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4"/>
    <w:bookmarkStart w:name="z149" w:id="13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5"/>
    <w:bookmarkStart w:name="z150" w:id="13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6"/>
    <w:bookmarkStart w:name="z151" w:id="137"/>
    <w:p>
      <w:pPr>
        <w:spacing w:after="0"/>
        <w:ind w:left="0"/>
        <w:jc w:val="both"/>
      </w:pPr>
      <w:r>
        <w:rPr>
          <w:rFonts w:ascii="Times New Roman"/>
          <w:b w:val="false"/>
          <w:i w:val="false"/>
          <w:color w:val="000000"/>
          <w:sz w:val="28"/>
        </w:rPr>
        <w:t>
      31-12. БЕО-ға қойылатын талаптар:</w:t>
      </w:r>
    </w:p>
    <w:bookmarkEnd w:id="137"/>
    <w:bookmarkStart w:name="z152" w:id="13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8"/>
    <w:bookmarkStart w:name="z153" w:id="13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9"/>
    <w:bookmarkStart w:name="z154" w:id="14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0"/>
    <w:bookmarkStart w:name="z155" w:id="14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1"/>
    <w:bookmarkStart w:name="z156" w:id="14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2"/>
    <w:bookmarkStart w:name="z157" w:id="143"/>
    <w:p>
      <w:pPr>
        <w:spacing w:after="0"/>
        <w:ind w:left="0"/>
        <w:jc w:val="both"/>
      </w:pPr>
      <w:r>
        <w:rPr>
          <w:rFonts w:ascii="Times New Roman"/>
          <w:b w:val="false"/>
          <w:i w:val="false"/>
          <w:color w:val="000000"/>
          <w:sz w:val="28"/>
        </w:rPr>
        <w:t>
      31-13. БЕО функциялары:</w:t>
      </w:r>
    </w:p>
    <w:bookmarkEnd w:id="143"/>
    <w:bookmarkStart w:name="z158" w:id="14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4"/>
    <w:bookmarkStart w:name="z159" w:id="14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5"/>
    <w:bookmarkStart w:name="z160" w:id="14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6"/>
    <w:bookmarkStart w:name="z161" w:id="14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7"/>
    <w:bookmarkStart w:name="z162" w:id="14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8"/>
    <w:bookmarkStart w:name="z163" w:id="14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9"/>
    <w:bookmarkStart w:name="z164" w:id="15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0"/>
    <w:bookmarkStart w:name="z165" w:id="15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1"/>
    <w:bookmarkStart w:name="z166" w:id="152"/>
    <w:p>
      <w:pPr>
        <w:spacing w:after="0"/>
        <w:ind w:left="0"/>
        <w:jc w:val="both"/>
      </w:pPr>
      <w:r>
        <w:rPr>
          <w:rFonts w:ascii="Times New Roman"/>
          <w:b w:val="false"/>
          <w:i w:val="false"/>
          <w:color w:val="000000"/>
          <w:sz w:val="28"/>
        </w:rPr>
        <w:t>
      31-14. БЕО қызметінің нәтижелілігін бағалау:</w:t>
      </w:r>
    </w:p>
    <w:bookmarkEnd w:id="152"/>
    <w:bookmarkStart w:name="z167" w:id="15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3"/>
    <w:bookmarkStart w:name="z168" w:id="15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4"/>
    <w:bookmarkStart w:name="z169" w:id="15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5"/>
    <w:bookmarkStart w:name="z170" w:id="15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6"/>
    <w:bookmarkStart w:name="z171" w:id="15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7"/>
    <w:bookmarkStart w:name="z172" w:id="15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8"/>
    <w:bookmarkStart w:name="z173" w:id="15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9"/>
    <w:bookmarkStart w:name="z174" w:id="16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0"/>
    <w:bookmarkStart w:name="z175" w:id="16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1"/>
    <w:bookmarkStart w:name="z176" w:id="16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2"/>
    <w:bookmarkStart w:name="z177" w:id="16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3"/>
    <w:bookmarkStart w:name="z178" w:id="16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4"/>
    <w:bookmarkStart w:name="z179" w:id="165"/>
    <w:p>
      <w:pPr>
        <w:spacing w:after="0"/>
        <w:ind w:left="0"/>
        <w:jc w:val="left"/>
      </w:pPr>
      <w:r>
        <w:rPr>
          <w:rFonts w:ascii="Times New Roman"/>
          <w:b/>
          <w:i w:val="false"/>
          <w:color w:val="000000"/>
        </w:rPr>
        <w:t xml:space="preserve"> 5-тарау. Дауларды шешу тәртібі</w:t>
      </w:r>
    </w:p>
    <w:bookmarkEnd w:id="165"/>
    <w:bookmarkStart w:name="z180" w:id="16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6"/>
    <w:bookmarkStart w:name="z181" w:id="16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7"/>
    <w:bookmarkStart w:name="z182" w:id="16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8"/>
    <w:bookmarkStart w:name="z183" w:id="16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9"/>
    <w:bookmarkStart w:name="z184" w:id="17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0"/>
    <w:bookmarkStart w:name="z185" w:id="17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1"/>
    <w:bookmarkStart w:name="z186" w:id="17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2"/>
    <w:bookmarkStart w:name="z187" w:id="17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3"/>
    <w:bookmarkStart w:name="z188" w:id="17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4"/>
    <w:bookmarkStart w:name="z189" w:id="17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5"/>
    <w:bookmarkStart w:name="z190" w:id="17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6"/>
    <w:bookmarkStart w:name="z191" w:id="17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7"/>
    <w:bookmarkStart w:name="z192" w:id="17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8"/>
    <w:bookmarkStart w:name="z193" w:id="17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9"/>
    <w:bookmarkStart w:name="z194" w:id="18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0"/>
    <w:bookmarkStart w:name="z195" w:id="18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1"/>
    <w:bookmarkStart w:name="z196" w:id="18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2"/>
    <w:bookmarkStart w:name="z197" w:id="18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3"/>
    <w:bookmarkStart w:name="z198" w:id="18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4"/>
    <w:bookmarkStart w:name="z199" w:id="185"/>
    <w:p>
      <w:pPr>
        <w:spacing w:after="0"/>
        <w:ind w:left="0"/>
        <w:jc w:val="left"/>
      </w:pPr>
      <w:r>
        <w:rPr>
          <w:rFonts w:ascii="Times New Roman"/>
          <w:b/>
          <w:i w:val="false"/>
          <w:color w:val="000000"/>
        </w:rPr>
        <w:t xml:space="preserve"> 8-тарау. Қорытынды ережелер</w:t>
      </w:r>
    </w:p>
    <w:bookmarkEnd w:id="185"/>
    <w:bookmarkStart w:name="z200" w:id="18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6"/>
    <w:bookmarkStart w:name="z201" w:id="18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7"/>
    <w:bookmarkStart w:name="z202" w:id="18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89"/>
    <w:p>
      <w:pPr>
        <w:spacing w:after="0"/>
        <w:ind w:left="0"/>
        <w:jc w:val="left"/>
      </w:pPr>
      <w:r>
        <w:rPr>
          <w:rFonts w:ascii="Times New Roman"/>
          <w:b/>
          <w:i w:val="false"/>
          <w:color w:val="000000"/>
        </w:rPr>
        <w:t xml:space="preserve">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90"/>
    <w:p>
      <w:pPr>
        <w:spacing w:after="0"/>
        <w:ind w:left="0"/>
        <w:jc w:val="both"/>
      </w:pPr>
      <w:r>
        <w:rPr>
          <w:rFonts w:ascii="Times New Roman"/>
          <w:b w:val="false"/>
          <w:i w:val="false"/>
          <w:color w:val="000000"/>
          <w:sz w:val="28"/>
        </w:rPr>
        <w:t>
      Төлеу мерзімі "_____" жыл/Срок оплаты "______" года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