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5abb" w14:textId="b695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бойынша коммуналдық қалдықтардың түзілу және жинақталу нормаларын есептеудің қағидасын бекіту туралы</w:t>
      </w:r>
    </w:p>
    <w:p>
      <w:pPr>
        <w:spacing w:after="0"/>
        <w:ind w:left="0"/>
        <w:jc w:val="both"/>
      </w:pPr>
      <w:r>
        <w:rPr>
          <w:rFonts w:ascii="Times New Roman"/>
          <w:b w:val="false"/>
          <w:i w:val="false"/>
          <w:color w:val="000000"/>
          <w:sz w:val="28"/>
        </w:rPr>
        <w:t>Қарағанды облысы Балқаш қаласының әкімдігінің 2022 жылғы 6 қазандағы № 46/02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Балқаш қаласы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"Балқаш қаласы бойынша коммуналдық қалдықтардың түзілу және жинақталу нормаларын есептеудің қағидаларын бекіту туралы" Балқаш қаласы әкімдігінің 2021 жылғы 09 желтоқсандағы № 52/02 қаулысының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Балқаш қала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2022 жылғы "06" қазан</w:t>
            </w:r>
            <w:r>
              <w:br/>
            </w:r>
            <w:r>
              <w:rPr>
                <w:rFonts w:ascii="Times New Roman"/>
                <w:b w:val="false"/>
                <w:i w:val="false"/>
                <w:color w:val="000000"/>
                <w:sz w:val="20"/>
              </w:rPr>
              <w:t>№ 46/02 қаулысына қосымша</w:t>
            </w:r>
          </w:p>
        </w:tc>
      </w:tr>
    </w:tbl>
    <w:bookmarkStart w:name="z11"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 Экология, геология және табиғи ресурстар Министрінің 2021 жылғы 01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4"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5" w:id="9"/>
    <w:p>
      <w:pPr>
        <w:spacing w:after="0"/>
        <w:ind w:left="0"/>
        <w:jc w:val="both"/>
      </w:pPr>
      <w:r>
        <w:rPr>
          <w:rFonts w:ascii="Times New Roman"/>
          <w:b w:val="false"/>
          <w:i w:val="false"/>
          <w:color w:val="000000"/>
          <w:sz w:val="28"/>
        </w:rPr>
        <w:t>
      -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6" w:id="10"/>
    <w:p>
      <w:pPr>
        <w:spacing w:after="0"/>
        <w:ind w:left="0"/>
        <w:jc w:val="both"/>
      </w:pPr>
      <w:r>
        <w:rPr>
          <w:rFonts w:ascii="Times New Roman"/>
          <w:b w:val="false"/>
          <w:i w:val="false"/>
          <w:color w:val="000000"/>
          <w:sz w:val="28"/>
        </w:rPr>
        <w:t>
      -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7"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8"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9"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0"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1" w:id="15"/>
    <w:p>
      <w:pPr>
        <w:spacing w:after="0"/>
        <w:ind w:left="0"/>
        <w:jc w:val="both"/>
      </w:pPr>
      <w:r>
        <w:rPr>
          <w:rFonts w:ascii="Times New Roman"/>
          <w:b w:val="false"/>
          <w:i w:val="false"/>
          <w:color w:val="000000"/>
          <w:sz w:val="28"/>
        </w:rPr>
        <w:t>
      1.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2" w:id="16"/>
    <w:p>
      <w:pPr>
        <w:spacing w:after="0"/>
        <w:ind w:left="0"/>
        <w:jc w:val="both"/>
      </w:pPr>
      <w:r>
        <w:rPr>
          <w:rFonts w:ascii="Times New Roman"/>
          <w:b w:val="false"/>
          <w:i w:val="false"/>
          <w:color w:val="000000"/>
          <w:sz w:val="28"/>
        </w:rPr>
        <w:t xml:space="preserve">
      2.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3" w:id="17"/>
    <w:p>
      <w:pPr>
        <w:spacing w:after="0"/>
        <w:ind w:left="0"/>
        <w:jc w:val="both"/>
      </w:pPr>
      <w:r>
        <w:rPr>
          <w:rFonts w:ascii="Times New Roman"/>
          <w:b w:val="false"/>
          <w:i w:val="false"/>
          <w:color w:val="000000"/>
          <w:sz w:val="28"/>
        </w:rPr>
        <w:t>
      3.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4" w:id="18"/>
    <w:p>
      <w:pPr>
        <w:spacing w:after="0"/>
        <w:ind w:left="0"/>
        <w:jc w:val="both"/>
      </w:pPr>
      <w:r>
        <w:rPr>
          <w:rFonts w:ascii="Times New Roman"/>
          <w:b w:val="false"/>
          <w:i w:val="false"/>
          <w:color w:val="000000"/>
          <w:sz w:val="28"/>
        </w:rPr>
        <w:t>
      4. Заттай өлшеулер жүргізу үшін көріктендіру әртүрлі деңгейі бар екі үлгідегі тұрғын үй қорының объектілері бөлінеді:</w:t>
      </w:r>
    </w:p>
    <w:bookmarkEnd w:id="18"/>
    <w:bookmarkStart w:name="z25" w:id="19"/>
    <w:p>
      <w:pPr>
        <w:spacing w:after="0"/>
        <w:ind w:left="0"/>
        <w:jc w:val="both"/>
      </w:pPr>
      <w:r>
        <w:rPr>
          <w:rFonts w:ascii="Times New Roman"/>
          <w:b w:val="false"/>
          <w:i w:val="false"/>
          <w:color w:val="000000"/>
          <w:sz w:val="28"/>
        </w:rPr>
        <w:t>
      -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6" w:id="20"/>
    <w:p>
      <w:pPr>
        <w:spacing w:after="0"/>
        <w:ind w:left="0"/>
        <w:jc w:val="both"/>
      </w:pPr>
      <w:r>
        <w:rPr>
          <w:rFonts w:ascii="Times New Roman"/>
          <w:b w:val="false"/>
          <w:i w:val="false"/>
          <w:color w:val="000000"/>
          <w:sz w:val="28"/>
        </w:rPr>
        <w:t>
      -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7" w:id="21"/>
    <w:p>
      <w:pPr>
        <w:spacing w:after="0"/>
        <w:ind w:left="0"/>
        <w:jc w:val="both"/>
      </w:pPr>
      <w:r>
        <w:rPr>
          <w:rFonts w:ascii="Times New Roman"/>
          <w:b w:val="false"/>
          <w:i w:val="false"/>
          <w:color w:val="000000"/>
          <w:sz w:val="28"/>
        </w:rPr>
        <w:t>
      5.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8"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9"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30"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1" w:id="25"/>
    <w:p>
      <w:pPr>
        <w:spacing w:after="0"/>
        <w:ind w:left="0"/>
        <w:jc w:val="both"/>
      </w:pPr>
      <w:r>
        <w:rPr>
          <w:rFonts w:ascii="Times New Roman"/>
          <w:b w:val="false"/>
          <w:i w:val="false"/>
          <w:color w:val="000000"/>
          <w:sz w:val="28"/>
        </w:rPr>
        <w:t xml:space="preserve">
      6.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5"/>
    <w:bookmarkStart w:name="z32" w:id="26"/>
    <w:p>
      <w:pPr>
        <w:spacing w:after="0"/>
        <w:ind w:left="0"/>
        <w:jc w:val="both"/>
      </w:pPr>
      <w:r>
        <w:rPr>
          <w:rFonts w:ascii="Times New Roman"/>
          <w:b w:val="false"/>
          <w:i w:val="false"/>
          <w:color w:val="000000"/>
          <w:sz w:val="28"/>
        </w:rPr>
        <w:t>
      7.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3" w:id="27"/>
    <w:p>
      <w:pPr>
        <w:spacing w:after="0"/>
        <w:ind w:left="0"/>
        <w:jc w:val="both"/>
      </w:pPr>
      <w:r>
        <w:rPr>
          <w:rFonts w:ascii="Times New Roman"/>
          <w:b w:val="false"/>
          <w:i w:val="false"/>
          <w:color w:val="000000"/>
          <w:sz w:val="28"/>
        </w:rPr>
        <w:t>
      8.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4" w:id="28"/>
    <w:p>
      <w:pPr>
        <w:spacing w:after="0"/>
        <w:ind w:left="0"/>
        <w:jc w:val="both"/>
      </w:pPr>
      <w:r>
        <w:rPr>
          <w:rFonts w:ascii="Times New Roman"/>
          <w:b w:val="false"/>
          <w:i w:val="false"/>
          <w:color w:val="000000"/>
          <w:sz w:val="28"/>
        </w:rPr>
        <w:t>
      9.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5" w:id="29"/>
    <w:p>
      <w:pPr>
        <w:spacing w:after="0"/>
        <w:ind w:left="0"/>
        <w:jc w:val="both"/>
      </w:pPr>
      <w:r>
        <w:rPr>
          <w:rFonts w:ascii="Times New Roman"/>
          <w:b w:val="false"/>
          <w:i w:val="false"/>
          <w:color w:val="000000"/>
          <w:sz w:val="28"/>
        </w:rPr>
        <w:t>
      10.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6" w:id="30"/>
    <w:p>
      <w:pPr>
        <w:spacing w:after="0"/>
        <w:ind w:left="0"/>
        <w:jc w:val="both"/>
      </w:pPr>
      <w:r>
        <w:rPr>
          <w:rFonts w:ascii="Times New Roman"/>
          <w:b w:val="false"/>
          <w:i w:val="false"/>
          <w:color w:val="000000"/>
          <w:sz w:val="28"/>
        </w:rPr>
        <w:t xml:space="preserve">
      11.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0"/>
    <w:bookmarkStart w:name="z37" w:id="31"/>
    <w:p>
      <w:pPr>
        <w:spacing w:after="0"/>
        <w:ind w:left="0"/>
        <w:jc w:val="both"/>
      </w:pPr>
      <w:r>
        <w:rPr>
          <w:rFonts w:ascii="Times New Roman"/>
          <w:b w:val="false"/>
          <w:i w:val="false"/>
          <w:color w:val="000000"/>
          <w:sz w:val="28"/>
        </w:rPr>
        <w:t xml:space="preserve">
      12.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1"/>
    <w:bookmarkStart w:name="z38" w:id="32"/>
    <w:p>
      <w:pPr>
        <w:spacing w:after="0"/>
        <w:ind w:left="0"/>
        <w:jc w:val="both"/>
      </w:pPr>
      <w:r>
        <w:rPr>
          <w:rFonts w:ascii="Times New Roman"/>
          <w:b w:val="false"/>
          <w:i w:val="false"/>
          <w:color w:val="000000"/>
          <w:sz w:val="28"/>
        </w:rPr>
        <w:t xml:space="preserve">
      13.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9" w:id="33"/>
    <w:p>
      <w:pPr>
        <w:spacing w:after="0"/>
        <w:ind w:left="0"/>
        <w:jc w:val="both"/>
      </w:pPr>
      <w:r>
        <w:rPr>
          <w:rFonts w:ascii="Times New Roman"/>
          <w:b w:val="false"/>
          <w:i w:val="false"/>
          <w:color w:val="000000"/>
          <w:sz w:val="28"/>
        </w:rPr>
        <w:t>
      14.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40" w:id="34"/>
    <w:p>
      <w:pPr>
        <w:spacing w:after="0"/>
        <w:ind w:left="0"/>
        <w:jc w:val="both"/>
      </w:pPr>
      <w:r>
        <w:rPr>
          <w:rFonts w:ascii="Times New Roman"/>
          <w:b w:val="false"/>
          <w:i w:val="false"/>
          <w:color w:val="000000"/>
          <w:sz w:val="28"/>
        </w:rPr>
        <w:t>
      15.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1"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2"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3"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4" w:id="38"/>
    <w:p>
      <w:pPr>
        <w:spacing w:after="0"/>
        <w:ind w:left="0"/>
        <w:jc w:val="both"/>
      </w:pPr>
      <w:r>
        <w:rPr>
          <w:rFonts w:ascii="Times New Roman"/>
          <w:b w:val="false"/>
          <w:i w:val="false"/>
          <w:color w:val="000000"/>
          <w:sz w:val="28"/>
        </w:rPr>
        <w:t>
      16.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5" w:id="39"/>
    <w:p>
      <w:pPr>
        <w:spacing w:after="0"/>
        <w:ind w:left="0"/>
        <w:jc w:val="both"/>
      </w:pPr>
      <w:r>
        <w:rPr>
          <w:rFonts w:ascii="Times New Roman"/>
          <w:b w:val="false"/>
          <w:i w:val="false"/>
          <w:color w:val="000000"/>
          <w:sz w:val="28"/>
        </w:rPr>
        <w:t>
      17. Өлшеу бойынша бастапқы материалдарды өңдеу олар жүргізілгеннен кейін келесі күннен кешіктірілмей жүргізіледі.</w:t>
      </w:r>
    </w:p>
    <w:bookmarkEnd w:id="39"/>
    <w:bookmarkStart w:name="z46" w:id="40"/>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40"/>
    <w:bookmarkStart w:name="z47" w:id="41"/>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41"/>
    <w:bookmarkStart w:name="z48"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9" w:id="43"/>
    <w:p>
      <w:pPr>
        <w:spacing w:after="0"/>
        <w:ind w:left="0"/>
        <w:jc w:val="both"/>
      </w:pPr>
      <w:r>
        <w:rPr>
          <w:rFonts w:ascii="Times New Roman"/>
          <w:b w:val="false"/>
          <w:i w:val="false"/>
          <w:color w:val="000000"/>
          <w:sz w:val="28"/>
        </w:rPr>
        <w:t>
      V конт=h*S</w:t>
      </w:r>
    </w:p>
    <w:bookmarkEnd w:id="43"/>
    <w:bookmarkStart w:name="z50"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1" w:id="45"/>
    <w:p>
      <w:pPr>
        <w:spacing w:after="0"/>
        <w:ind w:left="0"/>
        <w:jc w:val="both"/>
      </w:pPr>
      <w:r>
        <w:rPr>
          <w:rFonts w:ascii="Times New Roman"/>
          <w:b w:val="false"/>
          <w:i w:val="false"/>
          <w:color w:val="000000"/>
          <w:sz w:val="28"/>
        </w:rPr>
        <w:t>
      S – контейнер түбінің алаңы, м2;</w:t>
      </w:r>
    </w:p>
    <w:bookmarkEnd w:id="45"/>
    <w:bookmarkStart w:name="z52"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3" w:id="47"/>
    <w:p>
      <w:pPr>
        <w:spacing w:after="0"/>
        <w:ind w:left="0"/>
        <w:jc w:val="both"/>
      </w:pPr>
      <w:r>
        <w:rPr>
          <w:rFonts w:ascii="Times New Roman"/>
          <w:b w:val="false"/>
          <w:i w:val="false"/>
          <w:color w:val="000000"/>
          <w:sz w:val="28"/>
        </w:rPr>
        <w:t>
      Vтәу=Vконт1+Vконт2+Vконт3...</w:t>
      </w:r>
    </w:p>
    <w:bookmarkEnd w:id="47"/>
    <w:bookmarkStart w:name="z54"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5"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6" w:id="50"/>
    <w:p>
      <w:pPr>
        <w:spacing w:after="0"/>
        <w:ind w:left="0"/>
        <w:jc w:val="both"/>
      </w:pPr>
      <w:r>
        <w:rPr>
          <w:rFonts w:ascii="Times New Roman"/>
          <w:b w:val="false"/>
          <w:i w:val="false"/>
          <w:color w:val="000000"/>
          <w:sz w:val="28"/>
        </w:rPr>
        <w:t>
      mконт=m3- mп</w:t>
      </w:r>
    </w:p>
    <w:bookmarkEnd w:id="50"/>
    <w:bookmarkStart w:name="z57"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8"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9"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0" w:id="54"/>
    <w:p>
      <w:pPr>
        <w:spacing w:after="0"/>
        <w:ind w:left="0"/>
        <w:jc w:val="both"/>
      </w:pPr>
      <w:r>
        <w:rPr>
          <w:rFonts w:ascii="Times New Roman"/>
          <w:b w:val="false"/>
          <w:i w:val="false"/>
          <w:color w:val="000000"/>
          <w:sz w:val="28"/>
        </w:rPr>
        <w:t>
      mтәу=mконт1+mконт2+mконт3...</w:t>
      </w:r>
    </w:p>
    <w:bookmarkEnd w:id="54"/>
    <w:bookmarkStart w:name="z61"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2"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3"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4"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5" w:id="59"/>
    <w:p>
      <w:pPr>
        <w:spacing w:after="0"/>
        <w:ind w:left="0"/>
        <w:jc w:val="both"/>
      </w:pPr>
      <w:r>
        <w:rPr>
          <w:rFonts w:ascii="Times New Roman"/>
          <w:b w:val="false"/>
          <w:i w:val="false"/>
          <w:color w:val="000000"/>
          <w:sz w:val="28"/>
        </w:rPr>
        <w:t>
      Vмаус=Vтәу1+ Vтәу2+....+ Vтәу7</w:t>
      </w:r>
    </w:p>
    <w:bookmarkEnd w:id="59"/>
    <w:bookmarkStart w:name="z66"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7"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8" w:id="62"/>
    <w:p>
      <w:pPr>
        <w:spacing w:after="0"/>
        <w:ind w:left="0"/>
        <w:jc w:val="both"/>
      </w:pPr>
      <w:r>
        <w:rPr>
          <w:rFonts w:ascii="Times New Roman"/>
          <w:b w:val="false"/>
          <w:i w:val="false"/>
          <w:color w:val="000000"/>
          <w:sz w:val="28"/>
        </w:rPr>
        <w:t>
      mмаус=mтәу1+ mтәу2+...+ mтәу7</w:t>
      </w:r>
    </w:p>
    <w:bookmarkEnd w:id="62"/>
    <w:bookmarkStart w:name="z69"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0"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1" w:id="65"/>
    <w:p>
      <w:pPr>
        <w:spacing w:after="0"/>
        <w:ind w:left="0"/>
        <w:jc w:val="both"/>
      </w:pPr>
      <w:r>
        <w:rPr>
          <w:rFonts w:ascii="Times New Roman"/>
          <w:b w:val="false"/>
          <w:i w:val="false"/>
          <w:color w:val="000000"/>
          <w:sz w:val="28"/>
        </w:rPr>
        <w:t>
      көлемі бойынша (Vтм, м3):</w:t>
      </w:r>
    </w:p>
    <w:bookmarkEnd w:id="65"/>
    <w:bookmarkStart w:name="z72" w:id="66"/>
    <w:p>
      <w:pPr>
        <w:spacing w:after="0"/>
        <w:ind w:left="0"/>
        <w:jc w:val="both"/>
      </w:pPr>
      <w:r>
        <w:rPr>
          <w:rFonts w:ascii="Times New Roman"/>
          <w:b w:val="false"/>
          <w:i w:val="false"/>
          <w:color w:val="000000"/>
          <w:sz w:val="28"/>
        </w:rPr>
        <w:t>
      Vтм = Vмаус/(nxa)</w:t>
      </w:r>
    </w:p>
    <w:bookmarkEnd w:id="66"/>
    <w:bookmarkStart w:name="z73" w:id="67"/>
    <w:p>
      <w:pPr>
        <w:spacing w:after="0"/>
        <w:ind w:left="0"/>
        <w:jc w:val="both"/>
      </w:pPr>
      <w:r>
        <w:rPr>
          <w:rFonts w:ascii="Times New Roman"/>
          <w:b w:val="false"/>
          <w:i w:val="false"/>
          <w:color w:val="000000"/>
          <w:sz w:val="28"/>
        </w:rPr>
        <w:t>
      массасы бойынша (mтм, кг):</w:t>
      </w:r>
    </w:p>
    <w:bookmarkEnd w:id="67"/>
    <w:bookmarkStart w:name="z74" w:id="68"/>
    <w:p>
      <w:pPr>
        <w:spacing w:after="0"/>
        <w:ind w:left="0"/>
        <w:jc w:val="both"/>
      </w:pPr>
      <w:r>
        <w:rPr>
          <w:rFonts w:ascii="Times New Roman"/>
          <w:b w:val="false"/>
          <w:i w:val="false"/>
          <w:color w:val="000000"/>
          <w:sz w:val="28"/>
        </w:rPr>
        <w:t>
      mтм = mмаус/(nxa)</w:t>
      </w:r>
    </w:p>
    <w:bookmarkEnd w:id="68"/>
    <w:bookmarkStart w:name="z75"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6" w:id="70"/>
    <w:p>
      <w:pPr>
        <w:spacing w:after="0"/>
        <w:ind w:left="0"/>
        <w:jc w:val="both"/>
      </w:pPr>
      <w:r>
        <w:rPr>
          <w:rFonts w:ascii="Times New Roman"/>
          <w:b w:val="false"/>
          <w:i w:val="false"/>
          <w:color w:val="000000"/>
          <w:sz w:val="28"/>
        </w:rPr>
        <w:t>
      а – есептік бірліктің саны.</w:t>
      </w:r>
    </w:p>
    <w:bookmarkEnd w:id="70"/>
    <w:bookmarkStart w:name="z77"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8" w:id="72"/>
    <w:p>
      <w:pPr>
        <w:spacing w:after="0"/>
        <w:ind w:left="0"/>
        <w:jc w:val="both"/>
      </w:pPr>
      <w:r>
        <w:rPr>
          <w:rFonts w:ascii="Times New Roman"/>
          <w:b w:val="false"/>
          <w:i w:val="false"/>
          <w:color w:val="000000"/>
          <w:sz w:val="28"/>
        </w:rPr>
        <w:t>
      көлемі бойынша (Vтом, м3):</w:t>
      </w:r>
    </w:p>
    <w:bookmarkEnd w:id="72"/>
    <w:bookmarkStart w:name="z79" w:id="73"/>
    <w:p>
      <w:pPr>
        <w:spacing w:after="0"/>
        <w:ind w:left="0"/>
        <w:jc w:val="both"/>
      </w:pPr>
      <w:r>
        <w:rPr>
          <w:rFonts w:ascii="Times New Roman"/>
          <w:b w:val="false"/>
          <w:i w:val="false"/>
          <w:color w:val="000000"/>
          <w:sz w:val="28"/>
        </w:rPr>
        <w:t>
      Vтом= (Vктм + Vктм + Vжтм +Vкү тм)/n</w:t>
      </w:r>
    </w:p>
    <w:bookmarkEnd w:id="73"/>
    <w:bookmarkStart w:name="z80" w:id="74"/>
    <w:p>
      <w:pPr>
        <w:spacing w:after="0"/>
        <w:ind w:left="0"/>
        <w:jc w:val="both"/>
      </w:pPr>
      <w:r>
        <w:rPr>
          <w:rFonts w:ascii="Times New Roman"/>
          <w:b w:val="false"/>
          <w:i w:val="false"/>
          <w:color w:val="000000"/>
          <w:sz w:val="28"/>
        </w:rPr>
        <w:t>
      массасы бойынша (mтом, кг):</w:t>
      </w:r>
    </w:p>
    <w:bookmarkEnd w:id="74"/>
    <w:bookmarkStart w:name="z81" w:id="75"/>
    <w:p>
      <w:pPr>
        <w:spacing w:after="0"/>
        <w:ind w:left="0"/>
        <w:jc w:val="both"/>
      </w:pPr>
      <w:r>
        <w:rPr>
          <w:rFonts w:ascii="Times New Roman"/>
          <w:b w:val="false"/>
          <w:i w:val="false"/>
          <w:color w:val="000000"/>
          <w:sz w:val="28"/>
        </w:rPr>
        <w:t>
      mтом= (mктм + mктм + mжтм +mкү тм)/n</w:t>
      </w:r>
    </w:p>
    <w:bookmarkEnd w:id="75"/>
    <w:bookmarkStart w:name="z82"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3"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4"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5" w:id="79"/>
    <w:p>
      <w:pPr>
        <w:spacing w:after="0"/>
        <w:ind w:left="0"/>
        <w:jc w:val="both"/>
      </w:pPr>
      <w:r>
        <w:rPr>
          <w:rFonts w:ascii="Times New Roman"/>
          <w:b w:val="false"/>
          <w:i w:val="false"/>
          <w:color w:val="000000"/>
          <w:sz w:val="28"/>
        </w:rPr>
        <w:t>
      көлемі бойынша (Vж, м3):</w:t>
      </w:r>
    </w:p>
    <w:bookmarkEnd w:id="79"/>
    <w:bookmarkStart w:name="z86" w:id="80"/>
    <w:p>
      <w:pPr>
        <w:spacing w:after="0"/>
        <w:ind w:left="0"/>
        <w:jc w:val="both"/>
      </w:pPr>
      <w:r>
        <w:rPr>
          <w:rFonts w:ascii="Times New Roman"/>
          <w:b w:val="false"/>
          <w:i w:val="false"/>
          <w:color w:val="000000"/>
          <w:sz w:val="28"/>
        </w:rPr>
        <w:t>
      Vж= Vтожх nк</w:t>
      </w:r>
    </w:p>
    <w:bookmarkEnd w:id="80"/>
    <w:bookmarkStart w:name="z87" w:id="81"/>
    <w:p>
      <w:pPr>
        <w:spacing w:after="0"/>
        <w:ind w:left="0"/>
        <w:jc w:val="both"/>
      </w:pPr>
      <w:r>
        <w:rPr>
          <w:rFonts w:ascii="Times New Roman"/>
          <w:b w:val="false"/>
          <w:i w:val="false"/>
          <w:color w:val="000000"/>
          <w:sz w:val="28"/>
        </w:rPr>
        <w:t>
      массасы бойынша (mж, кг):</w:t>
      </w:r>
    </w:p>
    <w:bookmarkEnd w:id="81"/>
    <w:bookmarkStart w:name="z88" w:id="82"/>
    <w:p>
      <w:pPr>
        <w:spacing w:after="0"/>
        <w:ind w:left="0"/>
        <w:jc w:val="both"/>
      </w:pPr>
      <w:r>
        <w:rPr>
          <w:rFonts w:ascii="Times New Roman"/>
          <w:b w:val="false"/>
          <w:i w:val="false"/>
          <w:color w:val="000000"/>
          <w:sz w:val="28"/>
        </w:rPr>
        <w:t>
      mж= mтожX nк</w:t>
      </w:r>
    </w:p>
    <w:bookmarkEnd w:id="82"/>
    <w:bookmarkStart w:name="z89" w:id="83"/>
    <w:p>
      <w:pPr>
        <w:spacing w:after="0"/>
        <w:ind w:left="0"/>
        <w:jc w:val="both"/>
      </w:pPr>
      <w:r>
        <w:rPr>
          <w:rFonts w:ascii="Times New Roman"/>
          <w:b w:val="false"/>
          <w:i w:val="false"/>
          <w:color w:val="000000"/>
          <w:sz w:val="28"/>
        </w:rPr>
        <w:t>
      мұндағы nк – жылдағы күннің саны.</w:t>
      </w:r>
    </w:p>
    <w:bookmarkEnd w:id="83"/>
    <w:bookmarkStart w:name="z90" w:id="84"/>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1"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2" w:id="86"/>
    <w:p>
      <w:pPr>
        <w:spacing w:after="0"/>
        <w:ind w:left="0"/>
        <w:jc w:val="both"/>
      </w:pPr>
      <w:r>
        <w:rPr>
          <w:rFonts w:ascii="Times New Roman"/>
          <w:b w:val="false"/>
          <w:i w:val="false"/>
          <w:color w:val="000000"/>
          <w:sz w:val="28"/>
        </w:rPr>
        <w:t>
      qcp = m/V,</w:t>
      </w:r>
    </w:p>
    <w:bookmarkEnd w:id="86"/>
    <w:bookmarkStart w:name="z93"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4"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5" w:id="89"/>
    <w:p>
      <w:pPr>
        <w:spacing w:after="0"/>
        <w:ind w:left="0"/>
        <w:jc w:val="both"/>
      </w:pPr>
      <w:r>
        <w:rPr>
          <w:rFonts w:ascii="Times New Roman"/>
          <w:b w:val="false"/>
          <w:i w:val="false"/>
          <w:color w:val="000000"/>
          <w:sz w:val="28"/>
        </w:rPr>
        <w:t>
      көлемі бойынша:</w:t>
      </w:r>
    </w:p>
    <w:bookmarkEnd w:id="89"/>
    <w:bookmarkStart w:name="z96" w:id="90"/>
    <w:p>
      <w:pPr>
        <w:spacing w:after="0"/>
        <w:ind w:left="0"/>
        <w:jc w:val="both"/>
      </w:pPr>
      <w:r>
        <w:rPr>
          <w:rFonts w:ascii="Times New Roman"/>
          <w:b w:val="false"/>
          <w:i w:val="false"/>
          <w:color w:val="000000"/>
          <w:sz w:val="28"/>
        </w:rPr>
        <w:t>
      Кбе = Vом/Vж</w:t>
      </w:r>
    </w:p>
    <w:bookmarkEnd w:id="90"/>
    <w:bookmarkStart w:name="z97" w:id="91"/>
    <w:p>
      <w:pPr>
        <w:spacing w:after="0"/>
        <w:ind w:left="0"/>
        <w:jc w:val="both"/>
      </w:pPr>
      <w:r>
        <w:rPr>
          <w:rFonts w:ascii="Times New Roman"/>
          <w:b w:val="false"/>
          <w:i w:val="false"/>
          <w:color w:val="000000"/>
          <w:sz w:val="28"/>
        </w:rPr>
        <w:t>
      массасы бойынша:</w:t>
      </w:r>
    </w:p>
    <w:bookmarkEnd w:id="91"/>
    <w:bookmarkStart w:name="z98" w:id="92"/>
    <w:p>
      <w:pPr>
        <w:spacing w:after="0"/>
        <w:ind w:left="0"/>
        <w:jc w:val="both"/>
      </w:pPr>
      <w:r>
        <w:rPr>
          <w:rFonts w:ascii="Times New Roman"/>
          <w:b w:val="false"/>
          <w:i w:val="false"/>
          <w:color w:val="000000"/>
          <w:sz w:val="28"/>
        </w:rPr>
        <w:t>
      Кбе = mом/mж</w:t>
      </w:r>
    </w:p>
    <w:bookmarkEnd w:id="92"/>
    <w:bookmarkStart w:name="z99"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0" w:id="94"/>
    <w:p>
      <w:pPr>
        <w:spacing w:after="0"/>
        <w:ind w:left="0"/>
        <w:jc w:val="both"/>
      </w:pPr>
      <w:r>
        <w:rPr>
          <w:rFonts w:ascii="Times New Roman"/>
          <w:b w:val="false"/>
          <w:i w:val="false"/>
          <w:color w:val="000000"/>
          <w:sz w:val="28"/>
        </w:rPr>
        <w:t>
      көлемі бойынша:</w:t>
      </w:r>
    </w:p>
    <w:bookmarkEnd w:id="94"/>
    <w:bookmarkStart w:name="z101" w:id="95"/>
    <w:p>
      <w:pPr>
        <w:spacing w:after="0"/>
        <w:ind w:left="0"/>
        <w:jc w:val="both"/>
      </w:pPr>
      <w:r>
        <w:rPr>
          <w:rFonts w:ascii="Times New Roman"/>
          <w:b w:val="false"/>
          <w:i w:val="false"/>
          <w:color w:val="000000"/>
          <w:sz w:val="28"/>
        </w:rPr>
        <w:t>
      Кмбе= Vmax.тәу./Voм</w:t>
      </w:r>
    </w:p>
    <w:bookmarkEnd w:id="95"/>
    <w:bookmarkStart w:name="z102"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3" w:id="97"/>
    <w:p>
      <w:pPr>
        <w:spacing w:after="0"/>
        <w:ind w:left="0"/>
        <w:jc w:val="both"/>
      </w:pPr>
      <w:r>
        <w:rPr>
          <w:rFonts w:ascii="Times New Roman"/>
          <w:b w:val="false"/>
          <w:i w:val="false"/>
          <w:color w:val="000000"/>
          <w:sz w:val="28"/>
        </w:rPr>
        <w:t>
      массасы бойынша:</w:t>
      </w:r>
    </w:p>
    <w:bookmarkEnd w:id="97"/>
    <w:bookmarkStart w:name="z104" w:id="98"/>
    <w:p>
      <w:pPr>
        <w:spacing w:after="0"/>
        <w:ind w:left="0"/>
        <w:jc w:val="both"/>
      </w:pPr>
      <w:r>
        <w:rPr>
          <w:rFonts w:ascii="Times New Roman"/>
          <w:b w:val="false"/>
          <w:i w:val="false"/>
          <w:color w:val="000000"/>
          <w:sz w:val="28"/>
        </w:rPr>
        <w:t>
      kсн= mmaxтәу./moм</w:t>
      </w:r>
    </w:p>
    <w:bookmarkEnd w:id="98"/>
    <w:bookmarkStart w:name="z105"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6" w:id="100"/>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9"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p>
      <w:pPr>
        <w:spacing w:after="0"/>
        <w:ind w:left="0"/>
        <w:jc w:val="both"/>
      </w:pPr>
      <w:r>
        <w:rPr>
          <w:rFonts w:ascii="Times New Roman"/>
          <w:b w:val="false"/>
          <w:i w:val="false"/>
          <w:color w:val="ff0000"/>
          <w:sz w:val="28"/>
        </w:rPr>
        <w:t xml:space="preserve">
      Ескерту. 1-қосымша жаңа редакцияда - Қарағанды облысы Балқаш қаласының әкімдігінің 08.06.2023 </w:t>
      </w:r>
      <w:r>
        <w:rPr>
          <w:rFonts w:ascii="Times New Roman"/>
          <w:b w:val="false"/>
          <w:i w:val="false"/>
          <w:color w:val="ff0000"/>
          <w:sz w:val="28"/>
        </w:rPr>
        <w:t>№ 26/20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3"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4"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5"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6"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7"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8"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9"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20"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21"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22"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23"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24"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5"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6"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7"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8"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9" w:id="119"/>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19"/>
    <w:bookmarkStart w:name="z130" w:id="120"/>
    <w:p>
      <w:pPr>
        <w:spacing w:after="0"/>
        <w:ind w:left="0"/>
        <w:jc w:val="both"/>
      </w:pPr>
      <w:r>
        <w:rPr>
          <w:rFonts w:ascii="Times New Roman"/>
          <w:b w:val="false"/>
          <w:i w:val="false"/>
          <w:color w:val="000000"/>
          <w:sz w:val="28"/>
        </w:rPr>
        <w:t>
      (қандай және қанша) _______________________________________________</w:t>
      </w:r>
    </w:p>
    <w:bookmarkEnd w:id="120"/>
    <w:bookmarkStart w:name="z131" w:id="121"/>
    <w:p>
      <w:pPr>
        <w:spacing w:after="0"/>
        <w:ind w:left="0"/>
        <w:jc w:val="both"/>
      </w:pPr>
      <w:r>
        <w:rPr>
          <w:rFonts w:ascii="Times New Roman"/>
          <w:b w:val="false"/>
          <w:i w:val="false"/>
          <w:color w:val="000000"/>
          <w:sz w:val="28"/>
        </w:rPr>
        <w:t>
      9. Қайталама шикізатты шығару кезеңділігі _______________________________</w:t>
      </w:r>
    </w:p>
    <w:bookmarkEnd w:id="121"/>
    <w:bookmarkStart w:name="z132" w:id="122"/>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2"/>
    <w:bookmarkStart w:name="z133"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3"/>
    <w:bookmarkStart w:name="z134" w:id="124"/>
    <w:p>
      <w:pPr>
        <w:spacing w:after="0"/>
        <w:ind w:left="0"/>
        <w:jc w:val="both"/>
      </w:pPr>
      <w:r>
        <w:rPr>
          <w:rFonts w:ascii="Times New Roman"/>
          <w:b w:val="false"/>
          <w:i w:val="false"/>
          <w:color w:val="000000"/>
          <w:sz w:val="28"/>
        </w:rPr>
        <w:t>
      ______________________________________________________________________</w:t>
      </w:r>
    </w:p>
    <w:bookmarkEnd w:id="124"/>
    <w:bookmarkStart w:name="z135" w:id="125"/>
    <w:p>
      <w:pPr>
        <w:spacing w:after="0"/>
        <w:ind w:left="0"/>
        <w:jc w:val="both"/>
      </w:pPr>
      <w:r>
        <w:rPr>
          <w:rFonts w:ascii="Times New Roman"/>
          <w:b w:val="false"/>
          <w:i w:val="false"/>
          <w:color w:val="000000"/>
          <w:sz w:val="28"/>
        </w:rPr>
        <w:t>
      Қолдары:</w:t>
      </w:r>
    </w:p>
    <w:bookmarkEnd w:id="125"/>
    <w:bookmarkStart w:name="z136" w:id="126"/>
    <w:p>
      <w:pPr>
        <w:spacing w:after="0"/>
        <w:ind w:left="0"/>
        <w:jc w:val="both"/>
      </w:pPr>
      <w:r>
        <w:rPr>
          <w:rFonts w:ascii="Times New Roman"/>
          <w:b w:val="false"/>
          <w:i w:val="false"/>
          <w:color w:val="000000"/>
          <w:sz w:val="28"/>
        </w:rPr>
        <w:t>
       Т.А.Ә. (болған жағдайда), лауазымы</w:t>
      </w:r>
    </w:p>
    <w:bookmarkEnd w:id="126"/>
    <w:bookmarkStart w:name="z137" w:id="127"/>
    <w:p>
      <w:pPr>
        <w:spacing w:after="0"/>
        <w:ind w:left="0"/>
        <w:jc w:val="both"/>
      </w:pPr>
      <w:r>
        <w:rPr>
          <w:rFonts w:ascii="Times New Roman"/>
          <w:b w:val="false"/>
          <w:i w:val="false"/>
          <w:color w:val="000000"/>
          <w:sz w:val="28"/>
        </w:rPr>
        <w:t>
      Нысан</w:t>
      </w:r>
    </w:p>
    <w:bookmarkEnd w:id="127"/>
    <w:bookmarkStart w:name="z138" w:id="128"/>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8"/>
    <w:bookmarkStart w:name="z139" w:id="129"/>
    <w:p>
      <w:pPr>
        <w:spacing w:after="0"/>
        <w:ind w:left="0"/>
        <w:jc w:val="both"/>
      </w:pPr>
      <w:r>
        <w:rPr>
          <w:rFonts w:ascii="Times New Roman"/>
          <w:b w:val="false"/>
          <w:i w:val="false"/>
          <w:color w:val="000000"/>
          <w:sz w:val="28"/>
        </w:rPr>
        <w:t>
      Елді мекен, аудан, облыс ____________________________________________</w:t>
      </w:r>
    </w:p>
    <w:bookmarkEnd w:id="129"/>
    <w:bookmarkStart w:name="z140" w:id="130"/>
    <w:p>
      <w:pPr>
        <w:spacing w:after="0"/>
        <w:ind w:left="0"/>
        <w:jc w:val="both"/>
      </w:pPr>
      <w:r>
        <w:rPr>
          <w:rFonts w:ascii="Times New Roman"/>
          <w:b w:val="false"/>
          <w:i w:val="false"/>
          <w:color w:val="000000"/>
          <w:sz w:val="28"/>
        </w:rPr>
        <w:t>
      1. Объектінің атауы ________________________________________________</w:t>
      </w:r>
    </w:p>
    <w:bookmarkEnd w:id="130"/>
    <w:bookmarkStart w:name="z141" w:id="131"/>
    <w:p>
      <w:pPr>
        <w:spacing w:after="0"/>
        <w:ind w:left="0"/>
        <w:jc w:val="both"/>
      </w:pPr>
      <w:r>
        <w:rPr>
          <w:rFonts w:ascii="Times New Roman"/>
          <w:b w:val="false"/>
          <w:i w:val="false"/>
          <w:color w:val="000000"/>
          <w:sz w:val="28"/>
        </w:rPr>
        <w:t>
      2. Мекенжайы _____________________________________________________</w:t>
      </w:r>
    </w:p>
    <w:bookmarkEnd w:id="131"/>
    <w:bookmarkStart w:name="z142" w:id="132"/>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2"/>
    <w:bookmarkStart w:name="z143" w:id="133"/>
    <w:p>
      <w:pPr>
        <w:spacing w:after="0"/>
        <w:ind w:left="0"/>
        <w:jc w:val="both"/>
      </w:pPr>
      <w:r>
        <w:rPr>
          <w:rFonts w:ascii="Times New Roman"/>
          <w:b w:val="false"/>
          <w:i w:val="false"/>
          <w:color w:val="000000"/>
          <w:sz w:val="28"/>
        </w:rPr>
        <w:t>
      ___________________________________________________________</w:t>
      </w:r>
    </w:p>
    <w:bookmarkEnd w:id="133"/>
    <w:bookmarkStart w:name="z144" w:id="134"/>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4"/>
    <w:bookmarkStart w:name="z145" w:id="135"/>
    <w:p>
      <w:pPr>
        <w:spacing w:after="0"/>
        <w:ind w:left="0"/>
        <w:jc w:val="both"/>
      </w:pPr>
      <w:r>
        <w:rPr>
          <w:rFonts w:ascii="Times New Roman"/>
          <w:b w:val="false"/>
          <w:i w:val="false"/>
          <w:color w:val="000000"/>
          <w:sz w:val="28"/>
        </w:rPr>
        <w:t>
      5. Тәулігіне өткізу қабілеті: _______________________________________</w:t>
      </w:r>
    </w:p>
    <w:bookmarkEnd w:id="135"/>
    <w:bookmarkStart w:name="z146" w:id="136"/>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6"/>
    <w:bookmarkStart w:name="z147" w:id="137"/>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7"/>
    <w:bookmarkStart w:name="z148" w:id="138"/>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8"/>
    <w:bookmarkStart w:name="z149" w:id="139"/>
    <w:p>
      <w:pPr>
        <w:spacing w:after="0"/>
        <w:ind w:left="0"/>
        <w:jc w:val="both"/>
      </w:pPr>
      <w:r>
        <w:rPr>
          <w:rFonts w:ascii="Times New Roman"/>
          <w:b w:val="false"/>
          <w:i w:val="false"/>
          <w:color w:val="000000"/>
          <w:sz w:val="28"/>
        </w:rPr>
        <w:t>
      7. Үй-жайдың жалпы алаңы, м2 ______________________________________</w:t>
      </w:r>
    </w:p>
    <w:bookmarkEnd w:id="139"/>
    <w:bookmarkStart w:name="z150" w:id="140"/>
    <w:p>
      <w:pPr>
        <w:spacing w:after="0"/>
        <w:ind w:left="0"/>
        <w:jc w:val="both"/>
      </w:pPr>
      <w:r>
        <w:rPr>
          <w:rFonts w:ascii="Times New Roman"/>
          <w:b w:val="false"/>
          <w:i w:val="false"/>
          <w:color w:val="000000"/>
          <w:sz w:val="28"/>
        </w:rPr>
        <w:t>
      сауда алаңы ______________________________________________________</w:t>
      </w:r>
    </w:p>
    <w:bookmarkEnd w:id="140"/>
    <w:bookmarkStart w:name="z151" w:id="141"/>
    <w:p>
      <w:pPr>
        <w:spacing w:after="0"/>
        <w:ind w:left="0"/>
        <w:jc w:val="both"/>
      </w:pPr>
      <w:r>
        <w:rPr>
          <w:rFonts w:ascii="Times New Roman"/>
          <w:b w:val="false"/>
          <w:i w:val="false"/>
          <w:color w:val="000000"/>
          <w:sz w:val="28"/>
        </w:rPr>
        <w:t>
      қоймалық және қосалқы алаң ________________________________________</w:t>
      </w:r>
    </w:p>
    <w:bookmarkEnd w:id="141"/>
    <w:bookmarkStart w:name="z152" w:id="142"/>
    <w:p>
      <w:pPr>
        <w:spacing w:after="0"/>
        <w:ind w:left="0"/>
        <w:jc w:val="both"/>
      </w:pPr>
      <w:r>
        <w:rPr>
          <w:rFonts w:ascii="Times New Roman"/>
          <w:b w:val="false"/>
          <w:i w:val="false"/>
          <w:color w:val="000000"/>
          <w:sz w:val="28"/>
        </w:rPr>
        <w:t>
      8. Аула аумағының алаңы, м2 ________________________________________</w:t>
      </w:r>
    </w:p>
    <w:bookmarkEnd w:id="142"/>
    <w:bookmarkStart w:name="z153" w:id="143"/>
    <w:p>
      <w:pPr>
        <w:spacing w:after="0"/>
        <w:ind w:left="0"/>
        <w:jc w:val="both"/>
      </w:pPr>
      <w:r>
        <w:rPr>
          <w:rFonts w:ascii="Times New Roman"/>
          <w:b w:val="false"/>
          <w:i w:val="false"/>
          <w:color w:val="000000"/>
          <w:sz w:val="28"/>
        </w:rPr>
        <w:t>
      жасыл екпелер бар _________________________________________________</w:t>
      </w:r>
    </w:p>
    <w:bookmarkEnd w:id="143"/>
    <w:bookmarkStart w:name="z154" w:id="144"/>
    <w:p>
      <w:pPr>
        <w:spacing w:after="0"/>
        <w:ind w:left="0"/>
        <w:jc w:val="both"/>
      </w:pPr>
      <w:r>
        <w:rPr>
          <w:rFonts w:ascii="Times New Roman"/>
          <w:b w:val="false"/>
          <w:i w:val="false"/>
          <w:color w:val="000000"/>
          <w:sz w:val="28"/>
        </w:rPr>
        <w:t>
      жабын қатты ______________________________________________________</w:t>
      </w:r>
    </w:p>
    <w:bookmarkEnd w:id="144"/>
    <w:bookmarkStart w:name="z155" w:id="145"/>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5"/>
    <w:bookmarkStart w:name="z156" w:id="146"/>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6"/>
    <w:bookmarkStart w:name="z157" w:id="147"/>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7"/>
    <w:bookmarkStart w:name="z158" w:id="148"/>
    <w:p>
      <w:pPr>
        <w:spacing w:after="0"/>
        <w:ind w:left="0"/>
        <w:jc w:val="both"/>
      </w:pPr>
      <w:r>
        <w:rPr>
          <w:rFonts w:ascii="Times New Roman"/>
          <w:b w:val="false"/>
          <w:i w:val="false"/>
          <w:color w:val="000000"/>
          <w:sz w:val="28"/>
        </w:rPr>
        <w:t>
      ____________________________________</w:t>
      </w:r>
    </w:p>
    <w:bookmarkEnd w:id="148"/>
    <w:bookmarkStart w:name="z159" w:id="149"/>
    <w:p>
      <w:pPr>
        <w:spacing w:after="0"/>
        <w:ind w:left="0"/>
        <w:jc w:val="both"/>
      </w:pPr>
      <w:r>
        <w:rPr>
          <w:rFonts w:ascii="Times New Roman"/>
          <w:b w:val="false"/>
          <w:i w:val="false"/>
          <w:color w:val="000000"/>
          <w:sz w:val="28"/>
        </w:rPr>
        <w:t>
      12. Қайталама шикізатты шығару кезеңділігі ____________________________</w:t>
      </w:r>
    </w:p>
    <w:bookmarkEnd w:id="149"/>
    <w:bookmarkStart w:name="z160" w:id="150"/>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0"/>
    <w:bookmarkStart w:name="z161" w:id="151"/>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1"/>
    <w:bookmarkStart w:name="z162" w:id="152"/>
    <w:p>
      <w:pPr>
        <w:spacing w:after="0"/>
        <w:ind w:left="0"/>
        <w:jc w:val="both"/>
      </w:pPr>
      <w:r>
        <w:rPr>
          <w:rFonts w:ascii="Times New Roman"/>
          <w:b w:val="false"/>
          <w:i w:val="false"/>
          <w:color w:val="000000"/>
          <w:sz w:val="28"/>
        </w:rPr>
        <w:t>
      _________________________________________________________</w:t>
      </w:r>
    </w:p>
    <w:bookmarkEnd w:id="152"/>
    <w:bookmarkStart w:name="z163" w:id="153"/>
    <w:p>
      <w:pPr>
        <w:spacing w:after="0"/>
        <w:ind w:left="0"/>
        <w:jc w:val="both"/>
      </w:pPr>
      <w:r>
        <w:rPr>
          <w:rFonts w:ascii="Times New Roman"/>
          <w:b w:val="false"/>
          <w:i w:val="false"/>
          <w:color w:val="000000"/>
          <w:sz w:val="28"/>
        </w:rPr>
        <w:t>
      Қолдары:</w:t>
      </w:r>
    </w:p>
    <w:bookmarkEnd w:id="153"/>
    <w:bookmarkStart w:name="z164" w:id="154"/>
    <w:p>
      <w:pPr>
        <w:spacing w:after="0"/>
        <w:ind w:left="0"/>
        <w:jc w:val="both"/>
      </w:pPr>
      <w:r>
        <w:rPr>
          <w:rFonts w:ascii="Times New Roman"/>
          <w:b w:val="false"/>
          <w:i w:val="false"/>
          <w:color w:val="000000"/>
          <w:sz w:val="28"/>
        </w:rPr>
        <w:t>
      Т.А.Ә. (болған 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7" w:id="155"/>
    <w:p>
      <w:pPr>
        <w:spacing w:after="0"/>
        <w:ind w:left="0"/>
        <w:jc w:val="left"/>
      </w:pPr>
      <w:r>
        <w:rPr>
          <w:rFonts w:ascii="Times New Roman"/>
          <w:b/>
          <w:i w:val="false"/>
          <w:color w:val="000000"/>
        </w:rPr>
        <w:t xml:space="preserve"> Бастапқы жазба бланкісі</w:t>
      </w:r>
    </w:p>
    <w:bookmarkEnd w:id="155"/>
    <w:bookmarkStart w:name="z168" w:id="156"/>
    <w:p>
      <w:pPr>
        <w:spacing w:after="0"/>
        <w:ind w:left="0"/>
        <w:jc w:val="both"/>
      </w:pPr>
      <w:r>
        <w:rPr>
          <w:rFonts w:ascii="Times New Roman"/>
          <w:b w:val="false"/>
          <w:i w:val="false"/>
          <w:color w:val="000000"/>
          <w:sz w:val="28"/>
        </w:rPr>
        <w:t>
      _____________</w:t>
      </w:r>
    </w:p>
    <w:bookmarkEnd w:id="156"/>
    <w:bookmarkStart w:name="z169" w:id="157"/>
    <w:p>
      <w:pPr>
        <w:spacing w:after="0"/>
        <w:ind w:left="0"/>
        <w:jc w:val="both"/>
      </w:pPr>
      <w:r>
        <w:rPr>
          <w:rFonts w:ascii="Times New Roman"/>
          <w:b w:val="false"/>
          <w:i w:val="false"/>
          <w:color w:val="000000"/>
          <w:sz w:val="28"/>
        </w:rPr>
        <w:t>
      (күні)</w:t>
      </w:r>
    </w:p>
    <w:bookmarkEnd w:id="157"/>
    <w:bookmarkStart w:name="z170" w:id="158"/>
    <w:p>
      <w:pPr>
        <w:spacing w:after="0"/>
        <w:ind w:left="0"/>
        <w:jc w:val="both"/>
      </w:pPr>
      <w:r>
        <w:rPr>
          <w:rFonts w:ascii="Times New Roman"/>
          <w:b w:val="false"/>
          <w:i w:val="false"/>
          <w:color w:val="000000"/>
          <w:sz w:val="28"/>
        </w:rPr>
        <w:t>
      _________________________________________________объектісі бойынша</w:t>
      </w:r>
    </w:p>
    <w:bookmarkEnd w:id="158"/>
    <w:bookmarkStart w:name="z171" w:id="159"/>
    <w:p>
      <w:pPr>
        <w:spacing w:after="0"/>
        <w:ind w:left="0"/>
        <w:jc w:val="both"/>
      </w:pPr>
      <w:r>
        <w:rPr>
          <w:rFonts w:ascii="Times New Roman"/>
          <w:b w:val="false"/>
          <w:i w:val="false"/>
          <w:color w:val="000000"/>
          <w:sz w:val="28"/>
        </w:rPr>
        <w:t>
       (атауы, мекенжайы)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0"/>
    <w:bookmarkStart w:name="z175" w:id="161"/>
    <w:p>
      <w:pPr>
        <w:spacing w:after="0"/>
        <w:ind w:left="0"/>
        <w:jc w:val="both"/>
      </w:pPr>
      <w:r>
        <w:rPr>
          <w:rFonts w:ascii="Times New Roman"/>
          <w:b w:val="false"/>
          <w:i w:val="false"/>
          <w:color w:val="000000"/>
          <w:sz w:val="28"/>
        </w:rPr>
        <w:t>
      20__жылғы ___ ___________бастап ____ _______________ дейін</w:t>
      </w:r>
    </w:p>
    <w:bookmarkEnd w:id="161"/>
    <w:bookmarkStart w:name="z176" w:id="162"/>
    <w:p>
      <w:pPr>
        <w:spacing w:after="0"/>
        <w:ind w:left="0"/>
        <w:jc w:val="both"/>
      </w:pPr>
      <w:r>
        <w:rPr>
          <w:rFonts w:ascii="Times New Roman"/>
          <w:b w:val="false"/>
          <w:i w:val="false"/>
          <w:color w:val="000000"/>
          <w:sz w:val="28"/>
        </w:rPr>
        <w:t>
      Жайлылық типі 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3"/>
    <w:p>
      <w:pPr>
        <w:spacing w:after="0"/>
        <w:ind w:left="0"/>
        <w:jc w:val="both"/>
      </w:pPr>
      <w:r>
        <w:rPr>
          <w:rFonts w:ascii="Times New Roman"/>
          <w:b w:val="false"/>
          <w:i w:val="false"/>
          <w:color w:val="000000"/>
          <w:sz w:val="28"/>
        </w:rPr>
        <w:t>
      Қолдары</w:t>
      </w:r>
    </w:p>
    <w:bookmarkEnd w:id="163"/>
    <w:bookmarkStart w:name="z178" w:id="164"/>
    <w:p>
      <w:pPr>
        <w:spacing w:after="0"/>
        <w:ind w:left="0"/>
        <w:jc w:val="both"/>
      </w:pPr>
      <w:r>
        <w:rPr>
          <w:rFonts w:ascii="Times New Roman"/>
          <w:b w:val="false"/>
          <w:i w:val="false"/>
          <w:color w:val="000000"/>
          <w:sz w:val="28"/>
        </w:rPr>
        <w:t>
      Т.А.Ә. (болған жағдайда), лауазымы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есептеудің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6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5"/>
    <w:bookmarkStart w:name="z182" w:id="166"/>
    <w:p>
      <w:pPr>
        <w:spacing w:after="0"/>
        <w:ind w:left="0"/>
        <w:jc w:val="both"/>
      </w:pPr>
      <w:r>
        <w:rPr>
          <w:rFonts w:ascii="Times New Roman"/>
          <w:b w:val="false"/>
          <w:i w:val="false"/>
          <w:color w:val="000000"/>
          <w:sz w:val="28"/>
        </w:rPr>
        <w:t>
      Жайлылық типі 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7"/>
    <w:p>
      <w:pPr>
        <w:spacing w:after="0"/>
        <w:ind w:left="0"/>
        <w:jc w:val="both"/>
      </w:pPr>
      <w:r>
        <w:rPr>
          <w:rFonts w:ascii="Times New Roman"/>
          <w:b w:val="false"/>
          <w:i w:val="false"/>
          <w:color w:val="000000"/>
          <w:sz w:val="28"/>
        </w:rPr>
        <w:t>
      Барлығы ____________</w:t>
      </w:r>
    </w:p>
    <w:bookmarkEnd w:id="167"/>
    <w:bookmarkStart w:name="z184" w:id="168"/>
    <w:p>
      <w:pPr>
        <w:spacing w:after="0"/>
        <w:ind w:left="0"/>
        <w:jc w:val="both"/>
      </w:pPr>
      <w:r>
        <w:rPr>
          <w:rFonts w:ascii="Times New Roman"/>
          <w:b w:val="false"/>
          <w:i w:val="false"/>
          <w:color w:val="000000"/>
          <w:sz w:val="28"/>
        </w:rPr>
        <w:t>
      Тәулігіне орташа _______________</w:t>
      </w:r>
    </w:p>
    <w:bookmarkEnd w:id="168"/>
    <w:bookmarkStart w:name="z185" w:id="169"/>
    <w:p>
      <w:pPr>
        <w:spacing w:after="0"/>
        <w:ind w:left="0"/>
        <w:jc w:val="both"/>
      </w:pPr>
      <w:r>
        <w:rPr>
          <w:rFonts w:ascii="Times New Roman"/>
          <w:b w:val="false"/>
          <w:i w:val="false"/>
          <w:color w:val="000000"/>
          <w:sz w:val="28"/>
        </w:rPr>
        <w:t>
       Қолдары ______________</w:t>
      </w:r>
    </w:p>
    <w:bookmarkEnd w:id="169"/>
    <w:bookmarkStart w:name="z186" w:id="170"/>
    <w:p>
      <w:pPr>
        <w:spacing w:after="0"/>
        <w:ind w:left="0"/>
        <w:jc w:val="both"/>
      </w:pPr>
      <w:r>
        <w:rPr>
          <w:rFonts w:ascii="Times New Roman"/>
          <w:b w:val="false"/>
          <w:i w:val="false"/>
          <w:color w:val="000000"/>
          <w:sz w:val="28"/>
        </w:rPr>
        <w:t>
       Т.А.Ә. (болған жағдайда), лауазымы __________________________________</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