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90b0bb9" w14:textId="90b0bb9">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Талас ауданының ауылдық округтері бойынша 2022-2023 жылдарға арналған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Жамбыл облысы Талас аудандық мәслихатының 2022 жылғы 8 шілдедегі № 28-4 шешімі</w:t>
      </w:r>
    </w:p>
    <w:p>
      <w:pPr>
        <w:spacing w:after="0"/>
        <w:ind w:left="0"/>
        <w:jc w:val="both"/>
      </w:pPr>
      <w:bookmarkStart w:name="z7" w:id="0"/>
      <w:r>
        <w:rPr>
          <w:rFonts w:ascii="Times New Roman"/>
          <w:b w:val="false"/>
          <w:i w:val="false"/>
          <w:color w:val="000000"/>
          <w:sz w:val="28"/>
        </w:rPr>
        <w:t xml:space="preserve">
      Қазақстан Республикасының Жер кодексінің </w:t>
      </w:r>
      <w:r>
        <w:rPr>
          <w:rFonts w:ascii="Times New Roman"/>
          <w:b w:val="false"/>
          <w:i w:val="false"/>
          <w:color w:val="000000"/>
          <w:sz w:val="28"/>
        </w:rPr>
        <w:t>17 бабына</w:t>
      </w:r>
      <w:r>
        <w:rPr>
          <w:rFonts w:ascii="Times New Roman"/>
          <w:b w:val="false"/>
          <w:i w:val="false"/>
          <w:color w:val="000000"/>
          <w:sz w:val="28"/>
        </w:rPr>
        <w:t xml:space="preserve">, "Жайылымдар туралы" Қазақстан Республикасының Заңының </w:t>
      </w:r>
      <w:r>
        <w:rPr>
          <w:rFonts w:ascii="Times New Roman"/>
          <w:b w:val="false"/>
          <w:i w:val="false"/>
          <w:color w:val="000000"/>
          <w:sz w:val="28"/>
        </w:rPr>
        <w:t>9 бабы</w:t>
      </w:r>
      <w:r>
        <w:rPr>
          <w:rFonts w:ascii="Times New Roman"/>
          <w:b w:val="false"/>
          <w:i w:val="false"/>
          <w:color w:val="000000"/>
          <w:sz w:val="28"/>
        </w:rPr>
        <w:t xml:space="preserve"> 1 тармағы 1) тармақшасына "Қазақстан Республикасындағы жергілікті мемлекеттік басқару және өзін-өзі басқару туралы" Қазақстан Республикасының Заңының </w:t>
      </w:r>
      <w:r>
        <w:rPr>
          <w:rFonts w:ascii="Times New Roman"/>
          <w:b w:val="false"/>
          <w:i w:val="false"/>
          <w:color w:val="000000"/>
          <w:sz w:val="28"/>
        </w:rPr>
        <w:t>31</w:t>
      </w:r>
      <w:r>
        <w:rPr>
          <w:rFonts w:ascii="Times New Roman"/>
          <w:b w:val="false"/>
          <w:i w:val="false"/>
          <w:color w:val="000000"/>
          <w:sz w:val="28"/>
        </w:rPr>
        <w:t xml:space="preserve">, </w:t>
      </w:r>
      <w:r>
        <w:rPr>
          <w:rFonts w:ascii="Times New Roman"/>
          <w:b w:val="false"/>
          <w:i w:val="false"/>
          <w:color w:val="000000"/>
          <w:sz w:val="28"/>
        </w:rPr>
        <w:t>37 баптарына</w:t>
      </w:r>
      <w:r>
        <w:rPr>
          <w:rFonts w:ascii="Times New Roman"/>
          <w:b w:val="false"/>
          <w:i w:val="false"/>
          <w:color w:val="000000"/>
          <w:sz w:val="28"/>
        </w:rPr>
        <w:t xml:space="preserve"> сәйкес, Талас аудандық мәслихаты ШЕШТІ:</w:t>
      </w:r>
    </w:p>
    <w:bookmarkEnd w:id="0"/>
    <w:bookmarkStart w:name="z8" w:id="1"/>
    <w:p>
      <w:pPr>
        <w:spacing w:after="0"/>
        <w:ind w:left="0"/>
        <w:jc w:val="both"/>
      </w:pPr>
      <w:r>
        <w:rPr>
          <w:rFonts w:ascii="Times New Roman"/>
          <w:b w:val="false"/>
          <w:i w:val="false"/>
          <w:color w:val="000000"/>
          <w:sz w:val="28"/>
        </w:rPr>
        <w:t>
      1. Талас ауданының ауылдық округтері бойынша 2022-2023 жылдарға арналған жайылымдарды басқару және оларды пайдалану жоспары:</w:t>
      </w:r>
    </w:p>
    <w:bookmarkEnd w:id="1"/>
    <w:bookmarkStart w:name="z9" w:id="2"/>
    <w:p>
      <w:pPr>
        <w:spacing w:after="0"/>
        <w:ind w:left="0"/>
        <w:jc w:val="both"/>
      </w:pPr>
      <w:r>
        <w:rPr>
          <w:rFonts w:ascii="Times New Roman"/>
          <w:b w:val="false"/>
          <w:i w:val="false"/>
          <w:color w:val="000000"/>
          <w:sz w:val="28"/>
        </w:rPr>
        <w:t xml:space="preserve">
      l) Ақкөл ауылдық округі бойынша </w:t>
      </w:r>
      <w:r>
        <w:rPr>
          <w:rFonts w:ascii="Times New Roman"/>
          <w:b w:val="false"/>
          <w:i w:val="false"/>
          <w:color w:val="000000"/>
          <w:sz w:val="28"/>
        </w:rPr>
        <w:t>1 қосымшаға</w:t>
      </w:r>
      <w:r>
        <w:rPr>
          <w:rFonts w:ascii="Times New Roman"/>
          <w:b w:val="false"/>
          <w:i w:val="false"/>
          <w:color w:val="000000"/>
          <w:sz w:val="28"/>
        </w:rPr>
        <w:t xml:space="preserve"> сәйкес;</w:t>
      </w:r>
    </w:p>
    <w:bookmarkEnd w:id="2"/>
    <w:bookmarkStart w:name="z10" w:id="3"/>
    <w:p>
      <w:pPr>
        <w:spacing w:after="0"/>
        <w:ind w:left="0"/>
        <w:jc w:val="both"/>
      </w:pPr>
      <w:r>
        <w:rPr>
          <w:rFonts w:ascii="Times New Roman"/>
          <w:b w:val="false"/>
          <w:i w:val="false"/>
          <w:color w:val="000000"/>
          <w:sz w:val="28"/>
        </w:rPr>
        <w:t xml:space="preserve">
      2) Аққұм ауылдық округі бойынша </w:t>
      </w:r>
      <w:r>
        <w:rPr>
          <w:rFonts w:ascii="Times New Roman"/>
          <w:b w:val="false"/>
          <w:i w:val="false"/>
          <w:color w:val="000000"/>
          <w:sz w:val="28"/>
        </w:rPr>
        <w:t>2 қосымшаға</w:t>
      </w:r>
      <w:r>
        <w:rPr>
          <w:rFonts w:ascii="Times New Roman"/>
          <w:b w:val="false"/>
          <w:i w:val="false"/>
          <w:color w:val="000000"/>
          <w:sz w:val="28"/>
        </w:rPr>
        <w:t xml:space="preserve"> сәйкес;</w:t>
      </w:r>
    </w:p>
    <w:bookmarkEnd w:id="3"/>
    <w:bookmarkStart w:name="z11" w:id="4"/>
    <w:p>
      <w:pPr>
        <w:spacing w:after="0"/>
        <w:ind w:left="0"/>
        <w:jc w:val="both"/>
      </w:pPr>
      <w:r>
        <w:rPr>
          <w:rFonts w:ascii="Times New Roman"/>
          <w:b w:val="false"/>
          <w:i w:val="false"/>
          <w:color w:val="000000"/>
          <w:sz w:val="28"/>
        </w:rPr>
        <w:t xml:space="preserve">
      3) Берікққара ауылдық округі бойынша </w:t>
      </w:r>
      <w:r>
        <w:rPr>
          <w:rFonts w:ascii="Times New Roman"/>
          <w:b w:val="false"/>
          <w:i w:val="false"/>
          <w:color w:val="000000"/>
          <w:sz w:val="28"/>
        </w:rPr>
        <w:t>3 қосымшаға</w:t>
      </w:r>
      <w:r>
        <w:rPr>
          <w:rFonts w:ascii="Times New Roman"/>
          <w:b w:val="false"/>
          <w:i w:val="false"/>
          <w:color w:val="000000"/>
          <w:sz w:val="28"/>
        </w:rPr>
        <w:t xml:space="preserve"> сәйкес;</w:t>
      </w:r>
    </w:p>
    <w:bookmarkEnd w:id="4"/>
    <w:bookmarkStart w:name="z12" w:id="5"/>
    <w:p>
      <w:pPr>
        <w:spacing w:after="0"/>
        <w:ind w:left="0"/>
        <w:jc w:val="both"/>
      </w:pPr>
      <w:r>
        <w:rPr>
          <w:rFonts w:ascii="Times New Roman"/>
          <w:b w:val="false"/>
          <w:i w:val="false"/>
          <w:color w:val="000000"/>
          <w:sz w:val="28"/>
        </w:rPr>
        <w:t xml:space="preserve">
      4) Бостандық ауылдық округі бойынша </w:t>
      </w:r>
      <w:r>
        <w:rPr>
          <w:rFonts w:ascii="Times New Roman"/>
          <w:b w:val="false"/>
          <w:i w:val="false"/>
          <w:color w:val="000000"/>
          <w:sz w:val="28"/>
        </w:rPr>
        <w:t>4 қосымшаға</w:t>
      </w:r>
      <w:r>
        <w:rPr>
          <w:rFonts w:ascii="Times New Roman"/>
          <w:b w:val="false"/>
          <w:i w:val="false"/>
          <w:color w:val="000000"/>
          <w:sz w:val="28"/>
        </w:rPr>
        <w:t xml:space="preserve"> сәйкес;</w:t>
      </w:r>
    </w:p>
    <w:bookmarkEnd w:id="5"/>
    <w:bookmarkStart w:name="z13" w:id="6"/>
    <w:p>
      <w:pPr>
        <w:spacing w:after="0"/>
        <w:ind w:left="0"/>
        <w:jc w:val="both"/>
      </w:pPr>
      <w:r>
        <w:rPr>
          <w:rFonts w:ascii="Times New Roman"/>
          <w:b w:val="false"/>
          <w:i w:val="false"/>
          <w:color w:val="000000"/>
          <w:sz w:val="28"/>
        </w:rPr>
        <w:t xml:space="preserve">
      5) Қаратау ауылдық округі бойынша </w:t>
      </w:r>
      <w:r>
        <w:rPr>
          <w:rFonts w:ascii="Times New Roman"/>
          <w:b w:val="false"/>
          <w:i w:val="false"/>
          <w:color w:val="000000"/>
          <w:sz w:val="28"/>
        </w:rPr>
        <w:t>5 қосымшаға</w:t>
      </w:r>
      <w:r>
        <w:rPr>
          <w:rFonts w:ascii="Times New Roman"/>
          <w:b w:val="false"/>
          <w:i w:val="false"/>
          <w:color w:val="000000"/>
          <w:sz w:val="28"/>
        </w:rPr>
        <w:t xml:space="preserve"> сәйкес;</w:t>
      </w:r>
    </w:p>
    <w:bookmarkEnd w:id="6"/>
    <w:bookmarkStart w:name="z14" w:id="7"/>
    <w:p>
      <w:pPr>
        <w:spacing w:after="0"/>
        <w:ind w:left="0"/>
        <w:jc w:val="both"/>
      </w:pPr>
      <w:r>
        <w:rPr>
          <w:rFonts w:ascii="Times New Roman"/>
          <w:b w:val="false"/>
          <w:i w:val="false"/>
          <w:color w:val="000000"/>
          <w:sz w:val="28"/>
        </w:rPr>
        <w:t xml:space="preserve">
      6) Қасқабұлақ ауылдық округі бойынша </w:t>
      </w:r>
      <w:r>
        <w:rPr>
          <w:rFonts w:ascii="Times New Roman"/>
          <w:b w:val="false"/>
          <w:i w:val="false"/>
          <w:color w:val="000000"/>
          <w:sz w:val="28"/>
        </w:rPr>
        <w:t>6 косымшаға</w:t>
      </w:r>
      <w:r>
        <w:rPr>
          <w:rFonts w:ascii="Times New Roman"/>
          <w:b w:val="false"/>
          <w:i w:val="false"/>
          <w:color w:val="000000"/>
          <w:sz w:val="28"/>
        </w:rPr>
        <w:t xml:space="preserve"> сәйкес;</w:t>
      </w:r>
    </w:p>
    <w:bookmarkEnd w:id="7"/>
    <w:bookmarkStart w:name="z15" w:id="8"/>
    <w:p>
      <w:pPr>
        <w:spacing w:after="0"/>
        <w:ind w:left="0"/>
        <w:jc w:val="both"/>
      </w:pPr>
      <w:r>
        <w:rPr>
          <w:rFonts w:ascii="Times New Roman"/>
          <w:b w:val="false"/>
          <w:i w:val="false"/>
          <w:color w:val="000000"/>
          <w:sz w:val="28"/>
        </w:rPr>
        <w:t xml:space="preserve">
      7) Кенес ауылдық округі бойынша </w:t>
      </w:r>
      <w:r>
        <w:rPr>
          <w:rFonts w:ascii="Times New Roman"/>
          <w:b w:val="false"/>
          <w:i w:val="false"/>
          <w:color w:val="000000"/>
          <w:sz w:val="28"/>
        </w:rPr>
        <w:t>7 қосымшаға</w:t>
      </w:r>
      <w:r>
        <w:rPr>
          <w:rFonts w:ascii="Times New Roman"/>
          <w:b w:val="false"/>
          <w:i w:val="false"/>
          <w:color w:val="000000"/>
          <w:sz w:val="28"/>
        </w:rPr>
        <w:t xml:space="preserve"> сәйкес;</w:t>
      </w:r>
    </w:p>
    <w:bookmarkEnd w:id="8"/>
    <w:bookmarkStart w:name="z16" w:id="9"/>
    <w:p>
      <w:pPr>
        <w:spacing w:after="0"/>
        <w:ind w:left="0"/>
        <w:jc w:val="both"/>
      </w:pPr>
      <w:r>
        <w:rPr>
          <w:rFonts w:ascii="Times New Roman"/>
          <w:b w:val="false"/>
          <w:i w:val="false"/>
          <w:color w:val="000000"/>
          <w:sz w:val="28"/>
        </w:rPr>
        <w:t xml:space="preserve">
      8) Көктал ауылдық округі бойынша </w:t>
      </w:r>
      <w:r>
        <w:rPr>
          <w:rFonts w:ascii="Times New Roman"/>
          <w:b w:val="false"/>
          <w:i w:val="false"/>
          <w:color w:val="000000"/>
          <w:sz w:val="28"/>
        </w:rPr>
        <w:t>8 қосымшаға</w:t>
      </w:r>
      <w:r>
        <w:rPr>
          <w:rFonts w:ascii="Times New Roman"/>
          <w:b w:val="false"/>
          <w:i w:val="false"/>
          <w:color w:val="000000"/>
          <w:sz w:val="28"/>
        </w:rPr>
        <w:t xml:space="preserve"> сәйкес;</w:t>
      </w:r>
    </w:p>
    <w:bookmarkEnd w:id="9"/>
    <w:bookmarkStart w:name="z17" w:id="10"/>
    <w:p>
      <w:pPr>
        <w:spacing w:after="0"/>
        <w:ind w:left="0"/>
        <w:jc w:val="both"/>
      </w:pPr>
      <w:r>
        <w:rPr>
          <w:rFonts w:ascii="Times New Roman"/>
          <w:b w:val="false"/>
          <w:i w:val="false"/>
          <w:color w:val="000000"/>
          <w:sz w:val="28"/>
        </w:rPr>
        <w:t xml:space="preserve">
      9) Қызыләуіт ауылдық округі бойынша </w:t>
      </w:r>
      <w:r>
        <w:rPr>
          <w:rFonts w:ascii="Times New Roman"/>
          <w:b w:val="false"/>
          <w:i w:val="false"/>
          <w:color w:val="000000"/>
          <w:sz w:val="28"/>
        </w:rPr>
        <w:t>9 қосымшаға</w:t>
      </w:r>
      <w:r>
        <w:rPr>
          <w:rFonts w:ascii="Times New Roman"/>
          <w:b w:val="false"/>
          <w:i w:val="false"/>
          <w:color w:val="000000"/>
          <w:sz w:val="28"/>
        </w:rPr>
        <w:t xml:space="preserve"> сәйкес;</w:t>
      </w:r>
    </w:p>
    <w:bookmarkEnd w:id="10"/>
    <w:bookmarkStart w:name="z18" w:id="11"/>
    <w:p>
      <w:pPr>
        <w:spacing w:after="0"/>
        <w:ind w:left="0"/>
        <w:jc w:val="both"/>
      </w:pPr>
      <w:r>
        <w:rPr>
          <w:rFonts w:ascii="Times New Roman"/>
          <w:b w:val="false"/>
          <w:i w:val="false"/>
          <w:color w:val="000000"/>
          <w:sz w:val="28"/>
        </w:rPr>
        <w:t xml:space="preserve">
      10) Ойық ауылдық округі бойынша </w:t>
      </w:r>
      <w:r>
        <w:rPr>
          <w:rFonts w:ascii="Times New Roman"/>
          <w:b w:val="false"/>
          <w:i w:val="false"/>
          <w:color w:val="000000"/>
          <w:sz w:val="28"/>
        </w:rPr>
        <w:t>10 қосымшаға</w:t>
      </w:r>
      <w:r>
        <w:rPr>
          <w:rFonts w:ascii="Times New Roman"/>
          <w:b w:val="false"/>
          <w:i w:val="false"/>
          <w:color w:val="000000"/>
          <w:sz w:val="28"/>
        </w:rPr>
        <w:t xml:space="preserve"> сәйкес;</w:t>
      </w:r>
    </w:p>
    <w:bookmarkEnd w:id="11"/>
    <w:bookmarkStart w:name="z19" w:id="12"/>
    <w:p>
      <w:pPr>
        <w:spacing w:after="0"/>
        <w:ind w:left="0"/>
        <w:jc w:val="both"/>
      </w:pPr>
      <w:r>
        <w:rPr>
          <w:rFonts w:ascii="Times New Roman"/>
          <w:b w:val="false"/>
          <w:i w:val="false"/>
          <w:color w:val="000000"/>
          <w:sz w:val="28"/>
        </w:rPr>
        <w:t xml:space="preserve">
      11) С.Шәкіров ауылдық округі бойынша </w:t>
      </w:r>
      <w:r>
        <w:rPr>
          <w:rFonts w:ascii="Times New Roman"/>
          <w:b w:val="false"/>
          <w:i w:val="false"/>
          <w:color w:val="000000"/>
          <w:sz w:val="28"/>
        </w:rPr>
        <w:t>11 қосымшаға</w:t>
      </w:r>
      <w:r>
        <w:rPr>
          <w:rFonts w:ascii="Times New Roman"/>
          <w:b w:val="false"/>
          <w:i w:val="false"/>
          <w:color w:val="000000"/>
          <w:sz w:val="28"/>
        </w:rPr>
        <w:t xml:space="preserve"> сәйкес;</w:t>
      </w:r>
    </w:p>
    <w:bookmarkEnd w:id="12"/>
    <w:bookmarkStart w:name="z20" w:id="13"/>
    <w:p>
      <w:pPr>
        <w:spacing w:after="0"/>
        <w:ind w:left="0"/>
        <w:jc w:val="both"/>
      </w:pPr>
      <w:r>
        <w:rPr>
          <w:rFonts w:ascii="Times New Roman"/>
          <w:b w:val="false"/>
          <w:i w:val="false"/>
          <w:color w:val="000000"/>
          <w:sz w:val="28"/>
        </w:rPr>
        <w:t xml:space="preserve">
      12) Үшарал ауылдық округі бойынша </w:t>
      </w:r>
      <w:r>
        <w:rPr>
          <w:rFonts w:ascii="Times New Roman"/>
          <w:b w:val="false"/>
          <w:i w:val="false"/>
          <w:color w:val="000000"/>
          <w:sz w:val="28"/>
        </w:rPr>
        <w:t>12 қосымшаға</w:t>
      </w:r>
      <w:r>
        <w:rPr>
          <w:rFonts w:ascii="Times New Roman"/>
          <w:b w:val="false"/>
          <w:i w:val="false"/>
          <w:color w:val="000000"/>
          <w:sz w:val="28"/>
        </w:rPr>
        <w:t xml:space="preserve"> сәйкес;</w:t>
      </w:r>
    </w:p>
    <w:bookmarkEnd w:id="13"/>
    <w:bookmarkStart w:name="z21" w:id="14"/>
    <w:p>
      <w:pPr>
        <w:spacing w:after="0"/>
        <w:ind w:left="0"/>
        <w:jc w:val="both"/>
      </w:pPr>
      <w:r>
        <w:rPr>
          <w:rFonts w:ascii="Times New Roman"/>
          <w:b w:val="false"/>
          <w:i w:val="false"/>
          <w:color w:val="000000"/>
          <w:sz w:val="28"/>
        </w:rPr>
        <w:t xml:space="preserve">
      13) Тамды ауылдық округі бойынша </w:t>
      </w:r>
      <w:r>
        <w:rPr>
          <w:rFonts w:ascii="Times New Roman"/>
          <w:b w:val="false"/>
          <w:i w:val="false"/>
          <w:color w:val="000000"/>
          <w:sz w:val="28"/>
        </w:rPr>
        <w:t>13 қосымшаға</w:t>
      </w:r>
      <w:r>
        <w:rPr>
          <w:rFonts w:ascii="Times New Roman"/>
          <w:b w:val="false"/>
          <w:i w:val="false"/>
          <w:color w:val="000000"/>
          <w:sz w:val="28"/>
        </w:rPr>
        <w:t xml:space="preserve"> сәйкес бекітілсін.</w:t>
      </w:r>
    </w:p>
    <w:bookmarkEnd w:id="14"/>
    <w:bookmarkStart w:name="z22" w:id="15"/>
    <w:p>
      <w:pPr>
        <w:spacing w:after="0"/>
        <w:ind w:left="0"/>
        <w:jc w:val="both"/>
      </w:pPr>
      <w:r>
        <w:rPr>
          <w:rFonts w:ascii="Times New Roman"/>
          <w:b w:val="false"/>
          <w:i w:val="false"/>
          <w:color w:val="000000"/>
          <w:sz w:val="28"/>
        </w:rPr>
        <w:t>
      2. Осы шешімнің орындалуын қадағалаумәслихаттың жанынан жер участкесін немесе өзге де жылжымайтын мүлікті сатып алу туралы шарттар жобаларын қорғау жөніндегі тұрақты комиссиясының төрағасы А. Ахметовке жүктелсін.</w:t>
      </w:r>
    </w:p>
    <w:bookmarkEnd w:id="15"/>
    <w:bookmarkStart w:name="z23" w:id="16"/>
    <w:p>
      <w:pPr>
        <w:spacing w:after="0"/>
        <w:ind w:left="0"/>
        <w:jc w:val="both"/>
      </w:pPr>
      <w:r>
        <w:rPr>
          <w:rFonts w:ascii="Times New Roman"/>
          <w:b w:val="false"/>
          <w:i w:val="false"/>
          <w:color w:val="000000"/>
          <w:sz w:val="28"/>
        </w:rPr>
        <w:t>
      3. Осы шешім алғашқы ресми жарияланған күннен кейін күнтізбелік он күн өткен соң қолданысқа енгізіледі.</w:t>
      </w:r>
    </w:p>
    <w:bookmarkEnd w:id="16"/>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Мәслихат хатшысының м. а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Т. Капсаланов</w:t>
            </w:r>
            <w:r>
              <w:rPr>
                <w:rFonts w:ascii="Times New Roman"/>
                <w:b w:val="false"/>
                <w:i w:val="false"/>
                <w:color w:val="000000"/>
                <w:sz w:val="20"/>
              </w:rPr>
              <w:t>
</w:t>
            </w:r>
          </w:p>
        </w:tc>
      </w:tr>
    </w:tbl>
    <w:bookmarkStart w:name="z25" w:id="17"/>
    <w:p>
      <w:pPr>
        <w:spacing w:after="0"/>
        <w:ind w:left="0"/>
        <w:jc w:val="left"/>
      </w:pPr>
      <w:r>
        <w:rPr>
          <w:rFonts w:ascii="Times New Roman"/>
          <w:b/>
          <w:i w:val="false"/>
          <w:color w:val="000000"/>
        </w:rPr>
        <w:t xml:space="preserve"> Талас ауданы Ақкөл ауылдық округінде жайылымдарды басқару және оларды пайдалану жөніндегі 2022-2023 жылдарға арналған жоспары</w:t>
      </w:r>
    </w:p>
    <w:bookmarkEnd w:id="17"/>
    <w:bookmarkStart w:name="z26" w:id="18"/>
    <w:p>
      <w:pPr>
        <w:spacing w:after="0"/>
        <w:ind w:left="0"/>
        <w:jc w:val="both"/>
      </w:pPr>
      <w:r>
        <w:rPr>
          <w:rFonts w:ascii="Times New Roman"/>
          <w:b w:val="false"/>
          <w:i w:val="false"/>
          <w:color w:val="000000"/>
          <w:sz w:val="28"/>
        </w:rPr>
        <w:t xml:space="preserve">
      Осы Талас ауданы Ақкөл ауылдық округінде жайылымдарды басқару және оларды пайдалану жөніндегі 2022-2023 жылдарға арналған жоспары (бұдан әрі- Жоспар) Қазақстан Республикасының "Қазақстан Республикасындағы жергілікті мемлекеттік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Республикасының "Жайылымдар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(Нормативтік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бұйрығына,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бұйрығына сәйкес әзірленді.</w:t>
      </w:r>
    </w:p>
    <w:bookmarkEnd w:id="18"/>
    <w:bookmarkStart w:name="z27" w:id="19"/>
    <w:p>
      <w:pPr>
        <w:spacing w:after="0"/>
        <w:ind w:left="0"/>
        <w:jc w:val="both"/>
      </w:pPr>
      <w:r>
        <w:rPr>
          <w:rFonts w:ascii="Times New Roman"/>
          <w:b w:val="false"/>
          <w:i w:val="false"/>
          <w:color w:val="000000"/>
          <w:sz w:val="28"/>
        </w:rPr>
        <w:t>
      Жоспар жайылымдарды ұтымды пайдалану, жемшөп қажеттілігін тұрақты қамтамасыз ету және жайылымдардың тозу үрдісін болдырмау мақсатында қабылданады.</w:t>
      </w:r>
    </w:p>
    <w:bookmarkEnd w:id="19"/>
    <w:bookmarkStart w:name="z28" w:id="20"/>
    <w:p>
      <w:pPr>
        <w:spacing w:after="0"/>
        <w:ind w:left="0"/>
        <w:jc w:val="both"/>
      </w:pPr>
      <w:r>
        <w:rPr>
          <w:rFonts w:ascii="Times New Roman"/>
          <w:b w:val="false"/>
          <w:i w:val="false"/>
          <w:color w:val="000000"/>
          <w:sz w:val="28"/>
        </w:rPr>
        <w:t>
      Жоспар:</w:t>
      </w:r>
    </w:p>
    <w:bookmarkEnd w:id="20"/>
    <w:bookmarkStart w:name="z29" w:id="21"/>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Талас ауданы Ақкөл ауылдық округі аумағында жайылымдардың орналасу схемасын (картасын) (1-қосымша);</w:t>
      </w:r>
    </w:p>
    <w:bookmarkEnd w:id="21"/>
    <w:bookmarkStart w:name="z30" w:id="22"/>
    <w:p>
      <w:pPr>
        <w:spacing w:after="0"/>
        <w:ind w:left="0"/>
        <w:jc w:val="both"/>
      </w:pPr>
      <w:r>
        <w:rPr>
          <w:rFonts w:ascii="Times New Roman"/>
          <w:b w:val="false"/>
          <w:i w:val="false"/>
          <w:color w:val="000000"/>
          <w:sz w:val="28"/>
        </w:rPr>
        <w:t>
      2) жайылым айналымдарының қолайлы схемаларын (2-қосымша);</w:t>
      </w:r>
    </w:p>
    <w:bookmarkEnd w:id="22"/>
    <w:bookmarkStart w:name="z31" w:id="23"/>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 (3-қосымша);</w:t>
      </w:r>
    </w:p>
    <w:bookmarkEnd w:id="23"/>
    <w:bookmarkStart w:name="z32" w:id="24"/>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 (4-қосымша);</w:t>
      </w:r>
    </w:p>
    <w:bookmarkEnd w:id="24"/>
    <w:bookmarkStart w:name="z33" w:id="25"/>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 (5-қосымша);</w:t>
      </w:r>
    </w:p>
    <w:bookmarkEnd w:id="25"/>
    <w:bookmarkStart w:name="z34" w:id="26"/>
    <w:p>
      <w:pPr>
        <w:spacing w:after="0"/>
        <w:ind w:left="0"/>
        <w:jc w:val="both"/>
      </w:pPr>
      <w:r>
        <w:rPr>
          <w:rFonts w:ascii="Times New Roman"/>
          <w:b w:val="false"/>
          <w:i w:val="false"/>
          <w:color w:val="000000"/>
          <w:sz w:val="28"/>
        </w:rPr>
        <w:t>
      6) Талас ауданы Ақкөл ауылдық округінде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 (6-қосымша);</w:t>
      </w:r>
    </w:p>
    <w:bookmarkEnd w:id="26"/>
    <w:bookmarkStart w:name="z35" w:id="27"/>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графигін (7-қосымша);</w:t>
      </w:r>
    </w:p>
    <w:bookmarkEnd w:id="27"/>
    <w:bookmarkStart w:name="z36" w:id="28"/>
    <w:p>
      <w:pPr>
        <w:spacing w:after="0"/>
        <w:ind w:left="0"/>
        <w:jc w:val="both"/>
      </w:pPr>
      <w:r>
        <w:rPr>
          <w:rFonts w:ascii="Times New Roman"/>
          <w:b w:val="false"/>
          <w:i w:val="false"/>
          <w:color w:val="000000"/>
          <w:sz w:val="28"/>
        </w:rPr>
        <w:t>
      7-1)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картаны құрайды.</w:t>
      </w:r>
    </w:p>
    <w:bookmarkEnd w:id="28"/>
    <w:bookmarkStart w:name="z37" w:id="29"/>
    <w:p>
      <w:pPr>
        <w:spacing w:after="0"/>
        <w:ind w:left="0"/>
        <w:jc w:val="both"/>
      </w:pPr>
      <w:r>
        <w:rPr>
          <w:rFonts w:ascii="Times New Roman"/>
          <w:b w:val="false"/>
          <w:i w:val="false"/>
          <w:color w:val="000000"/>
          <w:sz w:val="28"/>
        </w:rPr>
        <w:t>
      Жоспар жайылымдарды геоботаникалық зерттеп- қараудың жай- 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29"/>
    <w:bookmarkStart w:name="z38" w:id="30"/>
    <w:p>
      <w:pPr>
        <w:spacing w:after="0"/>
        <w:ind w:left="0"/>
        <w:jc w:val="both"/>
      </w:pPr>
      <w:r>
        <w:rPr>
          <w:rFonts w:ascii="Times New Roman"/>
          <w:b w:val="false"/>
          <w:i w:val="false"/>
          <w:color w:val="000000"/>
          <w:sz w:val="28"/>
        </w:rPr>
        <w:t>
      Әкімшілік- аумақтық бөлінісі бойынша Талас ауданы Ақкөл ауылдық округінде 1 елді мекен бар.</w:t>
      </w:r>
    </w:p>
    <w:bookmarkEnd w:id="30"/>
    <w:bookmarkStart w:name="z39" w:id="31"/>
    <w:p>
      <w:pPr>
        <w:spacing w:after="0"/>
        <w:ind w:left="0"/>
        <w:jc w:val="both"/>
      </w:pPr>
      <w:r>
        <w:rPr>
          <w:rFonts w:ascii="Times New Roman"/>
          <w:b w:val="false"/>
          <w:i w:val="false"/>
          <w:color w:val="000000"/>
          <w:sz w:val="28"/>
        </w:rPr>
        <w:t>
      Талас ауданы Ақкөл ауылдық округі аумағының жалпы ауданы 75784 га, оның ішінде: егістіктер – 1027 га, жайылымдық жерлер – 68477 га.</w:t>
      </w:r>
    </w:p>
    <w:bookmarkEnd w:id="31"/>
    <w:bookmarkStart w:name="z40" w:id="32"/>
    <w:p>
      <w:pPr>
        <w:spacing w:after="0"/>
        <w:ind w:left="0"/>
        <w:jc w:val="both"/>
      </w:pPr>
      <w:r>
        <w:rPr>
          <w:rFonts w:ascii="Times New Roman"/>
          <w:b w:val="false"/>
          <w:i w:val="false"/>
          <w:color w:val="000000"/>
          <w:sz w:val="28"/>
        </w:rPr>
        <w:t>
      Санаттары бойынша жерлер бөлінеді:</w:t>
      </w:r>
    </w:p>
    <w:bookmarkEnd w:id="32"/>
    <w:bookmarkStart w:name="z41" w:id="33"/>
    <w:p>
      <w:pPr>
        <w:spacing w:after="0"/>
        <w:ind w:left="0"/>
        <w:jc w:val="both"/>
      </w:pPr>
      <w:r>
        <w:rPr>
          <w:rFonts w:ascii="Times New Roman"/>
          <w:b w:val="false"/>
          <w:i w:val="false"/>
          <w:color w:val="000000"/>
          <w:sz w:val="28"/>
        </w:rPr>
        <w:t>
      ауыл шаруашылығы мақсатындағы жерлер – 62227 га;</w:t>
      </w:r>
    </w:p>
    <w:bookmarkEnd w:id="33"/>
    <w:bookmarkStart w:name="z42" w:id="34"/>
    <w:p>
      <w:pPr>
        <w:spacing w:after="0"/>
        <w:ind w:left="0"/>
        <w:jc w:val="both"/>
      </w:pPr>
      <w:r>
        <w:rPr>
          <w:rFonts w:ascii="Times New Roman"/>
          <w:b w:val="false"/>
          <w:i w:val="false"/>
          <w:color w:val="000000"/>
          <w:sz w:val="28"/>
        </w:rPr>
        <w:t>
      елді мекендер жерлері – 6162 га;</w:t>
      </w:r>
    </w:p>
    <w:bookmarkEnd w:id="34"/>
    <w:bookmarkStart w:name="z43" w:id="35"/>
    <w:p>
      <w:pPr>
        <w:spacing w:after="0"/>
        <w:ind w:left="0"/>
        <w:jc w:val="both"/>
      </w:pPr>
      <w:r>
        <w:rPr>
          <w:rFonts w:ascii="Times New Roman"/>
          <w:b w:val="false"/>
          <w:i w:val="false"/>
          <w:color w:val="000000"/>
          <w:sz w:val="28"/>
        </w:rPr>
        <w:t>
      өнеркәсіп, көлік, байланыс, ғарыш қызметі қажеттілігі үшін, қорғаныс, ұлттық қауіпсіздік және ауыл шаруашылығынан өзге мақсатқа арналған жерлер – 4173 га;</w:t>
      </w:r>
    </w:p>
    <w:bookmarkEnd w:id="35"/>
    <w:bookmarkStart w:name="z44" w:id="36"/>
    <w:p>
      <w:pPr>
        <w:spacing w:after="0"/>
        <w:ind w:left="0"/>
        <w:jc w:val="both"/>
      </w:pPr>
      <w:r>
        <w:rPr>
          <w:rFonts w:ascii="Times New Roman"/>
          <w:b w:val="false"/>
          <w:i w:val="false"/>
          <w:color w:val="000000"/>
          <w:sz w:val="28"/>
        </w:rPr>
        <w:t>
      босалқы жерлер - 2529 га.</w:t>
      </w:r>
    </w:p>
    <w:bookmarkEnd w:id="36"/>
    <w:bookmarkStart w:name="z45" w:id="37"/>
    <w:p>
      <w:pPr>
        <w:spacing w:after="0"/>
        <w:ind w:left="0"/>
        <w:jc w:val="both"/>
      </w:pPr>
      <w:r>
        <w:rPr>
          <w:rFonts w:ascii="Times New Roman"/>
          <w:b w:val="false"/>
          <w:i w:val="false"/>
          <w:color w:val="000000"/>
          <w:sz w:val="28"/>
        </w:rPr>
        <w:t>
      Талас ауданы Ақкөл ауылдық округінің аумағында 1 ветеринарлық пункт және 1 мал қорымы бар.</w:t>
      </w:r>
    </w:p>
    <w:bookmarkEnd w:id="37"/>
    <w:bookmarkStart w:name="z46" w:id="38"/>
    <w:p>
      <w:pPr>
        <w:spacing w:after="0"/>
        <w:ind w:left="0"/>
        <w:jc w:val="both"/>
      </w:pPr>
      <w:r>
        <w:rPr>
          <w:rFonts w:ascii="Times New Roman"/>
          <w:b w:val="false"/>
          <w:i w:val="false"/>
          <w:color w:val="000000"/>
          <w:sz w:val="28"/>
        </w:rPr>
        <w:t>
      2022 жылдың 1 қаңтарына Талас ауданы Ақкөл ауылдық округінде (халықтың жеке ауласы және ЖШС, ШҚ мал басы) ірі қара мал 1922 бас, оның ішінде: төлдейтін (сауынды) мал басы 785 бас, ұсақ қара мал 19185 бас, жылқылар 980 бас (№ 1 кесте) есептелген.</w:t>
      </w:r>
    </w:p>
    <w:bookmarkEnd w:id="3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және ЖШС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Ақкөл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w:t>
            </w:r>
          </w:p>
        </w:tc>
      </w:tr>
    </w:tbl>
    <w:bookmarkStart w:name="z48" w:id="39"/>
    <w:p>
      <w:pPr>
        <w:spacing w:after="0"/>
        <w:ind w:left="0"/>
        <w:jc w:val="both"/>
      </w:pPr>
      <w:r>
        <w:rPr>
          <w:rFonts w:ascii="Times New Roman"/>
          <w:b w:val="false"/>
          <w:i w:val="false"/>
          <w:color w:val="000000"/>
          <w:sz w:val="28"/>
        </w:rPr>
        <w:t>
      Ақкөл ауылдық округі бойынша ауыл шаруашылығы жануарларын жайылымдармен қамтамасыз ету үшін жалпы 68477 га жайылымдық алқаптар бар, елді мекендер шегінде 5962 га есептелген.</w:t>
      </w:r>
    </w:p>
    <w:bookmarkEnd w:id="39"/>
    <w:bookmarkStart w:name="z49" w:id="40"/>
    <w:p>
      <w:pPr>
        <w:spacing w:after="0"/>
        <w:ind w:left="0"/>
        <w:jc w:val="both"/>
      </w:pPr>
      <w:r>
        <w:rPr>
          <w:rFonts w:ascii="Times New Roman"/>
          <w:b w:val="false"/>
          <w:i w:val="false"/>
          <w:color w:val="000000"/>
          <w:sz w:val="28"/>
        </w:rPr>
        <w:t xml:space="preserve">
      Жоғарыда айтылғандар негізінде, Қазақстан Республикасының "Жайылымдар туралы" Заңының </w:t>
      </w:r>
      <w:r>
        <w:rPr>
          <w:rFonts w:ascii="Times New Roman"/>
          <w:b w:val="false"/>
          <w:i w:val="false"/>
          <w:color w:val="000000"/>
          <w:sz w:val="28"/>
        </w:rPr>
        <w:t>15-бабына</w:t>
      </w:r>
      <w:r>
        <w:rPr>
          <w:rFonts w:ascii="Times New Roman"/>
          <w:b w:val="false"/>
          <w:i w:val="false"/>
          <w:color w:val="000000"/>
          <w:sz w:val="28"/>
        </w:rPr>
        <w:t xml:space="preserve"> сәйкес, Ақкөл ауылы бойынша жергілікті халықтың мұқтажы үшін төлдейтін (сауынды) ауыл шаруашылығы жануарларын ұстауға елді мекендерде бар жайылымдық алқаптар 5962 га мөлшерінде, қажеттілік 1119 га (№ 2 кесте) құрайды.</w:t>
      </w:r>
    </w:p>
    <w:bookmarkEnd w:id="4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Елдімекендер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ауданы, (га)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Артылғаны,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Ақкөл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4843</w:t>
            </w:r>
          </w:p>
        </w:tc>
      </w:tr>
    </w:tbl>
    <w:bookmarkStart w:name="z51" w:id="41"/>
    <w:p>
      <w:pPr>
        <w:spacing w:after="0"/>
        <w:ind w:left="0"/>
        <w:jc w:val="both"/>
      </w:pPr>
      <w:r>
        <w:rPr>
          <w:rFonts w:ascii="Times New Roman"/>
          <w:b w:val="false"/>
          <w:i w:val="false"/>
          <w:color w:val="000000"/>
          <w:sz w:val="28"/>
        </w:rPr>
        <w:t>
      Жергілікті халықтың басқа ауыл шаруашылығы жануарларының жайылымы ІҚМ басына қалыпты жағдайдағы жүктемесі – 3 га, ұсақ қара мал – 0,5 га, жылқылар – 5 га, сонымен қатар елдімекендер шегінде жүзеге асырылады (№ 3 кесте).</w:t>
      </w:r>
    </w:p>
    <w:bookmarkEnd w:id="4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3"/>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Ақкөл ауылы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7482</w:t>
            </w:r>
          </w:p>
        </w:tc>
      </w:tr>
    </w:tbl>
    <w:bookmarkStart w:name="z53" w:id="42"/>
    <w:p>
      <w:pPr>
        <w:spacing w:after="0"/>
        <w:ind w:left="0"/>
        <w:jc w:val="both"/>
      </w:pPr>
      <w:r>
        <w:rPr>
          <w:rFonts w:ascii="Times New Roman"/>
          <w:b w:val="false"/>
          <w:i w:val="false"/>
          <w:color w:val="000000"/>
          <w:sz w:val="28"/>
        </w:rPr>
        <w:t>
      Жайылымдық алаптардың 1520 га мөлшеріндегі қалыптасқан қажеттілікті халықты ауыл шаруашылығы жануарлары жайылымдарының "Мақсат" ш/қ, "Даниал" ш/қ, "Шұғай" ш/қ, "Алмат" ш/қ, "Гауһартас" ш/қ тиесілі жерлерден толықтыру қажет.</w:t>
      </w:r>
    </w:p>
    <w:bookmarkEnd w:id="42"/>
    <w:bookmarkStart w:name="z54" w:id="43"/>
    <w:p>
      <w:pPr>
        <w:spacing w:after="0"/>
        <w:ind w:left="0"/>
        <w:jc w:val="both"/>
      </w:pPr>
      <w:r>
        <w:rPr>
          <w:rFonts w:ascii="Times New Roman"/>
          <w:b w:val="false"/>
          <w:i w:val="false"/>
          <w:color w:val="000000"/>
          <w:sz w:val="28"/>
        </w:rPr>
        <w:t>
      Ақкөл ауылының жергілікті халқының малын жаю үшін 3 табын ұйымдастырылған: 1 табын - Ақкөл ауылынан оңтүстік шығысқа қарай, суат-бұлақтар; 1 табын – Ақкөл ауылынан солтүстікке қарай, суат-бұлақтар; 1 табын – Ақкөл ауылының батысына қарай, суат-бұлақтар.</w:t>
      </w:r>
    </w:p>
    <w:bookmarkEnd w:id="43"/>
    <w:bookmarkStart w:name="z55" w:id="44"/>
    <w:p>
      <w:pPr>
        <w:spacing w:after="0"/>
        <w:ind w:left="0"/>
        <w:jc w:val="both"/>
      </w:pPr>
      <w:r>
        <w:rPr>
          <w:rFonts w:ascii="Times New Roman"/>
          <w:b w:val="false"/>
          <w:i w:val="false"/>
          <w:color w:val="000000"/>
          <w:sz w:val="28"/>
        </w:rPr>
        <w:t>
      Ақкөл ауылдық округінің ЖШС, шаруа және фермер қожалықтарындағы мал басы: ірі қара мал 1052 бас, ұсақ қара мал 12480 бас, жылқылар 676 бас құрайды.</w:t>
      </w:r>
    </w:p>
    <w:bookmarkEnd w:id="44"/>
    <w:bookmarkStart w:name="z56" w:id="45"/>
    <w:p>
      <w:pPr>
        <w:spacing w:after="0"/>
        <w:ind w:left="0"/>
        <w:jc w:val="both"/>
      </w:pPr>
      <w:r>
        <w:rPr>
          <w:rFonts w:ascii="Times New Roman"/>
          <w:b w:val="false"/>
          <w:i w:val="false"/>
          <w:color w:val="000000"/>
          <w:sz w:val="28"/>
        </w:rPr>
        <w:t>
      ЖШС, шаруа және фермер қожалықтарындағы жайылымдар ауданы 60017 га құрайды (№ 4 кесте).</w:t>
      </w:r>
    </w:p>
    <w:bookmarkEnd w:id="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4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пайдаланушылар</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8" w:id="46"/>
          <w:p>
            <w:pPr>
              <w:spacing w:after="20"/>
              <w:ind w:left="20"/>
              <w:jc w:val="both"/>
            </w:pPr>
            <w:r>
              <w:rPr>
                <w:rFonts w:ascii="Times New Roman"/>
                <w:b w:val="false"/>
                <w:i w:val="false"/>
                <w:color w:val="000000"/>
                <w:sz w:val="20"/>
              </w:rPr>
              <w:t>
Малдың болуы</w:t>
            </w:r>
          </w:p>
          <w:bookmarkEnd w:id="46"/>
          <w:p>
            <w:pPr>
              <w:spacing w:after="20"/>
              <w:ind w:left="20"/>
              <w:jc w:val="both"/>
            </w:pPr>
            <w:r>
              <w:rPr>
                <w:rFonts w:ascii="Times New Roman"/>
                <w:b w:val="false"/>
                <w:i w:val="false"/>
                <w:color w:val="000000"/>
                <w:sz w:val="20"/>
              </w:rPr>
              <w:t>
түрлері бойынша,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 w:id="47"/>
          <w:p>
            <w:pPr>
              <w:spacing w:after="20"/>
              <w:ind w:left="20"/>
              <w:jc w:val="both"/>
            </w:pPr>
            <w:r>
              <w:rPr>
                <w:rFonts w:ascii="Times New Roman"/>
                <w:b w:val="false"/>
                <w:i w:val="false"/>
                <w:color w:val="000000"/>
                <w:sz w:val="20"/>
              </w:rPr>
              <w:t>
Жылқылар</w:t>
            </w:r>
          </w:p>
          <w:bookmarkEnd w:id="47"/>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"Нұрбақыт"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"Қарабатыр"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"Мақсат"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1153,5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"Ерасыл"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696,5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"Қарғаш"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"Шұғай"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"Мэлс"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861,56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1898</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"Бекен"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1309</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"Ермекбай"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"Нұрдаулет"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7870</w:t>
            </w:r>
          </w:p>
        </w:tc>
      </w:tr>
    </w:tbl>
    <w:bookmarkStart w:name="z60" w:id="48"/>
    <w:p>
      <w:pPr>
        <w:spacing w:after="0"/>
        <w:ind w:left="0"/>
        <w:jc w:val="both"/>
      </w:pPr>
      <w:r>
        <w:rPr>
          <w:rFonts w:ascii="Times New Roman"/>
          <w:b w:val="false"/>
          <w:i w:val="false"/>
          <w:color w:val="000000"/>
          <w:sz w:val="28"/>
        </w:rPr>
        <w:t>
      "Қарабатыр", "Мақсат", "Шұғай", "Мэлс" шаруа қожалықтарында қалыптасқан 2331 га мөлшеріндегі қажеттілікті "Нұрбақыт", "Ерасыл, "Қарғаш", "Бекен", "Ермекбай", "Нұрдаулет" шаруа қожалықтарына берілген жерлердегі ауыл шаруашылығы жануарларының жайылымы есебінен яғни 4785 га жайылым жерден толықтыру қажет.</w:t>
      </w:r>
    </w:p>
    <w:bookmarkEnd w:id="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Ақкөл </w:t>
            </w:r>
            <w:r>
              <w:br/>
            </w:r>
            <w:r>
              <w:rPr>
                <w:rFonts w:ascii="Times New Roman"/>
                <w:b w:val="false"/>
                <w:i w:val="false"/>
                <w:color w:val="000000"/>
                <w:sz w:val="20"/>
              </w:rPr>
              <w:t>ауылдық округінде</w:t>
            </w:r>
            <w:r>
              <w:rPr>
                <w:rFonts w:ascii="Times New Roman"/>
                <w:b w:val="false"/>
                <w:i w:val="false"/>
                <w:color w:val="000000"/>
                <w:sz w:val="20"/>
              </w:rPr>
              <w:t xml:space="preserve">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rPr>
                <w:rFonts w:ascii="Times New Roman"/>
                <w:b w:val="false"/>
                <w:i w:val="false"/>
                <w:color w:val="000000"/>
                <w:sz w:val="20"/>
              </w:rPr>
              <w:t xml:space="preserve"> пайдалану жөніндегі </w:t>
            </w:r>
            <w:r>
              <w:br/>
            </w:r>
            <w:r>
              <w:rPr>
                <w:rFonts w:ascii="Times New Roman"/>
                <w:b w:val="false"/>
                <w:i w:val="false"/>
                <w:color w:val="000000"/>
                <w:sz w:val="20"/>
              </w:rPr>
              <w:t>2022-2023</w:t>
            </w:r>
            <w:r>
              <w:rPr>
                <w:rFonts w:ascii="Times New Roman"/>
                <w:b w:val="false"/>
                <w:i w:val="false"/>
                <w:color w:val="000000"/>
                <w:sz w:val="20"/>
              </w:rPr>
              <w:t xml:space="preserve"> жылдарға арналған </w:t>
            </w:r>
            <w:r>
              <w:br/>
            </w:r>
            <w:r>
              <w:rPr>
                <w:rFonts w:ascii="Times New Roman"/>
                <w:b w:val="false"/>
                <w:i w:val="false"/>
                <w:color w:val="000000"/>
                <w:sz w:val="20"/>
              </w:rPr>
              <w:t>жоспарына</w:t>
            </w:r>
            <w:r>
              <w:rPr>
                <w:rFonts w:ascii="Times New Roman"/>
                <w:b w:val="false"/>
                <w:i w:val="false"/>
                <w:color w:val="000000"/>
                <w:sz w:val="20"/>
              </w:rPr>
              <w:t xml:space="preserve"> </w:t>
            </w:r>
            <w:r>
              <w:br/>
            </w:r>
            <w:r>
              <w:rPr>
                <w:rFonts w:ascii="Times New Roman"/>
                <w:b w:val="false"/>
                <w:i w:val="false"/>
                <w:color w:val="000000"/>
                <w:sz w:val="20"/>
              </w:rPr>
              <w:t>1- қосымша</w:t>
            </w:r>
          </w:p>
        </w:tc>
      </w:tr>
    </w:tbl>
    <w:bookmarkStart w:name="z66" w:id="49"/>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Талас ауданы Ақкөл ауылдық округі аумағында жайылымдардың орналасу схемасы (картасы)</w:t>
      </w:r>
    </w:p>
    <w:bookmarkEnd w:id="49"/>
    <w:bookmarkStart w:name="z67" w:id="50"/>
    <w:p>
      <w:pPr>
        <w:spacing w:after="0"/>
        <w:ind w:left="0"/>
        <w:jc w:val="both"/>
      </w:pPr>
      <w:r>
        <w:rPr>
          <w:rFonts w:ascii="Times New Roman"/>
          <w:b w:val="false"/>
          <w:i w:val="false"/>
          <w:color w:val="000000"/>
          <w:sz w:val="28"/>
        </w:rPr>
        <w:t xml:space="preserve">
       Шарты белгілері: </w:t>
      </w:r>
    </w:p>
    <w:bookmarkEnd w:id="50"/>
    <w:bookmarkStart w:name="z68" w:id="51"/>
    <w:p>
      <w:pPr>
        <w:spacing w:after="0"/>
        <w:ind w:left="0"/>
        <w:jc w:val="both"/>
      </w:pPr>
      <w:r>
        <w:rPr>
          <w:rFonts w:ascii="Times New Roman"/>
          <w:b w:val="false"/>
          <w:i w:val="false"/>
          <w:color w:val="000000"/>
          <w:sz w:val="28"/>
        </w:rPr>
        <w:t xml:space="preserve">
      </w:t>
      </w:r>
    </w:p>
    <w:bookmarkEnd w:id="51"/>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Ақкөл </w:t>
            </w:r>
            <w:r>
              <w:br/>
            </w:r>
            <w:r>
              <w:rPr>
                <w:rFonts w:ascii="Times New Roman"/>
                <w:b w:val="false"/>
                <w:i w:val="false"/>
                <w:color w:val="000000"/>
                <w:sz w:val="20"/>
              </w:rPr>
              <w:t xml:space="preserve">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жоспарына </w:t>
            </w:r>
            <w:r>
              <w:br/>
            </w:r>
            <w:r>
              <w:rPr>
                <w:rFonts w:ascii="Times New Roman"/>
                <w:b w:val="false"/>
                <w:i w:val="false"/>
                <w:color w:val="000000"/>
                <w:sz w:val="20"/>
              </w:rPr>
              <w:t>2- қосымша</w:t>
            </w:r>
          </w:p>
        </w:tc>
      </w:tr>
    </w:tbl>
    <w:bookmarkStart w:name="z74" w:id="52"/>
    <w:p>
      <w:pPr>
        <w:spacing w:after="0"/>
        <w:ind w:left="0"/>
        <w:jc w:val="left"/>
      </w:pPr>
      <w:r>
        <w:rPr>
          <w:rFonts w:ascii="Times New Roman"/>
          <w:b/>
          <w:i w:val="false"/>
          <w:color w:val="000000"/>
        </w:rPr>
        <w:t xml:space="preserve"> Жайылым айналымдарының қолайлы схемалары Бір табын үшін төрт танапты жайылым айналымының схемасы (табындар)</w:t>
      </w:r>
    </w:p>
    <w:bookmarkEnd w:id="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 көктем- 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Ақкөл </w:t>
            </w:r>
            <w:r>
              <w:br/>
            </w:r>
            <w:r>
              <w:rPr>
                <w:rFonts w:ascii="Times New Roman"/>
                <w:b w:val="false"/>
                <w:i w:val="false"/>
                <w:color w:val="000000"/>
                <w:sz w:val="20"/>
              </w:rPr>
              <w:t xml:space="preserve">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жоспарына </w:t>
            </w:r>
            <w:r>
              <w:br/>
            </w:r>
            <w:r>
              <w:rPr>
                <w:rFonts w:ascii="Times New Roman"/>
                <w:b w:val="false"/>
                <w:i w:val="false"/>
                <w:color w:val="000000"/>
                <w:sz w:val="20"/>
              </w:rPr>
              <w:t>3- қосымша</w:t>
            </w:r>
          </w:p>
        </w:tc>
      </w:tr>
    </w:tbl>
    <w:bookmarkStart w:name="z80" w:id="53"/>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53"/>
    <w:bookmarkStart w:name="z81" w:id="54"/>
    <w:p>
      <w:pPr>
        <w:spacing w:after="0"/>
        <w:ind w:left="0"/>
        <w:jc w:val="both"/>
      </w:pPr>
      <w:r>
        <w:rPr>
          <w:rFonts w:ascii="Times New Roman"/>
          <w:b w:val="false"/>
          <w:i w:val="false"/>
          <w:color w:val="000000"/>
          <w:sz w:val="28"/>
        </w:rPr>
        <w:t xml:space="preserve">
       Шартты белгілері: </w:t>
      </w:r>
    </w:p>
    <w:bookmarkEnd w:id="54"/>
    <w:bookmarkStart w:name="z82" w:id="55"/>
    <w:p>
      <w:pPr>
        <w:spacing w:after="0"/>
        <w:ind w:left="0"/>
        <w:jc w:val="both"/>
      </w:pPr>
      <w:r>
        <w:rPr>
          <w:rFonts w:ascii="Times New Roman"/>
          <w:b w:val="false"/>
          <w:i w:val="false"/>
          <w:color w:val="000000"/>
          <w:sz w:val="28"/>
        </w:rPr>
        <w:t xml:space="preserve">
      </w:t>
      </w:r>
    </w:p>
    <w:bookmarkEnd w:id="55"/>
    <w:p>
      <w:pPr>
        <w:spacing w:after="0"/>
        <w:ind w:left="0"/>
        <w:jc w:val="both"/>
      </w:pPr>
      <w:r>
        <w:drawing>
          <wp:inline distT="0" distB="0" distL="0" distR="0">
            <wp:extent cx="7124700" cy="288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124700" cy="288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Ақкөл </w:t>
            </w:r>
            <w:r>
              <w:br/>
            </w:r>
            <w:r>
              <w:rPr>
                <w:rFonts w:ascii="Times New Roman"/>
                <w:b w:val="false"/>
                <w:i w:val="false"/>
                <w:color w:val="000000"/>
                <w:sz w:val="20"/>
              </w:rPr>
              <w:t xml:space="preserve">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жоспарына </w:t>
            </w:r>
            <w:r>
              <w:br/>
            </w:r>
            <w:r>
              <w:rPr>
                <w:rFonts w:ascii="Times New Roman"/>
                <w:b w:val="false"/>
                <w:i w:val="false"/>
                <w:color w:val="000000"/>
                <w:sz w:val="20"/>
              </w:rPr>
              <w:t>4- қосымша</w:t>
            </w:r>
          </w:p>
        </w:tc>
      </w:tr>
    </w:tbl>
    <w:bookmarkStart w:name="z88" w:id="56"/>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56"/>
    <w:bookmarkStart w:name="z89" w:id="57"/>
    <w:p>
      <w:pPr>
        <w:spacing w:after="0"/>
        <w:ind w:left="0"/>
        <w:jc w:val="both"/>
      </w:pPr>
      <w:r>
        <w:rPr>
          <w:rFonts w:ascii="Times New Roman"/>
          <w:b w:val="false"/>
          <w:i w:val="false"/>
          <w:color w:val="000000"/>
          <w:sz w:val="28"/>
        </w:rPr>
        <w:t xml:space="preserve">
      </w:t>
      </w:r>
    </w:p>
    <w:bookmarkEnd w:id="57"/>
    <w:p>
      <w:pPr>
        <w:spacing w:after="0"/>
        <w:ind w:left="0"/>
        <w:jc w:val="both"/>
      </w:pPr>
      <w:r>
        <w:drawing>
          <wp:inline distT="0" distB="0" distL="0" distR="0">
            <wp:extent cx="7810500" cy="960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960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0" w:id="58"/>
    <w:p>
      <w:pPr>
        <w:spacing w:after="0"/>
        <w:ind w:left="0"/>
        <w:jc w:val="both"/>
      </w:pPr>
      <w:r>
        <w:rPr>
          <w:rFonts w:ascii="Times New Roman"/>
          <w:b w:val="false"/>
          <w:i w:val="false"/>
          <w:color w:val="000000"/>
          <w:sz w:val="28"/>
        </w:rPr>
        <w:t>
      Шартты белгілері</w:t>
      </w:r>
    </w:p>
    <w:bookmarkEnd w:id="58"/>
    <w:bookmarkStart w:name="z91" w:id="59"/>
    <w:p>
      <w:pPr>
        <w:spacing w:after="0"/>
        <w:ind w:left="0"/>
        <w:jc w:val="both"/>
      </w:pPr>
      <w:r>
        <w:rPr>
          <w:rFonts w:ascii="Times New Roman"/>
          <w:b w:val="false"/>
          <w:i w:val="false"/>
          <w:color w:val="000000"/>
          <w:sz w:val="28"/>
        </w:rPr>
        <w:t xml:space="preserve">
      </w:t>
      </w:r>
    </w:p>
    <w:bookmarkEnd w:id="59"/>
    <w:p>
      <w:pPr>
        <w:spacing w:after="0"/>
        <w:ind w:left="0"/>
        <w:jc w:val="both"/>
      </w:pPr>
      <w:r>
        <w:drawing>
          <wp:inline distT="0" distB="0" distL="0" distR="0">
            <wp:extent cx="7810500" cy="133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33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Ақкөл </w:t>
            </w:r>
            <w:r>
              <w:br/>
            </w:r>
            <w:r>
              <w:rPr>
                <w:rFonts w:ascii="Times New Roman"/>
                <w:b w:val="false"/>
                <w:i w:val="false"/>
                <w:color w:val="000000"/>
                <w:sz w:val="20"/>
              </w:rPr>
              <w:t xml:space="preserve">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жоспарына </w:t>
            </w:r>
            <w:r>
              <w:br/>
            </w:r>
            <w:r>
              <w:rPr>
                <w:rFonts w:ascii="Times New Roman"/>
                <w:b w:val="false"/>
                <w:i w:val="false"/>
                <w:color w:val="000000"/>
                <w:sz w:val="20"/>
              </w:rPr>
              <w:t>5- қосымша</w:t>
            </w:r>
          </w:p>
        </w:tc>
      </w:tr>
    </w:tbl>
    <w:bookmarkStart w:name="z97" w:id="60"/>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60"/>
    <w:bookmarkStart w:name="z98" w:id="61"/>
    <w:p>
      <w:pPr>
        <w:spacing w:after="0"/>
        <w:ind w:left="0"/>
        <w:jc w:val="both"/>
      </w:pPr>
      <w:r>
        <w:rPr>
          <w:rFonts w:ascii="Times New Roman"/>
          <w:b w:val="false"/>
          <w:i w:val="false"/>
          <w:color w:val="000000"/>
          <w:sz w:val="28"/>
        </w:rPr>
        <w:t xml:space="preserve">
      </w:t>
      </w:r>
    </w:p>
    <w:bookmarkEnd w:id="61"/>
    <w:p>
      <w:pPr>
        <w:spacing w:after="0"/>
        <w:ind w:left="0"/>
        <w:jc w:val="both"/>
      </w:pPr>
      <w:r>
        <w:drawing>
          <wp:inline distT="0" distB="0" distL="0" distR="0">
            <wp:extent cx="7810500" cy="962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962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9" w:id="62"/>
    <w:p>
      <w:pPr>
        <w:spacing w:after="0"/>
        <w:ind w:left="0"/>
        <w:jc w:val="both"/>
      </w:pPr>
      <w:r>
        <w:rPr>
          <w:rFonts w:ascii="Times New Roman"/>
          <w:b w:val="false"/>
          <w:i w:val="false"/>
          <w:color w:val="000000"/>
          <w:sz w:val="28"/>
        </w:rPr>
        <w:t>
      Шартты белгілері:</w:t>
      </w:r>
    </w:p>
    <w:bookmarkEnd w:id="62"/>
    <w:bookmarkStart w:name="z100" w:id="63"/>
    <w:p>
      <w:pPr>
        <w:spacing w:after="0"/>
        <w:ind w:left="0"/>
        <w:jc w:val="both"/>
      </w:pPr>
      <w:r>
        <w:rPr>
          <w:rFonts w:ascii="Times New Roman"/>
          <w:b w:val="false"/>
          <w:i w:val="false"/>
          <w:color w:val="000000"/>
          <w:sz w:val="28"/>
        </w:rPr>
        <w:t xml:space="preserve">
      </w:t>
      </w:r>
    </w:p>
    <w:bookmarkEnd w:id="63"/>
    <w:p>
      <w:pPr>
        <w:spacing w:after="0"/>
        <w:ind w:left="0"/>
        <w:jc w:val="both"/>
      </w:pPr>
      <w:r>
        <w:drawing>
          <wp:inline distT="0" distB="0" distL="0" distR="0">
            <wp:extent cx="7810500" cy="101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01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Ақкөл </w:t>
            </w:r>
            <w:r>
              <w:br/>
            </w:r>
            <w:r>
              <w:rPr>
                <w:rFonts w:ascii="Times New Roman"/>
                <w:b w:val="false"/>
                <w:i w:val="false"/>
                <w:color w:val="000000"/>
                <w:sz w:val="20"/>
              </w:rPr>
              <w:t xml:space="preserve">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жоспарына </w:t>
            </w:r>
            <w:r>
              <w:br/>
            </w:r>
            <w:r>
              <w:rPr>
                <w:rFonts w:ascii="Times New Roman"/>
                <w:b w:val="false"/>
                <w:i w:val="false"/>
                <w:color w:val="000000"/>
                <w:sz w:val="20"/>
              </w:rPr>
              <w:t>6- қосымша</w:t>
            </w:r>
          </w:p>
        </w:tc>
      </w:tr>
    </w:tbl>
    <w:bookmarkStart w:name="z106" w:id="64"/>
    <w:p>
      <w:pPr>
        <w:spacing w:after="0"/>
        <w:ind w:left="0"/>
        <w:jc w:val="left"/>
      </w:pPr>
      <w:r>
        <w:rPr>
          <w:rFonts w:ascii="Times New Roman"/>
          <w:b/>
          <w:i w:val="false"/>
          <w:color w:val="000000"/>
        </w:rPr>
        <w:t xml:space="preserve">  Талас ауданының Ақкөл ауылдық округінде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64"/>
    <w:bookmarkStart w:name="z107" w:id="65"/>
    <w:p>
      <w:pPr>
        <w:spacing w:after="0"/>
        <w:ind w:left="0"/>
        <w:jc w:val="both"/>
      </w:pPr>
      <w:r>
        <w:rPr>
          <w:rFonts w:ascii="Times New Roman"/>
          <w:b w:val="false"/>
          <w:i w:val="false"/>
          <w:color w:val="000000"/>
          <w:sz w:val="28"/>
        </w:rPr>
        <w:t xml:space="preserve">
      </w:t>
      </w:r>
    </w:p>
    <w:bookmarkEnd w:id="65"/>
    <w:p>
      <w:pPr>
        <w:spacing w:after="0"/>
        <w:ind w:left="0"/>
        <w:jc w:val="both"/>
      </w:pPr>
      <w:r>
        <w:drawing>
          <wp:inline distT="0" distB="0" distL="0" distR="0">
            <wp:extent cx="7810500" cy="961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961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 w:id="66"/>
    <w:p>
      <w:pPr>
        <w:spacing w:after="0"/>
        <w:ind w:left="0"/>
        <w:jc w:val="both"/>
      </w:pPr>
      <w:r>
        <w:rPr>
          <w:rFonts w:ascii="Times New Roman"/>
          <w:b w:val="false"/>
          <w:i w:val="false"/>
          <w:color w:val="000000"/>
          <w:sz w:val="28"/>
        </w:rPr>
        <w:t>
      Шартты белгілері:</w:t>
      </w:r>
    </w:p>
    <w:bookmarkEnd w:id="66"/>
    <w:bookmarkStart w:name="z109" w:id="67"/>
    <w:p>
      <w:pPr>
        <w:spacing w:after="0"/>
        <w:ind w:left="0"/>
        <w:jc w:val="both"/>
      </w:pPr>
      <w:r>
        <w:rPr>
          <w:rFonts w:ascii="Times New Roman"/>
          <w:b w:val="false"/>
          <w:i w:val="false"/>
          <w:color w:val="000000"/>
          <w:sz w:val="28"/>
        </w:rPr>
        <w:t xml:space="preserve">
      </w:t>
      </w:r>
    </w:p>
    <w:bookmarkEnd w:id="67"/>
    <w:p>
      <w:pPr>
        <w:spacing w:after="0"/>
        <w:ind w:left="0"/>
        <w:jc w:val="both"/>
      </w:pPr>
      <w:r>
        <w:drawing>
          <wp:inline distT="0" distB="0" distL="0" distR="0">
            <wp:extent cx="7810500" cy="101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01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Ақкөл </w:t>
            </w:r>
            <w:r>
              <w:br/>
            </w:r>
            <w:r>
              <w:rPr>
                <w:rFonts w:ascii="Times New Roman"/>
                <w:b w:val="false"/>
                <w:i w:val="false"/>
                <w:color w:val="000000"/>
                <w:sz w:val="20"/>
              </w:rPr>
              <w:t xml:space="preserve">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жоспарына </w:t>
            </w:r>
            <w:r>
              <w:br/>
            </w:r>
            <w:r>
              <w:rPr>
                <w:rFonts w:ascii="Times New Roman"/>
                <w:b w:val="false"/>
                <w:i w:val="false"/>
                <w:color w:val="000000"/>
                <w:sz w:val="20"/>
              </w:rPr>
              <w:t>7-қосымша</w:t>
            </w:r>
          </w:p>
        </w:tc>
      </w:tr>
    </w:tbl>
    <w:bookmarkStart w:name="z115" w:id="68"/>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w:t>
      </w:r>
    </w:p>
    <w:bookmarkEnd w:id="6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жануарлардың жайылу мерзімі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жайылымдардан жануарларды қайтару мерзімі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Ақкөл</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қыркүйек-қазан</w:t>
            </w:r>
          </w:p>
        </w:tc>
      </w:tr>
    </w:tbl>
    <w:bookmarkStart w:name="z116" w:id="69"/>
    <w:p>
      <w:pPr>
        <w:spacing w:after="0"/>
        <w:ind w:left="0"/>
        <w:jc w:val="both"/>
      </w:pPr>
      <w:r>
        <w:rPr>
          <w:rFonts w:ascii="Times New Roman"/>
          <w:b w:val="false"/>
          <w:i w:val="false"/>
          <w:color w:val="000000"/>
          <w:sz w:val="28"/>
        </w:rPr>
        <w:t>
      Талас ауданының Ақкөл ауылдық округінде жайылымдарды басқару және оларды пайдалану жөніндегі 2022-2023 жылдарға арналған жоспарына 7-1-қосымша</w:t>
      </w:r>
    </w:p>
    <w:bookmarkEnd w:id="69"/>
    <w:bookmarkStart w:name="z117" w:id="70"/>
    <w:p>
      <w:pPr>
        <w:spacing w:after="0"/>
        <w:ind w:left="0"/>
        <w:jc w:val="both"/>
      </w:pPr>
      <w:r>
        <w:rPr>
          <w:rFonts w:ascii="Times New Roman"/>
          <w:b w:val="false"/>
          <w:i w:val="false"/>
          <w:color w:val="000000"/>
          <w:sz w:val="28"/>
        </w:rPr>
        <w:t>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70"/>
    <w:bookmarkStart w:name="z118" w:id="71"/>
    <w:p>
      <w:pPr>
        <w:spacing w:after="0"/>
        <w:ind w:left="0"/>
        <w:jc w:val="both"/>
      </w:pPr>
      <w:r>
        <w:rPr>
          <w:rFonts w:ascii="Times New Roman"/>
          <w:b w:val="false"/>
          <w:i w:val="false"/>
          <w:color w:val="000000"/>
          <w:sz w:val="28"/>
        </w:rPr>
        <w:t xml:space="preserve">
      </w:t>
      </w:r>
    </w:p>
    <w:bookmarkEnd w:id="7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Условные обозначения:</w:t>
      </w:r>
    </w:p>
    <w:bookmarkStart w:name="z120" w:id="72"/>
    <w:p>
      <w:pPr>
        <w:spacing w:after="0"/>
        <w:ind w:left="0"/>
        <w:jc w:val="both"/>
      </w:pPr>
      <w:r>
        <w:rPr>
          <w:rFonts w:ascii="Times New Roman"/>
          <w:b w:val="false"/>
          <w:i w:val="false"/>
          <w:color w:val="000000"/>
          <w:sz w:val="28"/>
        </w:rPr>
        <w:t xml:space="preserve">
      </w:t>
      </w:r>
    </w:p>
    <w:bookmarkEnd w:id="72"/>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1" w:id="73"/>
    <w:p>
      <w:pPr>
        <w:spacing w:after="0"/>
        <w:ind w:left="0"/>
        <w:jc w:val="left"/>
      </w:pPr>
      <w:r>
        <w:rPr>
          <w:rFonts w:ascii="Times New Roman"/>
          <w:b/>
          <w:i w:val="false"/>
          <w:color w:val="000000"/>
        </w:rPr>
        <w:t xml:space="preserve"> Талас ауданы Аққұм ауылдық округінде жайылымдарды басқару және оларды пайдалану жөніндегі 2022-2023 жылдарға арналған жоспары</w:t>
      </w:r>
    </w:p>
    <w:bookmarkEnd w:id="73"/>
    <w:bookmarkStart w:name="z122" w:id="74"/>
    <w:p>
      <w:pPr>
        <w:spacing w:after="0"/>
        <w:ind w:left="0"/>
        <w:jc w:val="both"/>
      </w:pPr>
      <w:r>
        <w:rPr>
          <w:rFonts w:ascii="Times New Roman"/>
          <w:b w:val="false"/>
          <w:i w:val="false"/>
          <w:color w:val="000000"/>
          <w:sz w:val="28"/>
        </w:rPr>
        <w:t xml:space="preserve">
      Осы Талас ауданы Аққұм ауылдық округінде жайылымдарды басқару және оларды пайдалану жөніндегі 2022-2023 жылдарға арналған жоспары (бұдан әрі- Жоспар) Қазақстан Республикасының "Қазақстан Республикасындағы жергілікті мемлекеттік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Республикасының "Жайылымдар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(Нормативтік құқықтық актілерді мемлекеттік тіркеу тізілімінде </w:t>
      </w:r>
      <w:r>
        <w:rPr>
          <w:rFonts w:ascii="Times New Roman"/>
          <w:b w:val="false"/>
          <w:i w:val="false"/>
          <w:color w:val="000000"/>
          <w:sz w:val="28"/>
        </w:rPr>
        <w:t>15090</w:t>
      </w:r>
      <w:r>
        <w:rPr>
          <w:rFonts w:ascii="Times New Roman"/>
          <w:b w:val="false"/>
          <w:i w:val="false"/>
          <w:color w:val="000000"/>
          <w:sz w:val="28"/>
        </w:rPr>
        <w:t xml:space="preserve"> болып тіркелген) бұйрығына,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бұйрығына сәйкес әзірленді.</w:t>
      </w:r>
    </w:p>
    <w:bookmarkEnd w:id="74"/>
    <w:bookmarkStart w:name="z123" w:id="75"/>
    <w:p>
      <w:pPr>
        <w:spacing w:after="0"/>
        <w:ind w:left="0"/>
        <w:jc w:val="both"/>
      </w:pPr>
      <w:r>
        <w:rPr>
          <w:rFonts w:ascii="Times New Roman"/>
          <w:b w:val="false"/>
          <w:i w:val="false"/>
          <w:color w:val="000000"/>
          <w:sz w:val="28"/>
        </w:rPr>
        <w:t>
      Жоспар жайылымдарды ұтымды пайдалану, жемшөп қажеттілігін тұрақты қамтамасыз ету және жайылымдардың тозу үрдісін болдырмау мақсатында қабылданады.</w:t>
      </w:r>
    </w:p>
    <w:bookmarkEnd w:id="75"/>
    <w:bookmarkStart w:name="z124" w:id="76"/>
    <w:p>
      <w:pPr>
        <w:spacing w:after="0"/>
        <w:ind w:left="0"/>
        <w:jc w:val="both"/>
      </w:pPr>
      <w:r>
        <w:rPr>
          <w:rFonts w:ascii="Times New Roman"/>
          <w:b w:val="false"/>
          <w:i w:val="false"/>
          <w:color w:val="000000"/>
          <w:sz w:val="28"/>
        </w:rPr>
        <w:t>
      Жоспар:</w:t>
      </w:r>
    </w:p>
    <w:bookmarkEnd w:id="76"/>
    <w:bookmarkStart w:name="z125" w:id="77"/>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Талас ауданы Аққұм ауылдық округі аумағында жайылымдардың орналасу схемасын (картасын) (1-қосымша);</w:t>
      </w:r>
    </w:p>
    <w:bookmarkEnd w:id="77"/>
    <w:bookmarkStart w:name="z126" w:id="78"/>
    <w:p>
      <w:pPr>
        <w:spacing w:after="0"/>
        <w:ind w:left="0"/>
        <w:jc w:val="both"/>
      </w:pPr>
      <w:r>
        <w:rPr>
          <w:rFonts w:ascii="Times New Roman"/>
          <w:b w:val="false"/>
          <w:i w:val="false"/>
          <w:color w:val="000000"/>
          <w:sz w:val="28"/>
        </w:rPr>
        <w:t>
      2) жайылым айналымдарының қолайлы схемаларын (2-қосымша);</w:t>
      </w:r>
    </w:p>
    <w:bookmarkEnd w:id="78"/>
    <w:bookmarkStart w:name="z127" w:id="79"/>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 (3-қосымша);</w:t>
      </w:r>
    </w:p>
    <w:bookmarkEnd w:id="79"/>
    <w:bookmarkStart w:name="z128" w:id="80"/>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 (4-қосымша);</w:t>
      </w:r>
    </w:p>
    <w:bookmarkEnd w:id="80"/>
    <w:bookmarkStart w:name="z129" w:id="81"/>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 (5-қосымша);</w:t>
      </w:r>
    </w:p>
    <w:bookmarkEnd w:id="81"/>
    <w:bookmarkStart w:name="z130" w:id="82"/>
    <w:p>
      <w:pPr>
        <w:spacing w:after="0"/>
        <w:ind w:left="0"/>
        <w:jc w:val="both"/>
      </w:pPr>
      <w:r>
        <w:rPr>
          <w:rFonts w:ascii="Times New Roman"/>
          <w:b w:val="false"/>
          <w:i w:val="false"/>
          <w:color w:val="000000"/>
          <w:sz w:val="28"/>
        </w:rPr>
        <w:t>
      6) Талас ауданы Аққұм ауылдық округінде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 (6-қосымша);</w:t>
      </w:r>
    </w:p>
    <w:bookmarkEnd w:id="82"/>
    <w:bookmarkStart w:name="z131" w:id="83"/>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графигін (7-қосымша);</w:t>
      </w:r>
    </w:p>
    <w:bookmarkEnd w:id="83"/>
    <w:bookmarkStart w:name="z132" w:id="84"/>
    <w:p>
      <w:pPr>
        <w:spacing w:after="0"/>
        <w:ind w:left="0"/>
        <w:jc w:val="both"/>
      </w:pPr>
      <w:r>
        <w:rPr>
          <w:rFonts w:ascii="Times New Roman"/>
          <w:b w:val="false"/>
          <w:i w:val="false"/>
          <w:color w:val="000000"/>
          <w:sz w:val="28"/>
        </w:rPr>
        <w:t>
      7-1)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картаны құрайды.</w:t>
      </w:r>
    </w:p>
    <w:bookmarkEnd w:id="84"/>
    <w:bookmarkStart w:name="z133" w:id="85"/>
    <w:p>
      <w:pPr>
        <w:spacing w:after="0"/>
        <w:ind w:left="0"/>
        <w:jc w:val="both"/>
      </w:pPr>
      <w:r>
        <w:rPr>
          <w:rFonts w:ascii="Times New Roman"/>
          <w:b w:val="false"/>
          <w:i w:val="false"/>
          <w:color w:val="000000"/>
          <w:sz w:val="28"/>
        </w:rPr>
        <w:t>
      Жоспар жайылымдарды геоботаникалық зерттеп- қараудың жай- 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85"/>
    <w:bookmarkStart w:name="z134" w:id="86"/>
    <w:p>
      <w:pPr>
        <w:spacing w:after="0"/>
        <w:ind w:left="0"/>
        <w:jc w:val="both"/>
      </w:pPr>
      <w:r>
        <w:rPr>
          <w:rFonts w:ascii="Times New Roman"/>
          <w:b w:val="false"/>
          <w:i w:val="false"/>
          <w:color w:val="000000"/>
          <w:sz w:val="28"/>
        </w:rPr>
        <w:t>
      Әкімшілік- аумақтық бөлінісі бойынша Талас ауданы Аққұм ауылдық округінде 1 елді мекен бар.</w:t>
      </w:r>
    </w:p>
    <w:bookmarkEnd w:id="86"/>
    <w:bookmarkStart w:name="z135" w:id="87"/>
    <w:p>
      <w:pPr>
        <w:spacing w:after="0"/>
        <w:ind w:left="0"/>
        <w:jc w:val="both"/>
      </w:pPr>
      <w:r>
        <w:rPr>
          <w:rFonts w:ascii="Times New Roman"/>
          <w:b w:val="false"/>
          <w:i w:val="false"/>
          <w:color w:val="000000"/>
          <w:sz w:val="28"/>
        </w:rPr>
        <w:t>
      Талас ауданы Аққұм ауылдық округі аумағының жалпы ауданы 86784 га, оның ішінде: егістіктер – 1868 га, жайылымдық жерлер – 26362 га.</w:t>
      </w:r>
    </w:p>
    <w:bookmarkEnd w:id="87"/>
    <w:bookmarkStart w:name="z136" w:id="88"/>
    <w:p>
      <w:pPr>
        <w:spacing w:after="0"/>
        <w:ind w:left="0"/>
        <w:jc w:val="both"/>
      </w:pPr>
      <w:r>
        <w:rPr>
          <w:rFonts w:ascii="Times New Roman"/>
          <w:b w:val="false"/>
          <w:i w:val="false"/>
          <w:color w:val="000000"/>
          <w:sz w:val="28"/>
        </w:rPr>
        <w:t>
      Санаттары бойынша жерлер бөлінеді:</w:t>
      </w:r>
    </w:p>
    <w:bookmarkEnd w:id="88"/>
    <w:bookmarkStart w:name="z137" w:id="89"/>
    <w:p>
      <w:pPr>
        <w:spacing w:after="0"/>
        <w:ind w:left="0"/>
        <w:jc w:val="both"/>
      </w:pPr>
      <w:r>
        <w:rPr>
          <w:rFonts w:ascii="Times New Roman"/>
          <w:b w:val="false"/>
          <w:i w:val="false"/>
          <w:color w:val="000000"/>
          <w:sz w:val="28"/>
        </w:rPr>
        <w:t>
      ауыл шаруашылығы мақсатындағы жерлер – 25 760 га;</w:t>
      </w:r>
    </w:p>
    <w:bookmarkEnd w:id="89"/>
    <w:bookmarkStart w:name="z138" w:id="90"/>
    <w:p>
      <w:pPr>
        <w:spacing w:after="0"/>
        <w:ind w:left="0"/>
        <w:jc w:val="both"/>
      </w:pPr>
      <w:r>
        <w:rPr>
          <w:rFonts w:ascii="Times New Roman"/>
          <w:b w:val="false"/>
          <w:i w:val="false"/>
          <w:color w:val="000000"/>
          <w:sz w:val="28"/>
        </w:rPr>
        <w:t>
      елді мекендер жерлері – 1998 га;</w:t>
      </w:r>
    </w:p>
    <w:bookmarkEnd w:id="90"/>
    <w:bookmarkStart w:name="z139" w:id="91"/>
    <w:p>
      <w:pPr>
        <w:spacing w:after="0"/>
        <w:ind w:left="0"/>
        <w:jc w:val="both"/>
      </w:pPr>
      <w:r>
        <w:rPr>
          <w:rFonts w:ascii="Times New Roman"/>
          <w:b w:val="false"/>
          <w:i w:val="false"/>
          <w:color w:val="000000"/>
          <w:sz w:val="28"/>
        </w:rPr>
        <w:t>
      өнеркәсіп, көлік, байланыс, ғарыш қызметі қажеттілігі үшін, қорғаныс, ұлттық қауіпсіздік және ауыл шаруашылығынан өзге мақсатқа арналған жерлер – 1180 га;</w:t>
      </w:r>
    </w:p>
    <w:bookmarkEnd w:id="91"/>
    <w:bookmarkStart w:name="z140" w:id="92"/>
    <w:p>
      <w:pPr>
        <w:spacing w:after="0"/>
        <w:ind w:left="0"/>
        <w:jc w:val="both"/>
      </w:pPr>
      <w:r>
        <w:rPr>
          <w:rFonts w:ascii="Times New Roman"/>
          <w:b w:val="false"/>
          <w:i w:val="false"/>
          <w:color w:val="000000"/>
          <w:sz w:val="28"/>
        </w:rPr>
        <w:t>
      босалқы жерлер - 228 га.</w:t>
      </w:r>
    </w:p>
    <w:bookmarkEnd w:id="92"/>
    <w:bookmarkStart w:name="z141" w:id="93"/>
    <w:p>
      <w:pPr>
        <w:spacing w:after="0"/>
        <w:ind w:left="0"/>
        <w:jc w:val="both"/>
      </w:pPr>
      <w:r>
        <w:rPr>
          <w:rFonts w:ascii="Times New Roman"/>
          <w:b w:val="false"/>
          <w:i w:val="false"/>
          <w:color w:val="000000"/>
          <w:sz w:val="28"/>
        </w:rPr>
        <w:t>
      Талас ауданы Аққұм ауылдық округінің аумағында 1 ветеринарлық пункт бар.</w:t>
      </w:r>
    </w:p>
    <w:bookmarkEnd w:id="93"/>
    <w:bookmarkStart w:name="z142" w:id="94"/>
    <w:p>
      <w:pPr>
        <w:spacing w:after="0"/>
        <w:ind w:left="0"/>
        <w:jc w:val="both"/>
      </w:pPr>
      <w:r>
        <w:rPr>
          <w:rFonts w:ascii="Times New Roman"/>
          <w:b w:val="false"/>
          <w:i w:val="false"/>
          <w:color w:val="000000"/>
          <w:sz w:val="28"/>
        </w:rPr>
        <w:t>
      2022 жылдың 1 қаңтарына Талас ауданы Аққұм ауылдық округінде (халықтың жеке ауласы және ЖШС, ШҚ мал басы) ірі қара мал 2893 бас, оның ішінде: төлдейтін (сауынды) мал басы 2171 бас, ұсақ қара мал 19629 бас, жылқылар 1299 бас (№ 1 кесте) есептелген.</w:t>
      </w:r>
    </w:p>
    <w:bookmarkEnd w:id="9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және ЖШС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15769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19629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1299</w:t>
            </w:r>
          </w:p>
        </w:tc>
      </w:tr>
    </w:tbl>
    <w:bookmarkStart w:name="z144" w:id="95"/>
    <w:p>
      <w:pPr>
        <w:spacing w:after="0"/>
        <w:ind w:left="0"/>
        <w:jc w:val="both"/>
      </w:pPr>
      <w:r>
        <w:rPr>
          <w:rFonts w:ascii="Times New Roman"/>
          <w:b w:val="false"/>
          <w:i w:val="false"/>
          <w:color w:val="000000"/>
          <w:sz w:val="28"/>
        </w:rPr>
        <w:t>
      Аққұм ауылдық округі бойынша ауыл шаруашылығы жануарларын жайылымдармен қамтамасыз ету үшін жалпы 26362 га жайылымдық алқаптар бар, елді мекендер шегінде 1773 га есептелген.</w:t>
      </w:r>
    </w:p>
    <w:bookmarkEnd w:id="95"/>
    <w:bookmarkStart w:name="z145" w:id="96"/>
    <w:p>
      <w:pPr>
        <w:spacing w:after="0"/>
        <w:ind w:left="0"/>
        <w:jc w:val="both"/>
      </w:pPr>
      <w:r>
        <w:rPr>
          <w:rFonts w:ascii="Times New Roman"/>
          <w:b w:val="false"/>
          <w:i w:val="false"/>
          <w:color w:val="000000"/>
          <w:sz w:val="28"/>
        </w:rPr>
        <w:t xml:space="preserve">
      Жоғарыда айтылғандар негізінде, Қазақстан Республикасының "Жайылымдар туралы" Заңының </w:t>
      </w:r>
      <w:r>
        <w:rPr>
          <w:rFonts w:ascii="Times New Roman"/>
          <w:b w:val="false"/>
          <w:i w:val="false"/>
          <w:color w:val="000000"/>
          <w:sz w:val="28"/>
        </w:rPr>
        <w:t>15-бабына</w:t>
      </w:r>
      <w:r>
        <w:rPr>
          <w:rFonts w:ascii="Times New Roman"/>
          <w:b w:val="false"/>
          <w:i w:val="false"/>
          <w:color w:val="000000"/>
          <w:sz w:val="28"/>
        </w:rPr>
        <w:t xml:space="preserve"> сәйкес, Аққұм ауылы бойынша жергілікті халықтың мұқтажы үшін төлдейтін (сауынды) ауыл шаруашылығы жануарларын ұстауға елді мекендерде бар жайылымдық алқаптар 1773 га мөлшерінде, қажеттілік 1407 га (№ 2 кесте) құрайды</w:t>
      </w:r>
    </w:p>
    <w:bookmarkEnd w:id="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Елдімекендер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ауданы, (га)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Артылғаны,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w:t>
            </w:r>
          </w:p>
        </w:tc>
      </w:tr>
    </w:tbl>
    <w:bookmarkStart w:name="z147" w:id="97"/>
    <w:p>
      <w:pPr>
        <w:spacing w:after="0"/>
        <w:ind w:left="0"/>
        <w:jc w:val="both"/>
      </w:pPr>
      <w:r>
        <w:rPr>
          <w:rFonts w:ascii="Times New Roman"/>
          <w:b w:val="false"/>
          <w:i w:val="false"/>
          <w:color w:val="000000"/>
          <w:sz w:val="28"/>
        </w:rPr>
        <w:t>
      Жергілікті халықтың басқа ауыл шаруашылығы жануарларының жайылымы ІҚМ басына қалыпты жағдайдағы жүктемесі – 3 га, ұсақ қара мал – 0,5 га, жылқылар – 5 га, сонымен қатар елдімекендер шегінде жүзеге асырылады (№ 3 кесте).</w:t>
      </w:r>
    </w:p>
    <w:bookmarkEnd w:id="9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0" w:type="auto"/>
            <w:gridSpan w:val="5"/>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3"/>
            <w:vMerge/>
            <w:tcBorders>
              <w:top w:val="nil"/>
              <w:left w:val="single" w:color="cfcfcf" w:sz="5"/>
              <w:bottom w:val="single" w:color="cfcfcf" w:sz="5"/>
              <w:right w:val="single" w:color="cfcfcf" w:sz="5"/>
            </w:tcBorders>
          </w:tcPr>
          <w:p/>
        </w:tc>
        <w:tc>
          <w:tcPr>
            <w:tcW w:w="0" w:type="auto"/>
            <w:gridSpan w:val="5"/>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 ауылы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5244</w:t>
            </w:r>
          </w:p>
        </w:tc>
      </w:tr>
    </w:tbl>
    <w:bookmarkStart w:name="z148" w:id="98"/>
    <w:p>
      <w:pPr>
        <w:spacing w:after="0"/>
        <w:ind w:left="0"/>
        <w:jc w:val="both"/>
      </w:pPr>
      <w:r>
        <w:rPr>
          <w:rFonts w:ascii="Times New Roman"/>
          <w:b w:val="false"/>
          <w:i w:val="false"/>
          <w:color w:val="000000"/>
          <w:sz w:val="28"/>
        </w:rPr>
        <w:t>
      Жайылымдық алаптардың 3471 га мөлшеріндегі қалыптасқан қажеттілікті халықты ауыл шаруашылығы жануарлары жайылымдарының орман қоры жерлеріне тиесілі жерлерден толықтыру қажет.</w:t>
      </w:r>
    </w:p>
    <w:bookmarkEnd w:id="98"/>
    <w:bookmarkStart w:name="z149" w:id="99"/>
    <w:p>
      <w:pPr>
        <w:spacing w:after="0"/>
        <w:ind w:left="0"/>
        <w:jc w:val="both"/>
      </w:pPr>
      <w:r>
        <w:rPr>
          <w:rFonts w:ascii="Times New Roman"/>
          <w:b w:val="false"/>
          <w:i w:val="false"/>
          <w:color w:val="000000"/>
          <w:sz w:val="28"/>
        </w:rPr>
        <w:t>
      Аққұм ауылының жергілікті халқының малын жаю үшін 2 табын ұйымдастырылған: 1 табын -–Аққұм ауылынан батысқа қарай, каналдан; 2 табын – Аққұм ауылынан шығысқа қарай, каналдан;</w:t>
      </w:r>
    </w:p>
    <w:bookmarkEnd w:id="99"/>
    <w:bookmarkStart w:name="z150" w:id="100"/>
    <w:p>
      <w:pPr>
        <w:spacing w:after="0"/>
        <w:ind w:left="0"/>
        <w:jc w:val="both"/>
      </w:pPr>
      <w:r>
        <w:rPr>
          <w:rFonts w:ascii="Times New Roman"/>
          <w:b w:val="false"/>
          <w:i w:val="false"/>
          <w:color w:val="000000"/>
          <w:sz w:val="28"/>
        </w:rPr>
        <w:t>
      Аққұм ауылдық округінің ЖШС, шаруа және фермер қожалықтарындағы мал басы: ірі қара мал 2235 бас, ұсақ қара мал 15769 бас, жылқылар 1031 бас құрайды.</w:t>
      </w:r>
    </w:p>
    <w:bookmarkEnd w:id="100"/>
    <w:bookmarkStart w:name="z151" w:id="101"/>
    <w:p>
      <w:pPr>
        <w:spacing w:after="0"/>
        <w:ind w:left="0"/>
        <w:jc w:val="both"/>
      </w:pPr>
      <w:r>
        <w:rPr>
          <w:rFonts w:ascii="Times New Roman"/>
          <w:b w:val="false"/>
          <w:i w:val="false"/>
          <w:color w:val="000000"/>
          <w:sz w:val="28"/>
        </w:rPr>
        <w:t>
      ЖШС, шаруа және фермер қожалықтарындағы жайылымдар ауданы 23835 га құрайды (№ 4 кесте).</w:t>
      </w:r>
    </w:p>
    <w:bookmarkEnd w:id="10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4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20"/>
        <w:gridCol w:w="820"/>
        <w:gridCol w:w="820"/>
        <w:gridCol w:w="820"/>
        <w:gridCol w:w="820"/>
        <w:gridCol w:w="820"/>
        <w:gridCol w:w="820"/>
        <w:gridCol w:w="820"/>
        <w:gridCol w:w="820"/>
        <w:gridCol w:w="820"/>
        <w:gridCol w:w="820"/>
        <w:gridCol w:w="820"/>
        <w:gridCol w:w="820"/>
        <w:gridCol w:w="820"/>
        <w:gridCol w:w="820"/>
      </w:tblGrid>
      <w:tr>
        <w:trPr>
          <w:trHeight w:val="30" w:hRule="atLeast"/>
        </w:trPr>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пайдаланушылар</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болуы</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(га)</w:t>
            </w:r>
          </w:p>
        </w:tc>
        <w:tc>
          <w:tcPr>
            <w:tcW w:w="0" w:type="auto"/>
            <w:gridSpan w:val="5"/>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(бас)</w:t>
            </w:r>
          </w:p>
        </w:tc>
        <w:tc>
          <w:tcPr>
            <w:tcW w:w="0" w:type="auto"/>
            <w:gridSpan w:val="4"/>
            <w:vMerge/>
            <w:tcBorders>
              <w:top w:val="nil"/>
              <w:left w:val="single" w:color="cfcfcf" w:sz="5"/>
              <w:bottom w:val="single" w:color="cfcfcf" w:sz="5"/>
              <w:right w:val="single" w:color="cfcfcf" w:sz="5"/>
            </w:tcBorders>
          </w:tcPr>
          <w:p/>
        </w:tc>
        <w:tc>
          <w:tcPr>
            <w:tcW w:w="0" w:type="auto"/>
            <w:gridSpan w:val="5"/>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"Көмекші" шаруа қожалығы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1132,2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Кахар</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Абашов Бегалы Журсиналиевич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Айжарықов Ердос Нұрланұлы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АКЫЛОВА ЛАЗЗАТ АБДЕШОВНА</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 Сырым Жиембетович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Анарбаев Торебек Аязбекович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Арғынбаев Назарбек Алдиярбекұлы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Арпабеков Кайрат Сеидихадирович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Макебаева Тауыркул</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Байдильдаев Мусилим Жиенкулович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Байшонов Жаксибек Жазыбаевич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Батаев Руслан Қарсанович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Бейсенов Паримбек</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Белгожаев Досалы Байдалиевич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Ботабаева Анипа Ботабаевна</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Далбаков Алимхан Таттигулович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Демесинов Алмар Есенович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2248,5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3208,5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Есенаманова Эльмира Желеубаевна</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Есентаев Бакытжан Жанбыршиевич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Жазубай Нұрсұлтан Нұрланұлы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Жаксылыков Сагатбай Даулеткулович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Жолдыгулов Досымжан Жакыпбекович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Зауырбеков Аширхан Тапеевич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Иманбекова Сандугаш Мухановна</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Исаева Урзада Ашимханаовна</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Капаров Шамшидин Боранбаевич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Кененбаев Алибек Манапбекулы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Кенетай Азамат Медеуұлы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Киздашов Алдярбек Аргинбаевич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Кожагелдиев Берик Маркович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Куатов Женис Амирханович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Кыздашов Мадеш Аргинбаевич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Қалдарбек Сейтжан Сейдазымұлы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Мамыров Аскар Дуйсенбаевич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Мандибаев Алихан Кокымбаевич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Мекебаева Тауиркул Орынбаевна</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Мусабаев Дидар Аманбекұлы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Мұсабаев Абдимомын Садықбекович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Нурбаев Ербол Жазубаевич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Нурлыбекова Жанар Маденовна</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Ошақбаев Сымбат Болатбайұлы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Рашаева Жазира Есенгельдыкызы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Рысбаев Байдалы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Сабурбаева Зинакул</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Сатышбеков Дурысалы Несипбаевич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Сегизбаев Маулен Аязбекович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Сегізбаев Итен</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Сейтқұлов Арғынбек Байсұлтанович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Сембеков Абдіқаһар Берікбайұлы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882,5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Сыдыманов Жанабек Икиматович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Талпаков Ауезхан Ауесбекович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Танқашов Нұрлан Байдуалыұлы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Тулебаев Аркабек</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1613,5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1978,5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Тулебеков Серик Дуйсенович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БАТЫРБАЕВА НУРИЯ АСХАТОВНА</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Үсенов Әбілхаш Құлмаханбетұлы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Шаханов Мейрбек Мирзакулович</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Юсупов Нурбол Байбакирулы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53" w:id="102"/>
    <w:p>
      <w:pPr>
        <w:spacing w:after="0"/>
        <w:ind w:left="0"/>
        <w:jc w:val="both"/>
      </w:pPr>
      <w:r>
        <w:rPr>
          <w:rFonts w:ascii="Times New Roman"/>
          <w:b w:val="false"/>
          <w:i w:val="false"/>
          <w:color w:val="000000"/>
          <w:sz w:val="28"/>
        </w:rPr>
        <w:t>
      Юсупов Н., Сембеков А., Сатышбеков Д., Рысбаев Б., Демесинов А. және тағы басқа шаруа қожалықтарда қалыптасқан 7945 га мөлшеріндегі қажеттілікті орман қорына берілген жерлердегі ауыл шаруашылығы жануарларының жайылымы есебінен толықтыру қажет.</w:t>
      </w:r>
    </w:p>
    <w:bookmarkEnd w:id="10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Талас ауданының Аққұм</w:t>
            </w:r>
            <w:r>
              <w:br/>
            </w:r>
            <w:r>
              <w:rPr>
                <w:rFonts w:ascii="Times New Roman"/>
                <w:b w:val="false"/>
                <w:i w:val="false"/>
                <w:color w:val="000000"/>
                <w:sz w:val="20"/>
              </w:rPr>
              <w:t>ауылдық округінде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2022-2023 жылдарға</w:t>
            </w:r>
            <w:r>
              <w:br/>
            </w:r>
            <w:r>
              <w:rPr>
                <w:rFonts w:ascii="Times New Roman"/>
                <w:b w:val="false"/>
                <w:i w:val="false"/>
                <w:color w:val="000000"/>
                <w:sz w:val="20"/>
              </w:rPr>
              <w:t>арналған жоспарына</w:t>
            </w:r>
            <w:r>
              <w:br/>
            </w:r>
            <w:r>
              <w:rPr>
                <w:rFonts w:ascii="Times New Roman"/>
                <w:b w:val="false"/>
                <w:i w:val="false"/>
                <w:color w:val="000000"/>
                <w:sz w:val="20"/>
              </w:rPr>
              <w:t>1- қосымша</w:t>
            </w:r>
          </w:p>
        </w:tc>
      </w:tr>
    </w:tbl>
    <w:bookmarkStart w:name="z160" w:id="103"/>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Талас ауданы Аққұм ауылдық округі аумағында жайылымдардың орналасу схемасы (картасы)</w:t>
      </w:r>
    </w:p>
    <w:bookmarkEnd w:id="103"/>
    <w:bookmarkStart w:name="z161" w:id="104"/>
    <w:p>
      <w:pPr>
        <w:spacing w:after="0"/>
        <w:ind w:left="0"/>
        <w:jc w:val="both"/>
      </w:pPr>
      <w:r>
        <w:rPr>
          <w:rFonts w:ascii="Times New Roman"/>
          <w:b w:val="false"/>
          <w:i w:val="false"/>
          <w:color w:val="000000"/>
          <w:sz w:val="28"/>
        </w:rPr>
        <w:t xml:space="preserve">
      </w:t>
      </w:r>
    </w:p>
    <w:bookmarkEnd w:id="104"/>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2" w:id="105"/>
    <w:p>
      <w:pPr>
        <w:spacing w:after="0"/>
        <w:ind w:left="0"/>
        <w:jc w:val="both"/>
      </w:pPr>
      <w:r>
        <w:rPr>
          <w:rFonts w:ascii="Times New Roman"/>
          <w:b w:val="false"/>
          <w:i w:val="false"/>
          <w:color w:val="000000"/>
          <w:sz w:val="28"/>
        </w:rPr>
        <w:t>
      Шарты белгілері:</w:t>
      </w:r>
    </w:p>
    <w:bookmarkEnd w:id="105"/>
    <w:bookmarkStart w:name="z163" w:id="106"/>
    <w:p>
      <w:pPr>
        <w:spacing w:after="0"/>
        <w:ind w:left="0"/>
        <w:jc w:val="both"/>
      </w:pPr>
      <w:r>
        <w:rPr>
          <w:rFonts w:ascii="Times New Roman"/>
          <w:b w:val="false"/>
          <w:i w:val="false"/>
          <w:color w:val="000000"/>
          <w:sz w:val="28"/>
        </w:rPr>
        <w:t xml:space="preserve">
      </w:t>
      </w:r>
    </w:p>
    <w:bookmarkEnd w:id="106"/>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Талас ауданының Аққұм</w:t>
            </w:r>
            <w:r>
              <w:br/>
            </w:r>
            <w:r>
              <w:rPr>
                <w:rFonts w:ascii="Times New Roman"/>
                <w:b w:val="false"/>
                <w:i w:val="false"/>
                <w:color w:val="000000"/>
                <w:sz w:val="20"/>
              </w:rPr>
              <w:t>ауылдық округінде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2022-2023 жылдарға</w:t>
            </w:r>
            <w:r>
              <w:br/>
            </w:r>
            <w:r>
              <w:rPr>
                <w:rFonts w:ascii="Times New Roman"/>
                <w:b w:val="false"/>
                <w:i w:val="false"/>
                <w:color w:val="000000"/>
                <w:sz w:val="20"/>
              </w:rPr>
              <w:t>арналған жоспарына</w:t>
            </w:r>
            <w:r>
              <w:br/>
            </w:r>
            <w:r>
              <w:rPr>
                <w:rFonts w:ascii="Times New Roman"/>
                <w:b w:val="false"/>
                <w:i w:val="false"/>
                <w:color w:val="000000"/>
                <w:sz w:val="20"/>
              </w:rPr>
              <w:t>2- қосымша</w:t>
            </w:r>
          </w:p>
        </w:tc>
      </w:tr>
    </w:tbl>
    <w:bookmarkStart w:name="z170" w:id="107"/>
    <w:p>
      <w:pPr>
        <w:spacing w:after="0"/>
        <w:ind w:left="0"/>
        <w:jc w:val="left"/>
      </w:pPr>
      <w:r>
        <w:rPr>
          <w:rFonts w:ascii="Times New Roman"/>
          <w:b/>
          <w:i w:val="false"/>
          <w:color w:val="000000"/>
        </w:rPr>
        <w:t xml:space="preserve"> Жайылым айналымдарының қолайлы схемалары Бір табын үшін төрт танапты жайылым айналымының схемасы (табындар)</w:t>
      </w:r>
    </w:p>
    <w:bookmarkEnd w:id="10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 көктем- 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Талас ауданының Аққұм</w:t>
            </w:r>
            <w:r>
              <w:br/>
            </w:r>
            <w:r>
              <w:rPr>
                <w:rFonts w:ascii="Times New Roman"/>
                <w:b w:val="false"/>
                <w:i w:val="false"/>
                <w:color w:val="000000"/>
                <w:sz w:val="20"/>
              </w:rPr>
              <w:t>ауылдық округінде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2022-2023 жылдарға</w:t>
            </w:r>
            <w:r>
              <w:br/>
            </w:r>
            <w:r>
              <w:rPr>
                <w:rFonts w:ascii="Times New Roman"/>
                <w:b w:val="false"/>
                <w:i w:val="false"/>
                <w:color w:val="000000"/>
                <w:sz w:val="20"/>
              </w:rPr>
              <w:t>арналған жоспарына</w:t>
            </w:r>
            <w:r>
              <w:br/>
            </w:r>
            <w:r>
              <w:rPr>
                <w:rFonts w:ascii="Times New Roman"/>
                <w:b w:val="false"/>
                <w:i w:val="false"/>
                <w:color w:val="000000"/>
                <w:sz w:val="20"/>
              </w:rPr>
              <w:t>3- қосымша</w:t>
            </w:r>
          </w:p>
        </w:tc>
      </w:tr>
    </w:tbl>
    <w:bookmarkStart w:name="z177" w:id="108"/>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08"/>
    <w:bookmarkStart w:name="z178" w:id="109"/>
    <w:p>
      <w:pPr>
        <w:spacing w:after="0"/>
        <w:ind w:left="0"/>
        <w:jc w:val="both"/>
      </w:pPr>
      <w:r>
        <w:rPr>
          <w:rFonts w:ascii="Times New Roman"/>
          <w:b w:val="false"/>
          <w:i w:val="false"/>
          <w:color w:val="000000"/>
          <w:sz w:val="28"/>
        </w:rPr>
        <w:t xml:space="preserve">
       Шартты белгілері: </w:t>
      </w:r>
    </w:p>
    <w:bookmarkEnd w:id="109"/>
    <w:bookmarkStart w:name="z179" w:id="110"/>
    <w:p>
      <w:pPr>
        <w:spacing w:after="0"/>
        <w:ind w:left="0"/>
        <w:jc w:val="both"/>
      </w:pPr>
      <w:r>
        <w:rPr>
          <w:rFonts w:ascii="Times New Roman"/>
          <w:b w:val="false"/>
          <w:i w:val="false"/>
          <w:color w:val="000000"/>
          <w:sz w:val="28"/>
        </w:rPr>
        <w:t xml:space="preserve">
      </w:t>
      </w:r>
    </w:p>
    <w:bookmarkEnd w:id="110"/>
    <w:p>
      <w:pPr>
        <w:spacing w:after="0"/>
        <w:ind w:left="0"/>
        <w:jc w:val="both"/>
      </w:pPr>
      <w:r>
        <w:drawing>
          <wp:inline distT="0" distB="0" distL="0" distR="0">
            <wp:extent cx="7124700" cy="288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124700" cy="288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Талас ауданының Аққұм</w:t>
            </w:r>
            <w:r>
              <w:br/>
            </w:r>
            <w:r>
              <w:rPr>
                <w:rFonts w:ascii="Times New Roman"/>
                <w:b w:val="false"/>
                <w:i w:val="false"/>
                <w:color w:val="000000"/>
                <w:sz w:val="20"/>
              </w:rPr>
              <w:t>ауылдық округінде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2022-2023 жылдарға</w:t>
            </w:r>
            <w:r>
              <w:br/>
            </w:r>
            <w:r>
              <w:rPr>
                <w:rFonts w:ascii="Times New Roman"/>
                <w:b w:val="false"/>
                <w:i w:val="false"/>
                <w:color w:val="000000"/>
                <w:sz w:val="20"/>
              </w:rPr>
              <w:t>арналған жоспарына</w:t>
            </w:r>
            <w:r>
              <w:br/>
            </w:r>
            <w:r>
              <w:rPr>
                <w:rFonts w:ascii="Times New Roman"/>
                <w:b w:val="false"/>
                <w:i w:val="false"/>
                <w:color w:val="000000"/>
                <w:sz w:val="20"/>
              </w:rPr>
              <w:t>4- қосымша</w:t>
            </w:r>
          </w:p>
        </w:tc>
      </w:tr>
    </w:tbl>
    <w:bookmarkStart w:name="z186" w:id="111"/>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11"/>
    <w:bookmarkStart w:name="z187" w:id="112"/>
    <w:p>
      <w:pPr>
        <w:spacing w:after="0"/>
        <w:ind w:left="0"/>
        <w:jc w:val="both"/>
      </w:pPr>
      <w:r>
        <w:rPr>
          <w:rFonts w:ascii="Times New Roman"/>
          <w:b w:val="false"/>
          <w:i w:val="false"/>
          <w:color w:val="000000"/>
          <w:sz w:val="28"/>
        </w:rPr>
        <w:t xml:space="preserve">
       Шартты белгілері </w:t>
      </w:r>
    </w:p>
    <w:bookmarkEnd w:id="112"/>
    <w:bookmarkStart w:name="z188" w:id="113"/>
    <w:p>
      <w:pPr>
        <w:spacing w:after="0"/>
        <w:ind w:left="0"/>
        <w:jc w:val="both"/>
      </w:pPr>
      <w:r>
        <w:rPr>
          <w:rFonts w:ascii="Times New Roman"/>
          <w:b w:val="false"/>
          <w:i w:val="false"/>
          <w:color w:val="000000"/>
          <w:sz w:val="28"/>
        </w:rPr>
        <w:t xml:space="preserve">
      </w:t>
      </w:r>
    </w:p>
    <w:bookmarkEnd w:id="113"/>
    <w:p>
      <w:pPr>
        <w:spacing w:after="0"/>
        <w:ind w:left="0"/>
        <w:jc w:val="both"/>
      </w:pPr>
      <w:r>
        <w:drawing>
          <wp:inline distT="0" distB="0" distL="0" distR="0">
            <wp:extent cx="7810500" cy="133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33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Талас ауданының Аққұм</w:t>
            </w:r>
            <w:r>
              <w:br/>
            </w:r>
            <w:r>
              <w:rPr>
                <w:rFonts w:ascii="Times New Roman"/>
                <w:b w:val="false"/>
                <w:i w:val="false"/>
                <w:color w:val="000000"/>
                <w:sz w:val="20"/>
              </w:rPr>
              <w:t>ауылдық округінде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2022-2023 жылдарға</w:t>
            </w:r>
            <w:r>
              <w:br/>
            </w:r>
            <w:r>
              <w:rPr>
                <w:rFonts w:ascii="Times New Roman"/>
                <w:b w:val="false"/>
                <w:i w:val="false"/>
                <w:color w:val="000000"/>
                <w:sz w:val="20"/>
              </w:rPr>
              <w:t>арналған жоспарына</w:t>
            </w:r>
            <w:r>
              <w:br/>
            </w:r>
            <w:r>
              <w:rPr>
                <w:rFonts w:ascii="Times New Roman"/>
                <w:b w:val="false"/>
                <w:i w:val="false"/>
                <w:color w:val="000000"/>
                <w:sz w:val="20"/>
              </w:rPr>
              <w:t>5- қосымша</w:t>
            </w:r>
          </w:p>
        </w:tc>
      </w:tr>
    </w:tbl>
    <w:bookmarkStart w:name="z195" w:id="114"/>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14"/>
    <w:bookmarkStart w:name="z196" w:id="115"/>
    <w:p>
      <w:pPr>
        <w:spacing w:after="0"/>
        <w:ind w:left="0"/>
        <w:jc w:val="both"/>
      </w:pPr>
      <w:r>
        <w:rPr>
          <w:rFonts w:ascii="Times New Roman"/>
          <w:b w:val="false"/>
          <w:i w:val="false"/>
          <w:color w:val="000000"/>
          <w:sz w:val="28"/>
        </w:rPr>
        <w:t xml:space="preserve">
       Шартты белгілері: </w:t>
      </w:r>
    </w:p>
    <w:bookmarkEnd w:id="115"/>
    <w:bookmarkStart w:name="z197" w:id="116"/>
    <w:p>
      <w:pPr>
        <w:spacing w:after="0"/>
        <w:ind w:left="0"/>
        <w:jc w:val="both"/>
      </w:pPr>
      <w:r>
        <w:rPr>
          <w:rFonts w:ascii="Times New Roman"/>
          <w:b w:val="false"/>
          <w:i w:val="false"/>
          <w:color w:val="000000"/>
          <w:sz w:val="28"/>
        </w:rPr>
        <w:t xml:space="preserve">
      </w:t>
      </w:r>
    </w:p>
    <w:bookmarkEnd w:id="116"/>
    <w:p>
      <w:pPr>
        <w:spacing w:after="0"/>
        <w:ind w:left="0"/>
        <w:jc w:val="both"/>
      </w:pPr>
      <w:r>
        <w:drawing>
          <wp:inline distT="0" distB="0" distL="0" distR="0">
            <wp:extent cx="7810500" cy="107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07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Талас ауданының Аққұм</w:t>
            </w:r>
            <w:r>
              <w:br/>
            </w:r>
            <w:r>
              <w:rPr>
                <w:rFonts w:ascii="Times New Roman"/>
                <w:b w:val="false"/>
                <w:i w:val="false"/>
                <w:color w:val="000000"/>
                <w:sz w:val="20"/>
              </w:rPr>
              <w:t>ауылдық округінде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2022-2023 жылдарға</w:t>
            </w:r>
            <w:r>
              <w:br/>
            </w:r>
            <w:r>
              <w:rPr>
                <w:rFonts w:ascii="Times New Roman"/>
                <w:b w:val="false"/>
                <w:i w:val="false"/>
                <w:color w:val="000000"/>
                <w:sz w:val="20"/>
              </w:rPr>
              <w:t>арналған жоспарына</w:t>
            </w:r>
            <w:r>
              <w:br/>
            </w:r>
            <w:r>
              <w:rPr>
                <w:rFonts w:ascii="Times New Roman"/>
                <w:b w:val="false"/>
                <w:i w:val="false"/>
                <w:color w:val="000000"/>
                <w:sz w:val="20"/>
              </w:rPr>
              <w:t>6- қосымша</w:t>
            </w:r>
          </w:p>
        </w:tc>
      </w:tr>
    </w:tbl>
    <w:bookmarkStart w:name="z203" w:id="117"/>
    <w:p>
      <w:pPr>
        <w:spacing w:after="0"/>
        <w:ind w:left="0"/>
        <w:jc w:val="left"/>
      </w:pPr>
      <w:r>
        <w:rPr>
          <w:rFonts w:ascii="Times New Roman"/>
          <w:b/>
          <w:i w:val="false"/>
          <w:color w:val="000000"/>
        </w:rPr>
        <w:t xml:space="preserve"> Талас ауданының Аққұм ауылдық округінде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17"/>
    <w:bookmarkStart w:name="z204" w:id="118"/>
    <w:p>
      <w:pPr>
        <w:spacing w:after="0"/>
        <w:ind w:left="0"/>
        <w:jc w:val="both"/>
      </w:pPr>
      <w:r>
        <w:rPr>
          <w:rFonts w:ascii="Times New Roman"/>
          <w:b w:val="false"/>
          <w:i w:val="false"/>
          <w:color w:val="000000"/>
          <w:sz w:val="28"/>
        </w:rPr>
        <w:t xml:space="preserve">
      </w:t>
      </w:r>
    </w:p>
    <w:bookmarkEnd w:id="118"/>
    <w:p>
      <w:pPr>
        <w:spacing w:after="0"/>
        <w:ind w:left="0"/>
        <w:jc w:val="both"/>
      </w:pPr>
      <w:r>
        <w:drawing>
          <wp:inline distT="0" distB="0" distL="0" distR="0">
            <wp:extent cx="7658100" cy="795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658100" cy="795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206" w:id="119"/>
    <w:p>
      <w:pPr>
        <w:spacing w:after="0"/>
        <w:ind w:left="0"/>
        <w:jc w:val="both"/>
      </w:pPr>
      <w:r>
        <w:rPr>
          <w:rFonts w:ascii="Times New Roman"/>
          <w:b w:val="false"/>
          <w:i w:val="false"/>
          <w:color w:val="000000"/>
          <w:sz w:val="28"/>
        </w:rPr>
        <w:t xml:space="preserve">
      </w:t>
      </w:r>
    </w:p>
    <w:bookmarkEnd w:id="119"/>
    <w:p>
      <w:pPr>
        <w:spacing w:after="0"/>
        <w:ind w:left="0"/>
        <w:jc w:val="both"/>
      </w:pPr>
      <w:r>
        <w:drawing>
          <wp:inline distT="0" distB="0" distL="0" distR="0">
            <wp:extent cx="7810500" cy="107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07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Талас ауданының Аққұм</w:t>
            </w:r>
            <w:r>
              <w:br/>
            </w:r>
            <w:r>
              <w:rPr>
                <w:rFonts w:ascii="Times New Roman"/>
                <w:b w:val="false"/>
                <w:i w:val="false"/>
                <w:color w:val="000000"/>
                <w:sz w:val="20"/>
              </w:rPr>
              <w:t>ауылдық округінде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2022-2023 жылдарға</w:t>
            </w:r>
            <w:r>
              <w:br/>
            </w:r>
            <w:r>
              <w:rPr>
                <w:rFonts w:ascii="Times New Roman"/>
                <w:b w:val="false"/>
                <w:i w:val="false"/>
                <w:color w:val="000000"/>
                <w:sz w:val="20"/>
              </w:rPr>
              <w:t>арналған жоспарына</w:t>
            </w:r>
            <w:r>
              <w:br/>
            </w:r>
            <w:r>
              <w:rPr>
                <w:rFonts w:ascii="Times New Roman"/>
                <w:b w:val="false"/>
                <w:i w:val="false"/>
                <w:color w:val="000000"/>
                <w:sz w:val="20"/>
              </w:rPr>
              <w:t>7-қосымша</w:t>
            </w:r>
          </w:p>
        </w:tc>
      </w:tr>
    </w:tbl>
    <w:bookmarkStart w:name="z212" w:id="120"/>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w:t>
      </w:r>
    </w:p>
    <w:bookmarkEnd w:id="1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жануарлардың жайылу мерзімі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жайылымдардан жануарларды қайтару мерзімі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қыркүйек-қазан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Талас ауданының Аққұм</w:t>
            </w:r>
            <w:r>
              <w:br/>
            </w:r>
            <w:r>
              <w:rPr>
                <w:rFonts w:ascii="Times New Roman"/>
                <w:b w:val="false"/>
                <w:i w:val="false"/>
                <w:color w:val="000000"/>
                <w:sz w:val="20"/>
              </w:rPr>
              <w:t>ауылдық округінде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2022-2023 жылдарға</w:t>
            </w:r>
            <w:r>
              <w:br/>
            </w:r>
            <w:r>
              <w:rPr>
                <w:rFonts w:ascii="Times New Roman"/>
                <w:b w:val="false"/>
                <w:i w:val="false"/>
                <w:color w:val="000000"/>
                <w:sz w:val="20"/>
              </w:rPr>
              <w:t>арналған жоспарына</w:t>
            </w:r>
            <w:r>
              <w:br/>
            </w:r>
            <w:r>
              <w:rPr>
                <w:rFonts w:ascii="Times New Roman"/>
                <w:b w:val="false"/>
                <w:i w:val="false"/>
                <w:color w:val="000000"/>
                <w:sz w:val="20"/>
              </w:rPr>
              <w:t xml:space="preserve"> 7-1-қосымша</w:t>
            </w:r>
          </w:p>
        </w:tc>
      </w:tr>
    </w:tbl>
    <w:bookmarkStart w:name="z218" w:id="121"/>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121"/>
    <w:bookmarkStart w:name="z219" w:id="122"/>
    <w:p>
      <w:pPr>
        <w:spacing w:after="0"/>
        <w:ind w:left="0"/>
        <w:jc w:val="both"/>
      </w:pPr>
      <w:r>
        <w:rPr>
          <w:rFonts w:ascii="Times New Roman"/>
          <w:b w:val="false"/>
          <w:i w:val="false"/>
          <w:color w:val="000000"/>
          <w:sz w:val="28"/>
        </w:rPr>
        <w:t xml:space="preserve">
      </w:t>
      </w:r>
    </w:p>
    <w:bookmarkEnd w:id="122"/>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0" w:id="123"/>
    <w:p>
      <w:pPr>
        <w:spacing w:after="0"/>
        <w:ind w:left="0"/>
        <w:jc w:val="both"/>
      </w:pPr>
      <w:r>
        <w:rPr>
          <w:rFonts w:ascii="Times New Roman"/>
          <w:b w:val="false"/>
          <w:i w:val="false"/>
          <w:color w:val="000000"/>
          <w:sz w:val="28"/>
        </w:rPr>
        <w:t>
      Шартты белгілері:</w:t>
      </w:r>
    </w:p>
    <w:bookmarkEnd w:id="123"/>
    <w:bookmarkStart w:name="z221" w:id="124"/>
    <w:p>
      <w:pPr>
        <w:spacing w:after="0"/>
        <w:ind w:left="0"/>
        <w:jc w:val="both"/>
      </w:pPr>
      <w:r>
        <w:rPr>
          <w:rFonts w:ascii="Times New Roman"/>
          <w:b w:val="false"/>
          <w:i w:val="false"/>
          <w:color w:val="000000"/>
          <w:sz w:val="28"/>
        </w:rPr>
        <w:t xml:space="preserve">
      </w:t>
      </w:r>
    </w:p>
    <w:bookmarkEnd w:id="124"/>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2" w:id="125"/>
    <w:p>
      <w:pPr>
        <w:spacing w:after="0"/>
        <w:ind w:left="0"/>
        <w:jc w:val="left"/>
      </w:pPr>
      <w:r>
        <w:rPr>
          <w:rFonts w:ascii="Times New Roman"/>
          <w:b/>
          <w:i w:val="false"/>
          <w:color w:val="000000"/>
        </w:rPr>
        <w:t xml:space="preserve"> Талас ауданы Бостандық ауылдық округінде жайылымдарды басқару және оларды пайдалану жөніндегі 2022-2023 жылдарға арналған жоспары</w:t>
      </w:r>
    </w:p>
    <w:bookmarkEnd w:id="125"/>
    <w:bookmarkStart w:name="z223" w:id="126"/>
    <w:p>
      <w:pPr>
        <w:spacing w:after="0"/>
        <w:ind w:left="0"/>
        <w:jc w:val="both"/>
      </w:pPr>
      <w:r>
        <w:rPr>
          <w:rFonts w:ascii="Times New Roman"/>
          <w:b w:val="false"/>
          <w:i w:val="false"/>
          <w:color w:val="000000"/>
          <w:sz w:val="28"/>
        </w:rPr>
        <w:t xml:space="preserve">
      Осы Талас ауданы Бостандық ауылдық округінде жайылымдарды басқару және оларды пайдалану жөніндегі 2022-2023 жылдарға арналған жоспары (бұдан әрі- Жоспар) Қазақстан Республикасының "Қазақстан Республикасындағы жергілікті мемлекеттік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Республикасының "Жайылымдар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(Нормативтік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бұйрығына,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бұйрығына сәйкес әзірленді.</w:t>
      </w:r>
    </w:p>
    <w:bookmarkEnd w:id="126"/>
    <w:bookmarkStart w:name="z224" w:id="127"/>
    <w:p>
      <w:pPr>
        <w:spacing w:after="0"/>
        <w:ind w:left="0"/>
        <w:jc w:val="both"/>
      </w:pPr>
      <w:r>
        <w:rPr>
          <w:rFonts w:ascii="Times New Roman"/>
          <w:b w:val="false"/>
          <w:i w:val="false"/>
          <w:color w:val="000000"/>
          <w:sz w:val="28"/>
        </w:rPr>
        <w:t>
      Жоспар жайылымдарды ұтымды пайдалану, жемшөп қажеттілігін тұрақты қамтамасыз ету және жайылымдардың тозу үрдісін болдырмау мақсатында қабылданады.</w:t>
      </w:r>
    </w:p>
    <w:bookmarkEnd w:id="127"/>
    <w:bookmarkStart w:name="z225" w:id="128"/>
    <w:p>
      <w:pPr>
        <w:spacing w:after="0"/>
        <w:ind w:left="0"/>
        <w:jc w:val="both"/>
      </w:pPr>
      <w:r>
        <w:rPr>
          <w:rFonts w:ascii="Times New Roman"/>
          <w:b w:val="false"/>
          <w:i w:val="false"/>
          <w:color w:val="000000"/>
          <w:sz w:val="28"/>
        </w:rPr>
        <w:t>
      Жоспар:</w:t>
      </w:r>
    </w:p>
    <w:bookmarkEnd w:id="128"/>
    <w:bookmarkStart w:name="z226" w:id="129"/>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Талас ауданы Бостандық ауылдық округі аумағында жайылымдардың орналасу схемасын (картасын) (1-қосымша);</w:t>
      </w:r>
    </w:p>
    <w:bookmarkEnd w:id="129"/>
    <w:bookmarkStart w:name="z227" w:id="130"/>
    <w:p>
      <w:pPr>
        <w:spacing w:after="0"/>
        <w:ind w:left="0"/>
        <w:jc w:val="both"/>
      </w:pPr>
      <w:r>
        <w:rPr>
          <w:rFonts w:ascii="Times New Roman"/>
          <w:b w:val="false"/>
          <w:i w:val="false"/>
          <w:color w:val="000000"/>
          <w:sz w:val="28"/>
        </w:rPr>
        <w:t>
      2) жайылым айналымдарының қолайлы схемаларын (2-қосымша);</w:t>
      </w:r>
    </w:p>
    <w:bookmarkEnd w:id="130"/>
    <w:bookmarkStart w:name="z228" w:id="131"/>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 (3-қосымша);</w:t>
      </w:r>
    </w:p>
    <w:bookmarkEnd w:id="131"/>
    <w:bookmarkStart w:name="z229" w:id="132"/>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 (4-қосымша);</w:t>
      </w:r>
    </w:p>
    <w:bookmarkEnd w:id="132"/>
    <w:bookmarkStart w:name="z230" w:id="133"/>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 (5-қосымша);</w:t>
      </w:r>
    </w:p>
    <w:bookmarkEnd w:id="133"/>
    <w:bookmarkStart w:name="z231" w:id="134"/>
    <w:p>
      <w:pPr>
        <w:spacing w:after="0"/>
        <w:ind w:left="0"/>
        <w:jc w:val="both"/>
      </w:pPr>
      <w:r>
        <w:rPr>
          <w:rFonts w:ascii="Times New Roman"/>
          <w:b w:val="false"/>
          <w:i w:val="false"/>
          <w:color w:val="000000"/>
          <w:sz w:val="28"/>
        </w:rPr>
        <w:t>
      6) Талас ауданы Бостандық ауылдық округінде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 (6-қосымша);</w:t>
      </w:r>
    </w:p>
    <w:bookmarkEnd w:id="134"/>
    <w:bookmarkStart w:name="z232" w:id="135"/>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графигін (7-қосымша);</w:t>
      </w:r>
    </w:p>
    <w:bookmarkEnd w:id="135"/>
    <w:bookmarkStart w:name="z233" w:id="136"/>
    <w:p>
      <w:pPr>
        <w:spacing w:after="0"/>
        <w:ind w:left="0"/>
        <w:jc w:val="both"/>
      </w:pPr>
      <w:r>
        <w:rPr>
          <w:rFonts w:ascii="Times New Roman"/>
          <w:b w:val="false"/>
          <w:i w:val="false"/>
          <w:color w:val="000000"/>
          <w:sz w:val="28"/>
        </w:rPr>
        <w:t>
      7-1)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картаны құрайды.</w:t>
      </w:r>
    </w:p>
    <w:bookmarkEnd w:id="136"/>
    <w:bookmarkStart w:name="z234" w:id="137"/>
    <w:p>
      <w:pPr>
        <w:spacing w:after="0"/>
        <w:ind w:left="0"/>
        <w:jc w:val="both"/>
      </w:pPr>
      <w:r>
        <w:rPr>
          <w:rFonts w:ascii="Times New Roman"/>
          <w:b w:val="false"/>
          <w:i w:val="false"/>
          <w:color w:val="000000"/>
          <w:sz w:val="28"/>
        </w:rPr>
        <w:t>
      Жоспар жайылымдарды геоботаникалық зерттеп- қараудың жай- 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137"/>
    <w:bookmarkStart w:name="z235" w:id="138"/>
    <w:p>
      <w:pPr>
        <w:spacing w:after="0"/>
        <w:ind w:left="0"/>
        <w:jc w:val="both"/>
      </w:pPr>
      <w:r>
        <w:rPr>
          <w:rFonts w:ascii="Times New Roman"/>
          <w:b w:val="false"/>
          <w:i w:val="false"/>
          <w:color w:val="000000"/>
          <w:sz w:val="28"/>
        </w:rPr>
        <w:t>
      Әкімшілік- аумақтық бөлінісі бойынша Талас ауданы Бостандық ауылдық округінде 2 елді мекен бар.</w:t>
      </w:r>
    </w:p>
    <w:bookmarkEnd w:id="138"/>
    <w:bookmarkStart w:name="z236" w:id="139"/>
    <w:p>
      <w:pPr>
        <w:spacing w:after="0"/>
        <w:ind w:left="0"/>
        <w:jc w:val="both"/>
      </w:pPr>
      <w:r>
        <w:rPr>
          <w:rFonts w:ascii="Times New Roman"/>
          <w:b w:val="false"/>
          <w:i w:val="false"/>
          <w:color w:val="000000"/>
          <w:sz w:val="28"/>
        </w:rPr>
        <w:t>
      Талас ауданы Бостандық ауылдық округі аумағының жалпы ауданы 107824 га, оның ішінде: егістіктер – 1605 га, жайылымдық жерлер – 70495 га.</w:t>
      </w:r>
    </w:p>
    <w:bookmarkEnd w:id="139"/>
    <w:bookmarkStart w:name="z237" w:id="140"/>
    <w:p>
      <w:pPr>
        <w:spacing w:after="0"/>
        <w:ind w:left="0"/>
        <w:jc w:val="both"/>
      </w:pPr>
      <w:r>
        <w:rPr>
          <w:rFonts w:ascii="Times New Roman"/>
          <w:b w:val="false"/>
          <w:i w:val="false"/>
          <w:color w:val="000000"/>
          <w:sz w:val="28"/>
        </w:rPr>
        <w:t>
      Санаттары бойынша жерлер бөлінеді:</w:t>
      </w:r>
    </w:p>
    <w:bookmarkEnd w:id="140"/>
    <w:bookmarkStart w:name="z238" w:id="141"/>
    <w:p>
      <w:pPr>
        <w:spacing w:after="0"/>
        <w:ind w:left="0"/>
        <w:jc w:val="both"/>
      </w:pPr>
      <w:r>
        <w:rPr>
          <w:rFonts w:ascii="Times New Roman"/>
          <w:b w:val="false"/>
          <w:i w:val="false"/>
          <w:color w:val="000000"/>
          <w:sz w:val="28"/>
        </w:rPr>
        <w:t>
      ауыл шаруашылығы мақсатындағы жерлер – 31 903 га;</w:t>
      </w:r>
    </w:p>
    <w:bookmarkEnd w:id="141"/>
    <w:bookmarkStart w:name="z239" w:id="142"/>
    <w:p>
      <w:pPr>
        <w:spacing w:after="0"/>
        <w:ind w:left="0"/>
        <w:jc w:val="both"/>
      </w:pPr>
      <w:r>
        <w:rPr>
          <w:rFonts w:ascii="Times New Roman"/>
          <w:b w:val="false"/>
          <w:i w:val="false"/>
          <w:color w:val="000000"/>
          <w:sz w:val="28"/>
        </w:rPr>
        <w:t>
      елді мекендер жерлері – 3322 га;</w:t>
      </w:r>
    </w:p>
    <w:bookmarkEnd w:id="142"/>
    <w:bookmarkStart w:name="z240" w:id="143"/>
    <w:p>
      <w:pPr>
        <w:spacing w:after="0"/>
        <w:ind w:left="0"/>
        <w:jc w:val="both"/>
      </w:pPr>
      <w:r>
        <w:rPr>
          <w:rFonts w:ascii="Times New Roman"/>
          <w:b w:val="false"/>
          <w:i w:val="false"/>
          <w:color w:val="000000"/>
          <w:sz w:val="28"/>
        </w:rPr>
        <w:t>
      өнеркәсіп, көлік, байланыс, ғарыш қызметі қажеттілігі үшін, қорғаныс, ұлттық қауіпсіздік және ауыл шаруашылығынан өзге мақсатқа арналған жерлер – 117 га;</w:t>
      </w:r>
    </w:p>
    <w:bookmarkEnd w:id="143"/>
    <w:bookmarkStart w:name="z241" w:id="144"/>
    <w:p>
      <w:pPr>
        <w:spacing w:after="0"/>
        <w:ind w:left="0"/>
        <w:jc w:val="both"/>
      </w:pPr>
      <w:r>
        <w:rPr>
          <w:rFonts w:ascii="Times New Roman"/>
          <w:b w:val="false"/>
          <w:i w:val="false"/>
          <w:color w:val="000000"/>
          <w:sz w:val="28"/>
        </w:rPr>
        <w:t>
      босалқы жерлер - 1789 га.</w:t>
      </w:r>
    </w:p>
    <w:bookmarkEnd w:id="144"/>
    <w:bookmarkStart w:name="z242" w:id="145"/>
    <w:p>
      <w:pPr>
        <w:spacing w:after="0"/>
        <w:ind w:left="0"/>
        <w:jc w:val="both"/>
      </w:pPr>
      <w:r>
        <w:rPr>
          <w:rFonts w:ascii="Times New Roman"/>
          <w:b w:val="false"/>
          <w:i w:val="false"/>
          <w:color w:val="000000"/>
          <w:sz w:val="28"/>
        </w:rPr>
        <w:t>
      Талас ауданы Бостандық ауылдық округінің аумағында 1 ветеринарлық пункт бар.</w:t>
      </w:r>
    </w:p>
    <w:bookmarkEnd w:id="145"/>
    <w:bookmarkStart w:name="z243" w:id="146"/>
    <w:p>
      <w:pPr>
        <w:spacing w:after="0"/>
        <w:ind w:left="0"/>
        <w:jc w:val="both"/>
      </w:pPr>
      <w:r>
        <w:rPr>
          <w:rFonts w:ascii="Times New Roman"/>
          <w:b w:val="false"/>
          <w:i w:val="false"/>
          <w:color w:val="000000"/>
          <w:sz w:val="28"/>
        </w:rPr>
        <w:t>
      2022 жылдың 1 қаңтарына Талас ауданы Бостандық ауылдық округінде (халықтың жеке ауласы және ЖШС, ШҚ мал басы) ірі қара мал 2566 бас, оның ішінде: төлдейтін (сауынды) мал басы 1750 бас, ұсақ қара мал 29625 бас, жылқылар 941 бас (№ 1 кесте) есептелген.</w:t>
      </w:r>
    </w:p>
    <w:bookmarkEnd w:id="14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және ЖШС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Бостандық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5" w:id="147"/>
          <w:p>
            <w:pPr>
              <w:spacing w:after="20"/>
              <w:ind w:left="20"/>
              <w:jc w:val="both"/>
            </w:pPr>
            <w:r>
              <w:rPr>
                <w:rFonts w:ascii="Times New Roman"/>
                <w:b w:val="false"/>
                <w:i w:val="false"/>
                <w:color w:val="000000"/>
                <w:sz w:val="20"/>
              </w:rPr>
              <w:t>
10645</w:t>
            </w:r>
          </w:p>
          <w:bookmarkEnd w:id="147"/>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16 800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27 445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Талапты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r>
    </w:tbl>
    <w:bookmarkStart w:name="z246" w:id="148"/>
    <w:p>
      <w:pPr>
        <w:spacing w:after="0"/>
        <w:ind w:left="0"/>
        <w:jc w:val="both"/>
      </w:pPr>
      <w:r>
        <w:rPr>
          <w:rFonts w:ascii="Times New Roman"/>
          <w:b w:val="false"/>
          <w:i w:val="false"/>
          <w:color w:val="000000"/>
          <w:sz w:val="28"/>
        </w:rPr>
        <w:t>
      Бостандық ауылдық округі бойынша ауыл шаруашылығы жануарларын жайылымдармен қамтамасыз ету үшін жалпы 70495 га жайылымдық алқаптар бар, елді мекендер шегінде 3322 га есептелген.</w:t>
      </w:r>
    </w:p>
    <w:bookmarkEnd w:id="148"/>
    <w:bookmarkStart w:name="z247" w:id="149"/>
    <w:p>
      <w:pPr>
        <w:spacing w:after="0"/>
        <w:ind w:left="0"/>
        <w:jc w:val="both"/>
      </w:pPr>
      <w:r>
        <w:rPr>
          <w:rFonts w:ascii="Times New Roman"/>
          <w:b w:val="false"/>
          <w:i w:val="false"/>
          <w:color w:val="000000"/>
          <w:sz w:val="28"/>
        </w:rPr>
        <w:t xml:space="preserve">
      Жоғарыда айтылғандар негізінде, Қазақстан Республикасының "Жайылымдар туралы" Заңының </w:t>
      </w:r>
      <w:r>
        <w:rPr>
          <w:rFonts w:ascii="Times New Roman"/>
          <w:b w:val="false"/>
          <w:i w:val="false"/>
          <w:color w:val="000000"/>
          <w:sz w:val="28"/>
        </w:rPr>
        <w:t>15-бабына</w:t>
      </w:r>
      <w:r>
        <w:rPr>
          <w:rFonts w:ascii="Times New Roman"/>
          <w:b w:val="false"/>
          <w:i w:val="false"/>
          <w:color w:val="000000"/>
          <w:sz w:val="28"/>
        </w:rPr>
        <w:t xml:space="preserve"> сәйкес, Бостандық ауылы бойынша жергілікті халықтың мұқтажы үшін төлдейтін (сауынды) ауыл шаруашылығы жануарларын ұстауға елді мекендерде бар жайылымдық алқаптар 1773 га мөлшерінде, қажеттілік 1407 га (№ 2 кесте) құрайды</w:t>
      </w:r>
    </w:p>
    <w:bookmarkEnd w:id="1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Елдімекендер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ауданы, (га)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Артылғаны,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Бостандық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Талапты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1554</w:t>
            </w:r>
          </w:p>
        </w:tc>
      </w:tr>
    </w:tbl>
    <w:bookmarkStart w:name="z248" w:id="150"/>
    <w:p>
      <w:pPr>
        <w:spacing w:after="0"/>
        <w:ind w:left="0"/>
        <w:jc w:val="both"/>
      </w:pPr>
      <w:r>
        <w:rPr>
          <w:rFonts w:ascii="Times New Roman"/>
          <w:b w:val="false"/>
          <w:i w:val="false"/>
          <w:color w:val="000000"/>
          <w:sz w:val="28"/>
        </w:rPr>
        <w:t>
      Жергілікті халықтың басқа ауыл шаруашылығы жануарларының жайылымы ІҚМ басына қалыпты жағдайдағы жүктемесі – 3 га, ұсақ қара мал – 0,5 га, жылқылар – 5 га, сонымен қатар елдімекендер шегінде жүзеге асырылады (№ 3 кесте).</w:t>
      </w:r>
    </w:p>
    <w:bookmarkEnd w:id="15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3"/>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Бостандық ауылы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7371,5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Талапты ауылы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2639</w:t>
            </w:r>
          </w:p>
        </w:tc>
      </w:tr>
    </w:tbl>
    <w:bookmarkStart w:name="z250" w:id="151"/>
    <w:p>
      <w:pPr>
        <w:spacing w:after="0"/>
        <w:ind w:left="0"/>
        <w:jc w:val="both"/>
      </w:pPr>
      <w:r>
        <w:rPr>
          <w:rFonts w:ascii="Times New Roman"/>
          <w:b w:val="false"/>
          <w:i w:val="false"/>
          <w:color w:val="000000"/>
          <w:sz w:val="28"/>
        </w:rPr>
        <w:t>
      Жайылымдық алаптардың 3471 га мөлшеріндегі қалыптасқан қажеттілікті халықты ауыл шаруашылығы жануарлары жайылымдарының орман қоры жерлеріне тиесілі жерлерден толықтыру қажет.</w:t>
      </w:r>
    </w:p>
    <w:bookmarkEnd w:id="151"/>
    <w:bookmarkStart w:name="z251" w:id="152"/>
    <w:p>
      <w:pPr>
        <w:spacing w:after="0"/>
        <w:ind w:left="0"/>
        <w:jc w:val="both"/>
      </w:pPr>
      <w:r>
        <w:rPr>
          <w:rFonts w:ascii="Times New Roman"/>
          <w:b w:val="false"/>
          <w:i w:val="false"/>
          <w:color w:val="000000"/>
          <w:sz w:val="28"/>
        </w:rPr>
        <w:t>
      Бостандық ауылының жергілікті халқының малын жаю үшін 2 табын ұйымдастырылған: 1 табын –Бостандық ауылынан батысқа қарай, каналдан; 2 табын – Бостандық ауылынан шығысқа қарай, каналдан;</w:t>
      </w:r>
    </w:p>
    <w:bookmarkEnd w:id="152"/>
    <w:bookmarkStart w:name="z252" w:id="153"/>
    <w:p>
      <w:pPr>
        <w:spacing w:after="0"/>
        <w:ind w:left="0"/>
        <w:jc w:val="both"/>
      </w:pPr>
      <w:r>
        <w:rPr>
          <w:rFonts w:ascii="Times New Roman"/>
          <w:b w:val="false"/>
          <w:i w:val="false"/>
          <w:color w:val="000000"/>
          <w:sz w:val="28"/>
        </w:rPr>
        <w:t>
      Бостандық ауылдық округінің ЖШС, шаруа және фермер қожалықтарындағы мал басы: ірі қара мал 2235 бас, ұсақ қара мал 15769 бас, жылқылар 1031 бас құрайды.</w:t>
      </w:r>
    </w:p>
    <w:bookmarkEnd w:id="153"/>
    <w:bookmarkStart w:name="z253" w:id="154"/>
    <w:p>
      <w:pPr>
        <w:spacing w:after="0"/>
        <w:ind w:left="0"/>
        <w:jc w:val="both"/>
      </w:pPr>
      <w:r>
        <w:rPr>
          <w:rFonts w:ascii="Times New Roman"/>
          <w:b w:val="false"/>
          <w:i w:val="false"/>
          <w:color w:val="000000"/>
          <w:sz w:val="28"/>
        </w:rPr>
        <w:t>
      ЖШС, шаруа және фермер қожалықтарындағы жайылымдар ауданы 23835 га құрайды (№ 4 кесте).</w:t>
      </w:r>
    </w:p>
    <w:bookmarkEnd w:id="1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4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пайдаланушылар</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болуы</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(га)</w:t>
            </w:r>
          </w:p>
        </w:tc>
        <w:tc>
          <w:tcPr>
            <w:tcW w:w="0" w:type="auto"/>
            <w:gridSpan w:val="5"/>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(бас)</w:t>
            </w:r>
          </w:p>
        </w:tc>
        <w:tc>
          <w:tcPr>
            <w:tcW w:w="0" w:type="auto"/>
            <w:gridSpan w:val="3"/>
            <w:vMerge/>
            <w:tcBorders>
              <w:top w:val="nil"/>
              <w:left w:val="single" w:color="cfcfcf" w:sz="5"/>
              <w:bottom w:val="single" w:color="cfcfcf" w:sz="5"/>
              <w:right w:val="single" w:color="cfcfcf" w:sz="5"/>
            </w:tcBorders>
          </w:tcPr>
          <w:p/>
        </w:tc>
        <w:tc>
          <w:tcPr>
            <w:tcW w:w="0" w:type="auto"/>
            <w:gridSpan w:val="5"/>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Мағжан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Хан-Қожа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Нұрбақыт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r>
      <w:tr>
        <w:trPr>
          <w:trHeight w:val="30" w:hRule="atLeast"/>
        </w:trPr>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Бек-Нұр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Болтай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Бибі-Батима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Көккөл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Нұрдәулет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Жаңалық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Есдәулет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Ернұр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Сейіл-Төре</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оңғарбай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bl>
    <w:bookmarkStart w:name="z255" w:id="155"/>
    <w:p>
      <w:pPr>
        <w:spacing w:after="0"/>
        <w:ind w:left="0"/>
        <w:jc w:val="both"/>
      </w:pPr>
      <w:r>
        <w:rPr>
          <w:rFonts w:ascii="Times New Roman"/>
          <w:b w:val="false"/>
          <w:i w:val="false"/>
          <w:color w:val="000000"/>
          <w:sz w:val="28"/>
        </w:rPr>
        <w:t>
      Нұрдәулет, Нұрым, Есдәулет, Жаңалық, Көккөл, Бибі-Фатима, Болтай, Нұрбақыт, Мағжан және тағы басқа шаруа қожалықтарда қалыптасқан 3672 га мөлшеріндегі қажеттілікті орман қорына берілген жерлердегі ауыл шаруашылығы жануарларының жайылымы есебінен толықтыру қажет.</w:t>
      </w:r>
    </w:p>
    <w:bookmarkEnd w:id="15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Талас ауданының Бостандық</w:t>
            </w:r>
            <w:r>
              <w:br/>
            </w:r>
            <w:r>
              <w:rPr>
                <w:rFonts w:ascii="Times New Roman"/>
                <w:b w:val="false"/>
                <w:i w:val="false"/>
                <w:color w:val="000000"/>
                <w:sz w:val="20"/>
              </w:rPr>
              <w:t xml:space="preserve"> ауылдық</w:t>
            </w:r>
            <w:r>
              <w:rPr>
                <w:rFonts w:ascii="Times New Roman"/>
                <w:b w:val="false"/>
                <w:i w:val="false"/>
                <w:color w:val="000000"/>
                <w:sz w:val="20"/>
              </w:rPr>
              <w:t xml:space="preserve">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жөніндегі</w:t>
            </w:r>
            <w:r>
              <w:rPr>
                <w:rFonts w:ascii="Times New Roman"/>
                <w:b w:val="false"/>
                <w:i w:val="false"/>
                <w:color w:val="000000"/>
                <w:sz w:val="20"/>
              </w:rPr>
              <w:t xml:space="preserve">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1- қосымша</w:t>
            </w:r>
          </w:p>
        </w:tc>
      </w:tr>
    </w:tbl>
    <w:bookmarkStart w:name="z261" w:id="156"/>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Талас ауданы Бостандық ауылдық округі аумағында жайылымдардың орналасу схемасы (картасы)</w:t>
      </w:r>
    </w:p>
    <w:bookmarkEnd w:id="156"/>
    <w:bookmarkStart w:name="z262" w:id="157"/>
    <w:p>
      <w:pPr>
        <w:spacing w:after="0"/>
        <w:ind w:left="0"/>
        <w:jc w:val="both"/>
      </w:pPr>
      <w:r>
        <w:rPr>
          <w:rFonts w:ascii="Times New Roman"/>
          <w:b w:val="false"/>
          <w:i w:val="false"/>
          <w:color w:val="000000"/>
          <w:sz w:val="28"/>
        </w:rPr>
        <w:t xml:space="preserve">
      </w:t>
      </w:r>
    </w:p>
    <w:bookmarkEnd w:id="157"/>
    <w:p>
      <w:pPr>
        <w:spacing w:after="0"/>
        <w:ind w:left="0"/>
        <w:jc w:val="both"/>
      </w:pPr>
      <w:r>
        <w:drawing>
          <wp:inline distT="0" distB="0" distL="0" distR="0">
            <wp:extent cx="7810500" cy="626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626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Шарты белгілері:</w:t>
      </w:r>
    </w:p>
    <w:bookmarkStart w:name="z264" w:id="158"/>
    <w:p>
      <w:pPr>
        <w:spacing w:after="0"/>
        <w:ind w:left="0"/>
        <w:jc w:val="both"/>
      </w:pPr>
      <w:r>
        <w:rPr>
          <w:rFonts w:ascii="Times New Roman"/>
          <w:b w:val="false"/>
          <w:i w:val="false"/>
          <w:color w:val="000000"/>
          <w:sz w:val="28"/>
        </w:rPr>
        <w:t xml:space="preserve">
      </w:t>
      </w:r>
    </w:p>
    <w:bookmarkEnd w:id="158"/>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Талас ауданының Бостандық</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2- қосымша</w:t>
            </w:r>
          </w:p>
        </w:tc>
      </w:tr>
    </w:tbl>
    <w:bookmarkStart w:name="z270" w:id="159"/>
    <w:p>
      <w:pPr>
        <w:spacing w:after="0"/>
        <w:ind w:left="0"/>
        <w:jc w:val="left"/>
      </w:pPr>
      <w:r>
        <w:rPr>
          <w:rFonts w:ascii="Times New Roman"/>
          <w:b/>
          <w:i w:val="false"/>
          <w:color w:val="000000"/>
        </w:rPr>
        <w:t xml:space="preserve"> Жайылым айналымдарының қолайлы схемалары Бір табын үшін төрт танапты жайылым айналымының схемасы (табындар)</w:t>
      </w:r>
    </w:p>
    <w:bookmarkEnd w:id="1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 көктем- 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Талас ауданының Бостандық</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3- қосымша</w:t>
            </w:r>
          </w:p>
        </w:tc>
      </w:tr>
    </w:tbl>
    <w:bookmarkStart w:name="z276" w:id="160"/>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60"/>
    <w:bookmarkStart w:name="z277" w:id="161"/>
    <w:p>
      <w:pPr>
        <w:spacing w:after="0"/>
        <w:ind w:left="0"/>
        <w:jc w:val="both"/>
      </w:pPr>
      <w:r>
        <w:rPr>
          <w:rFonts w:ascii="Times New Roman"/>
          <w:b w:val="false"/>
          <w:i w:val="false"/>
          <w:color w:val="000000"/>
          <w:sz w:val="28"/>
        </w:rPr>
        <w:t xml:space="preserve">
      </w:t>
      </w:r>
    </w:p>
    <w:bookmarkEnd w:id="161"/>
    <w:p>
      <w:pPr>
        <w:spacing w:after="0"/>
        <w:ind w:left="0"/>
        <w:jc w:val="both"/>
      </w:pPr>
      <w:r>
        <w:drawing>
          <wp:inline distT="0" distB="0" distL="0" distR="0">
            <wp:extent cx="7810500" cy="626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626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279" w:id="162"/>
    <w:p>
      <w:pPr>
        <w:spacing w:after="0"/>
        <w:ind w:left="0"/>
        <w:jc w:val="both"/>
      </w:pPr>
      <w:r>
        <w:rPr>
          <w:rFonts w:ascii="Times New Roman"/>
          <w:b w:val="false"/>
          <w:i w:val="false"/>
          <w:color w:val="000000"/>
          <w:sz w:val="28"/>
        </w:rPr>
        <w:t xml:space="preserve">
      </w:t>
      </w:r>
    </w:p>
    <w:bookmarkEnd w:id="162"/>
    <w:p>
      <w:pPr>
        <w:spacing w:after="0"/>
        <w:ind w:left="0"/>
        <w:jc w:val="both"/>
      </w:pPr>
      <w:r>
        <w:drawing>
          <wp:inline distT="0" distB="0" distL="0" distR="0">
            <wp:extent cx="7124700" cy="288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124700" cy="288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Талас ауданының Бостандық</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 xml:space="preserve"> 4- қосымша</w:t>
            </w:r>
          </w:p>
        </w:tc>
      </w:tr>
    </w:tbl>
    <w:bookmarkStart w:name="z285" w:id="163"/>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63"/>
    <w:bookmarkStart w:name="z286" w:id="164"/>
    <w:p>
      <w:pPr>
        <w:spacing w:after="0"/>
        <w:ind w:left="0"/>
        <w:jc w:val="both"/>
      </w:pPr>
      <w:r>
        <w:rPr>
          <w:rFonts w:ascii="Times New Roman"/>
          <w:b w:val="false"/>
          <w:i w:val="false"/>
          <w:color w:val="000000"/>
          <w:sz w:val="28"/>
        </w:rPr>
        <w:t xml:space="preserve">
      </w:t>
      </w:r>
    </w:p>
    <w:bookmarkEnd w:id="164"/>
    <w:p>
      <w:pPr>
        <w:spacing w:after="0"/>
        <w:ind w:left="0"/>
        <w:jc w:val="both"/>
      </w:pPr>
      <w:r>
        <w:drawing>
          <wp:inline distT="0" distB="0" distL="0" distR="0">
            <wp:extent cx="7810500" cy="626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626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288" w:id="165"/>
    <w:p>
      <w:pPr>
        <w:spacing w:after="0"/>
        <w:ind w:left="0"/>
        <w:jc w:val="both"/>
      </w:pPr>
      <w:r>
        <w:rPr>
          <w:rFonts w:ascii="Times New Roman"/>
          <w:b w:val="false"/>
          <w:i w:val="false"/>
          <w:color w:val="000000"/>
          <w:sz w:val="28"/>
        </w:rPr>
        <w:t xml:space="preserve">
      </w:t>
      </w:r>
    </w:p>
    <w:bookmarkEnd w:id="165"/>
    <w:p>
      <w:pPr>
        <w:spacing w:after="0"/>
        <w:ind w:left="0"/>
        <w:jc w:val="both"/>
      </w:pPr>
      <w:r>
        <w:drawing>
          <wp:inline distT="0" distB="0" distL="0" distR="0">
            <wp:extent cx="7810500" cy="133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33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Талас ауданының Бостандық</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 xml:space="preserve"> 5- қосымша</w:t>
            </w:r>
          </w:p>
        </w:tc>
      </w:tr>
    </w:tbl>
    <w:bookmarkStart w:name="z294" w:id="166"/>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66"/>
    <w:bookmarkStart w:name="z295" w:id="167"/>
    <w:p>
      <w:pPr>
        <w:spacing w:after="0"/>
        <w:ind w:left="0"/>
        <w:jc w:val="both"/>
      </w:pPr>
      <w:r>
        <w:rPr>
          <w:rFonts w:ascii="Times New Roman"/>
          <w:b w:val="false"/>
          <w:i w:val="false"/>
          <w:color w:val="000000"/>
          <w:sz w:val="28"/>
        </w:rPr>
        <w:t xml:space="preserve">
      </w:t>
      </w:r>
    </w:p>
    <w:bookmarkEnd w:id="167"/>
    <w:p>
      <w:pPr>
        <w:spacing w:after="0"/>
        <w:ind w:left="0"/>
        <w:jc w:val="both"/>
      </w:pPr>
      <w:r>
        <w:drawing>
          <wp:inline distT="0" distB="0" distL="0" distR="0">
            <wp:extent cx="7810500" cy="626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626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297" w:id="168"/>
    <w:p>
      <w:pPr>
        <w:spacing w:after="0"/>
        <w:ind w:left="0"/>
        <w:jc w:val="both"/>
      </w:pPr>
      <w:r>
        <w:rPr>
          <w:rFonts w:ascii="Times New Roman"/>
          <w:b w:val="false"/>
          <w:i w:val="false"/>
          <w:color w:val="000000"/>
          <w:sz w:val="28"/>
        </w:rPr>
        <w:t xml:space="preserve">
      </w:t>
      </w:r>
    </w:p>
    <w:bookmarkEnd w:id="168"/>
    <w:p>
      <w:pPr>
        <w:spacing w:after="0"/>
        <w:ind w:left="0"/>
        <w:jc w:val="both"/>
      </w:pPr>
      <w:r>
        <w:drawing>
          <wp:inline distT="0" distB="0" distL="0" distR="0">
            <wp:extent cx="7810500" cy="107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07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Бостандық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 xml:space="preserve"> 6- қосымша</w:t>
            </w:r>
          </w:p>
        </w:tc>
      </w:tr>
    </w:tbl>
    <w:bookmarkStart w:name="z303" w:id="169"/>
    <w:p>
      <w:pPr>
        <w:spacing w:after="0"/>
        <w:ind w:left="0"/>
        <w:jc w:val="left"/>
      </w:pPr>
      <w:r>
        <w:rPr>
          <w:rFonts w:ascii="Times New Roman"/>
          <w:b/>
          <w:i w:val="false"/>
          <w:color w:val="000000"/>
        </w:rPr>
        <w:t xml:space="preserve">  Талас ауданының Бостандық ауылдық округінде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69"/>
    <w:bookmarkStart w:name="z304" w:id="170"/>
    <w:p>
      <w:pPr>
        <w:spacing w:after="0"/>
        <w:ind w:left="0"/>
        <w:jc w:val="both"/>
      </w:pPr>
      <w:r>
        <w:rPr>
          <w:rFonts w:ascii="Times New Roman"/>
          <w:b w:val="false"/>
          <w:i w:val="false"/>
          <w:color w:val="000000"/>
          <w:sz w:val="28"/>
        </w:rPr>
        <w:t xml:space="preserve">
      </w:t>
      </w:r>
    </w:p>
    <w:bookmarkEnd w:id="170"/>
    <w:p>
      <w:pPr>
        <w:spacing w:after="0"/>
        <w:ind w:left="0"/>
        <w:jc w:val="both"/>
      </w:pPr>
      <w:r>
        <w:drawing>
          <wp:inline distT="0" distB="0" distL="0" distR="0">
            <wp:extent cx="7810500" cy="626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626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306" w:id="171"/>
    <w:p>
      <w:pPr>
        <w:spacing w:after="0"/>
        <w:ind w:left="0"/>
        <w:jc w:val="both"/>
      </w:pPr>
      <w:r>
        <w:rPr>
          <w:rFonts w:ascii="Times New Roman"/>
          <w:b w:val="false"/>
          <w:i w:val="false"/>
          <w:color w:val="000000"/>
          <w:sz w:val="28"/>
        </w:rPr>
        <w:t xml:space="preserve">
      </w:t>
      </w:r>
    </w:p>
    <w:bookmarkEnd w:id="171"/>
    <w:p>
      <w:pPr>
        <w:spacing w:after="0"/>
        <w:ind w:left="0"/>
        <w:jc w:val="both"/>
      </w:pPr>
      <w:r>
        <w:drawing>
          <wp:inline distT="0" distB="0" distL="0" distR="0">
            <wp:extent cx="7810500" cy="107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07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Бостандық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7-қосымша</w:t>
            </w:r>
          </w:p>
        </w:tc>
      </w:tr>
    </w:tbl>
    <w:bookmarkStart w:name="z312" w:id="172"/>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w:t>
      </w:r>
    </w:p>
    <w:bookmarkEnd w:id="17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жануарлардың жайылу мерзімі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жайылымдардан жануарларды қайтару мерзімі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Бостандық</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қыркүйек-қазан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Бостандық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7-1-қосымша</w:t>
            </w:r>
          </w:p>
        </w:tc>
      </w:tr>
    </w:tbl>
    <w:bookmarkStart w:name="z318" w:id="173"/>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173"/>
    <w:bookmarkStart w:name="z319" w:id="174"/>
    <w:p>
      <w:pPr>
        <w:spacing w:after="0"/>
        <w:ind w:left="0"/>
        <w:jc w:val="both"/>
      </w:pPr>
      <w:r>
        <w:rPr>
          <w:rFonts w:ascii="Times New Roman"/>
          <w:b w:val="false"/>
          <w:i w:val="false"/>
          <w:color w:val="000000"/>
          <w:sz w:val="28"/>
        </w:rPr>
        <w:t xml:space="preserve">
      </w:t>
      </w:r>
    </w:p>
    <w:bookmarkEnd w:id="174"/>
    <w:p>
      <w:pPr>
        <w:spacing w:after="0"/>
        <w:ind w:left="0"/>
        <w:jc w:val="both"/>
      </w:pPr>
      <w:r>
        <w:drawing>
          <wp:inline distT="0" distB="0" distL="0" distR="0">
            <wp:extent cx="7810500" cy="626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626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321" w:id="175"/>
    <w:p>
      <w:pPr>
        <w:spacing w:after="0"/>
        <w:ind w:left="0"/>
        <w:jc w:val="both"/>
      </w:pPr>
      <w:r>
        <w:rPr>
          <w:rFonts w:ascii="Times New Roman"/>
          <w:b w:val="false"/>
          <w:i w:val="false"/>
          <w:color w:val="000000"/>
          <w:sz w:val="28"/>
        </w:rPr>
        <w:t xml:space="preserve">
      </w:t>
      </w:r>
    </w:p>
    <w:bookmarkEnd w:id="175"/>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2" w:id="176"/>
    <w:p>
      <w:pPr>
        <w:spacing w:after="0"/>
        <w:ind w:left="0"/>
        <w:jc w:val="left"/>
      </w:pPr>
      <w:r>
        <w:rPr>
          <w:rFonts w:ascii="Times New Roman"/>
          <w:b/>
          <w:i w:val="false"/>
          <w:color w:val="000000"/>
        </w:rPr>
        <w:t xml:space="preserve"> Талас ауданының Берікқара ауылдық округінде жайылымдарды басқару және оларды пайдалану жөніндегі 2022-2023 жылдарға арналған жоспары</w:t>
      </w:r>
    </w:p>
    <w:bookmarkEnd w:id="176"/>
    <w:bookmarkStart w:name="z323" w:id="177"/>
    <w:p>
      <w:pPr>
        <w:spacing w:after="0"/>
        <w:ind w:left="0"/>
        <w:jc w:val="both"/>
      </w:pPr>
      <w:r>
        <w:rPr>
          <w:rFonts w:ascii="Times New Roman"/>
          <w:b w:val="false"/>
          <w:i w:val="false"/>
          <w:color w:val="000000"/>
          <w:sz w:val="28"/>
        </w:rPr>
        <w:t xml:space="preserve">
      Осы Талас ауданының Берікқара ауылдық округінде жайылымдарды басқару және оларды пайдалану жөніндегі 2022-2023 жылдарға арналған жоспары (бұдан әрі- Жоспар) Қазақстан Республикасының "Қазақстан Республикасындағы жергілікті мемлекеттік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Республикасының "Жайылымдар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(Нормативтік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бұйрығына,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бұйрығына сәйкес әзірленді.</w:t>
      </w:r>
    </w:p>
    <w:bookmarkEnd w:id="177"/>
    <w:bookmarkStart w:name="z324" w:id="178"/>
    <w:p>
      <w:pPr>
        <w:spacing w:after="0"/>
        <w:ind w:left="0"/>
        <w:jc w:val="both"/>
      </w:pPr>
      <w:r>
        <w:rPr>
          <w:rFonts w:ascii="Times New Roman"/>
          <w:b w:val="false"/>
          <w:i w:val="false"/>
          <w:color w:val="000000"/>
          <w:sz w:val="28"/>
        </w:rPr>
        <w:t>
      Жоспар жайылымдарды ұтымды пайдалану, жемшөп қажеттілігін тұрақты қамтамасыз ету және жайылымдардың тозу үрдісін болдырмау мақсатында қабылданады.</w:t>
      </w:r>
    </w:p>
    <w:bookmarkEnd w:id="178"/>
    <w:bookmarkStart w:name="z325" w:id="179"/>
    <w:p>
      <w:pPr>
        <w:spacing w:after="0"/>
        <w:ind w:left="0"/>
        <w:jc w:val="both"/>
      </w:pPr>
      <w:r>
        <w:rPr>
          <w:rFonts w:ascii="Times New Roman"/>
          <w:b w:val="false"/>
          <w:i w:val="false"/>
          <w:color w:val="000000"/>
          <w:sz w:val="28"/>
        </w:rPr>
        <w:t>
      Жоспар:</w:t>
      </w:r>
    </w:p>
    <w:bookmarkEnd w:id="179"/>
    <w:bookmarkStart w:name="z326" w:id="180"/>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Талас ауданының Берікқара ауылдық округі аумағында жайылымдардың орналасу схемасын (картасын) (1-қосымша);</w:t>
      </w:r>
    </w:p>
    <w:bookmarkEnd w:id="180"/>
    <w:bookmarkStart w:name="z327" w:id="181"/>
    <w:p>
      <w:pPr>
        <w:spacing w:after="0"/>
        <w:ind w:left="0"/>
        <w:jc w:val="both"/>
      </w:pPr>
      <w:r>
        <w:rPr>
          <w:rFonts w:ascii="Times New Roman"/>
          <w:b w:val="false"/>
          <w:i w:val="false"/>
          <w:color w:val="000000"/>
          <w:sz w:val="28"/>
        </w:rPr>
        <w:t>
      2) жайылым айналымдарының қолайлы схемаларын (2-қосымша);</w:t>
      </w:r>
    </w:p>
    <w:bookmarkEnd w:id="181"/>
    <w:bookmarkStart w:name="z328" w:id="182"/>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 (3-қосымша);</w:t>
      </w:r>
    </w:p>
    <w:bookmarkEnd w:id="182"/>
    <w:bookmarkStart w:name="z329" w:id="183"/>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 (4-қосымша);</w:t>
      </w:r>
    </w:p>
    <w:bookmarkEnd w:id="183"/>
    <w:bookmarkStart w:name="z330" w:id="184"/>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 (5-қосымша);</w:t>
      </w:r>
    </w:p>
    <w:bookmarkEnd w:id="184"/>
    <w:bookmarkStart w:name="z331" w:id="185"/>
    <w:p>
      <w:pPr>
        <w:spacing w:after="0"/>
        <w:ind w:left="0"/>
        <w:jc w:val="both"/>
      </w:pPr>
      <w:r>
        <w:rPr>
          <w:rFonts w:ascii="Times New Roman"/>
          <w:b w:val="false"/>
          <w:i w:val="false"/>
          <w:color w:val="000000"/>
          <w:sz w:val="28"/>
        </w:rPr>
        <w:t>
      6) Талас ауданының Берікқара ауылдық округінде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 (6-қосымша);</w:t>
      </w:r>
    </w:p>
    <w:bookmarkEnd w:id="185"/>
    <w:bookmarkStart w:name="z332" w:id="186"/>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графигін (7-қосымша);</w:t>
      </w:r>
    </w:p>
    <w:bookmarkEnd w:id="186"/>
    <w:bookmarkStart w:name="z333" w:id="187"/>
    <w:p>
      <w:pPr>
        <w:spacing w:after="0"/>
        <w:ind w:left="0"/>
        <w:jc w:val="both"/>
      </w:pPr>
      <w:r>
        <w:rPr>
          <w:rFonts w:ascii="Times New Roman"/>
          <w:b w:val="false"/>
          <w:i w:val="false"/>
          <w:color w:val="000000"/>
          <w:sz w:val="28"/>
        </w:rPr>
        <w:t>
      7-1)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картаны құрайды.</w:t>
      </w:r>
    </w:p>
    <w:bookmarkEnd w:id="187"/>
    <w:bookmarkStart w:name="z334" w:id="188"/>
    <w:p>
      <w:pPr>
        <w:spacing w:after="0"/>
        <w:ind w:left="0"/>
        <w:jc w:val="both"/>
      </w:pPr>
      <w:r>
        <w:rPr>
          <w:rFonts w:ascii="Times New Roman"/>
          <w:b w:val="false"/>
          <w:i w:val="false"/>
          <w:color w:val="000000"/>
          <w:sz w:val="28"/>
        </w:rPr>
        <w:t>
      Жоспар жайылымдарды геоботаникалық зерттеп- қараудың жай- 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188"/>
    <w:bookmarkStart w:name="z335" w:id="189"/>
    <w:p>
      <w:pPr>
        <w:spacing w:after="0"/>
        <w:ind w:left="0"/>
        <w:jc w:val="both"/>
      </w:pPr>
      <w:r>
        <w:rPr>
          <w:rFonts w:ascii="Times New Roman"/>
          <w:b w:val="false"/>
          <w:i w:val="false"/>
          <w:color w:val="000000"/>
          <w:sz w:val="28"/>
        </w:rPr>
        <w:t>
      Әкімшілік- аумақтық бөлінісі бойынша Талас ауданының Берікқара ауылдық округінде 2 елді мекен бар.</w:t>
      </w:r>
    </w:p>
    <w:bookmarkEnd w:id="189"/>
    <w:bookmarkStart w:name="z336" w:id="190"/>
    <w:p>
      <w:pPr>
        <w:spacing w:after="0"/>
        <w:ind w:left="0"/>
        <w:jc w:val="both"/>
      </w:pPr>
      <w:r>
        <w:rPr>
          <w:rFonts w:ascii="Times New Roman"/>
          <w:b w:val="false"/>
          <w:i w:val="false"/>
          <w:color w:val="000000"/>
          <w:sz w:val="28"/>
        </w:rPr>
        <w:t>
      Талас ауданының Берікқара ауылдық округі аумағының жалпы ауданы 46460 га, оның ішінде: егістіктер – 4032 га, жайылымдық жерлер – 31297 га.</w:t>
      </w:r>
    </w:p>
    <w:bookmarkEnd w:id="190"/>
    <w:bookmarkStart w:name="z337" w:id="191"/>
    <w:p>
      <w:pPr>
        <w:spacing w:after="0"/>
        <w:ind w:left="0"/>
        <w:jc w:val="both"/>
      </w:pPr>
      <w:r>
        <w:rPr>
          <w:rFonts w:ascii="Times New Roman"/>
          <w:b w:val="false"/>
          <w:i w:val="false"/>
          <w:color w:val="000000"/>
          <w:sz w:val="28"/>
        </w:rPr>
        <w:t>
      Санаттары бойынша жерлер бөлінеді:</w:t>
      </w:r>
    </w:p>
    <w:bookmarkEnd w:id="191"/>
    <w:bookmarkStart w:name="z338" w:id="192"/>
    <w:p>
      <w:pPr>
        <w:spacing w:after="0"/>
        <w:ind w:left="0"/>
        <w:jc w:val="both"/>
      </w:pPr>
      <w:r>
        <w:rPr>
          <w:rFonts w:ascii="Times New Roman"/>
          <w:b w:val="false"/>
          <w:i w:val="false"/>
          <w:color w:val="000000"/>
          <w:sz w:val="28"/>
        </w:rPr>
        <w:t>
      ауыл шаруашылығы мақсатындағы жерлер – 36 134 га;</w:t>
      </w:r>
    </w:p>
    <w:bookmarkEnd w:id="192"/>
    <w:bookmarkStart w:name="z339" w:id="193"/>
    <w:p>
      <w:pPr>
        <w:spacing w:after="0"/>
        <w:ind w:left="0"/>
        <w:jc w:val="both"/>
      </w:pPr>
      <w:r>
        <w:rPr>
          <w:rFonts w:ascii="Times New Roman"/>
          <w:b w:val="false"/>
          <w:i w:val="false"/>
          <w:color w:val="000000"/>
          <w:sz w:val="28"/>
        </w:rPr>
        <w:t>
      елді мекендер жерлері – 2631 га;</w:t>
      </w:r>
    </w:p>
    <w:bookmarkEnd w:id="193"/>
    <w:bookmarkStart w:name="z340" w:id="194"/>
    <w:p>
      <w:pPr>
        <w:spacing w:after="0"/>
        <w:ind w:left="0"/>
        <w:jc w:val="both"/>
      </w:pPr>
      <w:r>
        <w:rPr>
          <w:rFonts w:ascii="Times New Roman"/>
          <w:b w:val="false"/>
          <w:i w:val="false"/>
          <w:color w:val="000000"/>
          <w:sz w:val="28"/>
        </w:rPr>
        <w:t>
      өнеркәсіп, көлік, байланыс, ғарыш қызметі қажеттілігі үшін, қорғаныс, ұлттық қауіпсіздік және ауыл шаруашылығынан өзге мақсатқа арналған жерлер – 408 га;</w:t>
      </w:r>
    </w:p>
    <w:bookmarkEnd w:id="194"/>
    <w:bookmarkStart w:name="z341" w:id="195"/>
    <w:p>
      <w:pPr>
        <w:spacing w:after="0"/>
        <w:ind w:left="0"/>
        <w:jc w:val="both"/>
      </w:pPr>
      <w:r>
        <w:rPr>
          <w:rFonts w:ascii="Times New Roman"/>
          <w:b w:val="false"/>
          <w:i w:val="false"/>
          <w:color w:val="000000"/>
          <w:sz w:val="28"/>
        </w:rPr>
        <w:t>
      қордағы жерлер –2175 га</w:t>
      </w:r>
    </w:p>
    <w:bookmarkEnd w:id="195"/>
    <w:bookmarkStart w:name="z342" w:id="196"/>
    <w:p>
      <w:pPr>
        <w:spacing w:after="0"/>
        <w:ind w:left="0"/>
        <w:jc w:val="both"/>
      </w:pPr>
      <w:r>
        <w:rPr>
          <w:rFonts w:ascii="Times New Roman"/>
          <w:b w:val="false"/>
          <w:i w:val="false"/>
          <w:color w:val="000000"/>
          <w:sz w:val="28"/>
        </w:rPr>
        <w:t>
      Талас ауданының Берікқара ауылдық округінің аумағында 1 ветеринарлық пункт және 1 мал қорымы бар.</w:t>
      </w:r>
    </w:p>
    <w:bookmarkEnd w:id="196"/>
    <w:bookmarkStart w:name="z343" w:id="197"/>
    <w:p>
      <w:pPr>
        <w:spacing w:after="0"/>
        <w:ind w:left="0"/>
        <w:jc w:val="both"/>
      </w:pPr>
      <w:r>
        <w:rPr>
          <w:rFonts w:ascii="Times New Roman"/>
          <w:b w:val="false"/>
          <w:i w:val="false"/>
          <w:color w:val="000000"/>
          <w:sz w:val="28"/>
        </w:rPr>
        <w:t>
      2022 жылдың 1 қаңтарына Талас ауданының Берікқара ауылдық округінде (халықтың жеке ауласы және ЖШС, ШҚ мал басы) ірі қара мал 1835 бас, оның ішінде: төлдейтін (сауынды) мал басы 1250 бас, ұсақ қара мал 26940 бас, жылқылар 901 бас (№ 1 кесте) есептелген.</w:t>
      </w:r>
    </w:p>
    <w:bookmarkEnd w:id="19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және ЖШС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Майтөбе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16 055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Қожағаппар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6542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10 885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10 548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26 940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901</w:t>
            </w:r>
          </w:p>
        </w:tc>
      </w:tr>
    </w:tbl>
    <w:bookmarkStart w:name="z345" w:id="198"/>
    <w:p>
      <w:pPr>
        <w:spacing w:after="0"/>
        <w:ind w:left="0"/>
        <w:jc w:val="both"/>
      </w:pPr>
      <w:r>
        <w:rPr>
          <w:rFonts w:ascii="Times New Roman"/>
          <w:b w:val="false"/>
          <w:i w:val="false"/>
          <w:color w:val="000000"/>
          <w:sz w:val="28"/>
        </w:rPr>
        <w:t>
      Берікқара ауылдық округі бойынша ауыл шаруашылығы жануарларын жайылымдармен қамтамасыз ету үшін жалпы31297 га жайылымдық алқаптар бар, елді мекендер шегінде 2351 га есептелген.</w:t>
      </w:r>
    </w:p>
    <w:bookmarkEnd w:id="198"/>
    <w:bookmarkStart w:name="z346" w:id="199"/>
    <w:p>
      <w:pPr>
        <w:spacing w:after="0"/>
        <w:ind w:left="0"/>
        <w:jc w:val="both"/>
      </w:pPr>
      <w:r>
        <w:rPr>
          <w:rFonts w:ascii="Times New Roman"/>
          <w:b w:val="false"/>
          <w:i w:val="false"/>
          <w:color w:val="000000"/>
          <w:sz w:val="28"/>
        </w:rPr>
        <w:t xml:space="preserve">
      Жоғарыда айтылғандар негізінде, Қазақстан Республикасының "Жайылымдар туралы" Заңының </w:t>
      </w:r>
      <w:r>
        <w:rPr>
          <w:rFonts w:ascii="Times New Roman"/>
          <w:b w:val="false"/>
          <w:i w:val="false"/>
          <w:color w:val="000000"/>
          <w:sz w:val="28"/>
        </w:rPr>
        <w:t>15-бабына</w:t>
      </w:r>
      <w:r>
        <w:rPr>
          <w:rFonts w:ascii="Times New Roman"/>
          <w:b w:val="false"/>
          <w:i w:val="false"/>
          <w:color w:val="000000"/>
          <w:sz w:val="28"/>
        </w:rPr>
        <w:t xml:space="preserve"> сәйкес, Майтөбе ауылы бойынша жергілікті халықтың мұқтажы үшін төлдейтін (сауынды) ауыл шаруашылығы жануарларын ұстауға елді мекендерде бар жайылымдық алқаптар 2351 га мөлшерінде, қажеттілік 2550 га (№ 2 кесте) құрайды.</w:t>
      </w:r>
    </w:p>
    <w:bookmarkEnd w:id="1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Елдімекендер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ауданы, (га)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Артылғаны,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Майтөбе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Қожағаппар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r>
    </w:tbl>
    <w:bookmarkStart w:name="z348" w:id="200"/>
    <w:p>
      <w:pPr>
        <w:spacing w:after="0"/>
        <w:ind w:left="0"/>
        <w:jc w:val="both"/>
      </w:pPr>
      <w:r>
        <w:rPr>
          <w:rFonts w:ascii="Times New Roman"/>
          <w:b w:val="false"/>
          <w:i w:val="false"/>
          <w:color w:val="000000"/>
          <w:sz w:val="28"/>
        </w:rPr>
        <w:t>
      Жергілікті халықтың басқа ауыл шаруашылығы жануарларының жайылымы ІҚМ басына қалыпты жағдайдағы жүктемесі – 3га, ұсақ қара мал – 0,5 га, жылқылар – 5 га, сонымен қатар елдімекендер шегінде жүзеге асырылады (№ 3 кесте).</w:t>
      </w:r>
    </w:p>
    <w:bookmarkEnd w:id="20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3"/>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Майтөбе ауылы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7323</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Қожағаппар ауылы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3733</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11056</w:t>
            </w:r>
          </w:p>
        </w:tc>
      </w:tr>
    </w:tbl>
    <w:bookmarkStart w:name="z350" w:id="201"/>
    <w:p>
      <w:pPr>
        <w:spacing w:after="0"/>
        <w:ind w:left="0"/>
        <w:jc w:val="both"/>
      </w:pPr>
      <w:r>
        <w:rPr>
          <w:rFonts w:ascii="Times New Roman"/>
          <w:b w:val="false"/>
          <w:i w:val="false"/>
          <w:color w:val="000000"/>
          <w:sz w:val="28"/>
        </w:rPr>
        <w:t>
      Жайылымдық алаптардың 7644 га мөлшеріндегі қалыптасқан қажеттілікті халықты ауыл шаруашылығы жануарлары жайылымдарының "Майтөбе" ӨК тиесілі жерлерден толықтыру қажет.</w:t>
      </w:r>
    </w:p>
    <w:bookmarkEnd w:id="201"/>
    <w:bookmarkStart w:name="z351" w:id="202"/>
    <w:p>
      <w:pPr>
        <w:spacing w:after="0"/>
        <w:ind w:left="0"/>
        <w:jc w:val="both"/>
      </w:pPr>
      <w:r>
        <w:rPr>
          <w:rFonts w:ascii="Times New Roman"/>
          <w:b w:val="false"/>
          <w:i w:val="false"/>
          <w:color w:val="000000"/>
          <w:sz w:val="28"/>
        </w:rPr>
        <w:t>
      Берікқара ауылының жергілікті халқының малын жаю үшін 4 табын ұйымдастырылған: 3 табын -–Майтөбе ауылынан, солтүстікке және солтүстік шығысқа қарай, Биліккөл көлінің жағасына; 1 табын – Қожағаппар ауылынан солтүстік-шығысқа қарай, Биліккөл көлінің жағасы;</w:t>
      </w:r>
    </w:p>
    <w:bookmarkEnd w:id="202"/>
    <w:bookmarkStart w:name="z352" w:id="203"/>
    <w:p>
      <w:pPr>
        <w:spacing w:after="0"/>
        <w:ind w:left="0"/>
        <w:jc w:val="both"/>
      </w:pPr>
      <w:r>
        <w:rPr>
          <w:rFonts w:ascii="Times New Roman"/>
          <w:b w:val="false"/>
          <w:i w:val="false"/>
          <w:color w:val="000000"/>
          <w:sz w:val="28"/>
        </w:rPr>
        <w:t>
      Берікқара ауылдық округінің ЖШС, шаруа және фермер қожалықтарындағы мал басы: ірі қара мал 674 бас, ұсақ қара мал 16392 бас, жылқылар 441 бас құрайды.</w:t>
      </w:r>
    </w:p>
    <w:bookmarkEnd w:id="203"/>
    <w:bookmarkStart w:name="z353" w:id="204"/>
    <w:p>
      <w:pPr>
        <w:spacing w:after="0"/>
        <w:ind w:left="0"/>
        <w:jc w:val="both"/>
      </w:pPr>
      <w:r>
        <w:rPr>
          <w:rFonts w:ascii="Times New Roman"/>
          <w:b w:val="false"/>
          <w:i w:val="false"/>
          <w:color w:val="000000"/>
          <w:sz w:val="28"/>
        </w:rPr>
        <w:t>
      ЖШС, шаруа және фермер қожалықтарындағы жайылымдар ауданы 29559 га құрайды (№ 4 кесте).</w:t>
      </w:r>
    </w:p>
    <w:bookmarkEnd w:id="20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4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пайдаланушылар</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5" w:id="205"/>
          <w:p>
            <w:pPr>
              <w:spacing w:after="20"/>
              <w:ind w:left="20"/>
              <w:jc w:val="both"/>
            </w:pPr>
            <w:r>
              <w:rPr>
                <w:rFonts w:ascii="Times New Roman"/>
                <w:b w:val="false"/>
                <w:i w:val="false"/>
                <w:color w:val="000000"/>
                <w:sz w:val="20"/>
              </w:rPr>
              <w:t>
Малдың болуы</w:t>
            </w:r>
          </w:p>
          <w:bookmarkEnd w:id="205"/>
          <w:p>
            <w:pPr>
              <w:spacing w:after="20"/>
              <w:ind w:left="20"/>
              <w:jc w:val="both"/>
            </w:pPr>
            <w:r>
              <w:rPr>
                <w:rFonts w:ascii="Times New Roman"/>
                <w:b w:val="false"/>
                <w:i w:val="false"/>
                <w:color w:val="000000"/>
                <w:sz w:val="20"/>
              </w:rPr>
              <w:t>
түрлері бойынша,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Майтөбе ӨК</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Айтбек Куатбеков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Токбергенова Гульбагира Токбосыновна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Кулекеева Жансая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Мырзахмет Момынкул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Джумагулова Батес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Усипбекова Раушан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Наурызбаев Ќанатбек Сқрсенбай±лы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Онѓарбай Нуржан Сейсенбек±лы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Исмаилов Жанатбек Жолдыбекович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Изетбаев Сейсенбек Онгарбаевич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Даутов Келменбет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Макашева Меруерт Нурлановна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Н±рбеков Ырыскелді Аманкелді±лы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Халашов Берик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Ибраемов Мурат Ускенбаевич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Каратаев Бакытжан Малтабарович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Кемел Ќ±рманѓазы Архул±лы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Тиркесбаев Рахманберди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Джуманкулов Рысбек Есбаевич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Сейдалиев Рашид Мадибекович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Джиенкулов Марат Сатынбекович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Абильдаев Гали Бекболович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Кемелов Есенгали Аркулович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Акынов Орымбек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Садырбаев Талгат Зиябекович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Мейрамгали Сарсенбаевич Наурызбаев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Есенбаев Адилбек Кожетаевич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Мугалов Азамат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Темиржанов Бубархан Жапарович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Мирзахметов Райханбек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Сейдахметов Ардак Кансеитович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Төлеушова Ләйлә</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Кемежанов Ержан Болысбекович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Досбол Ниеткалиевич Абдалиев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Әзтай Алпамыс Миятбекұлы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20459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6022</w:t>
            </w:r>
          </w:p>
        </w:tc>
      </w:tr>
    </w:tbl>
    <w:bookmarkStart w:name="z356" w:id="206"/>
    <w:p>
      <w:pPr>
        <w:spacing w:after="0"/>
        <w:ind w:left="0"/>
        <w:jc w:val="both"/>
      </w:pPr>
      <w:r>
        <w:rPr>
          <w:rFonts w:ascii="Times New Roman"/>
          <w:b w:val="false"/>
          <w:i w:val="false"/>
          <w:color w:val="000000"/>
          <w:sz w:val="28"/>
        </w:rPr>
        <w:t>
      Кемежанов Е, Тулеушова Л, Мугалов А, Есенбаев А, Абилдаев Г, Сейдалиев Р, Ибраемов М шаруақожалықтарында қалыптасқан 2619га мөлшеріндегі қажеттілікті "Майтөбе" Өк берілген жерлердегі ауыл шаруашылығы жануарларының жайылымы есебінен толықтыру қажет.</w:t>
      </w:r>
    </w:p>
    <w:bookmarkEnd w:id="20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Берікқара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 xml:space="preserve"> 1- қосымша</w:t>
            </w:r>
          </w:p>
        </w:tc>
      </w:tr>
    </w:tbl>
    <w:bookmarkStart w:name="z362" w:id="207"/>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Талас ауданының Майтөбе ауылдық округі аумағында жайылымдардың орналасу схемасы (картасы)</w:t>
      </w:r>
    </w:p>
    <w:bookmarkEnd w:id="207"/>
    <w:bookmarkStart w:name="z363" w:id="208"/>
    <w:p>
      <w:pPr>
        <w:spacing w:after="0"/>
        <w:ind w:left="0"/>
        <w:jc w:val="both"/>
      </w:pPr>
      <w:r>
        <w:rPr>
          <w:rFonts w:ascii="Times New Roman"/>
          <w:b w:val="false"/>
          <w:i w:val="false"/>
          <w:color w:val="000000"/>
          <w:sz w:val="28"/>
        </w:rPr>
        <w:t xml:space="preserve">
      </w:t>
      </w:r>
    </w:p>
    <w:bookmarkEnd w:id="208"/>
    <w:p>
      <w:pPr>
        <w:spacing w:after="0"/>
        <w:ind w:left="0"/>
        <w:jc w:val="both"/>
      </w:pPr>
      <w:r>
        <w:drawing>
          <wp:inline distT="0" distB="0" distL="0" distR="0">
            <wp:extent cx="6870700" cy="690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6870700" cy="690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Шарты белгілері:</w:t>
      </w:r>
    </w:p>
    <w:bookmarkStart w:name="z365" w:id="209"/>
    <w:p>
      <w:pPr>
        <w:spacing w:after="0"/>
        <w:ind w:left="0"/>
        <w:jc w:val="both"/>
      </w:pPr>
      <w:r>
        <w:rPr>
          <w:rFonts w:ascii="Times New Roman"/>
          <w:b w:val="false"/>
          <w:i w:val="false"/>
          <w:color w:val="000000"/>
          <w:sz w:val="28"/>
        </w:rPr>
        <w:t xml:space="preserve">
      </w:t>
      </w:r>
    </w:p>
    <w:bookmarkEnd w:id="209"/>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Берікқара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2- қосымша</w:t>
            </w:r>
          </w:p>
        </w:tc>
      </w:tr>
    </w:tbl>
    <w:bookmarkStart w:name="z371" w:id="210"/>
    <w:p>
      <w:pPr>
        <w:spacing w:after="0"/>
        <w:ind w:left="0"/>
        <w:jc w:val="left"/>
      </w:pPr>
      <w:r>
        <w:rPr>
          <w:rFonts w:ascii="Times New Roman"/>
          <w:b/>
          <w:i w:val="false"/>
          <w:color w:val="000000"/>
        </w:rPr>
        <w:t xml:space="preserve"> Жайылым айналымдарының қолайлы схемалары Бір табын үшін төрт танапты жайылым айналымының схемасы (табындар)</w:t>
      </w:r>
    </w:p>
    <w:bookmarkEnd w:id="21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 көктем- 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Берікқара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3- қосымша</w:t>
            </w:r>
          </w:p>
        </w:tc>
      </w:tr>
    </w:tbl>
    <w:bookmarkStart w:name="z377" w:id="211"/>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211"/>
    <w:bookmarkStart w:name="z378" w:id="212"/>
    <w:p>
      <w:pPr>
        <w:spacing w:after="0"/>
        <w:ind w:left="0"/>
        <w:jc w:val="both"/>
      </w:pPr>
      <w:r>
        <w:rPr>
          <w:rFonts w:ascii="Times New Roman"/>
          <w:b w:val="false"/>
          <w:i w:val="false"/>
          <w:color w:val="000000"/>
          <w:sz w:val="28"/>
        </w:rPr>
        <w:t xml:space="preserve">
      </w:t>
      </w:r>
    </w:p>
    <w:bookmarkEnd w:id="212"/>
    <w:p>
      <w:pPr>
        <w:spacing w:after="0"/>
        <w:ind w:left="0"/>
        <w:jc w:val="both"/>
      </w:pPr>
      <w:r>
        <w:drawing>
          <wp:inline distT="0" distB="0" distL="0" distR="0">
            <wp:extent cx="7810500" cy="783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783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380" w:id="213"/>
    <w:p>
      <w:pPr>
        <w:spacing w:after="0"/>
        <w:ind w:left="0"/>
        <w:jc w:val="both"/>
      </w:pPr>
      <w:r>
        <w:rPr>
          <w:rFonts w:ascii="Times New Roman"/>
          <w:b w:val="false"/>
          <w:i w:val="false"/>
          <w:color w:val="000000"/>
          <w:sz w:val="28"/>
        </w:rPr>
        <w:t xml:space="preserve">
      </w:t>
      </w:r>
    </w:p>
    <w:bookmarkEnd w:id="213"/>
    <w:p>
      <w:pPr>
        <w:spacing w:after="0"/>
        <w:ind w:left="0"/>
        <w:jc w:val="both"/>
      </w:pPr>
      <w:r>
        <w:drawing>
          <wp:inline distT="0" distB="0" distL="0" distR="0">
            <wp:extent cx="7124700" cy="288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124700" cy="288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Берікқара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 xml:space="preserve"> 4- қосымша</w:t>
            </w:r>
          </w:p>
        </w:tc>
      </w:tr>
    </w:tbl>
    <w:bookmarkStart w:name="z386" w:id="21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214"/>
    <w:bookmarkStart w:name="z387" w:id="215"/>
    <w:p>
      <w:pPr>
        <w:spacing w:after="0"/>
        <w:ind w:left="0"/>
        <w:jc w:val="both"/>
      </w:pPr>
      <w:r>
        <w:rPr>
          <w:rFonts w:ascii="Times New Roman"/>
          <w:b w:val="false"/>
          <w:i w:val="false"/>
          <w:color w:val="000000"/>
          <w:sz w:val="28"/>
        </w:rPr>
        <w:t xml:space="preserve">
      </w:t>
      </w:r>
    </w:p>
    <w:bookmarkEnd w:id="215"/>
    <w:p>
      <w:pPr>
        <w:spacing w:after="0"/>
        <w:ind w:left="0"/>
        <w:jc w:val="both"/>
      </w:pPr>
      <w:r>
        <w:drawing>
          <wp:inline distT="0" distB="0" distL="0" distR="0">
            <wp:extent cx="7810500" cy="783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783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389" w:id="216"/>
    <w:p>
      <w:pPr>
        <w:spacing w:after="0"/>
        <w:ind w:left="0"/>
        <w:jc w:val="both"/>
      </w:pPr>
      <w:r>
        <w:rPr>
          <w:rFonts w:ascii="Times New Roman"/>
          <w:b w:val="false"/>
          <w:i w:val="false"/>
          <w:color w:val="000000"/>
          <w:sz w:val="28"/>
        </w:rPr>
        <w:t xml:space="preserve">
      </w:t>
      </w:r>
    </w:p>
    <w:bookmarkEnd w:id="216"/>
    <w:p>
      <w:pPr>
        <w:spacing w:after="0"/>
        <w:ind w:left="0"/>
        <w:jc w:val="both"/>
      </w:pPr>
      <w:r>
        <w:drawing>
          <wp:inline distT="0" distB="0" distL="0" distR="0">
            <wp:extent cx="7810500" cy="133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33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Берікқара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5- қосымша</w:t>
            </w:r>
          </w:p>
        </w:tc>
      </w:tr>
    </w:tbl>
    <w:bookmarkStart w:name="z395" w:id="217"/>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17"/>
    <w:bookmarkStart w:name="z396" w:id="218"/>
    <w:p>
      <w:pPr>
        <w:spacing w:after="0"/>
        <w:ind w:left="0"/>
        <w:jc w:val="both"/>
      </w:pPr>
      <w:r>
        <w:rPr>
          <w:rFonts w:ascii="Times New Roman"/>
          <w:b w:val="false"/>
          <w:i w:val="false"/>
          <w:color w:val="000000"/>
          <w:sz w:val="28"/>
        </w:rPr>
        <w:t xml:space="preserve">
      </w:t>
      </w:r>
    </w:p>
    <w:bookmarkEnd w:id="218"/>
    <w:p>
      <w:pPr>
        <w:spacing w:after="0"/>
        <w:ind w:left="0"/>
        <w:jc w:val="both"/>
      </w:pPr>
      <w:r>
        <w:drawing>
          <wp:inline distT="0" distB="0" distL="0" distR="0">
            <wp:extent cx="7810500" cy="783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783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398" w:id="219"/>
    <w:p>
      <w:pPr>
        <w:spacing w:after="0"/>
        <w:ind w:left="0"/>
        <w:jc w:val="both"/>
      </w:pPr>
      <w:r>
        <w:rPr>
          <w:rFonts w:ascii="Times New Roman"/>
          <w:b w:val="false"/>
          <w:i w:val="false"/>
          <w:color w:val="000000"/>
          <w:sz w:val="28"/>
        </w:rPr>
        <w:t xml:space="preserve">
      </w:t>
      </w:r>
    </w:p>
    <w:bookmarkEnd w:id="219"/>
    <w:p>
      <w:pPr>
        <w:spacing w:after="0"/>
        <w:ind w:left="0"/>
        <w:jc w:val="both"/>
      </w:pPr>
      <w:r>
        <w:drawing>
          <wp:inline distT="0" distB="0" distL="0" distR="0">
            <wp:extent cx="7810500" cy="107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107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Берікқара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6- қосымша</w:t>
            </w:r>
          </w:p>
        </w:tc>
      </w:tr>
    </w:tbl>
    <w:bookmarkStart w:name="z404" w:id="220"/>
    <w:p>
      <w:pPr>
        <w:spacing w:after="0"/>
        <w:ind w:left="0"/>
        <w:jc w:val="left"/>
      </w:pPr>
      <w:r>
        <w:rPr>
          <w:rFonts w:ascii="Times New Roman"/>
          <w:b/>
          <w:i w:val="false"/>
          <w:color w:val="000000"/>
        </w:rPr>
        <w:t xml:space="preserve"> талас ауданының Берікқара ауылдық округінде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20"/>
    <w:bookmarkStart w:name="z405" w:id="221"/>
    <w:p>
      <w:pPr>
        <w:spacing w:after="0"/>
        <w:ind w:left="0"/>
        <w:jc w:val="both"/>
      </w:pPr>
      <w:r>
        <w:rPr>
          <w:rFonts w:ascii="Times New Roman"/>
          <w:b w:val="false"/>
          <w:i w:val="false"/>
          <w:color w:val="000000"/>
          <w:sz w:val="28"/>
        </w:rPr>
        <w:t xml:space="preserve">
      </w:t>
      </w:r>
    </w:p>
    <w:bookmarkEnd w:id="221"/>
    <w:p>
      <w:pPr>
        <w:spacing w:after="0"/>
        <w:ind w:left="0"/>
        <w:jc w:val="both"/>
      </w:pPr>
      <w:r>
        <w:drawing>
          <wp:inline distT="0" distB="0" distL="0" distR="0">
            <wp:extent cx="78105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407" w:id="222"/>
    <w:p>
      <w:pPr>
        <w:spacing w:after="0"/>
        <w:ind w:left="0"/>
        <w:jc w:val="both"/>
      </w:pPr>
      <w:r>
        <w:rPr>
          <w:rFonts w:ascii="Times New Roman"/>
          <w:b w:val="false"/>
          <w:i w:val="false"/>
          <w:color w:val="000000"/>
          <w:sz w:val="28"/>
        </w:rPr>
        <w:t xml:space="preserve">
      </w:t>
      </w:r>
    </w:p>
    <w:bookmarkEnd w:id="222"/>
    <w:p>
      <w:pPr>
        <w:spacing w:after="0"/>
        <w:ind w:left="0"/>
        <w:jc w:val="both"/>
      </w:pPr>
      <w:r>
        <w:drawing>
          <wp:inline distT="0" distB="0" distL="0" distR="0">
            <wp:extent cx="7810500" cy="107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07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Берікқара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7-қосымша</w:t>
            </w:r>
          </w:p>
        </w:tc>
      </w:tr>
    </w:tbl>
    <w:bookmarkStart w:name="z413" w:id="223"/>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w:t>
      </w:r>
    </w:p>
    <w:bookmarkEnd w:id="2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жануарлардың жайылу мерзімі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жайылымдардан жануарларды қайтару мерзімі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Берікқара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қыркүйек-қазан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Берікқара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7-1-қосымша</w:t>
            </w:r>
          </w:p>
        </w:tc>
      </w:tr>
    </w:tbl>
    <w:bookmarkStart w:name="z419" w:id="224"/>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224"/>
    <w:bookmarkStart w:name="z420" w:id="225"/>
    <w:p>
      <w:pPr>
        <w:spacing w:after="0"/>
        <w:ind w:left="0"/>
        <w:jc w:val="both"/>
      </w:pPr>
      <w:r>
        <w:rPr>
          <w:rFonts w:ascii="Times New Roman"/>
          <w:b w:val="false"/>
          <w:i w:val="false"/>
          <w:color w:val="000000"/>
          <w:sz w:val="28"/>
        </w:rPr>
        <w:t xml:space="preserve">
      </w:t>
      </w:r>
    </w:p>
    <w:bookmarkEnd w:id="225"/>
    <w:p>
      <w:pPr>
        <w:spacing w:after="0"/>
        <w:ind w:left="0"/>
        <w:jc w:val="both"/>
      </w:pPr>
      <w:r>
        <w:drawing>
          <wp:inline distT="0" distB="0" distL="0" distR="0">
            <wp:extent cx="7810500" cy="783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783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bookmarkStart w:name="z422" w:id="226"/>
    <w:p>
      <w:pPr>
        <w:spacing w:after="0"/>
        <w:ind w:left="0"/>
        <w:jc w:val="both"/>
      </w:pPr>
      <w:r>
        <w:rPr>
          <w:rFonts w:ascii="Times New Roman"/>
          <w:b w:val="false"/>
          <w:i w:val="false"/>
          <w:color w:val="000000"/>
          <w:sz w:val="28"/>
        </w:rPr>
        <w:t xml:space="preserve">
      </w:t>
      </w:r>
    </w:p>
    <w:bookmarkEnd w:id="226"/>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3" w:id="227"/>
    <w:p>
      <w:pPr>
        <w:spacing w:after="0"/>
        <w:ind w:left="0"/>
        <w:jc w:val="left"/>
      </w:pPr>
      <w:r>
        <w:rPr>
          <w:rFonts w:ascii="Times New Roman"/>
          <w:b/>
          <w:i w:val="false"/>
          <w:color w:val="000000"/>
        </w:rPr>
        <w:t xml:space="preserve"> Талас ауданы Тамды ауылдық округінде жайылымдарды басқару және оларды пайдалану жөніндегі 2022-2023 жылдарға арналған жоспары</w:t>
      </w:r>
    </w:p>
    <w:bookmarkEnd w:id="227"/>
    <w:bookmarkStart w:name="z424" w:id="228"/>
    <w:p>
      <w:pPr>
        <w:spacing w:after="0"/>
        <w:ind w:left="0"/>
        <w:jc w:val="both"/>
      </w:pPr>
      <w:r>
        <w:rPr>
          <w:rFonts w:ascii="Times New Roman"/>
          <w:b w:val="false"/>
          <w:i w:val="false"/>
          <w:color w:val="000000"/>
          <w:sz w:val="28"/>
        </w:rPr>
        <w:t xml:space="preserve">
      Осы Талас ауданы Тамды ауылдық округінде жайылымдарды басқару және оларды пайдалану жөніндегі 2022-2023 жылдарға арналған жоспары (бұдан әрі- Жоспар) Қазақстан Республикасының "Қазақстан Республикасындағы жергілікті мемлекеттік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Республикасының "Жайылымдар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(Нормативтік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бұйрығына,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бұйрығына сәйкес әзірленді.</w:t>
      </w:r>
    </w:p>
    <w:bookmarkEnd w:id="228"/>
    <w:bookmarkStart w:name="z425" w:id="229"/>
    <w:p>
      <w:pPr>
        <w:spacing w:after="0"/>
        <w:ind w:left="0"/>
        <w:jc w:val="both"/>
      </w:pPr>
      <w:r>
        <w:rPr>
          <w:rFonts w:ascii="Times New Roman"/>
          <w:b w:val="false"/>
          <w:i w:val="false"/>
          <w:color w:val="000000"/>
          <w:sz w:val="28"/>
        </w:rPr>
        <w:t>
      Жоспар жайылымдарды ұтымды пайдалану, жемшөп қажеттілігін тұрақты қамтамасыз ету және жайылымдардың тозу үрдісін болдырмау мақсатында қабылданады.</w:t>
      </w:r>
    </w:p>
    <w:bookmarkEnd w:id="229"/>
    <w:bookmarkStart w:name="z426" w:id="230"/>
    <w:p>
      <w:pPr>
        <w:spacing w:after="0"/>
        <w:ind w:left="0"/>
        <w:jc w:val="both"/>
      </w:pPr>
      <w:r>
        <w:rPr>
          <w:rFonts w:ascii="Times New Roman"/>
          <w:b w:val="false"/>
          <w:i w:val="false"/>
          <w:color w:val="000000"/>
          <w:sz w:val="28"/>
        </w:rPr>
        <w:t>
      Жоспар:</w:t>
      </w:r>
    </w:p>
    <w:bookmarkEnd w:id="230"/>
    <w:bookmarkStart w:name="z427" w:id="231"/>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Талас ауданы Тамды ауылдық округі аумағында жайылымдардың орналасу схемасын (картасын) (1-қосымша);</w:t>
      </w:r>
    </w:p>
    <w:bookmarkEnd w:id="231"/>
    <w:bookmarkStart w:name="z428" w:id="232"/>
    <w:p>
      <w:pPr>
        <w:spacing w:after="0"/>
        <w:ind w:left="0"/>
        <w:jc w:val="both"/>
      </w:pPr>
      <w:r>
        <w:rPr>
          <w:rFonts w:ascii="Times New Roman"/>
          <w:b w:val="false"/>
          <w:i w:val="false"/>
          <w:color w:val="000000"/>
          <w:sz w:val="28"/>
        </w:rPr>
        <w:t>
      2) жайылым айналымдарының қолайлы схемаларын (2-қосымша);</w:t>
      </w:r>
    </w:p>
    <w:bookmarkEnd w:id="232"/>
    <w:bookmarkStart w:name="z429" w:id="233"/>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 (3-қосымша);</w:t>
      </w:r>
    </w:p>
    <w:bookmarkEnd w:id="233"/>
    <w:bookmarkStart w:name="z430" w:id="234"/>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 (4-қосымша);</w:t>
      </w:r>
    </w:p>
    <w:bookmarkEnd w:id="234"/>
    <w:bookmarkStart w:name="z431" w:id="235"/>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 (5-қосымша);</w:t>
      </w:r>
    </w:p>
    <w:bookmarkEnd w:id="235"/>
    <w:bookmarkStart w:name="z432" w:id="236"/>
    <w:p>
      <w:pPr>
        <w:spacing w:after="0"/>
        <w:ind w:left="0"/>
        <w:jc w:val="both"/>
      </w:pPr>
      <w:r>
        <w:rPr>
          <w:rFonts w:ascii="Times New Roman"/>
          <w:b w:val="false"/>
          <w:i w:val="false"/>
          <w:color w:val="000000"/>
          <w:sz w:val="28"/>
        </w:rPr>
        <w:t>
      6) Талас ауданы Тамды ауылдық округінде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 (6-қосымша);</w:t>
      </w:r>
    </w:p>
    <w:bookmarkEnd w:id="236"/>
    <w:bookmarkStart w:name="z433" w:id="237"/>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графигін (7-қосымша);</w:t>
      </w:r>
    </w:p>
    <w:bookmarkEnd w:id="237"/>
    <w:bookmarkStart w:name="z434" w:id="238"/>
    <w:p>
      <w:pPr>
        <w:spacing w:after="0"/>
        <w:ind w:left="0"/>
        <w:jc w:val="both"/>
      </w:pPr>
      <w:r>
        <w:rPr>
          <w:rFonts w:ascii="Times New Roman"/>
          <w:b w:val="false"/>
          <w:i w:val="false"/>
          <w:color w:val="000000"/>
          <w:sz w:val="28"/>
        </w:rPr>
        <w:t>
      7-1)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картаны құрайды.</w:t>
      </w:r>
    </w:p>
    <w:bookmarkEnd w:id="238"/>
    <w:bookmarkStart w:name="z435" w:id="239"/>
    <w:p>
      <w:pPr>
        <w:spacing w:after="0"/>
        <w:ind w:left="0"/>
        <w:jc w:val="both"/>
      </w:pPr>
      <w:r>
        <w:rPr>
          <w:rFonts w:ascii="Times New Roman"/>
          <w:b w:val="false"/>
          <w:i w:val="false"/>
          <w:color w:val="000000"/>
          <w:sz w:val="28"/>
        </w:rPr>
        <w:t>
      Жоспар жайылымдарды геоботаникалық зерттеп- қараудың жай- 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239"/>
    <w:bookmarkStart w:name="z436" w:id="240"/>
    <w:p>
      <w:pPr>
        <w:spacing w:after="0"/>
        <w:ind w:left="0"/>
        <w:jc w:val="both"/>
      </w:pPr>
      <w:r>
        <w:rPr>
          <w:rFonts w:ascii="Times New Roman"/>
          <w:b w:val="false"/>
          <w:i w:val="false"/>
          <w:color w:val="000000"/>
          <w:sz w:val="28"/>
        </w:rPr>
        <w:t>
      Әкімшілік- аумақтық бөлінісі бойынша Талас ауданы Тамды ауылдық округінде 1 елді мекен бар.</w:t>
      </w:r>
    </w:p>
    <w:bookmarkEnd w:id="240"/>
    <w:bookmarkStart w:name="z437" w:id="241"/>
    <w:p>
      <w:pPr>
        <w:spacing w:after="0"/>
        <w:ind w:left="0"/>
        <w:jc w:val="both"/>
      </w:pPr>
      <w:r>
        <w:rPr>
          <w:rFonts w:ascii="Times New Roman"/>
          <w:b w:val="false"/>
          <w:i w:val="false"/>
          <w:color w:val="000000"/>
          <w:sz w:val="28"/>
        </w:rPr>
        <w:t>
      Талас ауданы Тамды ауылдық округі аумағының жалпы ауданы 38 188 га, оның ішінде: егістіктер – 1849 га, жайылымдық жерлер – 31 562 га.</w:t>
      </w:r>
    </w:p>
    <w:bookmarkEnd w:id="241"/>
    <w:bookmarkStart w:name="z438" w:id="242"/>
    <w:p>
      <w:pPr>
        <w:spacing w:after="0"/>
        <w:ind w:left="0"/>
        <w:jc w:val="both"/>
      </w:pPr>
      <w:r>
        <w:rPr>
          <w:rFonts w:ascii="Times New Roman"/>
          <w:b w:val="false"/>
          <w:i w:val="false"/>
          <w:color w:val="000000"/>
          <w:sz w:val="28"/>
        </w:rPr>
        <w:t>
      Санаттары бойынша жерлер бөлінеді:</w:t>
      </w:r>
    </w:p>
    <w:bookmarkEnd w:id="242"/>
    <w:bookmarkStart w:name="z439" w:id="243"/>
    <w:p>
      <w:pPr>
        <w:spacing w:after="0"/>
        <w:ind w:left="0"/>
        <w:jc w:val="both"/>
      </w:pPr>
      <w:r>
        <w:rPr>
          <w:rFonts w:ascii="Times New Roman"/>
          <w:b w:val="false"/>
          <w:i w:val="false"/>
          <w:color w:val="000000"/>
          <w:sz w:val="28"/>
        </w:rPr>
        <w:t>
      ауыл шаруашылығы мақсатындағы жерлер – 25 865 га;</w:t>
      </w:r>
    </w:p>
    <w:bookmarkEnd w:id="243"/>
    <w:bookmarkStart w:name="z440" w:id="244"/>
    <w:p>
      <w:pPr>
        <w:spacing w:after="0"/>
        <w:ind w:left="0"/>
        <w:jc w:val="both"/>
      </w:pPr>
      <w:r>
        <w:rPr>
          <w:rFonts w:ascii="Times New Roman"/>
          <w:b w:val="false"/>
          <w:i w:val="false"/>
          <w:color w:val="000000"/>
          <w:sz w:val="28"/>
        </w:rPr>
        <w:t>
      елді мекендер жерлері – 6172 га;</w:t>
      </w:r>
    </w:p>
    <w:bookmarkEnd w:id="244"/>
    <w:bookmarkStart w:name="z441" w:id="245"/>
    <w:p>
      <w:pPr>
        <w:spacing w:after="0"/>
        <w:ind w:left="0"/>
        <w:jc w:val="both"/>
      </w:pPr>
      <w:r>
        <w:rPr>
          <w:rFonts w:ascii="Times New Roman"/>
          <w:b w:val="false"/>
          <w:i w:val="false"/>
          <w:color w:val="000000"/>
          <w:sz w:val="28"/>
        </w:rPr>
        <w:t>
      өнеркәсіп, көлік, байланыс, ғарыш қызметі қажеттілігі үшін, қорғаныс, ұлттық қауіпсіздік және ауыл шаруашылығынан өзге мақсатқа арналған жерлер – 1032 га;</w:t>
      </w:r>
    </w:p>
    <w:bookmarkEnd w:id="245"/>
    <w:bookmarkStart w:name="z442" w:id="246"/>
    <w:p>
      <w:pPr>
        <w:spacing w:after="0"/>
        <w:ind w:left="0"/>
        <w:jc w:val="both"/>
      </w:pPr>
      <w:r>
        <w:rPr>
          <w:rFonts w:ascii="Times New Roman"/>
          <w:b w:val="false"/>
          <w:i w:val="false"/>
          <w:color w:val="000000"/>
          <w:sz w:val="28"/>
        </w:rPr>
        <w:t>
      босалқы жерлер - 4506 га.</w:t>
      </w:r>
    </w:p>
    <w:bookmarkEnd w:id="246"/>
    <w:bookmarkStart w:name="z443" w:id="247"/>
    <w:p>
      <w:pPr>
        <w:spacing w:after="0"/>
        <w:ind w:left="0"/>
        <w:jc w:val="both"/>
      </w:pPr>
      <w:r>
        <w:rPr>
          <w:rFonts w:ascii="Times New Roman"/>
          <w:b w:val="false"/>
          <w:i w:val="false"/>
          <w:color w:val="000000"/>
          <w:sz w:val="28"/>
        </w:rPr>
        <w:t>
      Талас ауданының Тамды ауылдық округінің аумағы табиғи шарттары бойынша таулы- далалы аймаққа - далалы шөлейт белдем тармағына жатады. Климаты құрғақ, қоңыржай жылы. Жауын- шашын жылына орташа 266 мм мөлшерде түседі. Олардың көп мөлшері наурыз-сәуір айына келеді.</w:t>
      </w:r>
    </w:p>
    <w:bookmarkEnd w:id="247"/>
    <w:bookmarkStart w:name="z444" w:id="248"/>
    <w:p>
      <w:pPr>
        <w:spacing w:after="0"/>
        <w:ind w:left="0"/>
        <w:jc w:val="both"/>
      </w:pPr>
      <w:r>
        <w:rPr>
          <w:rFonts w:ascii="Times New Roman"/>
          <w:b w:val="false"/>
          <w:i w:val="false"/>
          <w:color w:val="000000"/>
          <w:sz w:val="28"/>
        </w:rPr>
        <w:t>
      Топырағы негізінен сары, кей далалы жерлерде қара топырақ.</w:t>
      </w:r>
    </w:p>
    <w:bookmarkEnd w:id="248"/>
    <w:bookmarkStart w:name="z445" w:id="249"/>
    <w:p>
      <w:pPr>
        <w:spacing w:after="0"/>
        <w:ind w:left="0"/>
        <w:jc w:val="both"/>
      </w:pPr>
      <w:r>
        <w:rPr>
          <w:rFonts w:ascii="Times New Roman"/>
          <w:b w:val="false"/>
          <w:i w:val="false"/>
          <w:color w:val="000000"/>
          <w:sz w:val="28"/>
        </w:rPr>
        <w:t>
      Талас ауданының Тамды ауылдық округінің аумағында ветеринарлық пункт бар.</w:t>
      </w:r>
    </w:p>
    <w:bookmarkEnd w:id="249"/>
    <w:bookmarkStart w:name="z446" w:id="250"/>
    <w:p>
      <w:pPr>
        <w:spacing w:after="0"/>
        <w:ind w:left="0"/>
        <w:jc w:val="both"/>
      </w:pPr>
      <w:r>
        <w:rPr>
          <w:rFonts w:ascii="Times New Roman"/>
          <w:b w:val="false"/>
          <w:i w:val="false"/>
          <w:color w:val="000000"/>
          <w:sz w:val="28"/>
        </w:rPr>
        <w:t>
      2022 жылдың 1 қаңтарына Талас ауданының Тамды ауылдық округінде (халықтың жеке ауласы және ЖШС, ШҚ мал басы) МІҚ мал 1190 бас, оның ішінде: төлдейтін (сауынды) мал басы 720 бас, уақ мал 20937 бас, жылқылар 1145 бас (№ 1 кесте) есептелген.</w:t>
      </w:r>
    </w:p>
    <w:bookmarkEnd w:id="25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және ЖШС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Тамды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20937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1145</w:t>
            </w:r>
          </w:p>
        </w:tc>
      </w:tr>
    </w:tbl>
    <w:bookmarkStart w:name="z448" w:id="251"/>
    <w:p>
      <w:pPr>
        <w:spacing w:after="0"/>
        <w:ind w:left="0"/>
        <w:jc w:val="both"/>
      </w:pPr>
      <w:r>
        <w:rPr>
          <w:rFonts w:ascii="Times New Roman"/>
          <w:b w:val="false"/>
          <w:i w:val="false"/>
          <w:color w:val="000000"/>
          <w:sz w:val="28"/>
        </w:rPr>
        <w:t>
      Тамды ауылдық округі бойынша ауыл шаруашылығы жануарларын жайылымдармен қамтамасыз ету үшін жалпы 31 562 га жайылымдық алқаптар бар, елді мекендер шегінде 5812 га есептелген.</w:t>
      </w:r>
    </w:p>
    <w:bookmarkEnd w:id="251"/>
    <w:bookmarkStart w:name="z449" w:id="252"/>
    <w:p>
      <w:pPr>
        <w:spacing w:after="0"/>
        <w:ind w:left="0"/>
        <w:jc w:val="both"/>
      </w:pPr>
      <w:r>
        <w:rPr>
          <w:rFonts w:ascii="Times New Roman"/>
          <w:b w:val="false"/>
          <w:i w:val="false"/>
          <w:color w:val="000000"/>
          <w:sz w:val="28"/>
        </w:rPr>
        <w:t xml:space="preserve">
      Жоғарыда айтылғандар негізінде, Қазақстан Республикасының "Жайылымдар туралы" Заңының </w:t>
      </w:r>
      <w:r>
        <w:rPr>
          <w:rFonts w:ascii="Times New Roman"/>
          <w:b w:val="false"/>
          <w:i w:val="false"/>
          <w:color w:val="000000"/>
          <w:sz w:val="28"/>
        </w:rPr>
        <w:t>15-бабына</w:t>
      </w:r>
      <w:r>
        <w:rPr>
          <w:rFonts w:ascii="Times New Roman"/>
          <w:b w:val="false"/>
          <w:i w:val="false"/>
          <w:color w:val="000000"/>
          <w:sz w:val="28"/>
        </w:rPr>
        <w:t xml:space="preserve"> сәйкес, Тамды ауылы бойынша жергілікті халықтың мұқтажы үшін төлдейтін (сауынды) ауыл шаруашылығы жануарларын ұстауға елді мекендерде бар жайылымдық алқаптар 5812 га мөлшерінде, қажеттілік жоқ. (№ 2 кесте)</w:t>
      </w:r>
    </w:p>
    <w:bookmarkEnd w:id="25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Елдімекендер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ауданы, (га)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Артылғаны,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Тамды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451" w:id="253"/>
    <w:p>
      <w:pPr>
        <w:spacing w:after="0"/>
        <w:ind w:left="0"/>
        <w:jc w:val="both"/>
      </w:pPr>
      <w:r>
        <w:rPr>
          <w:rFonts w:ascii="Times New Roman"/>
          <w:b w:val="false"/>
          <w:i w:val="false"/>
          <w:color w:val="000000"/>
          <w:sz w:val="28"/>
        </w:rPr>
        <w:t xml:space="preserve">
      Жергілікті халықтың басқа ауыл шаруашылығы жануарларының жайылымы ІҚМ басына қалыпты жағдайдағы жүктемесі – 3 га, ұсақ қара мал – 0,5 га, жылқылар – 5 га, сонымен қатар елдімекендер шегінде жүзеге асырылады (№ 3 кесте). </w:t>
      </w:r>
    </w:p>
    <w:bookmarkEnd w:id="2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3 кесте</w:t>
            </w:r>
          </w:p>
        </w:tc>
      </w:tr>
      <w:tr>
        <w:trPr>
          <w:trHeight w:val="30" w:hRule="atLeast"/>
        </w:trPr>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0" w:type="auto"/>
            <w:gridSpan w:val="5"/>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3"/>
            <w:vMerge/>
            <w:tcBorders>
              <w:top w:val="nil"/>
              <w:left w:val="single" w:color="cfcfcf" w:sz="5"/>
              <w:bottom w:val="single" w:color="cfcfcf" w:sz="5"/>
              <w:right w:val="single" w:color="cfcfcf" w:sz="5"/>
            </w:tcBorders>
          </w:tcPr>
          <w:p/>
        </w:tc>
        <w:tc>
          <w:tcPr>
            <w:tcW w:w="0" w:type="auto"/>
            <w:gridSpan w:val="5"/>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Тамды ауылы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7419</w:t>
            </w:r>
          </w:p>
        </w:tc>
      </w:tr>
    </w:tbl>
    <w:bookmarkStart w:name="z452" w:id="254"/>
    <w:p>
      <w:pPr>
        <w:spacing w:after="0"/>
        <w:ind w:left="0"/>
        <w:jc w:val="both"/>
      </w:pPr>
      <w:r>
        <w:rPr>
          <w:rFonts w:ascii="Times New Roman"/>
          <w:b w:val="false"/>
          <w:i w:val="false"/>
          <w:color w:val="000000"/>
          <w:sz w:val="28"/>
        </w:rPr>
        <w:t>
      Жайылымдық алаптардың 1607 га мөлшеріндегі қалыптасқан қажеттілікті халықты ауыл шаруашылығы жануарлары жайылымдарының орнын ауыл маңына жақын орналасқан "Кебек-қашқан" (3шқ), "Үш қоңыр" (4шқ), "Сұлтан" (3шқ), "Жұлдыз" (1,8 шқ), "Манарбек" (2 шқ), "Кенже" (3,5 шқ), "Гүлзира" (4 шқ) шаруа қожалықтарына тиесілі жерлерден толықтыру қажет.</w:t>
      </w:r>
    </w:p>
    <w:bookmarkEnd w:id="254"/>
    <w:bookmarkStart w:name="z453" w:id="255"/>
    <w:p>
      <w:pPr>
        <w:spacing w:after="0"/>
        <w:ind w:left="0"/>
        <w:jc w:val="both"/>
      </w:pPr>
      <w:r>
        <w:rPr>
          <w:rFonts w:ascii="Times New Roman"/>
          <w:b w:val="false"/>
          <w:i w:val="false"/>
          <w:color w:val="000000"/>
          <w:sz w:val="28"/>
        </w:rPr>
        <w:t>
      Тамды ауылының жергілікті халқының малын жаю үшін МІҚ малына 2 табын, ұйымдастырылған: 1 табын –Тамды ауылының оңтүстік шығысына қарай, Билікөлге; 2 табын – Тамды ауылының батысына қарай, Әуіт жақа жайылады. Уақ малға 9 табын ауылды айнала барлық бағытта жайылады.</w:t>
      </w:r>
    </w:p>
    <w:bookmarkEnd w:id="255"/>
    <w:bookmarkStart w:name="z454" w:id="256"/>
    <w:p>
      <w:pPr>
        <w:spacing w:after="0"/>
        <w:ind w:left="0"/>
        <w:jc w:val="both"/>
      </w:pPr>
      <w:r>
        <w:rPr>
          <w:rFonts w:ascii="Times New Roman"/>
          <w:b w:val="false"/>
          <w:i w:val="false"/>
          <w:color w:val="000000"/>
          <w:sz w:val="28"/>
        </w:rPr>
        <w:t>
      Тамды ауылдық округінің шаруа қожалықтарындағы мал басы: ірі қара мал 589 бас, уақ мал 13 844 бас, жылқылар 731 басты құрайды.</w:t>
      </w:r>
    </w:p>
    <w:bookmarkEnd w:id="256"/>
    <w:bookmarkStart w:name="z455" w:id="257"/>
    <w:p>
      <w:pPr>
        <w:spacing w:after="0"/>
        <w:ind w:left="0"/>
        <w:jc w:val="both"/>
      </w:pPr>
      <w:r>
        <w:rPr>
          <w:rFonts w:ascii="Times New Roman"/>
          <w:b w:val="false"/>
          <w:i w:val="false"/>
          <w:color w:val="000000"/>
          <w:sz w:val="28"/>
        </w:rPr>
        <w:t>
      Шаруа қожалықтарындағы жайылымдар ауданы 25 750 га құрайды (№ 4 кесте).</w:t>
      </w:r>
    </w:p>
    <w:bookmarkEnd w:id="25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4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пайдаланушылар</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57" w:id="258"/>
          <w:p>
            <w:pPr>
              <w:spacing w:after="20"/>
              <w:ind w:left="20"/>
              <w:jc w:val="both"/>
            </w:pPr>
            <w:r>
              <w:rPr>
                <w:rFonts w:ascii="Times New Roman"/>
                <w:b w:val="false"/>
                <w:i w:val="false"/>
                <w:color w:val="000000"/>
                <w:sz w:val="20"/>
              </w:rPr>
              <w:t>
Малдың болуы</w:t>
            </w:r>
          </w:p>
          <w:bookmarkEnd w:id="258"/>
          <w:p>
            <w:pPr>
              <w:spacing w:after="20"/>
              <w:ind w:left="20"/>
              <w:jc w:val="both"/>
            </w:pPr>
            <w:r>
              <w:rPr>
                <w:rFonts w:ascii="Times New Roman"/>
                <w:b w:val="false"/>
                <w:i w:val="false"/>
                <w:color w:val="000000"/>
                <w:sz w:val="20"/>
              </w:rPr>
              <w:t>
түрлері бойынша,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"Кебек қашқан"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"Нұрғали"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"Үмбет"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"Жайылма"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"Көктөбе"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"Шымырбай"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"Азат"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"Ақыбай"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"Базарбайтегі"</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"Жәнібек"</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1316</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"Үсіп"</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"Асхат"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"Жандәулет"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"Әділ"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"Ш.Төле"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"Төребек Талы"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"Жұлдыз"</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1059</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"Нұрбек"</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"Кеңесбай"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"Тоқсанбай"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"Қыдырбек"</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"Аділет"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"Марат"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"Көбес"</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"Сұлтан"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"Гүлзира"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 қоңыр"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"Дәуренбек"</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"Манарбек"</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14819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11820</w:t>
            </w:r>
          </w:p>
        </w:tc>
      </w:tr>
    </w:tbl>
    <w:bookmarkStart w:name="z458" w:id="259"/>
    <w:p>
      <w:pPr>
        <w:spacing w:after="0"/>
        <w:ind w:left="0"/>
        <w:jc w:val="both"/>
      </w:pPr>
      <w:r>
        <w:rPr>
          <w:rFonts w:ascii="Times New Roman"/>
          <w:b w:val="false"/>
          <w:i w:val="false"/>
          <w:color w:val="000000"/>
          <w:sz w:val="28"/>
        </w:rPr>
        <w:t>
      Шаруа қожалықтар бір -біріне жақын орналасқандықтан жайылымдарында жетіспеушіліктер жоқ.</w:t>
      </w:r>
    </w:p>
    <w:bookmarkEnd w:id="25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Тамды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 xml:space="preserve"> 1- қосымша</w:t>
            </w:r>
          </w:p>
        </w:tc>
      </w:tr>
    </w:tbl>
    <w:bookmarkStart w:name="z464" w:id="260"/>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Талас ауданы Тамды ауылдық округі аумағында жайылымдардың орналасу схемасы (картасы)</w:t>
      </w:r>
    </w:p>
    <w:bookmarkEnd w:id="260"/>
    <w:bookmarkStart w:name="z465" w:id="261"/>
    <w:p>
      <w:pPr>
        <w:spacing w:after="0"/>
        <w:ind w:left="0"/>
        <w:jc w:val="both"/>
      </w:pPr>
      <w:r>
        <w:rPr>
          <w:rFonts w:ascii="Times New Roman"/>
          <w:b w:val="false"/>
          <w:i w:val="false"/>
          <w:color w:val="000000"/>
          <w:sz w:val="28"/>
        </w:rPr>
        <w:t xml:space="preserve">
      </w:t>
      </w:r>
    </w:p>
    <w:bookmarkEnd w:id="261"/>
    <w:p>
      <w:pPr>
        <w:spacing w:after="0"/>
        <w:ind w:left="0"/>
        <w:jc w:val="both"/>
      </w:pPr>
      <w:r>
        <w:drawing>
          <wp:inline distT="0" distB="0" distL="0" distR="0">
            <wp:extent cx="78105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6" w:id="262"/>
    <w:p>
      <w:pPr>
        <w:spacing w:after="0"/>
        <w:ind w:left="0"/>
        <w:jc w:val="both"/>
      </w:pPr>
      <w:r>
        <w:rPr>
          <w:rFonts w:ascii="Times New Roman"/>
          <w:b w:val="false"/>
          <w:i w:val="false"/>
          <w:color w:val="000000"/>
          <w:sz w:val="28"/>
        </w:rPr>
        <w:t>
      Шарты белгілері:</w:t>
      </w:r>
    </w:p>
    <w:bookmarkEnd w:id="262"/>
    <w:bookmarkStart w:name="z467" w:id="263"/>
    <w:p>
      <w:pPr>
        <w:spacing w:after="0"/>
        <w:ind w:left="0"/>
        <w:jc w:val="both"/>
      </w:pPr>
      <w:r>
        <w:rPr>
          <w:rFonts w:ascii="Times New Roman"/>
          <w:b w:val="false"/>
          <w:i w:val="false"/>
          <w:color w:val="000000"/>
          <w:sz w:val="28"/>
        </w:rPr>
        <w:t xml:space="preserve">
      </w:t>
      </w:r>
    </w:p>
    <w:bookmarkEnd w:id="263"/>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Тамды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2- қосымша</w:t>
            </w:r>
          </w:p>
        </w:tc>
      </w:tr>
    </w:tbl>
    <w:bookmarkStart w:name="z473" w:id="264"/>
    <w:p>
      <w:pPr>
        <w:spacing w:after="0"/>
        <w:ind w:left="0"/>
        <w:jc w:val="left"/>
      </w:pPr>
      <w:r>
        <w:rPr>
          <w:rFonts w:ascii="Times New Roman"/>
          <w:b/>
          <w:i w:val="false"/>
          <w:color w:val="000000"/>
        </w:rPr>
        <w:t xml:space="preserve"> Жайылым айналымдарының қолайлы схемалары Бір табын үшін төрт танапты жайылым айналымының схемасы (табындар)</w:t>
      </w:r>
    </w:p>
    <w:bookmarkEnd w:id="26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 көктем- 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Тамды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3- қосымша</w:t>
            </w:r>
          </w:p>
        </w:tc>
      </w:tr>
    </w:tbl>
    <w:bookmarkStart w:name="z479" w:id="265"/>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265"/>
    <w:bookmarkStart w:name="z480" w:id="266"/>
    <w:p>
      <w:pPr>
        <w:spacing w:after="0"/>
        <w:ind w:left="0"/>
        <w:jc w:val="both"/>
      </w:pPr>
      <w:r>
        <w:rPr>
          <w:rFonts w:ascii="Times New Roman"/>
          <w:b w:val="false"/>
          <w:i w:val="false"/>
          <w:color w:val="000000"/>
          <w:sz w:val="28"/>
        </w:rPr>
        <w:t xml:space="preserve">
      </w:t>
      </w:r>
    </w:p>
    <w:bookmarkEnd w:id="266"/>
    <w:p>
      <w:pPr>
        <w:spacing w:after="0"/>
        <w:ind w:left="0"/>
        <w:jc w:val="both"/>
      </w:pPr>
      <w:r>
        <w:drawing>
          <wp:inline distT="0" distB="0" distL="0" distR="0">
            <wp:extent cx="78105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1" w:id="267"/>
    <w:p>
      <w:pPr>
        <w:spacing w:after="0"/>
        <w:ind w:left="0"/>
        <w:jc w:val="both"/>
      </w:pPr>
      <w:r>
        <w:rPr>
          <w:rFonts w:ascii="Times New Roman"/>
          <w:b w:val="false"/>
          <w:i w:val="false"/>
          <w:color w:val="000000"/>
          <w:sz w:val="28"/>
        </w:rPr>
        <w:t>
      Шартты белгілері:</w:t>
      </w:r>
    </w:p>
    <w:bookmarkEnd w:id="267"/>
    <w:bookmarkStart w:name="z482" w:id="268"/>
    <w:p>
      <w:pPr>
        <w:spacing w:after="0"/>
        <w:ind w:left="0"/>
        <w:jc w:val="both"/>
      </w:pPr>
      <w:r>
        <w:rPr>
          <w:rFonts w:ascii="Times New Roman"/>
          <w:b w:val="false"/>
          <w:i w:val="false"/>
          <w:color w:val="000000"/>
          <w:sz w:val="28"/>
        </w:rPr>
        <w:t xml:space="preserve">
      </w:t>
      </w:r>
    </w:p>
    <w:bookmarkEnd w:id="268"/>
    <w:p>
      <w:pPr>
        <w:spacing w:after="0"/>
        <w:ind w:left="0"/>
        <w:jc w:val="both"/>
      </w:pPr>
      <w:r>
        <w:drawing>
          <wp:inline distT="0" distB="0" distL="0" distR="0">
            <wp:extent cx="7810500" cy="133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33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Тамды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4- қосымша</w:t>
            </w:r>
          </w:p>
        </w:tc>
      </w:tr>
    </w:tbl>
    <w:bookmarkStart w:name="z488" w:id="269"/>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269"/>
    <w:bookmarkStart w:name="z489" w:id="270"/>
    <w:p>
      <w:pPr>
        <w:spacing w:after="0"/>
        <w:ind w:left="0"/>
        <w:jc w:val="both"/>
      </w:pPr>
      <w:r>
        <w:rPr>
          <w:rFonts w:ascii="Times New Roman"/>
          <w:b w:val="false"/>
          <w:i w:val="false"/>
          <w:color w:val="000000"/>
          <w:sz w:val="28"/>
        </w:rPr>
        <w:t xml:space="preserve">
      </w:t>
      </w:r>
    </w:p>
    <w:bookmarkEnd w:id="270"/>
    <w:p>
      <w:pPr>
        <w:spacing w:after="0"/>
        <w:ind w:left="0"/>
        <w:jc w:val="both"/>
      </w:pPr>
      <w:r>
        <w:drawing>
          <wp:inline distT="0" distB="0" distL="0" distR="0">
            <wp:extent cx="7810500" cy="322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322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491" w:id="271"/>
    <w:p>
      <w:pPr>
        <w:spacing w:after="0"/>
        <w:ind w:left="0"/>
        <w:jc w:val="both"/>
      </w:pPr>
      <w:r>
        <w:rPr>
          <w:rFonts w:ascii="Times New Roman"/>
          <w:b w:val="false"/>
          <w:i w:val="false"/>
          <w:color w:val="000000"/>
          <w:sz w:val="28"/>
        </w:rPr>
        <w:t xml:space="preserve">
      </w:t>
      </w:r>
    </w:p>
    <w:bookmarkEnd w:id="271"/>
    <w:p>
      <w:pPr>
        <w:spacing w:after="0"/>
        <w:ind w:left="0"/>
        <w:jc w:val="both"/>
      </w:pPr>
      <w:r>
        <w:drawing>
          <wp:inline distT="0" distB="0" distL="0" distR="0">
            <wp:extent cx="7124700" cy="288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124700" cy="288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Тамды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5- қосымша</w:t>
            </w:r>
          </w:p>
        </w:tc>
      </w:tr>
    </w:tbl>
    <w:bookmarkStart w:name="z497" w:id="272"/>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72"/>
    <w:bookmarkStart w:name="z498" w:id="273"/>
    <w:p>
      <w:pPr>
        <w:spacing w:after="0"/>
        <w:ind w:left="0"/>
        <w:jc w:val="both"/>
      </w:pPr>
      <w:r>
        <w:rPr>
          <w:rFonts w:ascii="Times New Roman"/>
          <w:b w:val="false"/>
          <w:i w:val="false"/>
          <w:color w:val="000000"/>
          <w:sz w:val="28"/>
        </w:rPr>
        <w:t xml:space="preserve">
      </w:t>
      </w:r>
    </w:p>
    <w:bookmarkEnd w:id="273"/>
    <w:p>
      <w:pPr>
        <w:spacing w:after="0"/>
        <w:ind w:left="0"/>
        <w:jc w:val="both"/>
      </w:pPr>
      <w:r>
        <w:drawing>
          <wp:inline distT="0" distB="0" distL="0" distR="0">
            <wp:extent cx="7810500" cy="572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572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99" w:id="274"/>
    <w:p>
      <w:pPr>
        <w:spacing w:after="0"/>
        <w:ind w:left="0"/>
        <w:jc w:val="both"/>
      </w:pPr>
      <w:r>
        <w:rPr>
          <w:rFonts w:ascii="Times New Roman"/>
          <w:b w:val="false"/>
          <w:i w:val="false"/>
          <w:color w:val="000000"/>
          <w:sz w:val="28"/>
        </w:rPr>
        <w:t>
      Шартты белгілері:</w:t>
      </w:r>
    </w:p>
    <w:bookmarkEnd w:id="274"/>
    <w:bookmarkStart w:name="z500" w:id="275"/>
    <w:p>
      <w:pPr>
        <w:spacing w:after="0"/>
        <w:ind w:left="0"/>
        <w:jc w:val="both"/>
      </w:pPr>
      <w:r>
        <w:rPr>
          <w:rFonts w:ascii="Times New Roman"/>
          <w:b w:val="false"/>
          <w:i w:val="false"/>
          <w:color w:val="000000"/>
          <w:sz w:val="28"/>
        </w:rPr>
        <w:t xml:space="preserve">
      </w:t>
      </w:r>
    </w:p>
    <w:bookmarkEnd w:id="275"/>
    <w:p>
      <w:pPr>
        <w:spacing w:after="0"/>
        <w:ind w:left="0"/>
        <w:jc w:val="both"/>
      </w:pPr>
      <w:r>
        <w:drawing>
          <wp:inline distT="0" distB="0" distL="0" distR="0">
            <wp:extent cx="7810500" cy="107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07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Тамды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6- қосымша</w:t>
            </w:r>
          </w:p>
        </w:tc>
      </w:tr>
    </w:tbl>
    <w:bookmarkStart w:name="z506" w:id="276"/>
    <w:p>
      <w:pPr>
        <w:spacing w:after="0"/>
        <w:ind w:left="0"/>
        <w:jc w:val="left"/>
      </w:pPr>
      <w:r>
        <w:rPr>
          <w:rFonts w:ascii="Times New Roman"/>
          <w:b/>
          <w:i w:val="false"/>
          <w:color w:val="000000"/>
        </w:rPr>
        <w:t xml:space="preserve"> Талас ауданының Тамды ауылдық округінде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76"/>
    <w:bookmarkStart w:name="z507" w:id="277"/>
    <w:p>
      <w:pPr>
        <w:spacing w:after="0"/>
        <w:ind w:left="0"/>
        <w:jc w:val="both"/>
      </w:pPr>
      <w:r>
        <w:rPr>
          <w:rFonts w:ascii="Times New Roman"/>
          <w:b w:val="false"/>
          <w:i w:val="false"/>
          <w:color w:val="000000"/>
          <w:sz w:val="28"/>
        </w:rPr>
        <w:t xml:space="preserve">
      </w:t>
      </w:r>
    </w:p>
    <w:bookmarkEnd w:id="277"/>
    <w:p>
      <w:pPr>
        <w:spacing w:after="0"/>
        <w:ind w:left="0"/>
        <w:jc w:val="both"/>
      </w:pPr>
      <w:r>
        <w:drawing>
          <wp:inline distT="0" distB="0" distL="0" distR="0">
            <wp:extent cx="78105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08" w:id="278"/>
    <w:p>
      <w:pPr>
        <w:spacing w:after="0"/>
        <w:ind w:left="0"/>
        <w:jc w:val="both"/>
      </w:pPr>
      <w:r>
        <w:rPr>
          <w:rFonts w:ascii="Times New Roman"/>
          <w:b w:val="false"/>
          <w:i w:val="false"/>
          <w:color w:val="000000"/>
          <w:sz w:val="28"/>
        </w:rPr>
        <w:t>
      Шартты белгілері:</w:t>
      </w:r>
    </w:p>
    <w:bookmarkEnd w:id="278"/>
    <w:bookmarkStart w:name="z509" w:id="279"/>
    <w:p>
      <w:pPr>
        <w:spacing w:after="0"/>
        <w:ind w:left="0"/>
        <w:jc w:val="both"/>
      </w:pPr>
      <w:r>
        <w:rPr>
          <w:rFonts w:ascii="Times New Roman"/>
          <w:b w:val="false"/>
          <w:i w:val="false"/>
          <w:color w:val="000000"/>
          <w:sz w:val="28"/>
        </w:rPr>
        <w:t xml:space="preserve">
      </w:t>
      </w:r>
    </w:p>
    <w:bookmarkEnd w:id="279"/>
    <w:p>
      <w:pPr>
        <w:spacing w:after="0"/>
        <w:ind w:left="0"/>
        <w:jc w:val="both"/>
      </w:pPr>
      <w:r>
        <w:drawing>
          <wp:inline distT="0" distB="0" distL="0" distR="0">
            <wp:extent cx="7810500" cy="107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107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Тамды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7-қосымша</w:t>
            </w:r>
          </w:p>
        </w:tc>
      </w:tr>
    </w:tbl>
    <w:bookmarkStart w:name="z515" w:id="280"/>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w:t>
      </w:r>
    </w:p>
    <w:bookmarkEnd w:id="28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жануарлардың жайылу мерзімі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жайылымдардан жануарларды қайтару мерзімі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қыркүйек-қазан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Тамды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7-1-қосымша</w:t>
            </w:r>
          </w:p>
        </w:tc>
      </w:tr>
    </w:tbl>
    <w:bookmarkStart w:name="z521" w:id="281"/>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281"/>
    <w:bookmarkStart w:name="z522" w:id="282"/>
    <w:p>
      <w:pPr>
        <w:spacing w:after="0"/>
        <w:ind w:left="0"/>
        <w:jc w:val="both"/>
      </w:pPr>
      <w:r>
        <w:rPr>
          <w:rFonts w:ascii="Times New Roman"/>
          <w:b w:val="false"/>
          <w:i w:val="false"/>
          <w:color w:val="000000"/>
          <w:sz w:val="28"/>
        </w:rPr>
        <w:t xml:space="preserve">
      </w:t>
      </w:r>
    </w:p>
    <w:bookmarkEnd w:id="282"/>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Условные обозначения:</w:t>
      </w:r>
    </w:p>
    <w:bookmarkStart w:name="z524" w:id="283"/>
    <w:p>
      <w:pPr>
        <w:spacing w:after="0"/>
        <w:ind w:left="0"/>
        <w:jc w:val="both"/>
      </w:pPr>
      <w:r>
        <w:rPr>
          <w:rFonts w:ascii="Times New Roman"/>
          <w:b w:val="false"/>
          <w:i w:val="false"/>
          <w:color w:val="000000"/>
          <w:sz w:val="28"/>
        </w:rPr>
        <w:t xml:space="preserve">
      </w:t>
      </w:r>
    </w:p>
    <w:bookmarkEnd w:id="283"/>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5" w:id="284"/>
    <w:p>
      <w:pPr>
        <w:spacing w:after="0"/>
        <w:ind w:left="0"/>
        <w:jc w:val="left"/>
      </w:pPr>
      <w:r>
        <w:rPr>
          <w:rFonts w:ascii="Times New Roman"/>
          <w:b/>
          <w:i w:val="false"/>
          <w:color w:val="000000"/>
        </w:rPr>
        <w:t xml:space="preserve"> </w:t>
      </w:r>
      <w:r>
        <w:rPr>
          <w:rFonts w:ascii="Times New Roman"/>
          <w:b/>
          <w:i w:val="false"/>
          <w:color w:val="000000"/>
        </w:rPr>
        <w:t>Талас ауданы Қызыләуіт ауылдық округінде жайылымдарды басқару және оларды пайдалану жөніндегі 2022-2023 жылдарға арналған жоспары</w:t>
      </w:r>
    </w:p>
    <w:bookmarkEnd w:id="284"/>
    <w:bookmarkStart w:name="z527" w:id="285"/>
    <w:p>
      <w:pPr>
        <w:spacing w:after="0"/>
        <w:ind w:left="0"/>
        <w:jc w:val="both"/>
      </w:pPr>
      <w:r>
        <w:rPr>
          <w:rFonts w:ascii="Times New Roman"/>
          <w:b w:val="false"/>
          <w:i w:val="false"/>
          <w:color w:val="000000"/>
          <w:sz w:val="28"/>
        </w:rPr>
        <w:t xml:space="preserve">
      Осы Талас ауданы Қызыләуіт ауылдық округінде жайылымдарды басқару және оларды пайдалану жөніндегі 2022-2023 жылдарға арналған жоспары (бұдан әрі- Жоспар) Қазақстан Республикасының "Қазақстан Республикасындағы жергілікті мемлекеттік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Республикасының "Жайылымдар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(Нормативтік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бұйрығына,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бұйрығына сәйкес әзірленді.</w:t>
      </w:r>
    </w:p>
    <w:bookmarkEnd w:id="285"/>
    <w:bookmarkStart w:name="z528" w:id="286"/>
    <w:p>
      <w:pPr>
        <w:spacing w:after="0"/>
        <w:ind w:left="0"/>
        <w:jc w:val="both"/>
      </w:pPr>
      <w:r>
        <w:rPr>
          <w:rFonts w:ascii="Times New Roman"/>
          <w:b w:val="false"/>
          <w:i w:val="false"/>
          <w:color w:val="000000"/>
          <w:sz w:val="28"/>
        </w:rPr>
        <w:t>
      Жоспар жайылымдарды ұтымды пайдалану, жемшөп қажеттілігін тұрақты қамтамасыз ету және жайылымдардың тозу үрдісін болдырмау мақсатында қабылданады.</w:t>
      </w:r>
    </w:p>
    <w:bookmarkEnd w:id="286"/>
    <w:bookmarkStart w:name="z529" w:id="287"/>
    <w:p>
      <w:pPr>
        <w:spacing w:after="0"/>
        <w:ind w:left="0"/>
        <w:jc w:val="both"/>
      </w:pPr>
      <w:r>
        <w:rPr>
          <w:rFonts w:ascii="Times New Roman"/>
          <w:b w:val="false"/>
          <w:i w:val="false"/>
          <w:color w:val="000000"/>
          <w:sz w:val="28"/>
        </w:rPr>
        <w:t>
      Жоспар:</w:t>
      </w:r>
    </w:p>
    <w:bookmarkEnd w:id="287"/>
    <w:bookmarkStart w:name="z530" w:id="288"/>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Талас ауданы Қызыләуіт ауылдық округі аумағында жайылымдардың орналасу схемасын (картасын) (1-қосымша);</w:t>
      </w:r>
    </w:p>
    <w:bookmarkEnd w:id="288"/>
    <w:bookmarkStart w:name="z531" w:id="289"/>
    <w:p>
      <w:pPr>
        <w:spacing w:after="0"/>
        <w:ind w:left="0"/>
        <w:jc w:val="both"/>
      </w:pPr>
      <w:r>
        <w:rPr>
          <w:rFonts w:ascii="Times New Roman"/>
          <w:b w:val="false"/>
          <w:i w:val="false"/>
          <w:color w:val="000000"/>
          <w:sz w:val="28"/>
        </w:rPr>
        <w:t>
      2) жайылым айналымдарының қолайлы схемаларын (2-қосымша);</w:t>
      </w:r>
    </w:p>
    <w:bookmarkEnd w:id="289"/>
    <w:bookmarkStart w:name="z532" w:id="290"/>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 (3-қосымша);</w:t>
      </w:r>
    </w:p>
    <w:bookmarkEnd w:id="290"/>
    <w:bookmarkStart w:name="z533" w:id="291"/>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 (4-қосымша);</w:t>
      </w:r>
    </w:p>
    <w:bookmarkEnd w:id="291"/>
    <w:bookmarkStart w:name="z534" w:id="292"/>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 (5-қосымша);</w:t>
      </w:r>
    </w:p>
    <w:bookmarkEnd w:id="292"/>
    <w:bookmarkStart w:name="z535" w:id="293"/>
    <w:p>
      <w:pPr>
        <w:spacing w:after="0"/>
        <w:ind w:left="0"/>
        <w:jc w:val="both"/>
      </w:pPr>
      <w:r>
        <w:rPr>
          <w:rFonts w:ascii="Times New Roman"/>
          <w:b w:val="false"/>
          <w:i w:val="false"/>
          <w:color w:val="000000"/>
          <w:sz w:val="28"/>
        </w:rPr>
        <w:t>
      6) Талас ауданы Қызыләуіт ауылдық округінде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 (6-қосымша);</w:t>
      </w:r>
    </w:p>
    <w:bookmarkEnd w:id="293"/>
    <w:bookmarkStart w:name="z536" w:id="294"/>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графигін (7-қосымша);</w:t>
      </w:r>
    </w:p>
    <w:bookmarkEnd w:id="294"/>
    <w:bookmarkStart w:name="z537" w:id="295"/>
    <w:p>
      <w:pPr>
        <w:spacing w:after="0"/>
        <w:ind w:left="0"/>
        <w:jc w:val="both"/>
      </w:pPr>
      <w:r>
        <w:rPr>
          <w:rFonts w:ascii="Times New Roman"/>
          <w:b w:val="false"/>
          <w:i w:val="false"/>
          <w:color w:val="000000"/>
          <w:sz w:val="28"/>
        </w:rPr>
        <w:t>
      7-1)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картаны құрайды.</w:t>
      </w:r>
    </w:p>
    <w:bookmarkEnd w:id="295"/>
    <w:bookmarkStart w:name="z538" w:id="296"/>
    <w:p>
      <w:pPr>
        <w:spacing w:after="0"/>
        <w:ind w:left="0"/>
        <w:jc w:val="both"/>
      </w:pPr>
      <w:r>
        <w:rPr>
          <w:rFonts w:ascii="Times New Roman"/>
          <w:b w:val="false"/>
          <w:i w:val="false"/>
          <w:color w:val="000000"/>
          <w:sz w:val="28"/>
        </w:rPr>
        <w:t>
      Жоспар жайылымдарды геоботаникалық зерттеп- қараудың жай- 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296"/>
    <w:bookmarkStart w:name="z539" w:id="297"/>
    <w:p>
      <w:pPr>
        <w:spacing w:after="0"/>
        <w:ind w:left="0"/>
        <w:jc w:val="both"/>
      </w:pPr>
      <w:r>
        <w:rPr>
          <w:rFonts w:ascii="Times New Roman"/>
          <w:b w:val="false"/>
          <w:i w:val="false"/>
          <w:color w:val="000000"/>
          <w:sz w:val="28"/>
        </w:rPr>
        <w:t>
      Әкімшілік- аумақтық бөлінісі бойынша Талас ауданы Қызыләуіт ауылдық округінде 1 елді мекен бар.</w:t>
      </w:r>
    </w:p>
    <w:bookmarkEnd w:id="297"/>
    <w:bookmarkStart w:name="z540" w:id="298"/>
    <w:p>
      <w:pPr>
        <w:spacing w:after="0"/>
        <w:ind w:left="0"/>
        <w:jc w:val="both"/>
      </w:pPr>
      <w:r>
        <w:rPr>
          <w:rFonts w:ascii="Times New Roman"/>
          <w:b w:val="false"/>
          <w:i w:val="false"/>
          <w:color w:val="000000"/>
          <w:sz w:val="28"/>
        </w:rPr>
        <w:t>
      Талас ауданы Қызыләуіт ауылдық округі аумағының жалпы ауданы 88877га, оның ішінде: егістіктер – 1331 га, жайылымдық жерлер – 77205 га.</w:t>
      </w:r>
    </w:p>
    <w:bookmarkEnd w:id="298"/>
    <w:bookmarkStart w:name="z541" w:id="299"/>
    <w:p>
      <w:pPr>
        <w:spacing w:after="0"/>
        <w:ind w:left="0"/>
        <w:jc w:val="both"/>
      </w:pPr>
      <w:r>
        <w:rPr>
          <w:rFonts w:ascii="Times New Roman"/>
          <w:b w:val="false"/>
          <w:i w:val="false"/>
          <w:color w:val="000000"/>
          <w:sz w:val="28"/>
        </w:rPr>
        <w:t>
      Санаттары бойынша жерлер бөлінеді:</w:t>
      </w:r>
    </w:p>
    <w:bookmarkEnd w:id="299"/>
    <w:bookmarkStart w:name="z542" w:id="300"/>
    <w:p>
      <w:pPr>
        <w:spacing w:after="0"/>
        <w:ind w:left="0"/>
        <w:jc w:val="both"/>
      </w:pPr>
      <w:r>
        <w:rPr>
          <w:rFonts w:ascii="Times New Roman"/>
          <w:b w:val="false"/>
          <w:i w:val="false"/>
          <w:color w:val="000000"/>
          <w:sz w:val="28"/>
        </w:rPr>
        <w:t>
      ауыл шаруашылығы мақсатындағы жерлер – 75874 га;</w:t>
      </w:r>
    </w:p>
    <w:bookmarkEnd w:id="300"/>
    <w:bookmarkStart w:name="z543" w:id="301"/>
    <w:p>
      <w:pPr>
        <w:spacing w:after="0"/>
        <w:ind w:left="0"/>
        <w:jc w:val="both"/>
      </w:pPr>
      <w:r>
        <w:rPr>
          <w:rFonts w:ascii="Times New Roman"/>
          <w:b w:val="false"/>
          <w:i w:val="false"/>
          <w:color w:val="000000"/>
          <w:sz w:val="28"/>
        </w:rPr>
        <w:t>
      елді мекендер жерлері – 7076 га;</w:t>
      </w:r>
    </w:p>
    <w:bookmarkEnd w:id="301"/>
    <w:bookmarkStart w:name="z544" w:id="302"/>
    <w:p>
      <w:pPr>
        <w:spacing w:after="0"/>
        <w:ind w:left="0"/>
        <w:jc w:val="both"/>
      </w:pPr>
      <w:r>
        <w:rPr>
          <w:rFonts w:ascii="Times New Roman"/>
          <w:b w:val="false"/>
          <w:i w:val="false"/>
          <w:color w:val="000000"/>
          <w:sz w:val="28"/>
        </w:rPr>
        <w:t>
      өнеркәсіп, көлік, байланыс, ғарыш қызметі қажеттілігі үшін, қорғаныс, ұлттық қауіпсіздік және ауыл шаруашылығынан өзге мақсатқа арналған жерлер – 2036 га;</w:t>
      </w:r>
    </w:p>
    <w:bookmarkEnd w:id="302"/>
    <w:bookmarkStart w:name="z545" w:id="303"/>
    <w:p>
      <w:pPr>
        <w:spacing w:after="0"/>
        <w:ind w:left="0"/>
        <w:jc w:val="both"/>
      </w:pPr>
      <w:r>
        <w:rPr>
          <w:rFonts w:ascii="Times New Roman"/>
          <w:b w:val="false"/>
          <w:i w:val="false"/>
          <w:color w:val="000000"/>
          <w:sz w:val="28"/>
        </w:rPr>
        <w:t>
      босалқы жерлер - 913 га.</w:t>
      </w:r>
    </w:p>
    <w:bookmarkEnd w:id="303"/>
    <w:bookmarkStart w:name="z546" w:id="304"/>
    <w:p>
      <w:pPr>
        <w:spacing w:after="0"/>
        <w:ind w:left="0"/>
        <w:jc w:val="both"/>
      </w:pPr>
      <w:r>
        <w:rPr>
          <w:rFonts w:ascii="Times New Roman"/>
          <w:b w:val="false"/>
          <w:i w:val="false"/>
          <w:color w:val="000000"/>
          <w:sz w:val="28"/>
        </w:rPr>
        <w:t>
      Талас ауданы Қызыләуіт ауылдық округінің аумағында 1 ветеринарлық пункт және 1 мал қорымы бар.</w:t>
      </w:r>
    </w:p>
    <w:bookmarkEnd w:id="304"/>
    <w:bookmarkStart w:name="z547" w:id="305"/>
    <w:p>
      <w:pPr>
        <w:spacing w:after="0"/>
        <w:ind w:left="0"/>
        <w:jc w:val="both"/>
      </w:pPr>
      <w:r>
        <w:rPr>
          <w:rFonts w:ascii="Times New Roman"/>
          <w:b w:val="false"/>
          <w:i w:val="false"/>
          <w:color w:val="000000"/>
          <w:sz w:val="28"/>
        </w:rPr>
        <w:t>
      2022 жылдың 1 қаңтарына Талас ауданы Қызыләуіт ауылдық округінде (халықтың жеке ауласы және ЖШС, ШҚ мал басы) ірі қара мал 2343 бас, оның ішінде: төлдейтін (сауынды) мал басы 1571 бас, ұсақ қара мал 29433 бас, жылқылар 1338 бас (№ 1 кесте) есептелген.</w:t>
      </w:r>
    </w:p>
    <w:bookmarkEnd w:id="30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және ЖШС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Қызыләуіт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13 967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23 339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10 905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1 134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18 528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2 343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1 571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29 433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1 338</w:t>
            </w:r>
          </w:p>
        </w:tc>
      </w:tr>
    </w:tbl>
    <w:bookmarkStart w:name="z549" w:id="306"/>
    <w:p>
      <w:pPr>
        <w:spacing w:after="0"/>
        <w:ind w:left="0"/>
        <w:jc w:val="both"/>
      </w:pPr>
      <w:r>
        <w:rPr>
          <w:rFonts w:ascii="Times New Roman"/>
          <w:b w:val="false"/>
          <w:i w:val="false"/>
          <w:color w:val="000000"/>
          <w:sz w:val="28"/>
        </w:rPr>
        <w:t>
      Қызыләуіт ауылдық округі бойынша ауыл шаруашылығы жануарларын жайылымдармен қамтамасыз ету үшін жалпы 77205 га жайылымдық алқаптар бар, елді мекендер шегінде 6790 га есептелген.</w:t>
      </w:r>
    </w:p>
    <w:bookmarkEnd w:id="306"/>
    <w:bookmarkStart w:name="z550" w:id="307"/>
    <w:p>
      <w:pPr>
        <w:spacing w:after="0"/>
        <w:ind w:left="0"/>
        <w:jc w:val="both"/>
      </w:pPr>
      <w:r>
        <w:rPr>
          <w:rFonts w:ascii="Times New Roman"/>
          <w:b w:val="false"/>
          <w:i w:val="false"/>
          <w:color w:val="000000"/>
          <w:sz w:val="28"/>
        </w:rPr>
        <w:t xml:space="preserve">
      Жоғарыда айтылғандар негізінде, Қазақстан Республикасының "Жайылымдар туралы" Заңының </w:t>
      </w:r>
      <w:r>
        <w:rPr>
          <w:rFonts w:ascii="Times New Roman"/>
          <w:b w:val="false"/>
          <w:i w:val="false"/>
          <w:color w:val="000000"/>
          <w:sz w:val="28"/>
        </w:rPr>
        <w:t>15-бабына</w:t>
      </w:r>
      <w:r>
        <w:rPr>
          <w:rFonts w:ascii="Times New Roman"/>
          <w:b w:val="false"/>
          <w:i w:val="false"/>
          <w:color w:val="000000"/>
          <w:sz w:val="28"/>
        </w:rPr>
        <w:t xml:space="preserve"> сәйкес, Қызыләуіт ауылы бойынша жергілікті халықтың мұқтажы үшін төлдейтін (сауынды) ауыл шаруашылығы жануарларын ұстауға елді мекендерде бар жайылымдық алқаптар 77205 га мөлшерінде, қажеттілік 1311 га (№ 2 кесте) құрайды</w:t>
      </w:r>
    </w:p>
    <w:bookmarkEnd w:id="30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2 кесте</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Елдімекендер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ауданы, (га)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Артылғаны,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Қызыләуіт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3480</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1999</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6 790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1 311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5479</w:t>
            </w:r>
          </w:p>
        </w:tc>
      </w:tr>
    </w:tbl>
    <w:bookmarkStart w:name="z551" w:id="308"/>
    <w:p>
      <w:pPr>
        <w:spacing w:after="0"/>
        <w:ind w:left="0"/>
        <w:jc w:val="both"/>
      </w:pPr>
      <w:r>
        <w:rPr>
          <w:rFonts w:ascii="Times New Roman"/>
          <w:b w:val="false"/>
          <w:i w:val="false"/>
          <w:color w:val="000000"/>
          <w:sz w:val="28"/>
        </w:rPr>
        <w:t>
      Жергілікті халықтың басқа ауыл шаруашылығы жануарларының жайылымы ІҚМ басына қалыпты жағдайдағы жүктемесі – 3 га, ұсақ қара мал – 0,5 га, жылқылар – 5 га, сонымен қатар елдімекендер шегінде жүзеге асырылады (№ 3 кесте).</w:t>
      </w:r>
    </w:p>
    <w:bookmarkEnd w:id="30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0" w:type="auto"/>
            <w:gridSpan w:val="1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3 кесте</w:t>
            </w:r>
          </w:p>
        </w:tc>
      </w:tr>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3"/>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Қызыләуіт ауылы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9372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1484</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10 905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2 067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5 452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2 250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9 769</w:t>
            </w:r>
          </w:p>
        </w:tc>
      </w:tr>
    </w:tbl>
    <w:bookmarkStart w:name="z552" w:id="309"/>
    <w:p>
      <w:pPr>
        <w:spacing w:after="0"/>
        <w:ind w:left="0"/>
        <w:jc w:val="both"/>
      </w:pPr>
      <w:r>
        <w:rPr>
          <w:rFonts w:ascii="Times New Roman"/>
          <w:b w:val="false"/>
          <w:i w:val="false"/>
          <w:color w:val="000000"/>
          <w:sz w:val="28"/>
        </w:rPr>
        <w:t>
      Жайылымдық алаптардың 2979 га мөлшеріндегі қалыптасқан қажеттілікті халықты ауыл шаруашылығы жануарлары жайылымдарының "Керімбай Оязбекұлы атындағы Көктал" ЖШС тиесілі жерлерден толықтыру қажет.</w:t>
      </w:r>
    </w:p>
    <w:bookmarkEnd w:id="309"/>
    <w:bookmarkStart w:name="z553" w:id="310"/>
    <w:p>
      <w:pPr>
        <w:spacing w:after="0"/>
        <w:ind w:left="0"/>
        <w:jc w:val="both"/>
      </w:pPr>
      <w:r>
        <w:rPr>
          <w:rFonts w:ascii="Times New Roman"/>
          <w:b w:val="false"/>
          <w:i w:val="false"/>
          <w:color w:val="000000"/>
          <w:sz w:val="28"/>
        </w:rPr>
        <w:t>
      Қызыләуіт ауылының жергілікті халқының малын жаю үшін 3 табын ұйымдастырылған: 2 табын – Қызыләуіт ауылынан оңтүстікке қарай, өзендер; 1 табын – Ақтөбе ауылынан солтүстікке қарай, өзендер;</w:t>
      </w:r>
    </w:p>
    <w:bookmarkEnd w:id="310"/>
    <w:bookmarkStart w:name="z554" w:id="311"/>
    <w:p>
      <w:pPr>
        <w:spacing w:after="0"/>
        <w:ind w:left="0"/>
        <w:jc w:val="both"/>
      </w:pPr>
      <w:r>
        <w:rPr>
          <w:rFonts w:ascii="Times New Roman"/>
          <w:b w:val="false"/>
          <w:i w:val="false"/>
          <w:color w:val="000000"/>
          <w:sz w:val="28"/>
        </w:rPr>
        <w:t>
      Қызыләуіт ауылдық округінің ЖШС, шаруа және фермер қожалықтарындағы мал басы: ірі қара мал 1890 бас, ұсақ қара мал 18528 бас, жылқылар 888 бас құрайды.</w:t>
      </w:r>
    </w:p>
    <w:bookmarkEnd w:id="311"/>
    <w:bookmarkStart w:name="z555" w:id="312"/>
    <w:p>
      <w:pPr>
        <w:spacing w:after="0"/>
        <w:ind w:left="0"/>
        <w:jc w:val="both"/>
      </w:pPr>
      <w:r>
        <w:rPr>
          <w:rFonts w:ascii="Times New Roman"/>
          <w:b w:val="false"/>
          <w:i w:val="false"/>
          <w:color w:val="000000"/>
          <w:sz w:val="28"/>
        </w:rPr>
        <w:t>
      ЖШС, шаруа және фермер қожалықтарындағы жайылымдар ауданы 69586 га құрайды (№ 4 кесте).</w:t>
      </w:r>
    </w:p>
    <w:bookmarkEnd w:id="31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4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пайдаланушылар</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57" w:id="313"/>
          <w:p>
            <w:pPr>
              <w:spacing w:after="20"/>
              <w:ind w:left="20"/>
              <w:jc w:val="both"/>
            </w:pPr>
            <w:r>
              <w:rPr>
                <w:rFonts w:ascii="Times New Roman"/>
                <w:b w:val="false"/>
                <w:i w:val="false"/>
                <w:color w:val="000000"/>
                <w:sz w:val="20"/>
              </w:rPr>
              <w:t>
Малдың болуы</w:t>
            </w:r>
          </w:p>
          <w:bookmarkEnd w:id="313"/>
          <w:p>
            <w:pPr>
              <w:spacing w:after="20"/>
              <w:ind w:left="20"/>
              <w:jc w:val="both"/>
            </w:pPr>
            <w:r>
              <w:rPr>
                <w:rFonts w:ascii="Times New Roman"/>
                <w:b w:val="false"/>
                <w:i w:val="false"/>
                <w:color w:val="000000"/>
                <w:sz w:val="20"/>
              </w:rPr>
              <w:t>
түрлері бойынша,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Алтайханова Аксауле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Фариза Шарханқызы Момбекова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238,31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Керимбаев Нурсатай Салтыбаевич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Жумагулов Нурлан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274,78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Мқдібеков Мырзабек М±рат±лы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769,31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Бейсенов Шарипхан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491,81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Елеусинов Сагатбек Берикович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Нуржан Косылганович Алжанов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633,76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Бауыржан Курманалиевич Палуанов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Абдикали Абдирасилович Тосбаев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483,91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Алжанов Алимхан Серикбаевич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Куралбек Тазабекович Айтбаев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514,68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Женисбек Аблекович Абдуалив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Кайрат Турлыбаевич Назарбеков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Токтасын Касимов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525,44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1546,5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Буркит Бибосынович Базарбеков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Сейфулмалик Мадибекович Меркибаев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578,57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Мейрамбек Кудиярбекович Жумагулов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Нургиса Жакыпбекович Айдашов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969,51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Дархан Куанышович Байкенжеев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1229,00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Курманжан Маханбетович Естаев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Адилов Ербол Абсатович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760,80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1237,5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2030,5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Байпаков Алдаберген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Арипжан Еркасымович Елкенов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Еркебулан Кашкынбаевич Касымов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385,65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Сакен Токтасынович Касымов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1217,97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Мадибеков Талгатбек Шадиарбекович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Жасулан Турдиярович Сейдуалиев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Єлжанов Ѓалымжан Ќосылѓан±лы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746,00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Дуйсенбеков Шокан Курманбекович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141,80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Ержан Кудиярбекович Жумагулов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Шқкімқді Рахымжан Шқкімқді±лы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Жампозов Кабылгали Асыкбекович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999,5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1332,5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Сейсенбаев Мухит Болатович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Оразбеков Миятбек</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320,51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Ахметжан Сейсенбекұлы Сейсенбек</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526,53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 Акпанбетович Бекетаев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996,30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Абдрасилов Абдуаит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734,48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Кабылбек Маселбекович Азбергенов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Сеилхан Абдикаримович Байжанов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607,73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Каргабаев Джарилкас Байысбекович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Усеев Тилеубай Абдраимович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458,42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Калдарбеков Рустембай Калдашович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189,71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Досжан Багдатович Нурумбетов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Баптаев Дулат Абденбаевич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155,99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К.Оязбекұлы ЖШС</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31096,47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2763,5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2763,5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Алтайханова Аксауле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Фариза Шарханқызы Момбекова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238,31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Керимбаев Нурсатай Салтыбаевич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Жумагулов Нурлан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274,78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Мқдібеков Мырзабек М±рат±лы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769,31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Бейсенов Шарипхан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491,81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Елеусинов Сагатбек Берикович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Нуржан Косылганович Алжанов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633,76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Бауыржан Курманалиевич Палуанов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Абдикали Абдирасилович Тосбаев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483,91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Алжанов Алимхан Серикбаевич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Куралбек Тазабекович Айтбаев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514,68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Женисбек Аблекович Абдуалив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Кайрат Турлыбаевич Назарбеков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Токтасын Касимов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525,44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1546,5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Буркит Бибосынович Базарбеков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Сейфулмалик Мадибекович Меркибаев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578,57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Мейрамбек Кудиярбекович Жумагулов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Нургиса Жакыпбекович Айдашов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969,51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Дархан Куанышович Байкенжеев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1229,00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Курманжан Маханбетович Естаев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Адилов Ербол Абсатович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760,80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1237,5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2030,5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Байпаков Алдаберген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Арипжан Еркасымович Елкенов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Еркебулан Кашкынбаевич Касымов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385,65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Сакен Токтасынович Касымов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1217,97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Мадибеков Талгатбек Шадиарбекович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Жасулан Турдиярович Сейдуалиев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Єлжанов Ѓалымжан Ќосылѓан±лы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746,00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Дуйсенбеков Шокан Курманбекович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141,80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Ержан Кудиярбекович Жумагулов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Шқкімқді Рахымжан Шқкімқді±лы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Жампозов Кабылгали Асыкбекович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999,5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1332,5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Сейсенбаев Мухит Болатович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Оразбеков Миятбек</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320,51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Ахметжан Сейсенбекұлы Сейсенбек</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526,53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 Акпанбетович Бекетаев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996,30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Абдрасилов Абдуаит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734,48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Кабылбек Маселбекович Азбергенов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Сеилхан Абдикаримович Байжанов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607,73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Каргабаев Джарилкас Байысбекович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Усеев Тилеубай Абдраимович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458,42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Калдарбеков Рустембай Калдашович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189,71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Досжан Багдатович Нурумбетов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Баптаев Дулат Абденбаевич</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155,99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К.Оязбекұлы ЖШС</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31096,47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2763,5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2763,5</w:t>
            </w:r>
          </w:p>
        </w:tc>
      </w:tr>
    </w:tbl>
    <w:bookmarkStart w:name="z558" w:id="314"/>
    <w:p>
      <w:pPr>
        <w:spacing w:after="0"/>
        <w:ind w:left="0"/>
        <w:jc w:val="both"/>
      </w:pPr>
      <w:r>
        <w:rPr>
          <w:rFonts w:ascii="Times New Roman"/>
          <w:b w:val="false"/>
          <w:i w:val="false"/>
          <w:color w:val="000000"/>
          <w:sz w:val="28"/>
        </w:rPr>
        <w:t>
      Жумагулов Н, Алжанов А, Касимов Т, Адилов Е, Байпаков А, Жампозов К, Баптаев Д шаруа қожалықтарында қалыптасқан 5820 га мөлшеріндегі қажеттілікті "Керімбай Оязбекұлы атындағы Көктал" ЖШС берілген жерлердегі ауыл шаруашылығы жануарларының жайылымы есебінен толықтыру қажет.</w:t>
      </w:r>
    </w:p>
    <w:bookmarkEnd w:id="31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Қызыләуіт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1- қосымша</w:t>
            </w:r>
          </w:p>
        </w:tc>
      </w:tr>
    </w:tbl>
    <w:bookmarkStart w:name="z564" w:id="315"/>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Талас ауданы Қызыләуіт ауылдық округі аумағында жайылымдардың орналасу схемасы (картасы)</w:t>
      </w:r>
    </w:p>
    <w:bookmarkEnd w:id="315"/>
    <w:bookmarkStart w:name="z565" w:id="316"/>
    <w:p>
      <w:pPr>
        <w:spacing w:after="0"/>
        <w:ind w:left="0"/>
        <w:jc w:val="both"/>
      </w:pPr>
      <w:r>
        <w:rPr>
          <w:rFonts w:ascii="Times New Roman"/>
          <w:b w:val="false"/>
          <w:i w:val="false"/>
          <w:color w:val="000000"/>
          <w:sz w:val="28"/>
        </w:rPr>
        <w:t xml:space="preserve">
      </w:t>
      </w:r>
    </w:p>
    <w:bookmarkEnd w:id="316"/>
    <w:p>
      <w:pPr>
        <w:spacing w:after="0"/>
        <w:ind w:left="0"/>
        <w:jc w:val="both"/>
      </w:pPr>
      <w:r>
        <w:drawing>
          <wp:inline distT="0" distB="0" distL="0" distR="0">
            <wp:extent cx="78105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6" w:id="317"/>
    <w:p>
      <w:pPr>
        <w:spacing w:after="0"/>
        <w:ind w:left="0"/>
        <w:jc w:val="both"/>
      </w:pPr>
      <w:r>
        <w:rPr>
          <w:rFonts w:ascii="Times New Roman"/>
          <w:b w:val="false"/>
          <w:i w:val="false"/>
          <w:color w:val="000000"/>
          <w:sz w:val="28"/>
        </w:rPr>
        <w:t>
      Шарты белгілері:</w:t>
      </w:r>
    </w:p>
    <w:bookmarkEnd w:id="317"/>
    <w:bookmarkStart w:name="z567" w:id="318"/>
    <w:p>
      <w:pPr>
        <w:spacing w:after="0"/>
        <w:ind w:left="0"/>
        <w:jc w:val="both"/>
      </w:pPr>
      <w:r>
        <w:rPr>
          <w:rFonts w:ascii="Times New Roman"/>
          <w:b w:val="false"/>
          <w:i w:val="false"/>
          <w:color w:val="000000"/>
          <w:sz w:val="28"/>
        </w:rPr>
        <w:t xml:space="preserve">
      </w:t>
      </w:r>
    </w:p>
    <w:bookmarkEnd w:id="318"/>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Қызыләуіт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2- қосымша</w:t>
            </w:r>
          </w:p>
        </w:tc>
      </w:tr>
    </w:tbl>
    <w:bookmarkStart w:name="z573" w:id="319"/>
    <w:p>
      <w:pPr>
        <w:spacing w:after="0"/>
        <w:ind w:left="0"/>
        <w:jc w:val="left"/>
      </w:pPr>
      <w:r>
        <w:rPr>
          <w:rFonts w:ascii="Times New Roman"/>
          <w:b/>
          <w:i w:val="false"/>
          <w:color w:val="000000"/>
        </w:rPr>
        <w:t xml:space="preserve"> Жайылым айналымдарының қолайлы схемалары Бір табын үшін төрт танапты жайылым айналымының схемасы (табындар)</w:t>
      </w:r>
    </w:p>
    <w:bookmarkEnd w:id="31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 көктем- жаз-күз</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Қызыләуіт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 xml:space="preserve"> 3- қосымша</w:t>
            </w:r>
          </w:p>
        </w:tc>
      </w:tr>
    </w:tbl>
    <w:bookmarkStart w:name="z579" w:id="320"/>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320"/>
    <w:bookmarkStart w:name="z580" w:id="321"/>
    <w:p>
      <w:pPr>
        <w:spacing w:after="0"/>
        <w:ind w:left="0"/>
        <w:jc w:val="both"/>
      </w:pPr>
      <w:r>
        <w:rPr>
          <w:rFonts w:ascii="Times New Roman"/>
          <w:b w:val="false"/>
          <w:i w:val="false"/>
          <w:color w:val="000000"/>
          <w:sz w:val="28"/>
        </w:rPr>
        <w:t xml:space="preserve">
      </w:t>
      </w:r>
    </w:p>
    <w:bookmarkEnd w:id="321"/>
    <w:p>
      <w:pPr>
        <w:spacing w:after="0"/>
        <w:ind w:left="0"/>
        <w:jc w:val="both"/>
      </w:pPr>
      <w:r>
        <w:drawing>
          <wp:inline distT="0" distB="0" distL="0" distR="0">
            <wp:extent cx="78105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582" w:id="322"/>
    <w:p>
      <w:pPr>
        <w:spacing w:after="0"/>
        <w:ind w:left="0"/>
        <w:jc w:val="both"/>
      </w:pPr>
      <w:r>
        <w:rPr>
          <w:rFonts w:ascii="Times New Roman"/>
          <w:b w:val="false"/>
          <w:i w:val="false"/>
          <w:color w:val="000000"/>
          <w:sz w:val="28"/>
        </w:rPr>
        <w:t xml:space="preserve">
      </w:t>
      </w:r>
    </w:p>
    <w:bookmarkEnd w:id="322"/>
    <w:p>
      <w:pPr>
        <w:spacing w:after="0"/>
        <w:ind w:left="0"/>
        <w:jc w:val="both"/>
      </w:pPr>
      <w:r>
        <w:drawing>
          <wp:inline distT="0" distB="0" distL="0" distR="0">
            <wp:extent cx="7124700" cy="288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124700" cy="288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Қызыләуіт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4- қосымша</w:t>
            </w:r>
          </w:p>
        </w:tc>
      </w:tr>
    </w:tbl>
    <w:bookmarkStart w:name="z588" w:id="323"/>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323"/>
    <w:bookmarkStart w:name="z589" w:id="324"/>
    <w:p>
      <w:pPr>
        <w:spacing w:after="0"/>
        <w:ind w:left="0"/>
        <w:jc w:val="both"/>
      </w:pPr>
      <w:r>
        <w:rPr>
          <w:rFonts w:ascii="Times New Roman"/>
          <w:b w:val="false"/>
          <w:i w:val="false"/>
          <w:color w:val="000000"/>
          <w:sz w:val="28"/>
        </w:rPr>
        <w:t xml:space="preserve">
      </w:t>
      </w:r>
    </w:p>
    <w:bookmarkEnd w:id="324"/>
    <w:p>
      <w:pPr>
        <w:spacing w:after="0"/>
        <w:ind w:left="0"/>
        <w:jc w:val="both"/>
      </w:pPr>
      <w:r>
        <w:drawing>
          <wp:inline distT="0" distB="0" distL="0" distR="0">
            <wp:extent cx="7340600" cy="742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340600" cy="742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0" w:id="325"/>
    <w:p>
      <w:pPr>
        <w:spacing w:after="0"/>
        <w:ind w:left="0"/>
        <w:jc w:val="both"/>
      </w:pPr>
      <w:r>
        <w:rPr>
          <w:rFonts w:ascii="Times New Roman"/>
          <w:b w:val="false"/>
          <w:i w:val="false"/>
          <w:color w:val="000000"/>
          <w:sz w:val="28"/>
        </w:rPr>
        <w:t>
      Шартты белгілері</w:t>
      </w:r>
    </w:p>
    <w:bookmarkEnd w:id="325"/>
    <w:bookmarkStart w:name="z591" w:id="326"/>
    <w:p>
      <w:pPr>
        <w:spacing w:after="0"/>
        <w:ind w:left="0"/>
        <w:jc w:val="both"/>
      </w:pPr>
      <w:r>
        <w:rPr>
          <w:rFonts w:ascii="Times New Roman"/>
          <w:b w:val="false"/>
          <w:i w:val="false"/>
          <w:color w:val="000000"/>
          <w:sz w:val="28"/>
        </w:rPr>
        <w:t xml:space="preserve">
      </w:t>
      </w:r>
    </w:p>
    <w:bookmarkEnd w:id="326"/>
    <w:p>
      <w:pPr>
        <w:spacing w:after="0"/>
        <w:ind w:left="0"/>
        <w:jc w:val="both"/>
      </w:pPr>
      <w:r>
        <w:drawing>
          <wp:inline distT="0" distB="0" distL="0" distR="0">
            <wp:extent cx="7810500" cy="133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133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Қызыләуіт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5- қосымша</w:t>
            </w:r>
          </w:p>
        </w:tc>
      </w:tr>
    </w:tbl>
    <w:bookmarkStart w:name="z597" w:id="327"/>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327"/>
    <w:bookmarkStart w:name="z598" w:id="328"/>
    <w:p>
      <w:pPr>
        <w:spacing w:after="0"/>
        <w:ind w:left="0"/>
        <w:jc w:val="both"/>
      </w:pPr>
      <w:r>
        <w:rPr>
          <w:rFonts w:ascii="Times New Roman"/>
          <w:b w:val="false"/>
          <w:i w:val="false"/>
          <w:color w:val="000000"/>
          <w:sz w:val="28"/>
        </w:rPr>
        <w:t xml:space="preserve">
      </w:t>
      </w:r>
    </w:p>
    <w:bookmarkEnd w:id="328"/>
    <w:p>
      <w:pPr>
        <w:spacing w:after="0"/>
        <w:ind w:left="0"/>
        <w:jc w:val="both"/>
      </w:pPr>
      <w:r>
        <w:drawing>
          <wp:inline distT="0" distB="0" distL="0" distR="0">
            <wp:extent cx="7175500" cy="725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175500" cy="725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600" w:id="329"/>
    <w:p>
      <w:pPr>
        <w:spacing w:after="0"/>
        <w:ind w:left="0"/>
        <w:jc w:val="both"/>
      </w:pPr>
      <w:r>
        <w:rPr>
          <w:rFonts w:ascii="Times New Roman"/>
          <w:b w:val="false"/>
          <w:i w:val="false"/>
          <w:color w:val="000000"/>
          <w:sz w:val="28"/>
        </w:rPr>
        <w:t xml:space="preserve">
      </w:t>
      </w:r>
    </w:p>
    <w:bookmarkEnd w:id="329"/>
    <w:p>
      <w:pPr>
        <w:spacing w:after="0"/>
        <w:ind w:left="0"/>
        <w:jc w:val="both"/>
      </w:pPr>
      <w:r>
        <w:drawing>
          <wp:inline distT="0" distB="0" distL="0" distR="0">
            <wp:extent cx="7810500" cy="107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107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Қызыләуіт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 xml:space="preserve"> 6- қосымша</w:t>
            </w:r>
          </w:p>
        </w:tc>
      </w:tr>
    </w:tbl>
    <w:bookmarkStart w:name="z606" w:id="330"/>
    <w:p>
      <w:pPr>
        <w:spacing w:after="0"/>
        <w:ind w:left="0"/>
        <w:jc w:val="left"/>
      </w:pPr>
      <w:r>
        <w:rPr>
          <w:rFonts w:ascii="Times New Roman"/>
          <w:b/>
          <w:i w:val="false"/>
          <w:color w:val="000000"/>
        </w:rPr>
        <w:t xml:space="preserve"> Талас ауданының Қызыләуіт ауылдық округінде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30"/>
    <w:bookmarkStart w:name="z607" w:id="331"/>
    <w:p>
      <w:pPr>
        <w:spacing w:after="0"/>
        <w:ind w:left="0"/>
        <w:jc w:val="both"/>
      </w:pPr>
      <w:r>
        <w:rPr>
          <w:rFonts w:ascii="Times New Roman"/>
          <w:b w:val="false"/>
          <w:i w:val="false"/>
          <w:color w:val="000000"/>
          <w:sz w:val="28"/>
        </w:rPr>
        <w:t xml:space="preserve">
      </w:t>
      </w:r>
    </w:p>
    <w:bookmarkEnd w:id="331"/>
    <w:p>
      <w:pPr>
        <w:spacing w:after="0"/>
        <w:ind w:left="0"/>
        <w:jc w:val="both"/>
      </w:pPr>
      <w:r>
        <w:drawing>
          <wp:inline distT="0" distB="0" distL="0" distR="0">
            <wp:extent cx="78105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8" w:id="332"/>
    <w:p>
      <w:pPr>
        <w:spacing w:after="0"/>
        <w:ind w:left="0"/>
        <w:jc w:val="both"/>
      </w:pPr>
      <w:r>
        <w:rPr>
          <w:rFonts w:ascii="Times New Roman"/>
          <w:b w:val="false"/>
          <w:i w:val="false"/>
          <w:color w:val="000000"/>
          <w:sz w:val="28"/>
        </w:rPr>
        <w:t>
      Шартты белгілері:</w:t>
      </w:r>
    </w:p>
    <w:bookmarkEnd w:id="332"/>
    <w:bookmarkStart w:name="z609" w:id="333"/>
    <w:p>
      <w:pPr>
        <w:spacing w:after="0"/>
        <w:ind w:left="0"/>
        <w:jc w:val="both"/>
      </w:pPr>
      <w:r>
        <w:rPr>
          <w:rFonts w:ascii="Times New Roman"/>
          <w:b w:val="false"/>
          <w:i w:val="false"/>
          <w:color w:val="000000"/>
          <w:sz w:val="28"/>
        </w:rPr>
        <w:t xml:space="preserve">
      </w:t>
      </w:r>
    </w:p>
    <w:bookmarkEnd w:id="333"/>
    <w:p>
      <w:pPr>
        <w:spacing w:after="0"/>
        <w:ind w:left="0"/>
        <w:jc w:val="both"/>
      </w:pPr>
      <w:r>
        <w:drawing>
          <wp:inline distT="0" distB="0" distL="0" distR="0">
            <wp:extent cx="7810500" cy="107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107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Қызыләуіт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7-қосымша</w:t>
            </w:r>
          </w:p>
        </w:tc>
      </w:tr>
    </w:tbl>
    <w:bookmarkStart w:name="z615" w:id="33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3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жануарлардың жайылу мерзімі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жайылымдардан жануарларды қайтару мерзімі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Қызыләуіт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қыркүйек-қазан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Қызыләуіт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7-1-қосымша</w:t>
            </w:r>
          </w:p>
        </w:tc>
      </w:tr>
    </w:tbl>
    <w:bookmarkStart w:name="z621" w:id="335"/>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w:t>
      </w:r>
    </w:p>
    <w:bookmarkEnd w:id="335"/>
    <w:bookmarkStart w:name="z622" w:id="336"/>
    <w:p>
      <w:pPr>
        <w:spacing w:after="0"/>
        <w:ind w:left="0"/>
        <w:jc w:val="both"/>
      </w:pPr>
      <w:r>
        <w:rPr>
          <w:rFonts w:ascii="Times New Roman"/>
          <w:b w:val="false"/>
          <w:i w:val="false"/>
          <w:color w:val="000000"/>
          <w:sz w:val="28"/>
        </w:rPr>
        <w:t xml:space="preserve">
      </w:t>
      </w:r>
    </w:p>
    <w:bookmarkEnd w:id="336"/>
    <w:p>
      <w:pPr>
        <w:spacing w:after="0"/>
        <w:ind w:left="0"/>
        <w:jc w:val="both"/>
      </w:pPr>
      <w:r>
        <w:drawing>
          <wp:inline distT="0" distB="0" distL="0" distR="0">
            <wp:extent cx="78105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23" w:id="337"/>
    <w:p>
      <w:pPr>
        <w:spacing w:after="0"/>
        <w:ind w:left="0"/>
        <w:jc w:val="both"/>
      </w:pPr>
      <w:r>
        <w:rPr>
          <w:rFonts w:ascii="Times New Roman"/>
          <w:b w:val="false"/>
          <w:i w:val="false"/>
          <w:color w:val="000000"/>
          <w:sz w:val="28"/>
        </w:rPr>
        <w:t>
      Шартты белгілер:</w:t>
      </w:r>
    </w:p>
    <w:bookmarkEnd w:id="337"/>
    <w:bookmarkStart w:name="z624" w:id="338"/>
    <w:p>
      <w:pPr>
        <w:spacing w:after="0"/>
        <w:ind w:left="0"/>
        <w:jc w:val="both"/>
      </w:pPr>
      <w:r>
        <w:rPr>
          <w:rFonts w:ascii="Times New Roman"/>
          <w:b w:val="false"/>
          <w:i w:val="false"/>
          <w:color w:val="000000"/>
          <w:sz w:val="28"/>
        </w:rPr>
        <w:t xml:space="preserve">
      </w:t>
      </w:r>
    </w:p>
    <w:bookmarkEnd w:id="338"/>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25" w:id="339"/>
    <w:p>
      <w:pPr>
        <w:spacing w:after="0"/>
        <w:ind w:left="0"/>
        <w:jc w:val="left"/>
      </w:pPr>
      <w:r>
        <w:rPr>
          <w:rFonts w:ascii="Times New Roman"/>
          <w:b/>
          <w:i w:val="false"/>
          <w:color w:val="000000"/>
        </w:rPr>
        <w:t xml:space="preserve"> Талас ауданы Кеңес ауылдық округінде жайылымдарды басқару және оларды пайдалану жөніндегі 2022-2023 жылдарға арналған жоспары</w:t>
      </w:r>
    </w:p>
    <w:bookmarkEnd w:id="339"/>
    <w:bookmarkStart w:name="z626" w:id="340"/>
    <w:p>
      <w:pPr>
        <w:spacing w:after="0"/>
        <w:ind w:left="0"/>
        <w:jc w:val="both"/>
      </w:pPr>
      <w:r>
        <w:rPr>
          <w:rFonts w:ascii="Times New Roman"/>
          <w:b w:val="false"/>
          <w:i w:val="false"/>
          <w:color w:val="000000"/>
          <w:sz w:val="28"/>
        </w:rPr>
        <w:t xml:space="preserve">
      Осы Талас ауданы Кеңес ауылдық округінде жайылымдарды басқару және оларды пайдалану жөніндегі 2022-2023 жылдарға арналған жоспары (бұдан әрі- Жоспар) Қазақстан Республикасының "Қазақстан Республикасындағы жергілікті мемлекеттік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Республикасының "Жайылымдар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(Нормативтік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бұйрығына,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бұйрығына сәйкес әзірленді.</w:t>
      </w:r>
    </w:p>
    <w:bookmarkEnd w:id="340"/>
    <w:bookmarkStart w:name="z627" w:id="341"/>
    <w:p>
      <w:pPr>
        <w:spacing w:after="0"/>
        <w:ind w:left="0"/>
        <w:jc w:val="both"/>
      </w:pPr>
      <w:r>
        <w:rPr>
          <w:rFonts w:ascii="Times New Roman"/>
          <w:b w:val="false"/>
          <w:i w:val="false"/>
          <w:color w:val="000000"/>
          <w:sz w:val="28"/>
        </w:rPr>
        <w:t>
      Жоспар жайылымдарды ұтымды пайдалану, жемшөп қажеттілігін тұрақты қамтамасыз ету және жайылымдардың тозу үрдісін болдырмау мақсатында қабылданады.</w:t>
      </w:r>
    </w:p>
    <w:bookmarkEnd w:id="341"/>
    <w:bookmarkStart w:name="z628" w:id="342"/>
    <w:p>
      <w:pPr>
        <w:spacing w:after="0"/>
        <w:ind w:left="0"/>
        <w:jc w:val="both"/>
      </w:pPr>
      <w:r>
        <w:rPr>
          <w:rFonts w:ascii="Times New Roman"/>
          <w:b w:val="false"/>
          <w:i w:val="false"/>
          <w:color w:val="000000"/>
          <w:sz w:val="28"/>
        </w:rPr>
        <w:t>
      Жоспар:</w:t>
      </w:r>
    </w:p>
    <w:bookmarkEnd w:id="342"/>
    <w:bookmarkStart w:name="z629" w:id="343"/>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Талас ауданы Кеңес ауылдық округі аумағында жайылымдардың орналасу схемасын (картасын) (1-қосымша);</w:t>
      </w:r>
    </w:p>
    <w:bookmarkEnd w:id="343"/>
    <w:bookmarkStart w:name="z630" w:id="344"/>
    <w:p>
      <w:pPr>
        <w:spacing w:after="0"/>
        <w:ind w:left="0"/>
        <w:jc w:val="both"/>
      </w:pPr>
      <w:r>
        <w:rPr>
          <w:rFonts w:ascii="Times New Roman"/>
          <w:b w:val="false"/>
          <w:i w:val="false"/>
          <w:color w:val="000000"/>
          <w:sz w:val="28"/>
        </w:rPr>
        <w:t>
      2) жайылым айналымдарының қолайлы схемаларын (2-қосымша);</w:t>
      </w:r>
    </w:p>
    <w:bookmarkEnd w:id="344"/>
    <w:bookmarkStart w:name="z631" w:id="345"/>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 (3-қосымша);</w:t>
      </w:r>
    </w:p>
    <w:bookmarkEnd w:id="345"/>
    <w:bookmarkStart w:name="z632" w:id="346"/>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 (4-қосымша);</w:t>
      </w:r>
    </w:p>
    <w:bookmarkEnd w:id="346"/>
    <w:bookmarkStart w:name="z633" w:id="347"/>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 (5-қосымша);</w:t>
      </w:r>
    </w:p>
    <w:bookmarkEnd w:id="347"/>
    <w:bookmarkStart w:name="z634" w:id="348"/>
    <w:p>
      <w:pPr>
        <w:spacing w:after="0"/>
        <w:ind w:left="0"/>
        <w:jc w:val="both"/>
      </w:pPr>
      <w:r>
        <w:rPr>
          <w:rFonts w:ascii="Times New Roman"/>
          <w:b w:val="false"/>
          <w:i w:val="false"/>
          <w:color w:val="000000"/>
          <w:sz w:val="28"/>
        </w:rPr>
        <w:t>
      6) Талас ауданы Кеңес ауылдық округінде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 (6-қосымша);</w:t>
      </w:r>
    </w:p>
    <w:bookmarkEnd w:id="348"/>
    <w:bookmarkStart w:name="z635" w:id="349"/>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графигін (7-қосымша);</w:t>
      </w:r>
    </w:p>
    <w:bookmarkEnd w:id="349"/>
    <w:bookmarkStart w:name="z636" w:id="350"/>
    <w:p>
      <w:pPr>
        <w:spacing w:after="0"/>
        <w:ind w:left="0"/>
        <w:jc w:val="both"/>
      </w:pPr>
      <w:r>
        <w:rPr>
          <w:rFonts w:ascii="Times New Roman"/>
          <w:b w:val="false"/>
          <w:i w:val="false"/>
          <w:color w:val="000000"/>
          <w:sz w:val="28"/>
        </w:rPr>
        <w:t>
      7-1)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картаны құрайды.</w:t>
      </w:r>
    </w:p>
    <w:bookmarkEnd w:id="350"/>
    <w:bookmarkStart w:name="z637" w:id="351"/>
    <w:p>
      <w:pPr>
        <w:spacing w:after="0"/>
        <w:ind w:left="0"/>
        <w:jc w:val="both"/>
      </w:pPr>
      <w:r>
        <w:rPr>
          <w:rFonts w:ascii="Times New Roman"/>
          <w:b w:val="false"/>
          <w:i w:val="false"/>
          <w:color w:val="000000"/>
          <w:sz w:val="28"/>
        </w:rPr>
        <w:t>
      Жоспар жайылымдарды геоботаникалық зерттеп- қараудың жай- 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351"/>
    <w:bookmarkStart w:name="z638" w:id="352"/>
    <w:p>
      <w:pPr>
        <w:spacing w:after="0"/>
        <w:ind w:left="0"/>
        <w:jc w:val="both"/>
      </w:pPr>
      <w:r>
        <w:rPr>
          <w:rFonts w:ascii="Times New Roman"/>
          <w:b w:val="false"/>
          <w:i w:val="false"/>
          <w:color w:val="000000"/>
          <w:sz w:val="28"/>
        </w:rPr>
        <w:t>
      Әкімшілік- аумақтық бөлінісі бойынша Талас ауданы Кеңес ауылдық округінде 2 елді мекен бар.</w:t>
      </w:r>
    </w:p>
    <w:bookmarkEnd w:id="352"/>
    <w:bookmarkStart w:name="z639" w:id="353"/>
    <w:p>
      <w:pPr>
        <w:spacing w:after="0"/>
        <w:ind w:left="0"/>
        <w:jc w:val="both"/>
      </w:pPr>
      <w:r>
        <w:rPr>
          <w:rFonts w:ascii="Times New Roman"/>
          <w:b w:val="false"/>
          <w:i w:val="false"/>
          <w:color w:val="000000"/>
          <w:sz w:val="28"/>
        </w:rPr>
        <w:t>
      Талас ауданы Кеңес ауылдық округі аумағының жалпы ауданы 133752 га, оның ішінде: егістіктер – 644 га, жайылымдық жерлер – 124575 га.</w:t>
      </w:r>
    </w:p>
    <w:bookmarkEnd w:id="353"/>
    <w:bookmarkStart w:name="z640" w:id="354"/>
    <w:p>
      <w:pPr>
        <w:spacing w:after="0"/>
        <w:ind w:left="0"/>
        <w:jc w:val="both"/>
      </w:pPr>
      <w:r>
        <w:rPr>
          <w:rFonts w:ascii="Times New Roman"/>
          <w:b w:val="false"/>
          <w:i w:val="false"/>
          <w:color w:val="000000"/>
          <w:sz w:val="28"/>
        </w:rPr>
        <w:t>
      Санаттары бойынша жерлер бөлінеді:</w:t>
      </w:r>
    </w:p>
    <w:bookmarkEnd w:id="354"/>
    <w:bookmarkStart w:name="z641" w:id="355"/>
    <w:p>
      <w:pPr>
        <w:spacing w:after="0"/>
        <w:ind w:left="0"/>
        <w:jc w:val="both"/>
      </w:pPr>
      <w:r>
        <w:rPr>
          <w:rFonts w:ascii="Times New Roman"/>
          <w:b w:val="false"/>
          <w:i w:val="false"/>
          <w:color w:val="000000"/>
          <w:sz w:val="28"/>
        </w:rPr>
        <w:t>
      ауыл шаруашылығы мақсатындағы жерлер – 31307 га;</w:t>
      </w:r>
    </w:p>
    <w:bookmarkEnd w:id="355"/>
    <w:bookmarkStart w:name="z642" w:id="356"/>
    <w:p>
      <w:pPr>
        <w:spacing w:after="0"/>
        <w:ind w:left="0"/>
        <w:jc w:val="both"/>
      </w:pPr>
      <w:r>
        <w:rPr>
          <w:rFonts w:ascii="Times New Roman"/>
          <w:b w:val="false"/>
          <w:i w:val="false"/>
          <w:color w:val="000000"/>
          <w:sz w:val="28"/>
        </w:rPr>
        <w:t>
      елді мекендер жерлері – 10757 га;</w:t>
      </w:r>
    </w:p>
    <w:bookmarkEnd w:id="356"/>
    <w:bookmarkStart w:name="z643" w:id="357"/>
    <w:p>
      <w:pPr>
        <w:spacing w:after="0"/>
        <w:ind w:left="0"/>
        <w:jc w:val="both"/>
      </w:pPr>
      <w:r>
        <w:rPr>
          <w:rFonts w:ascii="Times New Roman"/>
          <w:b w:val="false"/>
          <w:i w:val="false"/>
          <w:color w:val="000000"/>
          <w:sz w:val="28"/>
        </w:rPr>
        <w:t>
      өнеркәсіп, көлік, байланыс, ғарыш қызметі қажеттілігі үшін, қорғаныс, ұлттық қауіпсіздік және ауыл шаруашылығынан өзге мақсатқа арналған жерлер – 1069 га;</w:t>
      </w:r>
    </w:p>
    <w:bookmarkEnd w:id="357"/>
    <w:bookmarkStart w:name="z644" w:id="358"/>
    <w:p>
      <w:pPr>
        <w:spacing w:after="0"/>
        <w:ind w:left="0"/>
        <w:jc w:val="both"/>
      </w:pPr>
      <w:r>
        <w:rPr>
          <w:rFonts w:ascii="Times New Roman"/>
          <w:b w:val="false"/>
          <w:i w:val="false"/>
          <w:color w:val="000000"/>
          <w:sz w:val="28"/>
        </w:rPr>
        <w:t>
      босалқы жерлер - 3618 га.</w:t>
      </w:r>
    </w:p>
    <w:bookmarkEnd w:id="358"/>
    <w:bookmarkStart w:name="z645" w:id="359"/>
    <w:p>
      <w:pPr>
        <w:spacing w:after="0"/>
        <w:ind w:left="0"/>
        <w:jc w:val="both"/>
      </w:pPr>
      <w:r>
        <w:rPr>
          <w:rFonts w:ascii="Times New Roman"/>
          <w:b w:val="false"/>
          <w:i w:val="false"/>
          <w:color w:val="000000"/>
          <w:sz w:val="28"/>
        </w:rPr>
        <w:t>
      Талас ауданы Кеңес ауылдық округінің аумағында 1 ветеринарлық пункт бар.</w:t>
      </w:r>
    </w:p>
    <w:bookmarkEnd w:id="359"/>
    <w:bookmarkStart w:name="z646" w:id="360"/>
    <w:p>
      <w:pPr>
        <w:spacing w:after="0"/>
        <w:ind w:left="0"/>
        <w:jc w:val="both"/>
      </w:pPr>
      <w:r>
        <w:rPr>
          <w:rFonts w:ascii="Times New Roman"/>
          <w:b w:val="false"/>
          <w:i w:val="false"/>
          <w:color w:val="000000"/>
          <w:sz w:val="28"/>
        </w:rPr>
        <w:t>
      2022 жылдың 1 қаңтарына Талас ауданы Кеңес ауылдық округінде (халықтың жеке ауласы және ЖШС, ШҚ мал басы) ірі қара мал 2330 бас, оның ішінде: төлдейтін (сауынды) мал басы 1050 бас, ұсақ қара мал 23400 бас, жылқылар 916 бас (№ 1 кесте) есептелген.</w:t>
      </w:r>
    </w:p>
    <w:bookmarkEnd w:id="36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және ЖШС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Бөлтірік шешен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Көшек батыр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w:t>
            </w:r>
          </w:p>
        </w:tc>
      </w:tr>
    </w:tbl>
    <w:bookmarkStart w:name="z648" w:id="361"/>
    <w:p>
      <w:pPr>
        <w:spacing w:after="0"/>
        <w:ind w:left="0"/>
        <w:jc w:val="both"/>
      </w:pPr>
      <w:r>
        <w:rPr>
          <w:rFonts w:ascii="Times New Roman"/>
          <w:b w:val="false"/>
          <w:i w:val="false"/>
          <w:color w:val="000000"/>
          <w:sz w:val="28"/>
        </w:rPr>
        <w:t>
      Кеңес ауылдық округі бойынша ауыл шаруашылығы жануарларын жайылымдармен қамтамасыз ету үшін жалпы 27295 га жайылымдық алқаптар бар, елді мекендер шегінде 10294 га есептелген.</w:t>
      </w:r>
    </w:p>
    <w:bookmarkEnd w:id="361"/>
    <w:bookmarkStart w:name="z649" w:id="362"/>
    <w:p>
      <w:pPr>
        <w:spacing w:after="0"/>
        <w:ind w:left="0"/>
        <w:jc w:val="both"/>
      </w:pPr>
      <w:r>
        <w:rPr>
          <w:rFonts w:ascii="Times New Roman"/>
          <w:b w:val="false"/>
          <w:i w:val="false"/>
          <w:color w:val="000000"/>
          <w:sz w:val="28"/>
        </w:rPr>
        <w:t xml:space="preserve">
      Жоғарыда айтылғандар негізінде, Қазақстан Республикасының "Жайылымдар туралы" Заңының </w:t>
      </w:r>
      <w:r>
        <w:rPr>
          <w:rFonts w:ascii="Times New Roman"/>
          <w:b w:val="false"/>
          <w:i w:val="false"/>
          <w:color w:val="000000"/>
          <w:sz w:val="28"/>
        </w:rPr>
        <w:t>15-бабына</w:t>
      </w:r>
      <w:r>
        <w:rPr>
          <w:rFonts w:ascii="Times New Roman"/>
          <w:b w:val="false"/>
          <w:i w:val="false"/>
          <w:color w:val="000000"/>
          <w:sz w:val="28"/>
        </w:rPr>
        <w:t xml:space="preserve"> сәйкес, Кеңес ауылы бойынша жергілікті халықтың мұқтажы үшін төлдейтін (сауынды) ауыл шаруашылығы жануарларын ұстауға елді мекендерде бар жайылымдық алқаптар 2601 га мөлшерінде, қажеттілік 963 га (№ 2 кесте) құрайды.</w:t>
      </w:r>
    </w:p>
    <w:bookmarkEnd w:id="3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2 кесте</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Елдімекендер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ауданы,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Артылғаны,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Бөлтірік шешен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Көшек батыр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-3336</w:t>
            </w:r>
          </w:p>
        </w:tc>
      </w:tr>
    </w:tbl>
    <w:bookmarkStart w:name="z650" w:id="363"/>
    <w:p>
      <w:pPr>
        <w:spacing w:after="0"/>
        <w:ind w:left="0"/>
        <w:jc w:val="both"/>
      </w:pPr>
      <w:r>
        <w:rPr>
          <w:rFonts w:ascii="Times New Roman"/>
          <w:b w:val="false"/>
          <w:i w:val="false"/>
          <w:color w:val="000000"/>
          <w:sz w:val="28"/>
        </w:rPr>
        <w:t>
      Жергілікті халықтың басқа ауыл шаруашылығы жануарларының жайылымы ІҚМ басына қалыпты жағдайдағы жүктемесі – 3 га, ұсақ қара мал – 0,5 га, жылқылар – 5 га, сонымен қатар елдімекендер шегінде жүзеге асырылады (№ 3 кесте).</w:t>
      </w:r>
    </w:p>
    <w:bookmarkEnd w:id="3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3"/>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Бөлтірік шешен ауылы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9744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9848</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Көшек батыр ауылы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5692</w:t>
            </w:r>
          </w:p>
        </w:tc>
      </w:tr>
    </w:tbl>
    <w:bookmarkStart w:name="z652" w:id="364"/>
    <w:p>
      <w:pPr>
        <w:spacing w:after="0"/>
        <w:ind w:left="0"/>
        <w:jc w:val="both"/>
      </w:pPr>
      <w:r>
        <w:rPr>
          <w:rFonts w:ascii="Times New Roman"/>
          <w:b w:val="false"/>
          <w:i w:val="false"/>
          <w:color w:val="000000"/>
          <w:sz w:val="28"/>
        </w:rPr>
        <w:t>
      Жайылымдық алаптардың 5246 га мөлшеріндегі қалыптасқан қажеттілікті халықты ауыл шаруашылығы жануарлары жайылымдарының орман қорына тиесілі жерлерден толықтыру қажет.</w:t>
      </w:r>
    </w:p>
    <w:bookmarkEnd w:id="364"/>
    <w:bookmarkStart w:name="z653" w:id="365"/>
    <w:p>
      <w:pPr>
        <w:spacing w:after="0"/>
        <w:ind w:left="0"/>
        <w:jc w:val="both"/>
      </w:pPr>
      <w:r>
        <w:rPr>
          <w:rFonts w:ascii="Times New Roman"/>
          <w:b w:val="false"/>
          <w:i w:val="false"/>
          <w:color w:val="000000"/>
          <w:sz w:val="28"/>
        </w:rPr>
        <w:t>
      Кеңес ауылының жергілікті халқының малын жаю үшін 2 табын ұйымдастырылған: 2 табын -– Кеңес ауылынан оңтүстікке қарай, суат-өзен; 2 табын – Кеңес ауылынан оңтүстік қарай, суат-өзен;</w:t>
      </w:r>
    </w:p>
    <w:bookmarkEnd w:id="365"/>
    <w:bookmarkStart w:name="z654" w:id="366"/>
    <w:p>
      <w:pPr>
        <w:spacing w:after="0"/>
        <w:ind w:left="0"/>
        <w:jc w:val="both"/>
      </w:pPr>
      <w:r>
        <w:rPr>
          <w:rFonts w:ascii="Times New Roman"/>
          <w:b w:val="false"/>
          <w:i w:val="false"/>
          <w:color w:val="000000"/>
          <w:sz w:val="28"/>
        </w:rPr>
        <w:t>
      Кеңес ауылдық округінің ЖШС, шаруа және фермер қожалықтарындағы мал басы: ірі қара мал 762 бас, ұсақ қара мал 8008 бас, жылқылар 288 бас құрайды.</w:t>
      </w:r>
    </w:p>
    <w:bookmarkEnd w:id="366"/>
    <w:bookmarkStart w:name="z655" w:id="367"/>
    <w:p>
      <w:pPr>
        <w:spacing w:after="0"/>
        <w:ind w:left="0"/>
        <w:jc w:val="both"/>
      </w:pPr>
      <w:r>
        <w:rPr>
          <w:rFonts w:ascii="Times New Roman"/>
          <w:b w:val="false"/>
          <w:i w:val="false"/>
          <w:color w:val="000000"/>
          <w:sz w:val="28"/>
        </w:rPr>
        <w:t>
      ЖШС, шаруа және фермер қожалықтарындағы жайылымдар ауданы 27914 га құрайды (№ 4 кесте).</w:t>
      </w:r>
    </w:p>
    <w:bookmarkEnd w:id="3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4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пайдаланушылар</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болуы</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(га)</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(бас)</w:t>
            </w:r>
          </w:p>
        </w:tc>
        <w:tc>
          <w:tcPr>
            <w:tcW w:w="0" w:type="auto"/>
            <w:gridSpan w:val="3"/>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"Жангелді"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827,78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762, 78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бақтымбет."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287, 5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"Батай"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-104 3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"Сырлыбай"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157 9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"Жылгелді"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111 0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"Ғалымжан"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202, 78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"Мақұлбек"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"Қуаныш"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"Бекзат"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"Уәли"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"Дархан"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265, 55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"Дүйсенбі"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3850,3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2700, 3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"Кенен"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"Ошақбай"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"Серік"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"Есжан"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83,59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"Шерім"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"Тоқсанбай"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"Дауленбет"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2820,2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2612, 2</w:t>
            </w:r>
          </w:p>
        </w:tc>
      </w:tr>
    </w:tbl>
    <w:bookmarkStart w:name="z657" w:id="368"/>
    <w:p>
      <w:pPr>
        <w:spacing w:after="0"/>
        <w:ind w:left="0"/>
        <w:jc w:val="both"/>
      </w:pPr>
      <w:r>
        <w:rPr>
          <w:rFonts w:ascii="Times New Roman"/>
          <w:b w:val="false"/>
          <w:i w:val="false"/>
          <w:color w:val="000000"/>
          <w:sz w:val="28"/>
        </w:rPr>
        <w:t>
      "Батай", "Қуаныш", "Шерім" шаруа қожалығында қалыптасқан 1043 га мөлшеріндегі қажеттілікті орман қоры берілген жерлердегі ауыл шаруашылығы жануарларының жайылымы есебінен толықтыру қажет.</w:t>
      </w:r>
    </w:p>
    <w:bookmarkEnd w:id="36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Кеңес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1- қосымша</w:t>
            </w:r>
          </w:p>
        </w:tc>
      </w:tr>
    </w:tbl>
    <w:bookmarkStart w:name="z663" w:id="369"/>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Талас ауданы Кеңес ауылдық округі аумағында жайылымдардың орналасу схемасы (картасы)</w:t>
      </w:r>
    </w:p>
    <w:bookmarkEnd w:id="369"/>
    <w:bookmarkStart w:name="z664" w:id="370"/>
    <w:p>
      <w:pPr>
        <w:spacing w:after="0"/>
        <w:ind w:left="0"/>
        <w:jc w:val="both"/>
      </w:pPr>
      <w:r>
        <w:rPr>
          <w:rFonts w:ascii="Times New Roman"/>
          <w:b w:val="false"/>
          <w:i w:val="false"/>
          <w:color w:val="000000"/>
          <w:sz w:val="28"/>
        </w:rPr>
        <w:t xml:space="preserve">
      </w:t>
      </w:r>
    </w:p>
    <w:bookmarkEnd w:id="370"/>
    <w:p>
      <w:pPr>
        <w:spacing w:after="0"/>
        <w:ind w:left="0"/>
        <w:jc w:val="both"/>
      </w:pPr>
      <w:r>
        <w:drawing>
          <wp:inline distT="0" distB="0" distL="0" distR="0">
            <wp:extent cx="7416800" cy="1013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416800" cy="1013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65" w:id="371"/>
    <w:p>
      <w:pPr>
        <w:spacing w:after="0"/>
        <w:ind w:left="0"/>
        <w:jc w:val="both"/>
      </w:pPr>
      <w:r>
        <w:rPr>
          <w:rFonts w:ascii="Times New Roman"/>
          <w:b w:val="false"/>
          <w:i w:val="false"/>
          <w:color w:val="000000"/>
          <w:sz w:val="28"/>
        </w:rPr>
        <w:t>
      Шарты белгілері:</w:t>
      </w:r>
    </w:p>
    <w:bookmarkEnd w:id="371"/>
    <w:bookmarkStart w:name="z666" w:id="372"/>
    <w:p>
      <w:pPr>
        <w:spacing w:after="0"/>
        <w:ind w:left="0"/>
        <w:jc w:val="both"/>
      </w:pPr>
      <w:r>
        <w:rPr>
          <w:rFonts w:ascii="Times New Roman"/>
          <w:b w:val="false"/>
          <w:i w:val="false"/>
          <w:color w:val="000000"/>
          <w:sz w:val="28"/>
        </w:rPr>
        <w:t xml:space="preserve">
      </w:t>
      </w:r>
    </w:p>
    <w:bookmarkEnd w:id="372"/>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Кеңес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2- қосымша</w:t>
            </w:r>
          </w:p>
        </w:tc>
      </w:tr>
    </w:tbl>
    <w:bookmarkStart w:name="z672" w:id="373"/>
    <w:p>
      <w:pPr>
        <w:spacing w:after="0"/>
        <w:ind w:left="0"/>
        <w:jc w:val="left"/>
      </w:pPr>
      <w:r>
        <w:rPr>
          <w:rFonts w:ascii="Times New Roman"/>
          <w:b/>
          <w:i w:val="false"/>
          <w:color w:val="000000"/>
        </w:rPr>
        <w:t xml:space="preserve"> Жайылым айналымдарының қолайлы схемалары Бір табын үшін төрт танапты жайылым айналымының схемасы (табындар)</w:t>
      </w:r>
    </w:p>
    <w:bookmarkEnd w:id="3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 көктем- 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Кеңес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3- қосымша</w:t>
            </w:r>
          </w:p>
        </w:tc>
      </w:tr>
    </w:tbl>
    <w:bookmarkStart w:name="z678" w:id="374"/>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374"/>
    <w:bookmarkStart w:name="z679" w:id="375"/>
    <w:p>
      <w:pPr>
        <w:spacing w:after="0"/>
        <w:ind w:left="0"/>
        <w:jc w:val="both"/>
      </w:pPr>
      <w:r>
        <w:rPr>
          <w:rFonts w:ascii="Times New Roman"/>
          <w:b w:val="false"/>
          <w:i w:val="false"/>
          <w:color w:val="000000"/>
          <w:sz w:val="28"/>
        </w:rPr>
        <w:t xml:space="preserve">
      </w:t>
      </w:r>
    </w:p>
    <w:bookmarkEnd w:id="375"/>
    <w:p>
      <w:pPr>
        <w:spacing w:after="0"/>
        <w:ind w:left="0"/>
        <w:jc w:val="both"/>
      </w:pPr>
      <w:r>
        <w:drawing>
          <wp:inline distT="0" distB="0" distL="0" distR="0">
            <wp:extent cx="5092700" cy="891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5092700" cy="891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681" w:id="376"/>
    <w:p>
      <w:pPr>
        <w:spacing w:after="0"/>
        <w:ind w:left="0"/>
        <w:jc w:val="both"/>
      </w:pPr>
      <w:r>
        <w:rPr>
          <w:rFonts w:ascii="Times New Roman"/>
          <w:b w:val="false"/>
          <w:i w:val="false"/>
          <w:color w:val="000000"/>
          <w:sz w:val="28"/>
        </w:rPr>
        <w:t xml:space="preserve">
      </w:t>
      </w:r>
    </w:p>
    <w:bookmarkEnd w:id="376"/>
    <w:p>
      <w:pPr>
        <w:spacing w:after="0"/>
        <w:ind w:left="0"/>
        <w:jc w:val="both"/>
      </w:pPr>
      <w:r>
        <w:drawing>
          <wp:inline distT="0" distB="0" distL="0" distR="0">
            <wp:extent cx="7124700" cy="288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124700" cy="288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Кеңес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4- қосымша</w:t>
            </w:r>
          </w:p>
        </w:tc>
      </w:tr>
    </w:tbl>
    <w:bookmarkStart w:name="z687" w:id="377"/>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377"/>
    <w:bookmarkStart w:name="z688" w:id="378"/>
    <w:p>
      <w:pPr>
        <w:spacing w:after="0"/>
        <w:ind w:left="0"/>
        <w:jc w:val="both"/>
      </w:pPr>
      <w:r>
        <w:rPr>
          <w:rFonts w:ascii="Times New Roman"/>
          <w:b w:val="false"/>
          <w:i w:val="false"/>
          <w:color w:val="000000"/>
          <w:sz w:val="28"/>
        </w:rPr>
        <w:t xml:space="preserve">
      </w:t>
      </w:r>
    </w:p>
    <w:bookmarkEnd w:id="378"/>
    <w:p>
      <w:pPr>
        <w:spacing w:after="0"/>
        <w:ind w:left="0"/>
        <w:jc w:val="both"/>
      </w:pPr>
      <w:r>
        <w:drawing>
          <wp:inline distT="0" distB="0" distL="0" distR="0">
            <wp:extent cx="7734300" cy="1353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734300" cy="1353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690" w:id="379"/>
    <w:p>
      <w:pPr>
        <w:spacing w:after="0"/>
        <w:ind w:left="0"/>
        <w:jc w:val="both"/>
      </w:pPr>
      <w:r>
        <w:rPr>
          <w:rFonts w:ascii="Times New Roman"/>
          <w:b w:val="false"/>
          <w:i w:val="false"/>
          <w:color w:val="000000"/>
          <w:sz w:val="28"/>
        </w:rPr>
        <w:t xml:space="preserve">
      </w:t>
      </w:r>
    </w:p>
    <w:bookmarkEnd w:id="379"/>
    <w:p>
      <w:pPr>
        <w:spacing w:after="0"/>
        <w:ind w:left="0"/>
        <w:jc w:val="both"/>
      </w:pPr>
      <w:r>
        <w:drawing>
          <wp:inline distT="0" distB="0" distL="0" distR="0">
            <wp:extent cx="7810500" cy="133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133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Кеңес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5- қосымша</w:t>
            </w:r>
          </w:p>
        </w:tc>
      </w:tr>
    </w:tbl>
    <w:bookmarkStart w:name="z696" w:id="380"/>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380"/>
    <w:bookmarkStart w:name="z697" w:id="381"/>
    <w:p>
      <w:pPr>
        <w:spacing w:after="0"/>
        <w:ind w:left="0"/>
        <w:jc w:val="both"/>
      </w:pPr>
      <w:r>
        <w:rPr>
          <w:rFonts w:ascii="Times New Roman"/>
          <w:b w:val="false"/>
          <w:i w:val="false"/>
          <w:color w:val="000000"/>
          <w:sz w:val="28"/>
        </w:rPr>
        <w:t xml:space="preserve">
      </w:t>
      </w:r>
    </w:p>
    <w:bookmarkEnd w:id="381"/>
    <w:p>
      <w:pPr>
        <w:spacing w:after="0"/>
        <w:ind w:left="0"/>
        <w:jc w:val="both"/>
      </w:pPr>
      <w:r>
        <w:drawing>
          <wp:inline distT="0" distB="0" distL="0" distR="0">
            <wp:extent cx="6096000" cy="1068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6096000" cy="1068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699" w:id="382"/>
    <w:p>
      <w:pPr>
        <w:spacing w:after="0"/>
        <w:ind w:left="0"/>
        <w:jc w:val="both"/>
      </w:pPr>
      <w:r>
        <w:rPr>
          <w:rFonts w:ascii="Times New Roman"/>
          <w:b w:val="false"/>
          <w:i w:val="false"/>
          <w:color w:val="000000"/>
          <w:sz w:val="28"/>
        </w:rPr>
        <w:t xml:space="preserve">
      </w:t>
      </w:r>
    </w:p>
    <w:bookmarkEnd w:id="382"/>
    <w:p>
      <w:pPr>
        <w:spacing w:after="0"/>
        <w:ind w:left="0"/>
        <w:jc w:val="both"/>
      </w:pPr>
      <w:r>
        <w:drawing>
          <wp:inline distT="0" distB="0" distL="0" distR="0">
            <wp:extent cx="7810500" cy="107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107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Кеңес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6- қосымша</w:t>
            </w:r>
          </w:p>
        </w:tc>
      </w:tr>
    </w:tbl>
    <w:bookmarkStart w:name="z705" w:id="383"/>
    <w:p>
      <w:pPr>
        <w:spacing w:after="0"/>
        <w:ind w:left="0"/>
        <w:jc w:val="left"/>
      </w:pPr>
      <w:r>
        <w:rPr>
          <w:rFonts w:ascii="Times New Roman"/>
          <w:b/>
          <w:i w:val="false"/>
          <w:color w:val="000000"/>
        </w:rPr>
        <w:t xml:space="preserve">  Талас ауданының Тұрығысын ауылдық округінде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83"/>
    <w:bookmarkStart w:name="z706" w:id="384"/>
    <w:p>
      <w:pPr>
        <w:spacing w:after="0"/>
        <w:ind w:left="0"/>
        <w:jc w:val="both"/>
      </w:pPr>
      <w:r>
        <w:rPr>
          <w:rFonts w:ascii="Times New Roman"/>
          <w:b w:val="false"/>
          <w:i w:val="false"/>
          <w:color w:val="000000"/>
          <w:sz w:val="28"/>
        </w:rPr>
        <w:t xml:space="preserve">
      </w:t>
      </w:r>
    </w:p>
    <w:bookmarkEnd w:id="384"/>
    <w:p>
      <w:pPr>
        <w:spacing w:after="0"/>
        <w:ind w:left="0"/>
        <w:jc w:val="both"/>
      </w:pPr>
      <w:r>
        <w:drawing>
          <wp:inline distT="0" distB="0" distL="0" distR="0">
            <wp:extent cx="4889500" cy="857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4889500" cy="857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708" w:id="385"/>
    <w:p>
      <w:pPr>
        <w:spacing w:after="0"/>
        <w:ind w:left="0"/>
        <w:jc w:val="both"/>
      </w:pPr>
      <w:r>
        <w:rPr>
          <w:rFonts w:ascii="Times New Roman"/>
          <w:b w:val="false"/>
          <w:i w:val="false"/>
          <w:color w:val="000000"/>
          <w:sz w:val="28"/>
        </w:rPr>
        <w:t xml:space="preserve">
      </w:t>
      </w:r>
    </w:p>
    <w:bookmarkEnd w:id="385"/>
    <w:p>
      <w:pPr>
        <w:spacing w:after="0"/>
        <w:ind w:left="0"/>
        <w:jc w:val="both"/>
      </w:pPr>
      <w:r>
        <w:drawing>
          <wp:inline distT="0" distB="0" distL="0" distR="0">
            <wp:extent cx="7810500" cy="107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107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Кеңес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7-қосымша</w:t>
            </w:r>
          </w:p>
        </w:tc>
      </w:tr>
    </w:tbl>
    <w:bookmarkStart w:name="z714" w:id="386"/>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w:t>
      </w:r>
    </w:p>
    <w:bookmarkEnd w:id="38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жануарлардың жайылу мерзімі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жайылымдардан жануарларды қайтару мерзімі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Кеңес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қыркүйек-қазан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Кеңес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 xml:space="preserve"> 7-1-қосымша</w:t>
            </w:r>
          </w:p>
        </w:tc>
      </w:tr>
    </w:tbl>
    <w:bookmarkStart w:name="z720" w:id="387"/>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387"/>
    <w:bookmarkStart w:name="z721" w:id="388"/>
    <w:p>
      <w:pPr>
        <w:spacing w:after="0"/>
        <w:ind w:left="0"/>
        <w:jc w:val="both"/>
      </w:pPr>
      <w:r>
        <w:rPr>
          <w:rFonts w:ascii="Times New Roman"/>
          <w:b w:val="false"/>
          <w:i w:val="false"/>
          <w:color w:val="000000"/>
          <w:sz w:val="28"/>
        </w:rPr>
        <w:t xml:space="preserve">
      </w:t>
      </w:r>
    </w:p>
    <w:bookmarkEnd w:id="388"/>
    <w:p>
      <w:pPr>
        <w:spacing w:after="0"/>
        <w:ind w:left="0"/>
        <w:jc w:val="both"/>
      </w:pPr>
      <w:r>
        <w:drawing>
          <wp:inline distT="0" distB="0" distL="0" distR="0">
            <wp:extent cx="5626100" cy="985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5626100" cy="985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Условные обозначения:</w:t>
      </w:r>
    </w:p>
    <w:bookmarkStart w:name="z723" w:id="389"/>
    <w:p>
      <w:pPr>
        <w:spacing w:after="0"/>
        <w:ind w:left="0"/>
        <w:jc w:val="both"/>
      </w:pPr>
      <w:r>
        <w:rPr>
          <w:rFonts w:ascii="Times New Roman"/>
          <w:b w:val="false"/>
          <w:i w:val="false"/>
          <w:color w:val="000000"/>
          <w:sz w:val="28"/>
        </w:rPr>
        <w:t xml:space="preserve">
      </w:t>
      </w:r>
    </w:p>
    <w:bookmarkEnd w:id="389"/>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4" w:id="390"/>
    <w:p>
      <w:pPr>
        <w:spacing w:after="0"/>
        <w:ind w:left="0"/>
        <w:jc w:val="left"/>
      </w:pPr>
      <w:r>
        <w:rPr>
          <w:rFonts w:ascii="Times New Roman"/>
          <w:b/>
          <w:i w:val="false"/>
          <w:color w:val="000000"/>
        </w:rPr>
        <w:t xml:space="preserve"> </w:t>
      </w:r>
      <w:r>
        <w:rPr>
          <w:rFonts w:ascii="Times New Roman"/>
          <w:b/>
          <w:i w:val="false"/>
          <w:color w:val="000000"/>
        </w:rPr>
        <w:t>Талас ауданы Қаратау ауылдық округінде жайылымдарды басқару және оларды пайдалану жөніндегі 2022-2023 жылдарға арналған жоспары</w:t>
      </w:r>
    </w:p>
    <w:bookmarkEnd w:id="390"/>
    <w:bookmarkStart w:name="z726" w:id="391"/>
    <w:p>
      <w:pPr>
        <w:spacing w:after="0"/>
        <w:ind w:left="0"/>
        <w:jc w:val="both"/>
      </w:pPr>
      <w:r>
        <w:rPr>
          <w:rFonts w:ascii="Times New Roman"/>
          <w:b w:val="false"/>
          <w:i w:val="false"/>
          <w:color w:val="000000"/>
          <w:sz w:val="28"/>
        </w:rPr>
        <w:t xml:space="preserve">
      Осы Талас ауданы Қаратау ауылдық округінде жайылымдарды басқару және оларды пайдалану жөніндегі 2022-2023 жылдарға арналған жоспары (бұдан әрі- Жоспар) Қазақстан Республикасының "Қазақстан Республикасындағы жергілікті мемлекеттік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Республикасының "Жайылымдар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(Нормативтік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бұйрығына,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бұйрығына сәйкес әзірленді.</w:t>
      </w:r>
    </w:p>
    <w:bookmarkEnd w:id="391"/>
    <w:bookmarkStart w:name="z727" w:id="392"/>
    <w:p>
      <w:pPr>
        <w:spacing w:after="0"/>
        <w:ind w:left="0"/>
        <w:jc w:val="both"/>
      </w:pPr>
      <w:r>
        <w:rPr>
          <w:rFonts w:ascii="Times New Roman"/>
          <w:b w:val="false"/>
          <w:i w:val="false"/>
          <w:color w:val="000000"/>
          <w:sz w:val="28"/>
        </w:rPr>
        <w:t>
      Жоспар жайылымдарды ұтымды пайдалану, жемшөп қажеттілігін тұрақты қамтамасыз ету және жайылымдардың тозу үрдісін болдырмау мақсатында қабылданады.</w:t>
      </w:r>
    </w:p>
    <w:bookmarkEnd w:id="392"/>
    <w:bookmarkStart w:name="z728" w:id="393"/>
    <w:p>
      <w:pPr>
        <w:spacing w:after="0"/>
        <w:ind w:left="0"/>
        <w:jc w:val="both"/>
      </w:pPr>
      <w:r>
        <w:rPr>
          <w:rFonts w:ascii="Times New Roman"/>
          <w:b w:val="false"/>
          <w:i w:val="false"/>
          <w:color w:val="000000"/>
          <w:sz w:val="28"/>
        </w:rPr>
        <w:t>
      Жоспар:</w:t>
      </w:r>
    </w:p>
    <w:bookmarkEnd w:id="393"/>
    <w:bookmarkStart w:name="z729" w:id="394"/>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Талас ауданы Қаратау ауылдық округі аумағында жайылымдардың орналасу схемасын (картасын) (1-қосымша);</w:t>
      </w:r>
    </w:p>
    <w:bookmarkEnd w:id="394"/>
    <w:bookmarkStart w:name="z730" w:id="395"/>
    <w:p>
      <w:pPr>
        <w:spacing w:after="0"/>
        <w:ind w:left="0"/>
        <w:jc w:val="both"/>
      </w:pPr>
      <w:r>
        <w:rPr>
          <w:rFonts w:ascii="Times New Roman"/>
          <w:b w:val="false"/>
          <w:i w:val="false"/>
          <w:color w:val="000000"/>
          <w:sz w:val="28"/>
        </w:rPr>
        <w:t>
      2) жайылым айналымдарының қолайлы схемаларын (2-қосымша);</w:t>
      </w:r>
    </w:p>
    <w:bookmarkEnd w:id="395"/>
    <w:bookmarkStart w:name="z731" w:id="396"/>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 (3-қосымша);</w:t>
      </w:r>
    </w:p>
    <w:bookmarkEnd w:id="396"/>
    <w:bookmarkStart w:name="z732" w:id="397"/>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 (4-қосымша);</w:t>
      </w:r>
    </w:p>
    <w:bookmarkEnd w:id="397"/>
    <w:bookmarkStart w:name="z733" w:id="398"/>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 (5-қосымша);</w:t>
      </w:r>
    </w:p>
    <w:bookmarkEnd w:id="398"/>
    <w:bookmarkStart w:name="z734" w:id="399"/>
    <w:p>
      <w:pPr>
        <w:spacing w:after="0"/>
        <w:ind w:left="0"/>
        <w:jc w:val="both"/>
      </w:pPr>
      <w:r>
        <w:rPr>
          <w:rFonts w:ascii="Times New Roman"/>
          <w:b w:val="false"/>
          <w:i w:val="false"/>
          <w:color w:val="000000"/>
          <w:sz w:val="28"/>
        </w:rPr>
        <w:t>
      6) Талас ауданы Қаратау ауылдық округінде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 (6-қосымша);</w:t>
      </w:r>
    </w:p>
    <w:bookmarkEnd w:id="399"/>
    <w:bookmarkStart w:name="z735" w:id="400"/>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графигін (7-қосымша);</w:t>
      </w:r>
    </w:p>
    <w:bookmarkEnd w:id="400"/>
    <w:bookmarkStart w:name="z736" w:id="401"/>
    <w:p>
      <w:pPr>
        <w:spacing w:after="0"/>
        <w:ind w:left="0"/>
        <w:jc w:val="both"/>
      </w:pPr>
      <w:r>
        <w:rPr>
          <w:rFonts w:ascii="Times New Roman"/>
          <w:b w:val="false"/>
          <w:i w:val="false"/>
          <w:color w:val="000000"/>
          <w:sz w:val="28"/>
        </w:rPr>
        <w:t>
      7-1)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картаны құрайды.</w:t>
      </w:r>
    </w:p>
    <w:bookmarkEnd w:id="401"/>
    <w:bookmarkStart w:name="z737" w:id="402"/>
    <w:p>
      <w:pPr>
        <w:spacing w:after="0"/>
        <w:ind w:left="0"/>
        <w:jc w:val="both"/>
      </w:pPr>
      <w:r>
        <w:rPr>
          <w:rFonts w:ascii="Times New Roman"/>
          <w:b w:val="false"/>
          <w:i w:val="false"/>
          <w:color w:val="000000"/>
          <w:sz w:val="28"/>
        </w:rPr>
        <w:t>
      Жоспар жайылымдарды геоботаникалық зерттеп- қараудың жай- 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402"/>
    <w:bookmarkStart w:name="z738" w:id="403"/>
    <w:p>
      <w:pPr>
        <w:spacing w:after="0"/>
        <w:ind w:left="0"/>
        <w:jc w:val="both"/>
      </w:pPr>
      <w:r>
        <w:rPr>
          <w:rFonts w:ascii="Times New Roman"/>
          <w:b w:val="false"/>
          <w:i w:val="false"/>
          <w:color w:val="000000"/>
          <w:sz w:val="28"/>
        </w:rPr>
        <w:t>
      Әкімшілік- аумақтық бөлінісі бойынша Талас ауданы Қаратау ауылдық округінде 2 елді мекен бар.</w:t>
      </w:r>
    </w:p>
    <w:bookmarkEnd w:id="403"/>
    <w:bookmarkStart w:name="z739" w:id="404"/>
    <w:p>
      <w:pPr>
        <w:spacing w:after="0"/>
        <w:ind w:left="0"/>
        <w:jc w:val="both"/>
      </w:pPr>
      <w:r>
        <w:rPr>
          <w:rFonts w:ascii="Times New Roman"/>
          <w:b w:val="false"/>
          <w:i w:val="false"/>
          <w:color w:val="000000"/>
          <w:sz w:val="28"/>
        </w:rPr>
        <w:t>
      Талас ауданы Қаратау ауылдық округі аумағының жалпы ауданы 71786 га, оның ішінде: егістіктер – 3841 га, жайылымдық жерлер – 50469 га.</w:t>
      </w:r>
    </w:p>
    <w:bookmarkEnd w:id="404"/>
    <w:bookmarkStart w:name="z740" w:id="405"/>
    <w:p>
      <w:pPr>
        <w:spacing w:after="0"/>
        <w:ind w:left="0"/>
        <w:jc w:val="both"/>
      </w:pPr>
      <w:r>
        <w:rPr>
          <w:rFonts w:ascii="Times New Roman"/>
          <w:b w:val="false"/>
          <w:i w:val="false"/>
          <w:color w:val="000000"/>
          <w:sz w:val="28"/>
        </w:rPr>
        <w:t>
      Санаттары бойынша жерлер бөлінеді:</w:t>
      </w:r>
    </w:p>
    <w:bookmarkEnd w:id="405"/>
    <w:bookmarkStart w:name="z741" w:id="406"/>
    <w:p>
      <w:pPr>
        <w:spacing w:after="0"/>
        <w:ind w:left="0"/>
        <w:jc w:val="both"/>
      </w:pPr>
      <w:r>
        <w:rPr>
          <w:rFonts w:ascii="Times New Roman"/>
          <w:b w:val="false"/>
          <w:i w:val="false"/>
          <w:color w:val="000000"/>
          <w:sz w:val="28"/>
        </w:rPr>
        <w:t>
      ауыл шаруашылығы мақсатындағы жерлер – 39874 га;</w:t>
      </w:r>
    </w:p>
    <w:bookmarkEnd w:id="406"/>
    <w:bookmarkStart w:name="z742" w:id="407"/>
    <w:p>
      <w:pPr>
        <w:spacing w:after="0"/>
        <w:ind w:left="0"/>
        <w:jc w:val="both"/>
      </w:pPr>
      <w:r>
        <w:rPr>
          <w:rFonts w:ascii="Times New Roman"/>
          <w:b w:val="false"/>
          <w:i w:val="false"/>
          <w:color w:val="000000"/>
          <w:sz w:val="28"/>
        </w:rPr>
        <w:t>
      елді мекендер жерлері – 8371 га;</w:t>
      </w:r>
    </w:p>
    <w:bookmarkEnd w:id="407"/>
    <w:bookmarkStart w:name="z743" w:id="408"/>
    <w:p>
      <w:pPr>
        <w:spacing w:after="0"/>
        <w:ind w:left="0"/>
        <w:jc w:val="both"/>
      </w:pPr>
      <w:r>
        <w:rPr>
          <w:rFonts w:ascii="Times New Roman"/>
          <w:b w:val="false"/>
          <w:i w:val="false"/>
          <w:color w:val="000000"/>
          <w:sz w:val="28"/>
        </w:rPr>
        <w:t>
      өнеркәсіп, көлік, байланыс, ғарыш қызметі қажеттілігі үшін, қорғаныс, ұлттық қауіпсіздік және ауыл шаруашылығынан өзге мақсатқа арналған жерлер – 7978 га;</w:t>
      </w:r>
    </w:p>
    <w:bookmarkEnd w:id="408"/>
    <w:bookmarkStart w:name="z744" w:id="409"/>
    <w:p>
      <w:pPr>
        <w:spacing w:after="0"/>
        <w:ind w:left="0"/>
        <w:jc w:val="both"/>
      </w:pPr>
      <w:r>
        <w:rPr>
          <w:rFonts w:ascii="Times New Roman"/>
          <w:b w:val="false"/>
          <w:i w:val="false"/>
          <w:color w:val="000000"/>
          <w:sz w:val="28"/>
        </w:rPr>
        <w:t>
      босалқы жерлер - 191 га.</w:t>
      </w:r>
    </w:p>
    <w:bookmarkEnd w:id="409"/>
    <w:bookmarkStart w:name="z745" w:id="410"/>
    <w:p>
      <w:pPr>
        <w:spacing w:after="0"/>
        <w:ind w:left="0"/>
        <w:jc w:val="both"/>
      </w:pPr>
      <w:r>
        <w:rPr>
          <w:rFonts w:ascii="Times New Roman"/>
          <w:b w:val="false"/>
          <w:i w:val="false"/>
          <w:color w:val="000000"/>
          <w:sz w:val="28"/>
        </w:rPr>
        <w:t>
      Талас ауданы Қаратау ауылдық округінің аумағында ветеринарлық пункт және мал қорымы бар.</w:t>
      </w:r>
    </w:p>
    <w:bookmarkEnd w:id="410"/>
    <w:bookmarkStart w:name="z746" w:id="411"/>
    <w:p>
      <w:pPr>
        <w:spacing w:after="0"/>
        <w:ind w:left="0"/>
        <w:jc w:val="both"/>
      </w:pPr>
      <w:r>
        <w:rPr>
          <w:rFonts w:ascii="Times New Roman"/>
          <w:b w:val="false"/>
          <w:i w:val="false"/>
          <w:color w:val="000000"/>
          <w:sz w:val="28"/>
        </w:rPr>
        <w:t>
      2022 жылдың 1 қаңтарына Талас ауданы Қаратау ауылдық округінде (халықтың жеке ауласы және ЖШС, ШҚ мал басы) ірі қара мал 1285 бас, оның ішінде: төлдейтін (сауынды) мал басы 691 бас, ұсақ қара мал 22959 бас, жылқылар 734 бас (№ 1 кесте) есептелген.</w:t>
      </w:r>
    </w:p>
    <w:bookmarkEnd w:id="4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және ЖШС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Есейхан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8490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12321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Қараой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15498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22959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w:t>
            </w:r>
          </w:p>
        </w:tc>
      </w:tr>
    </w:tbl>
    <w:bookmarkStart w:name="z748" w:id="412"/>
    <w:p>
      <w:pPr>
        <w:spacing w:after="0"/>
        <w:ind w:left="0"/>
        <w:jc w:val="both"/>
      </w:pPr>
      <w:r>
        <w:rPr>
          <w:rFonts w:ascii="Times New Roman"/>
          <w:b w:val="false"/>
          <w:i w:val="false"/>
          <w:color w:val="000000"/>
          <w:sz w:val="28"/>
        </w:rPr>
        <w:t>
      Қаратау ауылдық округі бойынша ауыл шаруашылығы жануарларын жайылымдармен қамтамасыз ету үшін жалпы 50469 га жайылымдық алқаптар бар, елді мекендер шегінде 8020 га есептелген.</w:t>
      </w:r>
    </w:p>
    <w:bookmarkEnd w:id="412"/>
    <w:bookmarkStart w:name="z749" w:id="413"/>
    <w:p>
      <w:pPr>
        <w:spacing w:after="0"/>
        <w:ind w:left="0"/>
        <w:jc w:val="both"/>
      </w:pPr>
      <w:r>
        <w:rPr>
          <w:rFonts w:ascii="Times New Roman"/>
          <w:b w:val="false"/>
          <w:i w:val="false"/>
          <w:color w:val="000000"/>
          <w:sz w:val="28"/>
        </w:rPr>
        <w:t xml:space="preserve">
      Жоғарыда айтылғандар негізінде, Қазақстан Республикасының "Жайылымдар туралы" Заңының </w:t>
      </w:r>
      <w:r>
        <w:rPr>
          <w:rFonts w:ascii="Times New Roman"/>
          <w:b w:val="false"/>
          <w:i w:val="false"/>
          <w:color w:val="000000"/>
          <w:sz w:val="28"/>
        </w:rPr>
        <w:t>15-бабына</w:t>
      </w:r>
      <w:r>
        <w:rPr>
          <w:rFonts w:ascii="Times New Roman"/>
          <w:b w:val="false"/>
          <w:i w:val="false"/>
          <w:color w:val="000000"/>
          <w:sz w:val="28"/>
        </w:rPr>
        <w:t xml:space="preserve"> сәйкес, Қаратау ауылы бойынша жергілікті халықтың мұқтажы үшін төлдейтін (сауынды) ауыл шаруашылығы жануарларын ұстауға елді мекендерде бар жайылымдық алқаптар 8020 га мөлшерінде, қажеттілік 861 га (№ 2 кесте) құрайды</w:t>
      </w:r>
    </w:p>
    <w:bookmarkEnd w:id="41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2 кесте</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Елдімекендер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ауданы,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Артылғаны,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Есейхан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Қараой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2734</w:t>
            </w:r>
          </w:p>
        </w:tc>
      </w:tr>
    </w:tbl>
    <w:bookmarkStart w:name="z750" w:id="414"/>
    <w:p>
      <w:pPr>
        <w:spacing w:after="0"/>
        <w:ind w:left="0"/>
        <w:jc w:val="both"/>
      </w:pPr>
      <w:r>
        <w:rPr>
          <w:rFonts w:ascii="Times New Roman"/>
          <w:b w:val="false"/>
          <w:i w:val="false"/>
          <w:color w:val="000000"/>
          <w:sz w:val="28"/>
        </w:rPr>
        <w:t>
      Жергілікті халықтың басқа ауыл шаруашылығы жануарларының жайылымы ІҚМ басына қалыпты жағдайдағы жүктемесі – 3 га, ұсақ қара мал – 0,5 га, жылқылар – 5 га, сонымен қатар елдімекендер шегінде жүзеге асырылады (№ 3 кесте).</w:t>
      </w:r>
    </w:p>
    <w:bookmarkEnd w:id="41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3 кесте</w:t>
            </w:r>
          </w:p>
        </w:tc>
      </w:tr>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3"/>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Есейхан ауылы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4321</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Қараой ауылы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2726</w:t>
            </w:r>
          </w:p>
        </w:tc>
      </w:tr>
    </w:tbl>
    <w:bookmarkStart w:name="z751" w:id="415"/>
    <w:p>
      <w:pPr>
        <w:spacing w:after="0"/>
        <w:ind w:left="0"/>
        <w:jc w:val="both"/>
      </w:pPr>
      <w:r>
        <w:rPr>
          <w:rFonts w:ascii="Times New Roman"/>
          <w:b w:val="false"/>
          <w:i w:val="false"/>
          <w:color w:val="000000"/>
          <w:sz w:val="28"/>
        </w:rPr>
        <w:t>
      Жайылымдық алаптардың мөлшеріне қалыптасқан қажеттілікті жоқ.</w:t>
      </w:r>
    </w:p>
    <w:bookmarkEnd w:id="415"/>
    <w:bookmarkStart w:name="z752" w:id="416"/>
    <w:p>
      <w:pPr>
        <w:spacing w:after="0"/>
        <w:ind w:left="0"/>
        <w:jc w:val="both"/>
      </w:pPr>
      <w:r>
        <w:rPr>
          <w:rFonts w:ascii="Times New Roman"/>
          <w:b w:val="false"/>
          <w:i w:val="false"/>
          <w:color w:val="000000"/>
          <w:sz w:val="28"/>
        </w:rPr>
        <w:t>
      Есейхан ауылының жергілікті халқының малын жаю үшін 3 табын ұйымдастырылған: 1 табын – Есейхан ауылынан оңтүстікке қарай, суат - бұлақтар, өзендер; 1 табын – Есейхан ауылынан оңтүстік- шығысқа қарай, суат - бұлақтар; 1 табын – Есейхан ауылынан оңтүстік- батысқа қарай, суат - бұлақтар;</w:t>
      </w:r>
    </w:p>
    <w:bookmarkEnd w:id="416"/>
    <w:bookmarkStart w:name="z753" w:id="417"/>
    <w:p>
      <w:pPr>
        <w:spacing w:after="0"/>
        <w:ind w:left="0"/>
        <w:jc w:val="both"/>
      </w:pPr>
      <w:r>
        <w:rPr>
          <w:rFonts w:ascii="Times New Roman"/>
          <w:b w:val="false"/>
          <w:i w:val="false"/>
          <w:color w:val="000000"/>
          <w:sz w:val="28"/>
        </w:rPr>
        <w:t>
      Қараой ауылының жергілікті халқының малын жаю үшін 3 табын ұйымдастырылған: 2 табын – Қараой ауылынан оңтүстік батысқа қарай, суат- бұлақтар, өзендер; 1 табын – Қараой ауылынан оңтүстік- шығысқа қарай, суат- бұлақтар, өзендер;</w:t>
      </w:r>
    </w:p>
    <w:bookmarkEnd w:id="417"/>
    <w:bookmarkStart w:name="z754" w:id="418"/>
    <w:p>
      <w:pPr>
        <w:spacing w:after="0"/>
        <w:ind w:left="0"/>
        <w:jc w:val="both"/>
      </w:pPr>
      <w:r>
        <w:rPr>
          <w:rFonts w:ascii="Times New Roman"/>
          <w:b w:val="false"/>
          <w:i w:val="false"/>
          <w:color w:val="000000"/>
          <w:sz w:val="28"/>
        </w:rPr>
        <w:t>
      Қаратау ауылдық округінің ЖШС, шаруа және фермер қожалықтарындағы мал басы: ірі қара мал 666 бас, ұсақ қара мал 15498 бас, жылқылар 442 бас құрайды.</w:t>
      </w:r>
    </w:p>
    <w:bookmarkEnd w:id="418"/>
    <w:bookmarkStart w:name="z755" w:id="419"/>
    <w:p>
      <w:pPr>
        <w:spacing w:after="0"/>
        <w:ind w:left="0"/>
        <w:jc w:val="both"/>
      </w:pPr>
      <w:r>
        <w:rPr>
          <w:rFonts w:ascii="Times New Roman"/>
          <w:b w:val="false"/>
          <w:i w:val="false"/>
          <w:color w:val="000000"/>
          <w:sz w:val="28"/>
        </w:rPr>
        <w:t>
      ЖШС, шаруа және фермер қожалықтарындағы жайылымдар ауданы 13032 га құрайды (№ 4 кесте).</w:t>
      </w:r>
    </w:p>
    <w:bookmarkEnd w:id="41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4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пайдаланушылар</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7" w:id="420"/>
          <w:p>
            <w:pPr>
              <w:spacing w:after="20"/>
              <w:ind w:left="20"/>
              <w:jc w:val="both"/>
            </w:pPr>
            <w:r>
              <w:rPr>
                <w:rFonts w:ascii="Times New Roman"/>
                <w:b w:val="false"/>
                <w:i w:val="false"/>
                <w:color w:val="000000"/>
                <w:sz w:val="20"/>
              </w:rPr>
              <w:t>
Малдың болуы</w:t>
            </w:r>
          </w:p>
          <w:bookmarkEnd w:id="420"/>
          <w:p>
            <w:pPr>
              <w:spacing w:after="20"/>
              <w:ind w:left="20"/>
              <w:jc w:val="both"/>
            </w:pPr>
            <w:r>
              <w:rPr>
                <w:rFonts w:ascii="Times New Roman"/>
                <w:b w:val="false"/>
                <w:i w:val="false"/>
                <w:color w:val="000000"/>
                <w:sz w:val="20"/>
              </w:rPr>
              <w:t>
түрлері бойынша,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"Фархат."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"Қырықбай"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"Құлтай-Шахан"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"Әділет"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998,41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"Мақсат"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"Шәңке"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1803,5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"Кенескул-Апа"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498,37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"Жолбарысқамал"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"Кекіл-Ата"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167,82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"Бексұлтан"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205,31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"Арыстанбек"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 -Ата"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"Наймантай"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131,29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"Шарипов Т" ж/к</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"Рахманқұл"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"Дулат"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"Бақжан" ш/қ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"Жұмабай" ш/қ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"Бақдәулет"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"Жүсіп"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"Әліби"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288,19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758" w:id="421"/>
    <w:p>
      <w:pPr>
        <w:spacing w:after="0"/>
        <w:ind w:left="0"/>
        <w:jc w:val="both"/>
      </w:pPr>
      <w:r>
        <w:rPr>
          <w:rFonts w:ascii="Times New Roman"/>
          <w:b w:val="false"/>
          <w:i w:val="false"/>
          <w:color w:val="000000"/>
          <w:sz w:val="28"/>
        </w:rPr>
        <w:t>
      "Құлтай Шахан", "Жолбарыс қамал", Наймантай", "Рахманқұл", "Әліби" шаруа қожалықтарында қалыптасқан 1667 га мөлшеріндегі қажеттілікті орман қорына берілген жерлердегі ауыл шаруашылығы жануарларының жайылымы есебінен толықтыру қажет.</w:t>
      </w:r>
    </w:p>
    <w:bookmarkEnd w:id="4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Қаратау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1- қосымша</w:t>
            </w:r>
          </w:p>
        </w:tc>
      </w:tr>
    </w:tbl>
    <w:bookmarkStart w:name="z764" w:id="422"/>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Талас ауданы Қаратау ауылдық округі аумағында жайылымдардың орналасу схемасы (картасы)</w:t>
      </w:r>
    </w:p>
    <w:bookmarkEnd w:id="422"/>
    <w:bookmarkStart w:name="z765" w:id="423"/>
    <w:p>
      <w:pPr>
        <w:spacing w:after="0"/>
        <w:ind w:left="0"/>
        <w:jc w:val="both"/>
      </w:pPr>
      <w:r>
        <w:rPr>
          <w:rFonts w:ascii="Times New Roman"/>
          <w:b w:val="false"/>
          <w:i w:val="false"/>
          <w:color w:val="000000"/>
          <w:sz w:val="28"/>
        </w:rPr>
        <w:t xml:space="preserve">
      </w:t>
      </w:r>
    </w:p>
    <w:bookmarkEnd w:id="423"/>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Шарты белгілері:</w:t>
      </w:r>
    </w:p>
    <w:bookmarkStart w:name="z767" w:id="424"/>
    <w:p>
      <w:pPr>
        <w:spacing w:after="0"/>
        <w:ind w:left="0"/>
        <w:jc w:val="both"/>
      </w:pPr>
      <w:r>
        <w:rPr>
          <w:rFonts w:ascii="Times New Roman"/>
          <w:b w:val="false"/>
          <w:i w:val="false"/>
          <w:color w:val="000000"/>
          <w:sz w:val="28"/>
        </w:rPr>
        <w:t xml:space="preserve">
      </w:t>
      </w:r>
    </w:p>
    <w:bookmarkEnd w:id="424"/>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Қаратау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2- қосымша</w:t>
            </w:r>
          </w:p>
        </w:tc>
      </w:tr>
    </w:tbl>
    <w:bookmarkStart w:name="z773" w:id="425"/>
    <w:p>
      <w:pPr>
        <w:spacing w:after="0"/>
        <w:ind w:left="0"/>
        <w:jc w:val="left"/>
      </w:pPr>
      <w:r>
        <w:rPr>
          <w:rFonts w:ascii="Times New Roman"/>
          <w:b/>
          <w:i w:val="false"/>
          <w:color w:val="000000"/>
        </w:rPr>
        <w:t xml:space="preserve"> Жайылым айналымдарының қолайлы схемалары Бір табын үшін төрт танапты жайылым айналымының схемасы (табындар)</w:t>
      </w:r>
    </w:p>
    <w:bookmarkEnd w:id="42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 көктем- 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Қаратау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3- қосымша</w:t>
            </w:r>
          </w:p>
        </w:tc>
      </w:tr>
    </w:tbl>
    <w:bookmarkStart w:name="z779" w:id="426"/>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426"/>
    <w:bookmarkStart w:name="z780" w:id="427"/>
    <w:p>
      <w:pPr>
        <w:spacing w:after="0"/>
        <w:ind w:left="0"/>
        <w:jc w:val="both"/>
      </w:pPr>
      <w:r>
        <w:rPr>
          <w:rFonts w:ascii="Times New Roman"/>
          <w:b w:val="false"/>
          <w:i w:val="false"/>
          <w:color w:val="000000"/>
          <w:sz w:val="28"/>
        </w:rPr>
        <w:t xml:space="preserve">
      </w:t>
      </w:r>
    </w:p>
    <w:bookmarkEnd w:id="427"/>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782" w:id="428"/>
    <w:p>
      <w:pPr>
        <w:spacing w:after="0"/>
        <w:ind w:left="0"/>
        <w:jc w:val="both"/>
      </w:pPr>
      <w:r>
        <w:rPr>
          <w:rFonts w:ascii="Times New Roman"/>
          <w:b w:val="false"/>
          <w:i w:val="false"/>
          <w:color w:val="000000"/>
          <w:sz w:val="28"/>
        </w:rPr>
        <w:t xml:space="preserve">
      </w:t>
      </w:r>
    </w:p>
    <w:bookmarkEnd w:id="428"/>
    <w:p>
      <w:pPr>
        <w:spacing w:after="0"/>
        <w:ind w:left="0"/>
        <w:jc w:val="both"/>
      </w:pPr>
      <w:r>
        <w:drawing>
          <wp:inline distT="0" distB="0" distL="0" distR="0">
            <wp:extent cx="7124700" cy="288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124700" cy="288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Қаратау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4- қосымша</w:t>
            </w:r>
          </w:p>
        </w:tc>
      </w:tr>
    </w:tbl>
    <w:bookmarkStart w:name="z788" w:id="429"/>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429"/>
    <w:bookmarkStart w:name="z789" w:id="430"/>
    <w:p>
      <w:pPr>
        <w:spacing w:after="0"/>
        <w:ind w:left="0"/>
        <w:jc w:val="both"/>
      </w:pPr>
      <w:r>
        <w:rPr>
          <w:rFonts w:ascii="Times New Roman"/>
          <w:b w:val="false"/>
          <w:i w:val="false"/>
          <w:color w:val="000000"/>
          <w:sz w:val="28"/>
        </w:rPr>
        <w:t xml:space="preserve">
      </w:t>
      </w:r>
    </w:p>
    <w:bookmarkEnd w:id="430"/>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791" w:id="431"/>
    <w:p>
      <w:pPr>
        <w:spacing w:after="0"/>
        <w:ind w:left="0"/>
        <w:jc w:val="both"/>
      </w:pPr>
      <w:r>
        <w:rPr>
          <w:rFonts w:ascii="Times New Roman"/>
          <w:b w:val="false"/>
          <w:i w:val="false"/>
          <w:color w:val="000000"/>
          <w:sz w:val="28"/>
        </w:rPr>
        <w:t xml:space="preserve">
      </w:t>
      </w:r>
    </w:p>
    <w:bookmarkEnd w:id="431"/>
    <w:p>
      <w:pPr>
        <w:spacing w:after="0"/>
        <w:ind w:left="0"/>
        <w:jc w:val="both"/>
      </w:pPr>
      <w:r>
        <w:drawing>
          <wp:inline distT="0" distB="0" distL="0" distR="0">
            <wp:extent cx="7810500" cy="133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133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Қаратау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 xml:space="preserve"> 5- қосымша</w:t>
            </w:r>
          </w:p>
        </w:tc>
      </w:tr>
    </w:tbl>
    <w:bookmarkStart w:name="z797" w:id="432"/>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w:t>
      </w:r>
    </w:p>
    <w:bookmarkEnd w:id="432"/>
    <w:bookmarkStart w:name="z798" w:id="433"/>
    <w:p>
      <w:pPr>
        <w:spacing w:after="0"/>
        <w:ind w:left="0"/>
        <w:jc w:val="both"/>
      </w:pPr>
      <w:r>
        <w:rPr>
          <w:rFonts w:ascii="Times New Roman"/>
          <w:b w:val="false"/>
          <w:i w:val="false"/>
          <w:color w:val="000000"/>
          <w:sz w:val="28"/>
        </w:rPr>
        <w:t xml:space="preserve">
      </w:t>
      </w:r>
    </w:p>
    <w:bookmarkEnd w:id="433"/>
    <w:p>
      <w:pPr>
        <w:spacing w:after="0"/>
        <w:ind w:left="0"/>
        <w:jc w:val="both"/>
      </w:pPr>
      <w:r>
        <w:drawing>
          <wp:inline distT="0" distB="0" distL="0" distR="0">
            <wp:extent cx="63500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63500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800" w:id="434"/>
    <w:p>
      <w:pPr>
        <w:spacing w:after="0"/>
        <w:ind w:left="0"/>
        <w:jc w:val="both"/>
      </w:pPr>
      <w:r>
        <w:rPr>
          <w:rFonts w:ascii="Times New Roman"/>
          <w:b w:val="false"/>
          <w:i w:val="false"/>
          <w:color w:val="000000"/>
          <w:sz w:val="28"/>
        </w:rPr>
        <w:t xml:space="preserve">
      </w:t>
      </w:r>
    </w:p>
    <w:bookmarkEnd w:id="434"/>
    <w:p>
      <w:pPr>
        <w:spacing w:after="0"/>
        <w:ind w:left="0"/>
        <w:jc w:val="both"/>
      </w:pPr>
      <w:r>
        <w:drawing>
          <wp:inline distT="0" distB="0" distL="0" distR="0">
            <wp:extent cx="7810500" cy="107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107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Қаратау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6- қосымша</w:t>
            </w:r>
          </w:p>
        </w:tc>
      </w:tr>
    </w:tbl>
    <w:bookmarkStart w:name="z806" w:id="435"/>
    <w:p>
      <w:pPr>
        <w:spacing w:after="0"/>
        <w:ind w:left="0"/>
        <w:jc w:val="left"/>
      </w:pPr>
      <w:r>
        <w:rPr>
          <w:rFonts w:ascii="Times New Roman"/>
          <w:b/>
          <w:i w:val="false"/>
          <w:color w:val="000000"/>
        </w:rPr>
        <w:t xml:space="preserve">  Талас ауданының Қаратау ауылдық округінде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435"/>
    <w:bookmarkStart w:name="z807" w:id="436"/>
    <w:p>
      <w:pPr>
        <w:spacing w:after="0"/>
        <w:ind w:left="0"/>
        <w:jc w:val="both"/>
      </w:pPr>
      <w:r>
        <w:rPr>
          <w:rFonts w:ascii="Times New Roman"/>
          <w:b w:val="false"/>
          <w:i w:val="false"/>
          <w:color w:val="000000"/>
          <w:sz w:val="28"/>
        </w:rPr>
        <w:t xml:space="preserve">
      </w:t>
      </w:r>
    </w:p>
    <w:bookmarkEnd w:id="436"/>
    <w:p>
      <w:pPr>
        <w:spacing w:after="0"/>
        <w:ind w:left="0"/>
        <w:jc w:val="both"/>
      </w:pPr>
      <w:r>
        <w:drawing>
          <wp:inline distT="0" distB="0" distL="0" distR="0">
            <wp:extent cx="7086600" cy="908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086600" cy="908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809" w:id="437"/>
    <w:p>
      <w:pPr>
        <w:spacing w:after="0"/>
        <w:ind w:left="0"/>
        <w:jc w:val="both"/>
      </w:pPr>
      <w:r>
        <w:rPr>
          <w:rFonts w:ascii="Times New Roman"/>
          <w:b w:val="false"/>
          <w:i w:val="false"/>
          <w:color w:val="000000"/>
          <w:sz w:val="28"/>
        </w:rPr>
        <w:t xml:space="preserve">
      </w:t>
      </w:r>
    </w:p>
    <w:bookmarkEnd w:id="437"/>
    <w:p>
      <w:pPr>
        <w:spacing w:after="0"/>
        <w:ind w:left="0"/>
        <w:jc w:val="both"/>
      </w:pPr>
      <w:r>
        <w:drawing>
          <wp:inline distT="0" distB="0" distL="0" distR="0">
            <wp:extent cx="7810500" cy="107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107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Қаратау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 xml:space="preserve"> 7-қосымша</w:t>
            </w:r>
          </w:p>
        </w:tc>
      </w:tr>
    </w:tbl>
    <w:bookmarkStart w:name="z815" w:id="438"/>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w:t>
      </w:r>
    </w:p>
    <w:bookmarkEnd w:id="43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жануарлардың жайылу мерзімі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жайылымдардан жануарларды қайтару мерзімі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қыркүйек-қазан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Қаратау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7-1-қосымша</w:t>
            </w:r>
          </w:p>
        </w:tc>
      </w:tr>
    </w:tbl>
    <w:bookmarkStart w:name="z821" w:id="439"/>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439"/>
    <w:bookmarkStart w:name="z822" w:id="440"/>
    <w:p>
      <w:pPr>
        <w:spacing w:after="0"/>
        <w:ind w:left="0"/>
        <w:jc w:val="both"/>
      </w:pPr>
      <w:r>
        <w:rPr>
          <w:rFonts w:ascii="Times New Roman"/>
          <w:b w:val="false"/>
          <w:i w:val="false"/>
          <w:color w:val="000000"/>
          <w:sz w:val="28"/>
        </w:rPr>
        <w:t xml:space="preserve">
      </w:t>
      </w:r>
    </w:p>
    <w:bookmarkEnd w:id="440"/>
    <w:p>
      <w:pPr>
        <w:spacing w:after="0"/>
        <w:ind w:left="0"/>
        <w:jc w:val="both"/>
      </w:pPr>
      <w:r>
        <w:drawing>
          <wp:inline distT="0" distB="0" distL="0" distR="0">
            <wp:extent cx="6718300" cy="995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6718300" cy="995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23" w:id="441"/>
    <w:p>
      <w:pPr>
        <w:spacing w:after="0"/>
        <w:ind w:left="0"/>
        <w:jc w:val="both"/>
      </w:pPr>
      <w:r>
        <w:rPr>
          <w:rFonts w:ascii="Times New Roman"/>
          <w:b w:val="false"/>
          <w:i w:val="false"/>
          <w:color w:val="000000"/>
          <w:sz w:val="28"/>
        </w:rPr>
        <w:t>
      Шартты белгілері:</w:t>
      </w:r>
    </w:p>
    <w:bookmarkEnd w:id="441"/>
    <w:bookmarkStart w:name="z824" w:id="442"/>
    <w:p>
      <w:pPr>
        <w:spacing w:after="0"/>
        <w:ind w:left="0"/>
        <w:jc w:val="both"/>
      </w:pPr>
      <w:r>
        <w:rPr>
          <w:rFonts w:ascii="Times New Roman"/>
          <w:b w:val="false"/>
          <w:i w:val="false"/>
          <w:color w:val="000000"/>
          <w:sz w:val="28"/>
        </w:rPr>
        <w:t xml:space="preserve">
      </w:t>
      </w:r>
    </w:p>
    <w:bookmarkEnd w:id="442"/>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25" w:id="443"/>
    <w:p>
      <w:pPr>
        <w:spacing w:after="0"/>
        <w:ind w:left="0"/>
        <w:jc w:val="left"/>
      </w:pPr>
      <w:r>
        <w:rPr>
          <w:rFonts w:ascii="Times New Roman"/>
          <w:b/>
          <w:i w:val="false"/>
          <w:color w:val="000000"/>
        </w:rPr>
        <w:t xml:space="preserve"> Талас ауданы Қасқабұлақ ауылдық округінде жайылымдарды басқару және оларды пайдалану жөніндегі 2022-2023 жылдарға арналған жоспары</w:t>
      </w:r>
    </w:p>
    <w:bookmarkEnd w:id="443"/>
    <w:bookmarkStart w:name="z826" w:id="444"/>
    <w:p>
      <w:pPr>
        <w:spacing w:after="0"/>
        <w:ind w:left="0"/>
        <w:jc w:val="both"/>
      </w:pPr>
      <w:r>
        <w:rPr>
          <w:rFonts w:ascii="Times New Roman"/>
          <w:b w:val="false"/>
          <w:i w:val="false"/>
          <w:color w:val="000000"/>
          <w:sz w:val="28"/>
        </w:rPr>
        <w:t xml:space="preserve">
      Осы Талас ауданы Қасқабұлақ ауылдық округінде жайылымдарды басқару және оларды пайдалану жөніндегі 2022-2023 жылдарға арналған жоспары (бұдан әрі- Жоспар) Қазақстан Республикасының "Қазақстан Республикасындағы жергілікті мемлекеттік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Республикасының "Жайылымдар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(Нормативтік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бұйрығына,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бұйрығына сәйкес әзірленді.</w:t>
      </w:r>
    </w:p>
    <w:bookmarkEnd w:id="444"/>
    <w:bookmarkStart w:name="z827" w:id="445"/>
    <w:p>
      <w:pPr>
        <w:spacing w:after="0"/>
        <w:ind w:left="0"/>
        <w:jc w:val="both"/>
      </w:pPr>
      <w:r>
        <w:rPr>
          <w:rFonts w:ascii="Times New Roman"/>
          <w:b w:val="false"/>
          <w:i w:val="false"/>
          <w:color w:val="000000"/>
          <w:sz w:val="28"/>
        </w:rPr>
        <w:t>
      Жоспар жайылымдарды ұтымды пайдалану, жемшөп қажеттілігін тұрақты қамтамасыз ету және жайылымдардың тозу үрдісін болдырмау мақсатында қабылданады.</w:t>
      </w:r>
    </w:p>
    <w:bookmarkEnd w:id="445"/>
    <w:bookmarkStart w:name="z828" w:id="446"/>
    <w:p>
      <w:pPr>
        <w:spacing w:after="0"/>
        <w:ind w:left="0"/>
        <w:jc w:val="both"/>
      </w:pPr>
      <w:r>
        <w:rPr>
          <w:rFonts w:ascii="Times New Roman"/>
          <w:b w:val="false"/>
          <w:i w:val="false"/>
          <w:color w:val="000000"/>
          <w:sz w:val="28"/>
        </w:rPr>
        <w:t>
      Жоспар:</w:t>
      </w:r>
    </w:p>
    <w:bookmarkEnd w:id="446"/>
    <w:bookmarkStart w:name="z829" w:id="447"/>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Талас ауданы Қасқабұлақ ауылдық округі аумағында жайылымдардың орналасу схемасын (картасын) (1-қосымша);</w:t>
      </w:r>
    </w:p>
    <w:bookmarkEnd w:id="447"/>
    <w:bookmarkStart w:name="z830" w:id="448"/>
    <w:p>
      <w:pPr>
        <w:spacing w:after="0"/>
        <w:ind w:left="0"/>
        <w:jc w:val="both"/>
      </w:pPr>
      <w:r>
        <w:rPr>
          <w:rFonts w:ascii="Times New Roman"/>
          <w:b w:val="false"/>
          <w:i w:val="false"/>
          <w:color w:val="000000"/>
          <w:sz w:val="28"/>
        </w:rPr>
        <w:t>
      2) жайылым айналымдарының қолайлы схемаларын (2-қосымша);</w:t>
      </w:r>
    </w:p>
    <w:bookmarkEnd w:id="448"/>
    <w:bookmarkStart w:name="z831" w:id="449"/>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 (3-қосымша);</w:t>
      </w:r>
    </w:p>
    <w:bookmarkEnd w:id="449"/>
    <w:bookmarkStart w:name="z832" w:id="450"/>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 (4-қосымша);</w:t>
      </w:r>
    </w:p>
    <w:bookmarkEnd w:id="450"/>
    <w:bookmarkStart w:name="z833" w:id="451"/>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 (5-қосымша);</w:t>
      </w:r>
    </w:p>
    <w:bookmarkEnd w:id="451"/>
    <w:bookmarkStart w:name="z834" w:id="452"/>
    <w:p>
      <w:pPr>
        <w:spacing w:after="0"/>
        <w:ind w:left="0"/>
        <w:jc w:val="both"/>
      </w:pPr>
      <w:r>
        <w:rPr>
          <w:rFonts w:ascii="Times New Roman"/>
          <w:b w:val="false"/>
          <w:i w:val="false"/>
          <w:color w:val="000000"/>
          <w:sz w:val="28"/>
        </w:rPr>
        <w:t>
      6) Талас ауданы Қасқабұлақ ауылдық округінде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 (6-қосымша);</w:t>
      </w:r>
    </w:p>
    <w:bookmarkEnd w:id="452"/>
    <w:bookmarkStart w:name="z835" w:id="453"/>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графигін (7-қосымша);</w:t>
      </w:r>
    </w:p>
    <w:bookmarkEnd w:id="453"/>
    <w:bookmarkStart w:name="z836" w:id="454"/>
    <w:p>
      <w:pPr>
        <w:spacing w:after="0"/>
        <w:ind w:left="0"/>
        <w:jc w:val="both"/>
      </w:pPr>
      <w:r>
        <w:rPr>
          <w:rFonts w:ascii="Times New Roman"/>
          <w:b w:val="false"/>
          <w:i w:val="false"/>
          <w:color w:val="000000"/>
          <w:sz w:val="28"/>
        </w:rPr>
        <w:t>
      7-1)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картаны құрайды.</w:t>
      </w:r>
    </w:p>
    <w:bookmarkEnd w:id="454"/>
    <w:bookmarkStart w:name="z837" w:id="455"/>
    <w:p>
      <w:pPr>
        <w:spacing w:after="0"/>
        <w:ind w:left="0"/>
        <w:jc w:val="both"/>
      </w:pPr>
      <w:r>
        <w:rPr>
          <w:rFonts w:ascii="Times New Roman"/>
          <w:b w:val="false"/>
          <w:i w:val="false"/>
          <w:color w:val="000000"/>
          <w:sz w:val="28"/>
        </w:rPr>
        <w:t>
      Жоспар жайылымдарды геоботаникалық зерттеп- қараудың жай- 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455"/>
    <w:bookmarkStart w:name="z838" w:id="456"/>
    <w:p>
      <w:pPr>
        <w:spacing w:after="0"/>
        <w:ind w:left="0"/>
        <w:jc w:val="both"/>
      </w:pPr>
      <w:r>
        <w:rPr>
          <w:rFonts w:ascii="Times New Roman"/>
          <w:b w:val="false"/>
          <w:i w:val="false"/>
          <w:color w:val="000000"/>
          <w:sz w:val="28"/>
        </w:rPr>
        <w:t>
      Әкімшілік- аумақтық бөлінісі бойынша Талас ауданы Қасқабұлақ ауылдық округінде 1 елді мекен бар.</w:t>
      </w:r>
    </w:p>
    <w:bookmarkEnd w:id="456"/>
    <w:bookmarkStart w:name="z839" w:id="457"/>
    <w:p>
      <w:pPr>
        <w:spacing w:after="0"/>
        <w:ind w:left="0"/>
        <w:jc w:val="both"/>
      </w:pPr>
      <w:r>
        <w:rPr>
          <w:rFonts w:ascii="Times New Roman"/>
          <w:b w:val="false"/>
          <w:i w:val="false"/>
          <w:color w:val="000000"/>
          <w:sz w:val="28"/>
        </w:rPr>
        <w:t>
      Талас ауданы Қасқабұлақ ауылдық округі аумағының жалпы ауданы 30101 га, оның ішінде: егістіктер – 1706 га, жайылымдық жерлер – 27295 га.</w:t>
      </w:r>
    </w:p>
    <w:bookmarkEnd w:id="457"/>
    <w:bookmarkStart w:name="z840" w:id="458"/>
    <w:p>
      <w:pPr>
        <w:spacing w:after="0"/>
        <w:ind w:left="0"/>
        <w:jc w:val="both"/>
      </w:pPr>
      <w:r>
        <w:rPr>
          <w:rFonts w:ascii="Times New Roman"/>
          <w:b w:val="false"/>
          <w:i w:val="false"/>
          <w:color w:val="000000"/>
          <w:sz w:val="28"/>
        </w:rPr>
        <w:t>
      Санаттары бойынша жерлер бөлінеді:</w:t>
      </w:r>
    </w:p>
    <w:bookmarkEnd w:id="458"/>
    <w:bookmarkStart w:name="z841" w:id="459"/>
    <w:p>
      <w:pPr>
        <w:spacing w:after="0"/>
        <w:ind w:left="0"/>
        <w:jc w:val="both"/>
      </w:pPr>
      <w:r>
        <w:rPr>
          <w:rFonts w:ascii="Times New Roman"/>
          <w:b w:val="false"/>
          <w:i w:val="false"/>
          <w:color w:val="000000"/>
          <w:sz w:val="28"/>
        </w:rPr>
        <w:t>
      ауыл шаруашылығы мақсатындағы жерлер – 24892 га;</w:t>
      </w:r>
    </w:p>
    <w:bookmarkEnd w:id="459"/>
    <w:bookmarkStart w:name="z842" w:id="460"/>
    <w:p>
      <w:pPr>
        <w:spacing w:after="0"/>
        <w:ind w:left="0"/>
        <w:jc w:val="both"/>
      </w:pPr>
      <w:r>
        <w:rPr>
          <w:rFonts w:ascii="Times New Roman"/>
          <w:b w:val="false"/>
          <w:i w:val="false"/>
          <w:color w:val="000000"/>
          <w:sz w:val="28"/>
        </w:rPr>
        <w:t>
      елді мекендер жерлері – 2773 га;</w:t>
      </w:r>
    </w:p>
    <w:bookmarkEnd w:id="460"/>
    <w:bookmarkStart w:name="z843" w:id="461"/>
    <w:p>
      <w:pPr>
        <w:spacing w:after="0"/>
        <w:ind w:left="0"/>
        <w:jc w:val="both"/>
      </w:pPr>
      <w:r>
        <w:rPr>
          <w:rFonts w:ascii="Times New Roman"/>
          <w:b w:val="false"/>
          <w:i w:val="false"/>
          <w:color w:val="000000"/>
          <w:sz w:val="28"/>
        </w:rPr>
        <w:t>
      өнеркәсіп, көлік, байланыс, ғарыш қызметі қажеттілігі үшін, қорғаныс, ұлттық қауіпсіздік және ауыл шаруашылығынан өзге мақсатқа арналған жерлер – 741 га;</w:t>
      </w:r>
    </w:p>
    <w:bookmarkEnd w:id="461"/>
    <w:bookmarkStart w:name="z844" w:id="462"/>
    <w:p>
      <w:pPr>
        <w:spacing w:after="0"/>
        <w:ind w:left="0"/>
        <w:jc w:val="both"/>
      </w:pPr>
      <w:r>
        <w:rPr>
          <w:rFonts w:ascii="Times New Roman"/>
          <w:b w:val="false"/>
          <w:i w:val="false"/>
          <w:color w:val="000000"/>
          <w:sz w:val="28"/>
        </w:rPr>
        <w:t>
      босалқы жерлер - 1695 га.</w:t>
      </w:r>
    </w:p>
    <w:bookmarkEnd w:id="462"/>
    <w:bookmarkStart w:name="z845" w:id="463"/>
    <w:p>
      <w:pPr>
        <w:spacing w:after="0"/>
        <w:ind w:left="0"/>
        <w:jc w:val="both"/>
      </w:pPr>
      <w:r>
        <w:rPr>
          <w:rFonts w:ascii="Times New Roman"/>
          <w:b w:val="false"/>
          <w:i w:val="false"/>
          <w:color w:val="000000"/>
          <w:sz w:val="28"/>
        </w:rPr>
        <w:t>
      Талас ауданы Қасқабұлақ ауылдық округінің аумағында ветеринарлық пункт және мал қорымы бар.</w:t>
      </w:r>
    </w:p>
    <w:bookmarkEnd w:id="463"/>
    <w:bookmarkStart w:name="z846" w:id="464"/>
    <w:p>
      <w:pPr>
        <w:spacing w:after="0"/>
        <w:ind w:left="0"/>
        <w:jc w:val="both"/>
      </w:pPr>
      <w:r>
        <w:rPr>
          <w:rFonts w:ascii="Times New Roman"/>
          <w:b w:val="false"/>
          <w:i w:val="false"/>
          <w:color w:val="000000"/>
          <w:sz w:val="28"/>
        </w:rPr>
        <w:t>
      2021 жылдың 1 қаңтарына Талас ауданы Қасқабұлақ ауылдық округінде (халықтың жеке ауласы және ЖШС, ШҚ мал басы) ірі қара мал 1213 бас, оның ішінде: төлдейтін (сауынды) мал басы 420 бас, ұсақ қара мал 19872 бас, жылқылар 53бас (№ 1 кесте) есептелген.</w:t>
      </w:r>
    </w:p>
    <w:bookmarkEnd w:id="46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және ЖШС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Қасқабұлақ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8953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r>
    </w:tbl>
    <w:bookmarkStart w:name="z847" w:id="465"/>
    <w:p>
      <w:pPr>
        <w:spacing w:after="0"/>
        <w:ind w:left="0"/>
        <w:jc w:val="both"/>
      </w:pPr>
      <w:r>
        <w:rPr>
          <w:rFonts w:ascii="Times New Roman"/>
          <w:b w:val="false"/>
          <w:i w:val="false"/>
          <w:color w:val="000000"/>
          <w:sz w:val="28"/>
        </w:rPr>
        <w:t>
      Қасқабұлақ ауылдық округі бойынша ауыл шаруашылығы жануарларын жайылымдармен қамтамасыз ету үшін жалпы 27295 га жайылымдық алқаптар бар, елді мекендер шегінде 2601 га есептелген.</w:t>
      </w:r>
    </w:p>
    <w:bookmarkEnd w:id="465"/>
    <w:bookmarkStart w:name="z848" w:id="466"/>
    <w:p>
      <w:pPr>
        <w:spacing w:after="0"/>
        <w:ind w:left="0"/>
        <w:jc w:val="both"/>
      </w:pPr>
      <w:r>
        <w:rPr>
          <w:rFonts w:ascii="Times New Roman"/>
          <w:b w:val="false"/>
          <w:i w:val="false"/>
          <w:color w:val="000000"/>
          <w:sz w:val="28"/>
        </w:rPr>
        <w:t xml:space="preserve">
      Жоғарыда айтылғандар негізінде, Қазақстан Республикасының "Жайылымдар туралы" Заңының </w:t>
      </w:r>
      <w:r>
        <w:rPr>
          <w:rFonts w:ascii="Times New Roman"/>
          <w:b w:val="false"/>
          <w:i w:val="false"/>
          <w:color w:val="000000"/>
          <w:sz w:val="28"/>
        </w:rPr>
        <w:t>15-бабына</w:t>
      </w:r>
      <w:r>
        <w:rPr>
          <w:rFonts w:ascii="Times New Roman"/>
          <w:b w:val="false"/>
          <w:i w:val="false"/>
          <w:color w:val="000000"/>
          <w:sz w:val="28"/>
        </w:rPr>
        <w:t xml:space="preserve"> сәйкес, Қасқабұлақ ауылы бойынша жергілікті халықтың мұқтажы үшін төлдейтін (сауынды) ауыл шаруашылығы жануарларын ұстауға елді мекендерде бар жайылымдық алқаптар 2601 га мөлшерінде, қажеттілік 963 га (№ 2 кесте) құрайды.</w:t>
      </w:r>
    </w:p>
    <w:bookmarkEnd w:id="46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2 кесте</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Елдімекендер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ауданы,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Артылғаны,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Қасқабұлақ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1638</w:t>
            </w:r>
          </w:p>
        </w:tc>
      </w:tr>
    </w:tbl>
    <w:bookmarkStart w:name="z849" w:id="467"/>
    <w:p>
      <w:pPr>
        <w:spacing w:after="0"/>
        <w:ind w:left="0"/>
        <w:jc w:val="both"/>
      </w:pPr>
      <w:r>
        <w:rPr>
          <w:rFonts w:ascii="Times New Roman"/>
          <w:b w:val="false"/>
          <w:i w:val="false"/>
          <w:color w:val="000000"/>
          <w:sz w:val="28"/>
        </w:rPr>
        <w:t>
      Жергілікті халықтың басқа ауыл шаруашылығы жануарларының жайылымы ІҚМ басына қалыпты жағдайдағы жүктемесі – 3 га, ұсақ қара мал – 0,5 га, жылқылар – 5 га, сонымен қатар елдімекендер шегінде жүзеге асырылады (№ 3 кесте).</w:t>
      </w:r>
    </w:p>
    <w:bookmarkEnd w:id="46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3 кесте</w:t>
            </w:r>
          </w:p>
        </w:tc>
      </w:tr>
      <w:tr>
        <w:trPr>
          <w:trHeight w:val="30" w:hRule="atLeast"/>
        </w:trPr>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4"/>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Қасқабұлақ ауылы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10919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8721</w:t>
            </w:r>
          </w:p>
        </w:tc>
      </w:tr>
    </w:tbl>
    <w:bookmarkStart w:name="z850" w:id="468"/>
    <w:p>
      <w:pPr>
        <w:spacing w:after="0"/>
        <w:ind w:left="0"/>
        <w:jc w:val="both"/>
      </w:pPr>
      <w:r>
        <w:rPr>
          <w:rFonts w:ascii="Times New Roman"/>
          <w:b w:val="false"/>
          <w:i w:val="false"/>
          <w:color w:val="000000"/>
          <w:sz w:val="28"/>
        </w:rPr>
        <w:t>
      Жайылымдық алаптардың 6120 га мөлшеріндегі қалыптасқан қажеттілікті халықты ауыл шаруашылығы жануарлары жайылымдарының орман қорына тиесілі жерлерден толықтыру қажет.</w:t>
      </w:r>
    </w:p>
    <w:bookmarkEnd w:id="468"/>
    <w:bookmarkStart w:name="z851" w:id="469"/>
    <w:p>
      <w:pPr>
        <w:spacing w:after="0"/>
        <w:ind w:left="0"/>
        <w:jc w:val="both"/>
      </w:pPr>
      <w:r>
        <w:rPr>
          <w:rFonts w:ascii="Times New Roman"/>
          <w:b w:val="false"/>
          <w:i w:val="false"/>
          <w:color w:val="000000"/>
          <w:sz w:val="28"/>
        </w:rPr>
        <w:t>
      Қасқабұлақ ауылының жергілікті халқының малын жаю үшін 5 табын ұйымдастырылған: 4 табын -– Қасқабұлақ ауылынан батысқа қарай, суат- бұлақтар; 1 табын – Қасқабұлақ ауылынан оңтүстік-шығысқа қарай, суат- бұлақтар;</w:t>
      </w:r>
    </w:p>
    <w:bookmarkEnd w:id="469"/>
    <w:bookmarkStart w:name="z852" w:id="470"/>
    <w:p>
      <w:pPr>
        <w:spacing w:after="0"/>
        <w:ind w:left="0"/>
        <w:jc w:val="both"/>
      </w:pPr>
      <w:r>
        <w:rPr>
          <w:rFonts w:ascii="Times New Roman"/>
          <w:b w:val="false"/>
          <w:i w:val="false"/>
          <w:color w:val="000000"/>
          <w:sz w:val="28"/>
        </w:rPr>
        <w:t>
      Қасқабұлақ ауылдық округінің ЖШС, шаруа және фермер қожалықтарындағы мал басы: ірі қара мал 194 бас, ұсақ қара мал 8953 бас, жылқылар 12 бас құрайды.</w:t>
      </w:r>
    </w:p>
    <w:bookmarkEnd w:id="470"/>
    <w:bookmarkStart w:name="z853" w:id="471"/>
    <w:p>
      <w:pPr>
        <w:spacing w:after="0"/>
        <w:ind w:left="0"/>
        <w:jc w:val="both"/>
      </w:pPr>
      <w:r>
        <w:rPr>
          <w:rFonts w:ascii="Times New Roman"/>
          <w:b w:val="false"/>
          <w:i w:val="false"/>
          <w:color w:val="000000"/>
          <w:sz w:val="28"/>
        </w:rPr>
        <w:t>
      ЖШС, шаруа және фермер қожалықтарындағы жайылымдар ауданы 23025 га құрайды (№ 4 кесте).</w:t>
      </w:r>
    </w:p>
    <w:bookmarkEnd w:id="47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4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пайдаланушылар</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5" w:id="472"/>
          <w:p>
            <w:pPr>
              <w:spacing w:after="20"/>
              <w:ind w:left="20"/>
              <w:jc w:val="both"/>
            </w:pPr>
            <w:r>
              <w:rPr>
                <w:rFonts w:ascii="Times New Roman"/>
                <w:b w:val="false"/>
                <w:i w:val="false"/>
                <w:color w:val="000000"/>
                <w:sz w:val="20"/>
              </w:rPr>
              <w:t>
Малдың болуы</w:t>
            </w:r>
          </w:p>
          <w:bookmarkEnd w:id="472"/>
          <w:p>
            <w:pPr>
              <w:spacing w:after="20"/>
              <w:ind w:left="20"/>
              <w:jc w:val="both"/>
            </w:pPr>
            <w:r>
              <w:rPr>
                <w:rFonts w:ascii="Times New Roman"/>
                <w:b w:val="false"/>
                <w:i w:val="false"/>
                <w:color w:val="000000"/>
                <w:sz w:val="20"/>
              </w:rPr>
              <w:t>
түрлері бойынша,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"Айза"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1333,5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"Қасқабұлақ."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13064,65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"Мишир"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"Әдемі"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1556,5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1863,5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"Айдин" к/х</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"Уардак-Ханум"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"Хамид"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"Исмет"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656,54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"Гилаз"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"Шәріп"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"Төребек-Талы"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"Князь"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3749,12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"Злиха"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r>
    </w:tbl>
    <w:bookmarkStart w:name="z856" w:id="473"/>
    <w:p>
      <w:pPr>
        <w:spacing w:after="0"/>
        <w:ind w:left="0"/>
        <w:jc w:val="both"/>
      </w:pPr>
      <w:r>
        <w:rPr>
          <w:rFonts w:ascii="Times New Roman"/>
          <w:b w:val="false"/>
          <w:i w:val="false"/>
          <w:color w:val="000000"/>
          <w:sz w:val="28"/>
        </w:rPr>
        <w:t>
      "Мишир", "Әдемі", "Гилаз", "Злиха" шаруа қожалықтарында қалыптасқан 1985 га мөлшеріндегі қажеттілікті орман қорына берілген жерлердегі ауыл шаруашылығы жануарларының жайылымы есебінен толықтыру қажет.</w:t>
      </w:r>
    </w:p>
    <w:bookmarkEnd w:id="47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Қасқабұлақ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1- қосымша</w:t>
            </w:r>
          </w:p>
        </w:tc>
      </w:tr>
    </w:tbl>
    <w:bookmarkStart w:name="z862" w:id="474"/>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Талас ауданы Қасқабұлақ ауылдық округі аумағында жайылымдардың орналасу схемасы (картасы)</w:t>
      </w:r>
    </w:p>
    <w:bookmarkEnd w:id="474"/>
    <w:bookmarkStart w:name="z863" w:id="475"/>
    <w:p>
      <w:pPr>
        <w:spacing w:after="0"/>
        <w:ind w:left="0"/>
        <w:jc w:val="both"/>
      </w:pPr>
      <w:r>
        <w:rPr>
          <w:rFonts w:ascii="Times New Roman"/>
          <w:b w:val="false"/>
          <w:i w:val="false"/>
          <w:color w:val="000000"/>
          <w:sz w:val="28"/>
        </w:rPr>
        <w:t xml:space="preserve">
      </w:t>
      </w:r>
    </w:p>
    <w:bookmarkEnd w:id="475"/>
    <w:p>
      <w:pPr>
        <w:spacing w:after="0"/>
        <w:ind w:left="0"/>
        <w:jc w:val="both"/>
      </w:pPr>
      <w:r>
        <w:drawing>
          <wp:inline distT="0" distB="0" distL="0" distR="0">
            <wp:extent cx="6858000" cy="1009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6858000" cy="1009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4" w:id="476"/>
    <w:p>
      <w:pPr>
        <w:spacing w:after="0"/>
        <w:ind w:left="0"/>
        <w:jc w:val="both"/>
      </w:pPr>
      <w:r>
        <w:rPr>
          <w:rFonts w:ascii="Times New Roman"/>
          <w:b w:val="false"/>
          <w:i w:val="false"/>
          <w:color w:val="000000"/>
          <w:sz w:val="28"/>
        </w:rPr>
        <w:t>
      Шарты белгілері:</w:t>
      </w:r>
    </w:p>
    <w:bookmarkEnd w:id="476"/>
    <w:bookmarkStart w:name="z865" w:id="477"/>
    <w:p>
      <w:pPr>
        <w:spacing w:after="0"/>
        <w:ind w:left="0"/>
        <w:jc w:val="both"/>
      </w:pPr>
      <w:r>
        <w:rPr>
          <w:rFonts w:ascii="Times New Roman"/>
          <w:b w:val="false"/>
          <w:i w:val="false"/>
          <w:color w:val="000000"/>
          <w:sz w:val="28"/>
        </w:rPr>
        <w:t xml:space="preserve">
      </w:t>
      </w:r>
    </w:p>
    <w:bookmarkEnd w:id="477"/>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Қасқабұлақ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2- қосымша</w:t>
            </w:r>
          </w:p>
        </w:tc>
      </w:tr>
    </w:tbl>
    <w:bookmarkStart w:name="z871" w:id="478"/>
    <w:p>
      <w:pPr>
        <w:spacing w:after="0"/>
        <w:ind w:left="0"/>
        <w:jc w:val="left"/>
      </w:pPr>
      <w:r>
        <w:rPr>
          <w:rFonts w:ascii="Times New Roman"/>
          <w:b/>
          <w:i w:val="false"/>
          <w:color w:val="000000"/>
        </w:rPr>
        <w:t xml:space="preserve"> Жайылым айналымдарының қолайлы схемалары Бір табын үшін төрт танапты жайылым айналымының схемасы (табындар)</w:t>
      </w:r>
    </w:p>
    <w:bookmarkEnd w:id="47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 көктем- 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Қасқабұлақ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3- қосымша</w:t>
            </w:r>
          </w:p>
        </w:tc>
      </w:tr>
    </w:tbl>
    <w:bookmarkStart w:name="z877" w:id="479"/>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479"/>
    <w:bookmarkStart w:name="z878" w:id="480"/>
    <w:p>
      <w:pPr>
        <w:spacing w:after="0"/>
        <w:ind w:left="0"/>
        <w:jc w:val="both"/>
      </w:pPr>
      <w:r>
        <w:rPr>
          <w:rFonts w:ascii="Times New Roman"/>
          <w:b w:val="false"/>
          <w:i w:val="false"/>
          <w:color w:val="000000"/>
          <w:sz w:val="28"/>
        </w:rPr>
        <w:t xml:space="preserve">
      </w:t>
      </w:r>
    </w:p>
    <w:bookmarkEnd w:id="480"/>
    <w:p>
      <w:pPr>
        <w:spacing w:after="0"/>
        <w:ind w:left="0"/>
        <w:jc w:val="both"/>
      </w:pPr>
      <w:r>
        <w:drawing>
          <wp:inline distT="0" distB="0" distL="0" distR="0">
            <wp:extent cx="65786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65786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9" w:id="481"/>
    <w:p>
      <w:pPr>
        <w:spacing w:after="0"/>
        <w:ind w:left="0"/>
        <w:jc w:val="both"/>
      </w:pPr>
      <w:r>
        <w:rPr>
          <w:rFonts w:ascii="Times New Roman"/>
          <w:b w:val="false"/>
          <w:i w:val="false"/>
          <w:color w:val="000000"/>
          <w:sz w:val="28"/>
        </w:rPr>
        <w:t>
      Шартты белгілері:</w:t>
      </w:r>
    </w:p>
    <w:bookmarkEnd w:id="481"/>
    <w:bookmarkStart w:name="z880" w:id="482"/>
    <w:p>
      <w:pPr>
        <w:spacing w:after="0"/>
        <w:ind w:left="0"/>
        <w:jc w:val="both"/>
      </w:pPr>
      <w:r>
        <w:rPr>
          <w:rFonts w:ascii="Times New Roman"/>
          <w:b w:val="false"/>
          <w:i w:val="false"/>
          <w:color w:val="000000"/>
          <w:sz w:val="28"/>
        </w:rPr>
        <w:t xml:space="preserve">
      </w:t>
      </w:r>
    </w:p>
    <w:bookmarkEnd w:id="482"/>
    <w:p>
      <w:pPr>
        <w:spacing w:after="0"/>
        <w:ind w:left="0"/>
        <w:jc w:val="both"/>
      </w:pPr>
      <w:r>
        <w:drawing>
          <wp:inline distT="0" distB="0" distL="0" distR="0">
            <wp:extent cx="7124700" cy="288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124700" cy="288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Қасқабұлақ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4- қосымша</w:t>
            </w:r>
          </w:p>
        </w:tc>
      </w:tr>
    </w:tbl>
    <w:bookmarkStart w:name="z886" w:id="483"/>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483"/>
    <w:bookmarkStart w:name="z887" w:id="484"/>
    <w:p>
      <w:pPr>
        <w:spacing w:after="0"/>
        <w:ind w:left="0"/>
        <w:jc w:val="both"/>
      </w:pPr>
      <w:r>
        <w:rPr>
          <w:rFonts w:ascii="Times New Roman"/>
          <w:b w:val="false"/>
          <w:i w:val="false"/>
          <w:color w:val="000000"/>
          <w:sz w:val="28"/>
        </w:rPr>
        <w:t xml:space="preserve">
      </w:t>
      </w:r>
    </w:p>
    <w:bookmarkEnd w:id="484"/>
    <w:p>
      <w:pPr>
        <w:spacing w:after="0"/>
        <w:ind w:left="0"/>
        <w:jc w:val="both"/>
      </w:pPr>
      <w:r>
        <w:drawing>
          <wp:inline distT="0" distB="0" distL="0" distR="0">
            <wp:extent cx="7073900" cy="1187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073900" cy="1187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889" w:id="485"/>
    <w:p>
      <w:pPr>
        <w:spacing w:after="0"/>
        <w:ind w:left="0"/>
        <w:jc w:val="both"/>
      </w:pPr>
      <w:r>
        <w:rPr>
          <w:rFonts w:ascii="Times New Roman"/>
          <w:b w:val="false"/>
          <w:i w:val="false"/>
          <w:color w:val="000000"/>
          <w:sz w:val="28"/>
        </w:rPr>
        <w:t xml:space="preserve">
      </w:t>
      </w:r>
    </w:p>
    <w:bookmarkEnd w:id="485"/>
    <w:p>
      <w:pPr>
        <w:spacing w:after="0"/>
        <w:ind w:left="0"/>
        <w:jc w:val="both"/>
      </w:pPr>
      <w:r>
        <w:drawing>
          <wp:inline distT="0" distB="0" distL="0" distR="0">
            <wp:extent cx="7810500" cy="133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133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Қасқабұлақ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5- қосымша</w:t>
            </w:r>
          </w:p>
        </w:tc>
      </w:tr>
    </w:tbl>
    <w:bookmarkStart w:name="z895" w:id="486"/>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486"/>
    <w:bookmarkStart w:name="z896" w:id="487"/>
    <w:p>
      <w:pPr>
        <w:spacing w:after="0"/>
        <w:ind w:left="0"/>
        <w:jc w:val="both"/>
      </w:pPr>
      <w:r>
        <w:rPr>
          <w:rFonts w:ascii="Times New Roman"/>
          <w:b w:val="false"/>
          <w:i w:val="false"/>
          <w:color w:val="000000"/>
          <w:sz w:val="28"/>
        </w:rPr>
        <w:t xml:space="preserve">
      </w:t>
      </w:r>
    </w:p>
    <w:bookmarkEnd w:id="487"/>
    <w:p>
      <w:pPr>
        <w:spacing w:after="0"/>
        <w:ind w:left="0"/>
        <w:jc w:val="both"/>
      </w:pPr>
      <w:r>
        <w:drawing>
          <wp:inline distT="0" distB="0" distL="0" distR="0">
            <wp:extent cx="5168900" cy="867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5168900" cy="867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898" w:id="488"/>
    <w:p>
      <w:pPr>
        <w:spacing w:after="0"/>
        <w:ind w:left="0"/>
        <w:jc w:val="both"/>
      </w:pPr>
      <w:r>
        <w:rPr>
          <w:rFonts w:ascii="Times New Roman"/>
          <w:b w:val="false"/>
          <w:i w:val="false"/>
          <w:color w:val="000000"/>
          <w:sz w:val="28"/>
        </w:rPr>
        <w:t xml:space="preserve">
      </w:t>
      </w:r>
    </w:p>
    <w:bookmarkEnd w:id="488"/>
    <w:p>
      <w:pPr>
        <w:spacing w:after="0"/>
        <w:ind w:left="0"/>
        <w:jc w:val="both"/>
      </w:pPr>
      <w:r>
        <w:drawing>
          <wp:inline distT="0" distB="0" distL="0" distR="0">
            <wp:extent cx="7810500" cy="107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107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Қасқабұлақ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6- қосымша</w:t>
            </w:r>
          </w:p>
        </w:tc>
      </w:tr>
    </w:tbl>
    <w:bookmarkStart w:name="z904" w:id="489"/>
    <w:p>
      <w:pPr>
        <w:spacing w:after="0"/>
        <w:ind w:left="0"/>
        <w:jc w:val="left"/>
      </w:pPr>
      <w:r>
        <w:rPr>
          <w:rFonts w:ascii="Times New Roman"/>
          <w:b/>
          <w:i w:val="false"/>
          <w:color w:val="000000"/>
        </w:rPr>
        <w:t xml:space="preserve">  Талас ауданының Тұрығысын ауылдық округінде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489"/>
    <w:bookmarkStart w:name="z905" w:id="490"/>
    <w:p>
      <w:pPr>
        <w:spacing w:after="0"/>
        <w:ind w:left="0"/>
        <w:jc w:val="both"/>
      </w:pPr>
      <w:r>
        <w:rPr>
          <w:rFonts w:ascii="Times New Roman"/>
          <w:b w:val="false"/>
          <w:i w:val="false"/>
          <w:color w:val="000000"/>
          <w:sz w:val="28"/>
        </w:rPr>
        <w:t xml:space="preserve">
      </w:t>
      </w:r>
    </w:p>
    <w:bookmarkEnd w:id="490"/>
    <w:p>
      <w:pPr>
        <w:spacing w:after="0"/>
        <w:ind w:left="0"/>
        <w:jc w:val="both"/>
      </w:pPr>
      <w:r>
        <w:drawing>
          <wp:inline distT="0" distB="0" distL="0" distR="0">
            <wp:extent cx="4762500" cy="800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4762500" cy="800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06" w:id="491"/>
    <w:p>
      <w:pPr>
        <w:spacing w:after="0"/>
        <w:ind w:left="0"/>
        <w:jc w:val="both"/>
      </w:pPr>
      <w:r>
        <w:rPr>
          <w:rFonts w:ascii="Times New Roman"/>
          <w:b w:val="false"/>
          <w:i w:val="false"/>
          <w:color w:val="000000"/>
          <w:sz w:val="28"/>
        </w:rPr>
        <w:t>
      Шартты белгілері:</w:t>
      </w:r>
    </w:p>
    <w:bookmarkEnd w:id="491"/>
    <w:bookmarkStart w:name="z907" w:id="492"/>
    <w:p>
      <w:pPr>
        <w:spacing w:after="0"/>
        <w:ind w:left="0"/>
        <w:jc w:val="both"/>
      </w:pPr>
      <w:r>
        <w:rPr>
          <w:rFonts w:ascii="Times New Roman"/>
          <w:b w:val="false"/>
          <w:i w:val="false"/>
          <w:color w:val="000000"/>
          <w:sz w:val="28"/>
        </w:rPr>
        <w:t xml:space="preserve">
      </w:t>
      </w:r>
    </w:p>
    <w:bookmarkEnd w:id="492"/>
    <w:p>
      <w:pPr>
        <w:spacing w:after="0"/>
        <w:ind w:left="0"/>
        <w:jc w:val="both"/>
      </w:pPr>
      <w:r>
        <w:drawing>
          <wp:inline distT="0" distB="0" distL="0" distR="0">
            <wp:extent cx="7810500" cy="107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107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Қасқабұлақ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7-қосымша</w:t>
            </w:r>
          </w:p>
        </w:tc>
      </w:tr>
    </w:tbl>
    <w:bookmarkStart w:name="z913" w:id="493"/>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w:t>
      </w:r>
    </w:p>
    <w:bookmarkEnd w:id="49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жануарлардың жайылу мерзімі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жайылымдардан жануарларды қайтару мерзімі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Қасқабұлақ</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қыркүйек-қазан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Қасқабұлақ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7-1-қосымша</w:t>
            </w:r>
          </w:p>
        </w:tc>
      </w:tr>
    </w:tbl>
    <w:bookmarkStart w:name="z919" w:id="494"/>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494"/>
    <w:bookmarkStart w:name="z920" w:id="495"/>
    <w:p>
      <w:pPr>
        <w:spacing w:after="0"/>
        <w:ind w:left="0"/>
        <w:jc w:val="both"/>
      </w:pPr>
      <w:r>
        <w:rPr>
          <w:rFonts w:ascii="Times New Roman"/>
          <w:b w:val="false"/>
          <w:i w:val="false"/>
          <w:color w:val="000000"/>
          <w:sz w:val="28"/>
        </w:rPr>
        <w:t xml:space="preserve">
      </w:t>
      </w:r>
    </w:p>
    <w:bookmarkEnd w:id="495"/>
    <w:p>
      <w:pPr>
        <w:spacing w:after="0"/>
        <w:ind w:left="0"/>
        <w:jc w:val="both"/>
      </w:pPr>
      <w:r>
        <w:drawing>
          <wp:inline distT="0" distB="0" distL="0" distR="0">
            <wp:extent cx="5791200" cy="972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5791200" cy="972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1" w:id="496"/>
    <w:p>
      <w:pPr>
        <w:spacing w:after="0"/>
        <w:ind w:left="0"/>
        <w:jc w:val="both"/>
      </w:pPr>
      <w:r>
        <w:rPr>
          <w:rFonts w:ascii="Times New Roman"/>
          <w:b w:val="false"/>
          <w:i w:val="false"/>
          <w:color w:val="000000"/>
          <w:sz w:val="28"/>
        </w:rPr>
        <w:t>
      Шартты белгілері:</w:t>
      </w:r>
    </w:p>
    <w:bookmarkEnd w:id="496"/>
    <w:bookmarkStart w:name="z922" w:id="497"/>
    <w:p>
      <w:pPr>
        <w:spacing w:after="0"/>
        <w:ind w:left="0"/>
        <w:jc w:val="left"/>
      </w:pPr>
      <w:r>
        <w:rPr>
          <w:rFonts w:ascii="Times New Roman"/>
          <w:b/>
          <w:i w:val="false"/>
          <w:color w:val="000000"/>
        </w:rPr>
        <w:t xml:space="preserve"> Талас ауданының Ойық ауылдық округінде жайылымдарды басқару және оларды пайдалану жөніндегі 2022-2023 жылдарға арналған жоспары</w:t>
      </w:r>
    </w:p>
    <w:bookmarkEnd w:id="497"/>
    <w:bookmarkStart w:name="z923" w:id="498"/>
    <w:p>
      <w:pPr>
        <w:spacing w:after="0"/>
        <w:ind w:left="0"/>
        <w:jc w:val="both"/>
      </w:pPr>
      <w:r>
        <w:rPr>
          <w:rFonts w:ascii="Times New Roman"/>
          <w:b w:val="false"/>
          <w:i w:val="false"/>
          <w:color w:val="000000"/>
          <w:sz w:val="28"/>
        </w:rPr>
        <w:t xml:space="preserve">
      Осы Талас ауданының Ойық ауылдық округінде жайылымдарды басқару және оларды пайдалану жөніндегі 2022-2023 жылдарға арналған жоспары (бұдан әрі- Жоспар) Қазақстан Республикасының "Қазақстан Республикасындағы жергілікті мемлекеттік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Республикасының "Жайылымдар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(Нормативтік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бұйрығына,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бұйрығына сәйкес әзірленді.</w:t>
      </w:r>
    </w:p>
    <w:bookmarkEnd w:id="498"/>
    <w:bookmarkStart w:name="z924" w:id="499"/>
    <w:p>
      <w:pPr>
        <w:spacing w:after="0"/>
        <w:ind w:left="0"/>
        <w:jc w:val="both"/>
      </w:pPr>
      <w:r>
        <w:rPr>
          <w:rFonts w:ascii="Times New Roman"/>
          <w:b w:val="false"/>
          <w:i w:val="false"/>
          <w:color w:val="000000"/>
          <w:sz w:val="28"/>
        </w:rPr>
        <w:t>
      Жоспар жайылымдарды ұтымды пайдалану, жемшөп қажеттілігін тұрақты қамтамасыз ету және жайылымдардың тозу үрдісін болдырмау мақсатында қабылданады.</w:t>
      </w:r>
    </w:p>
    <w:bookmarkEnd w:id="499"/>
    <w:bookmarkStart w:name="z925" w:id="500"/>
    <w:p>
      <w:pPr>
        <w:spacing w:after="0"/>
        <w:ind w:left="0"/>
        <w:jc w:val="both"/>
      </w:pPr>
      <w:r>
        <w:rPr>
          <w:rFonts w:ascii="Times New Roman"/>
          <w:b w:val="false"/>
          <w:i w:val="false"/>
          <w:color w:val="000000"/>
          <w:sz w:val="28"/>
        </w:rPr>
        <w:t>
      Жоспар:</w:t>
      </w:r>
    </w:p>
    <w:bookmarkEnd w:id="500"/>
    <w:bookmarkStart w:name="z926" w:id="501"/>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Талас ауданының Ойық ауылдық округі аумағында жайылымдардың орналасу схемасын (картасын) (1-қосымша);</w:t>
      </w:r>
    </w:p>
    <w:bookmarkEnd w:id="501"/>
    <w:bookmarkStart w:name="z927" w:id="502"/>
    <w:p>
      <w:pPr>
        <w:spacing w:after="0"/>
        <w:ind w:left="0"/>
        <w:jc w:val="both"/>
      </w:pPr>
      <w:r>
        <w:rPr>
          <w:rFonts w:ascii="Times New Roman"/>
          <w:b w:val="false"/>
          <w:i w:val="false"/>
          <w:color w:val="000000"/>
          <w:sz w:val="28"/>
        </w:rPr>
        <w:t>
      2) жайылым айналымдарының қолайлы схемаларын (2-қосымша);</w:t>
      </w:r>
    </w:p>
    <w:bookmarkEnd w:id="502"/>
    <w:bookmarkStart w:name="z928" w:id="503"/>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 (3-қосымша);</w:t>
      </w:r>
    </w:p>
    <w:bookmarkEnd w:id="503"/>
    <w:bookmarkStart w:name="z929" w:id="504"/>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 (4-қосымша);</w:t>
      </w:r>
    </w:p>
    <w:bookmarkEnd w:id="504"/>
    <w:bookmarkStart w:name="z930" w:id="505"/>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 (5-қосымша);</w:t>
      </w:r>
    </w:p>
    <w:bookmarkEnd w:id="505"/>
    <w:bookmarkStart w:name="z931" w:id="506"/>
    <w:p>
      <w:pPr>
        <w:spacing w:after="0"/>
        <w:ind w:left="0"/>
        <w:jc w:val="both"/>
      </w:pPr>
      <w:r>
        <w:rPr>
          <w:rFonts w:ascii="Times New Roman"/>
          <w:b w:val="false"/>
          <w:i w:val="false"/>
          <w:color w:val="000000"/>
          <w:sz w:val="28"/>
        </w:rPr>
        <w:t>
      6) Талас ауданының Ойық ауылдық округінде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 (6-қосымша);</w:t>
      </w:r>
    </w:p>
    <w:bookmarkEnd w:id="506"/>
    <w:bookmarkStart w:name="z932" w:id="507"/>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графигін (7-қосымша);</w:t>
      </w:r>
    </w:p>
    <w:bookmarkEnd w:id="507"/>
    <w:bookmarkStart w:name="z933" w:id="508"/>
    <w:p>
      <w:pPr>
        <w:spacing w:after="0"/>
        <w:ind w:left="0"/>
        <w:jc w:val="both"/>
      </w:pPr>
      <w:r>
        <w:rPr>
          <w:rFonts w:ascii="Times New Roman"/>
          <w:b w:val="false"/>
          <w:i w:val="false"/>
          <w:color w:val="000000"/>
          <w:sz w:val="28"/>
        </w:rPr>
        <w:t>
      7-1)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картаны құрайды.</w:t>
      </w:r>
    </w:p>
    <w:bookmarkEnd w:id="508"/>
    <w:bookmarkStart w:name="z934" w:id="509"/>
    <w:p>
      <w:pPr>
        <w:spacing w:after="0"/>
        <w:ind w:left="0"/>
        <w:jc w:val="both"/>
      </w:pPr>
      <w:r>
        <w:rPr>
          <w:rFonts w:ascii="Times New Roman"/>
          <w:b w:val="false"/>
          <w:i w:val="false"/>
          <w:color w:val="000000"/>
          <w:sz w:val="28"/>
        </w:rPr>
        <w:t>
      Жоспар жайылымдарды геоботаникалық зерттеп- қараудың жай- 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509"/>
    <w:bookmarkStart w:name="z935" w:id="510"/>
    <w:p>
      <w:pPr>
        <w:spacing w:after="0"/>
        <w:ind w:left="0"/>
        <w:jc w:val="both"/>
      </w:pPr>
      <w:r>
        <w:rPr>
          <w:rFonts w:ascii="Times New Roman"/>
          <w:b w:val="false"/>
          <w:i w:val="false"/>
          <w:color w:val="000000"/>
          <w:sz w:val="28"/>
        </w:rPr>
        <w:t>
      Әкімшілік- аумақтық бөлінісі бойынша Талас ауданының Ойық ауылдық округінде 3 елді мекен бар.</w:t>
      </w:r>
    </w:p>
    <w:bookmarkEnd w:id="510"/>
    <w:bookmarkStart w:name="z936" w:id="511"/>
    <w:p>
      <w:pPr>
        <w:spacing w:after="0"/>
        <w:ind w:left="0"/>
        <w:jc w:val="both"/>
      </w:pPr>
      <w:r>
        <w:rPr>
          <w:rFonts w:ascii="Times New Roman"/>
          <w:b w:val="false"/>
          <w:i w:val="false"/>
          <w:color w:val="000000"/>
          <w:sz w:val="28"/>
        </w:rPr>
        <w:t>
      Талас ауданының Ойық ауылдық округі аумағының жалпы ауданы 149079 га, оның ішінде: егістіктер – 2517 га, жайылымдық жерлер – 86795 га.</w:t>
      </w:r>
    </w:p>
    <w:bookmarkEnd w:id="511"/>
    <w:bookmarkStart w:name="z937" w:id="512"/>
    <w:p>
      <w:pPr>
        <w:spacing w:after="0"/>
        <w:ind w:left="0"/>
        <w:jc w:val="both"/>
      </w:pPr>
      <w:r>
        <w:rPr>
          <w:rFonts w:ascii="Times New Roman"/>
          <w:b w:val="false"/>
          <w:i w:val="false"/>
          <w:color w:val="000000"/>
          <w:sz w:val="28"/>
        </w:rPr>
        <w:t>
      Санаттары бойынша жерлер бөлінеді:</w:t>
      </w:r>
    </w:p>
    <w:bookmarkEnd w:id="512"/>
    <w:bookmarkStart w:name="z938" w:id="513"/>
    <w:p>
      <w:pPr>
        <w:spacing w:after="0"/>
        <w:ind w:left="0"/>
        <w:jc w:val="both"/>
      </w:pPr>
      <w:r>
        <w:rPr>
          <w:rFonts w:ascii="Times New Roman"/>
          <w:b w:val="false"/>
          <w:i w:val="false"/>
          <w:color w:val="000000"/>
          <w:sz w:val="28"/>
        </w:rPr>
        <w:t>
      ауыл шаруашылығы мақсатындағы жерлер – 53042 га;</w:t>
      </w:r>
    </w:p>
    <w:bookmarkEnd w:id="513"/>
    <w:bookmarkStart w:name="z939" w:id="514"/>
    <w:p>
      <w:pPr>
        <w:spacing w:after="0"/>
        <w:ind w:left="0"/>
        <w:jc w:val="both"/>
      </w:pPr>
      <w:r>
        <w:rPr>
          <w:rFonts w:ascii="Times New Roman"/>
          <w:b w:val="false"/>
          <w:i w:val="false"/>
          <w:color w:val="000000"/>
          <w:sz w:val="28"/>
        </w:rPr>
        <w:t>
      елді мекендер жерлері – 12037 га;</w:t>
      </w:r>
    </w:p>
    <w:bookmarkEnd w:id="514"/>
    <w:bookmarkStart w:name="z940" w:id="515"/>
    <w:p>
      <w:pPr>
        <w:spacing w:after="0"/>
        <w:ind w:left="0"/>
        <w:jc w:val="both"/>
      </w:pPr>
      <w:r>
        <w:rPr>
          <w:rFonts w:ascii="Times New Roman"/>
          <w:b w:val="false"/>
          <w:i w:val="false"/>
          <w:color w:val="000000"/>
          <w:sz w:val="28"/>
        </w:rPr>
        <w:t>
      өнеркәсіп, көлік, байланыс, ғарыш қызметі қажеттілігі үшін, қорғаныс, ұлттық қауіпсіздік және ауыл шаруашылығынан өзге мақсатқа арналған жерлер – 5513 га;</w:t>
      </w:r>
    </w:p>
    <w:bookmarkEnd w:id="515"/>
    <w:bookmarkStart w:name="z941" w:id="516"/>
    <w:p>
      <w:pPr>
        <w:spacing w:after="0"/>
        <w:ind w:left="0"/>
        <w:jc w:val="both"/>
      </w:pPr>
      <w:r>
        <w:rPr>
          <w:rFonts w:ascii="Times New Roman"/>
          <w:b w:val="false"/>
          <w:i w:val="false"/>
          <w:color w:val="000000"/>
          <w:sz w:val="28"/>
        </w:rPr>
        <w:t>
      қордағы жерлер – 7119 га</w:t>
      </w:r>
    </w:p>
    <w:bookmarkEnd w:id="516"/>
    <w:bookmarkStart w:name="z942" w:id="517"/>
    <w:p>
      <w:pPr>
        <w:spacing w:after="0"/>
        <w:ind w:left="0"/>
        <w:jc w:val="both"/>
      </w:pPr>
      <w:r>
        <w:rPr>
          <w:rFonts w:ascii="Times New Roman"/>
          <w:b w:val="false"/>
          <w:i w:val="false"/>
          <w:color w:val="000000"/>
          <w:sz w:val="28"/>
        </w:rPr>
        <w:t>
      Талас ауданының Ойық ауылдық округінің аумағы табиғи шарттары бойынша таулы- далалы аймаққа шалғынды- далалы ылғалды белдем тармағына жатады. Климаты ылғалды, қоңыржай жылы. Жауын- шашын жылына орташа 566 мм мөлшерде түседі. Олардың көп мөлшері сәуір айына келеді.</w:t>
      </w:r>
    </w:p>
    <w:bookmarkEnd w:id="517"/>
    <w:bookmarkStart w:name="z943" w:id="518"/>
    <w:p>
      <w:pPr>
        <w:spacing w:after="0"/>
        <w:ind w:left="0"/>
        <w:jc w:val="both"/>
      </w:pPr>
      <w:r>
        <w:rPr>
          <w:rFonts w:ascii="Times New Roman"/>
          <w:b w:val="false"/>
          <w:i w:val="false"/>
          <w:color w:val="000000"/>
          <w:sz w:val="28"/>
        </w:rPr>
        <w:t>
      Топырағы негізінен сілтісізденген және таулы далалы қара топырақ.</w:t>
      </w:r>
    </w:p>
    <w:bookmarkEnd w:id="518"/>
    <w:bookmarkStart w:name="z944" w:id="519"/>
    <w:p>
      <w:pPr>
        <w:spacing w:after="0"/>
        <w:ind w:left="0"/>
        <w:jc w:val="both"/>
      </w:pPr>
      <w:r>
        <w:rPr>
          <w:rFonts w:ascii="Times New Roman"/>
          <w:b w:val="false"/>
          <w:i w:val="false"/>
          <w:color w:val="000000"/>
          <w:sz w:val="28"/>
        </w:rPr>
        <w:t>
      Талас ауданының Ойық ауылдық округінің аумағында 1 ветеринарлық пункт және 1 мал қорымы бар.</w:t>
      </w:r>
    </w:p>
    <w:bookmarkEnd w:id="519"/>
    <w:bookmarkStart w:name="z945" w:id="520"/>
    <w:p>
      <w:pPr>
        <w:spacing w:after="0"/>
        <w:ind w:left="0"/>
        <w:jc w:val="both"/>
      </w:pPr>
      <w:r>
        <w:rPr>
          <w:rFonts w:ascii="Times New Roman"/>
          <w:b w:val="false"/>
          <w:i w:val="false"/>
          <w:color w:val="000000"/>
          <w:sz w:val="28"/>
        </w:rPr>
        <w:t>
      2022 жылдың 1 қаңтарына Талас ауданының Ойық ауылдық округінде (халықтың жеке ауласы және ЖШС, ШҚ мал басы) ірі қара мал 2784 бас, оның ішінде: төлдейтін (сауынды) мал басы 1785 бас, ұсақ қара мал 36050 бас, жылқылар 1201 бас (№ 1 кесте) есептелген.</w:t>
      </w:r>
    </w:p>
    <w:bookmarkEnd w:id="5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20"/>
        <w:gridCol w:w="820"/>
        <w:gridCol w:w="820"/>
        <w:gridCol w:w="820"/>
        <w:gridCol w:w="820"/>
        <w:gridCol w:w="820"/>
        <w:gridCol w:w="820"/>
        <w:gridCol w:w="820"/>
        <w:gridCol w:w="820"/>
        <w:gridCol w:w="820"/>
        <w:gridCol w:w="820"/>
        <w:gridCol w:w="820"/>
        <w:gridCol w:w="820"/>
        <w:gridCol w:w="820"/>
        <w:gridCol w:w="820"/>
      </w:tblGrid>
      <w:tr>
        <w:trPr>
          <w:trHeight w:val="30" w:hRule="atLeast"/>
        </w:trPr>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 кесте</w:t>
            </w:r>
          </w:p>
        </w:tc>
      </w:tr>
      <w:tr>
        <w:trPr>
          <w:trHeight w:val="30" w:hRule="atLeast"/>
        </w:trPr>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және ЖШС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Ойық ауылы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13 689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22 683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Тұрымқұл ауылы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10 320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11 507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Сейілбек ауылы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1 860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11136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24 914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36 050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1201</w:t>
            </w:r>
          </w:p>
        </w:tc>
      </w:tr>
    </w:tbl>
    <w:bookmarkStart w:name="z946" w:id="521"/>
    <w:p>
      <w:pPr>
        <w:spacing w:after="0"/>
        <w:ind w:left="0"/>
        <w:jc w:val="both"/>
      </w:pPr>
      <w:r>
        <w:rPr>
          <w:rFonts w:ascii="Times New Roman"/>
          <w:b w:val="false"/>
          <w:i w:val="false"/>
          <w:color w:val="000000"/>
          <w:sz w:val="28"/>
        </w:rPr>
        <w:t>
      Ойық ауылдық округі бойынша ауыл шаруашылығы жануарларын жайылымдармен қамтамасыз ету үшін жалпы 86795 га жайылымдық алқаптар бар, елді мекендер шегінде 11201 га есептелген.</w:t>
      </w:r>
    </w:p>
    <w:bookmarkEnd w:id="521"/>
    <w:bookmarkStart w:name="z947" w:id="522"/>
    <w:p>
      <w:pPr>
        <w:spacing w:after="0"/>
        <w:ind w:left="0"/>
        <w:jc w:val="both"/>
      </w:pPr>
      <w:r>
        <w:rPr>
          <w:rFonts w:ascii="Times New Roman"/>
          <w:b w:val="false"/>
          <w:i w:val="false"/>
          <w:color w:val="000000"/>
          <w:sz w:val="28"/>
        </w:rPr>
        <w:t xml:space="preserve">
      Жоғарыда айтылғандар негізінде, Қазақстан Республикасының "Жайылымдар туралы" Заңының </w:t>
      </w:r>
      <w:r>
        <w:rPr>
          <w:rFonts w:ascii="Times New Roman"/>
          <w:b w:val="false"/>
          <w:i w:val="false"/>
          <w:color w:val="000000"/>
          <w:sz w:val="28"/>
        </w:rPr>
        <w:t>15-бабына</w:t>
      </w:r>
      <w:r>
        <w:rPr>
          <w:rFonts w:ascii="Times New Roman"/>
          <w:b w:val="false"/>
          <w:i w:val="false"/>
          <w:color w:val="000000"/>
          <w:sz w:val="28"/>
        </w:rPr>
        <w:t xml:space="preserve"> сәйкес, Майтөбе ауылы бойынша жергілікті халықтың мұқтажы үшін төлдейтін (сауынды) ауыл шаруашылығы жануарларын ұстауға елді мекендерде бар жайылымдық алқаптар 2351 га мөлшерінде, қажеттілік 2550 га (№ 2 кесте) құрайды.</w:t>
      </w:r>
    </w:p>
    <w:bookmarkEnd w:id="5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2 кесте</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Елдімекендер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ауданы,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Артылғаны,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Ойық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Тұрымқұл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Сейілбек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-9311</w:t>
            </w:r>
          </w:p>
        </w:tc>
      </w:tr>
    </w:tbl>
    <w:bookmarkStart w:name="z948" w:id="523"/>
    <w:p>
      <w:pPr>
        <w:spacing w:after="0"/>
        <w:ind w:left="0"/>
        <w:jc w:val="both"/>
      </w:pPr>
      <w:r>
        <w:rPr>
          <w:rFonts w:ascii="Times New Roman"/>
          <w:b w:val="false"/>
          <w:i w:val="false"/>
          <w:color w:val="000000"/>
          <w:sz w:val="28"/>
        </w:rPr>
        <w:t>
      Жергілікті халықтың басқа ауыл шаруашылығы жануарларының жайылымы ІҚМ басына қалыпты жағдайдағы жүктемесі – 3 га, ұсақ қара мал – 0,5 га, жылқылар – 5 га, сонымен қатар елдімекендер шегінде жүзеге асырылады (№ 3 кесте).</w:t>
      </w:r>
    </w:p>
    <w:bookmarkEnd w:id="5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3 кесте</w:t>
            </w:r>
          </w:p>
        </w:tc>
      </w:tr>
      <w:tr>
        <w:trPr>
          <w:trHeight w:val="30" w:hRule="atLeast"/>
        </w:trPr>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0" w:type="auto"/>
            <w:gridSpan w:val="5"/>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3"/>
            <w:vMerge/>
            <w:tcBorders>
              <w:top w:val="nil"/>
              <w:left w:val="single" w:color="cfcfcf" w:sz="5"/>
              <w:bottom w:val="single" w:color="cfcfcf" w:sz="5"/>
              <w:right w:val="single" w:color="cfcfcf" w:sz="5"/>
            </w:tcBorders>
          </w:tcPr>
          <w:p/>
        </w:tc>
        <w:tc>
          <w:tcPr>
            <w:tcW w:w="0" w:type="auto"/>
            <w:gridSpan w:val="5"/>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Ойық ауылы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9369</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Тұрымқұл ауылы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Сейілбек ауылы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11136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11140</w:t>
            </w:r>
          </w:p>
        </w:tc>
      </w:tr>
    </w:tbl>
    <w:bookmarkStart w:name="z949" w:id="524"/>
    <w:p>
      <w:pPr>
        <w:spacing w:after="0"/>
        <w:ind w:left="0"/>
        <w:jc w:val="both"/>
      </w:pPr>
      <w:r>
        <w:rPr>
          <w:rFonts w:ascii="Times New Roman"/>
          <w:b w:val="false"/>
          <w:i w:val="false"/>
          <w:color w:val="000000"/>
          <w:sz w:val="28"/>
        </w:rPr>
        <w:t>
      Жайылымдық алаптарына қалыптасқан қажеттілік жоқ.</w:t>
      </w:r>
    </w:p>
    <w:bookmarkEnd w:id="524"/>
    <w:bookmarkStart w:name="z950" w:id="525"/>
    <w:p>
      <w:pPr>
        <w:spacing w:after="0"/>
        <w:ind w:left="0"/>
        <w:jc w:val="both"/>
      </w:pPr>
      <w:r>
        <w:rPr>
          <w:rFonts w:ascii="Times New Roman"/>
          <w:b w:val="false"/>
          <w:i w:val="false"/>
          <w:color w:val="000000"/>
          <w:sz w:val="28"/>
        </w:rPr>
        <w:t>
      Ойық ауылының жергілікті халқының малын жаю үшін 5 табын ұйымдастырылған: 1 табын – Ойық ауылынан оңтүстікке шығысқа қарай, өзен; 2 табын – Ойық ауылынан оңтүстікке қарай, канал; 3 табын – Ойық ауылынан шығысқа қарай, өзен; 4 табын – Сейілбек ауылынан шығысқа қарай, көл; 5 табын – Тұрымқұл ауылынан шығысқа қарай, өзен.</w:t>
      </w:r>
    </w:p>
    <w:bookmarkEnd w:id="525"/>
    <w:bookmarkStart w:name="z951" w:id="526"/>
    <w:p>
      <w:pPr>
        <w:spacing w:after="0"/>
        <w:ind w:left="0"/>
        <w:jc w:val="both"/>
      </w:pPr>
      <w:r>
        <w:rPr>
          <w:rFonts w:ascii="Times New Roman"/>
          <w:b w:val="false"/>
          <w:i w:val="false"/>
          <w:color w:val="000000"/>
          <w:sz w:val="28"/>
        </w:rPr>
        <w:t>
      Ойық ауылдық округінің ЖШС, шаруа және фермер қожалықтарындағы мал басы: ірі қара мал 1603 бас, ұсақ қара мал 24914 бас, жылқылар 795 бас құрайды.</w:t>
      </w:r>
    </w:p>
    <w:bookmarkEnd w:id="526"/>
    <w:bookmarkStart w:name="z952" w:id="527"/>
    <w:p>
      <w:pPr>
        <w:spacing w:after="0"/>
        <w:ind w:left="0"/>
        <w:jc w:val="both"/>
      </w:pPr>
      <w:r>
        <w:rPr>
          <w:rFonts w:ascii="Times New Roman"/>
          <w:b w:val="false"/>
          <w:i w:val="false"/>
          <w:color w:val="000000"/>
          <w:sz w:val="28"/>
        </w:rPr>
        <w:t>
      ЖШС, шаруа және фермер қожалықтарындағы жайылымдар ауданы 46879 га құрайды (№ 4 кесте).</w:t>
      </w:r>
    </w:p>
    <w:bookmarkEnd w:id="5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4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пайдаланушылар</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болуы</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(га)</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(бас)</w:t>
            </w:r>
          </w:p>
        </w:tc>
        <w:tc>
          <w:tcPr>
            <w:tcW w:w="0" w:type="auto"/>
            <w:gridSpan w:val="3"/>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Шалқарбаев Жанабек "ШАЛҚАР"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Аралбеков Ерлан "АРАЛБЕК"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Байтенова Райкуль "ЕРЗАТ"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Елемесова Сайлаукул "ӘКЕБЕК"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Аралбеков Ж. "БАҚЖАЙЛАУ"</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Кенжебеков Аліхан "БАҒДАТ"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Киташов Ушкемпир "БОЛАШАҚ"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Копбергенова С. "БАҚНҰР"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Мелдебеков Уызбай "УЫЗБАЙ"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Молдабеков Жандар "СҰМАҒҰЛ"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Нұрхожаев Жұмабек "БЕЛХОЖА"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Сапарбекова Зухра "А-ДУЛАТ"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Саттеров Болатхан "НҰРБОЛАТ"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Тулешова Нагима "БЕЙБІТ"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Шаханова Мейраш "СӘТТҰРСЫН"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Акылбаев Нургазы "БӨРІБАЙ"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Мусали "МУСА"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Бастаубаев Галым "БАСТАУБАЙ"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Мырзақұлов Қали "ШЫҢҒЫСХАН"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Сәрсен Нұрдәулет "НҰРТАС"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Сәрсенұлы Темірхан "ТЕМІРХАН"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Тураров Жанбыр "ЫСТЫ"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Бектай А. "ҚОЙШЫБАЙ-АТА"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Бидайбеков Б. "ТАТАН"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Тулебаев К "САХЫ"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Жексембаев Н. "НҰР"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Букпанов М. "АЗАМАТ"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Жантайбеков Р. "РАХМАНӘЛІ"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Ботбаев Ғ. "РАХЫМБЕРДІ"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Ошакбев К. "АНАЙ-КОШКЕЙ"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Каналбекулы Е. "ЕРДӘУЛЕТ"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Базилов А "Әбілхан"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Жексенбаев Е "ОРЫС – СӘТЕК"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954" w:id="528"/>
    <w:p>
      <w:pPr>
        <w:spacing w:after="0"/>
        <w:ind w:left="0"/>
        <w:jc w:val="both"/>
      </w:pPr>
      <w:r>
        <w:rPr>
          <w:rFonts w:ascii="Times New Roman"/>
          <w:b w:val="false"/>
          <w:i w:val="false"/>
          <w:color w:val="000000"/>
          <w:sz w:val="28"/>
        </w:rPr>
        <w:t>
      "Смағұл", "А-Дулат", "Нурболат", "Сәттұрсын", "Бөрібай", "Анай-Көшкей" шаруа қожалықтарында қалыптасқан 3256 га мөлшеріндегі қажеттілікті орман қорына берілген жерлердегі ауыл шаруашылығы жануарларының жайылымы есебінен толықтыру қажет.</w:t>
      </w:r>
    </w:p>
    <w:bookmarkEnd w:id="52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Ойық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 xml:space="preserve"> 1- қосымша</w:t>
            </w:r>
          </w:p>
        </w:tc>
      </w:tr>
    </w:tbl>
    <w:bookmarkStart w:name="z960" w:id="529"/>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Талас ауданының Ойық ауылдық округі аумағында жайылымдардың орналасу схемасы (картасы)</w:t>
      </w:r>
    </w:p>
    <w:bookmarkEnd w:id="529"/>
    <w:bookmarkStart w:name="z961" w:id="530"/>
    <w:p>
      <w:pPr>
        <w:spacing w:after="0"/>
        <w:ind w:left="0"/>
        <w:jc w:val="both"/>
      </w:pPr>
      <w:r>
        <w:rPr>
          <w:rFonts w:ascii="Times New Roman"/>
          <w:b w:val="false"/>
          <w:i w:val="false"/>
          <w:color w:val="000000"/>
          <w:sz w:val="28"/>
        </w:rPr>
        <w:t xml:space="preserve">
      </w:t>
      </w:r>
    </w:p>
    <w:bookmarkEnd w:id="530"/>
    <w:p>
      <w:pPr>
        <w:spacing w:after="0"/>
        <w:ind w:left="0"/>
        <w:jc w:val="both"/>
      </w:pPr>
      <w:r>
        <w:drawing>
          <wp:inline distT="0" distB="0" distL="0" distR="0">
            <wp:extent cx="7404100" cy="1069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404100" cy="1069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62" w:id="531"/>
    <w:p>
      <w:pPr>
        <w:spacing w:after="0"/>
        <w:ind w:left="0"/>
        <w:jc w:val="both"/>
      </w:pPr>
      <w:r>
        <w:rPr>
          <w:rFonts w:ascii="Times New Roman"/>
          <w:b w:val="false"/>
          <w:i w:val="false"/>
          <w:color w:val="000000"/>
          <w:sz w:val="28"/>
        </w:rPr>
        <w:t>
      Шарты белгілері:</w:t>
      </w:r>
    </w:p>
    <w:bookmarkEnd w:id="531"/>
    <w:bookmarkStart w:name="z963" w:id="532"/>
    <w:p>
      <w:pPr>
        <w:spacing w:after="0"/>
        <w:ind w:left="0"/>
        <w:jc w:val="both"/>
      </w:pPr>
      <w:r>
        <w:rPr>
          <w:rFonts w:ascii="Times New Roman"/>
          <w:b w:val="false"/>
          <w:i w:val="false"/>
          <w:color w:val="000000"/>
          <w:sz w:val="28"/>
        </w:rPr>
        <w:t xml:space="preserve">
      </w:t>
      </w:r>
    </w:p>
    <w:bookmarkEnd w:id="532"/>
    <w:p>
      <w:pPr>
        <w:spacing w:after="0"/>
        <w:ind w:left="0"/>
        <w:jc w:val="both"/>
      </w:pPr>
      <w:r>
        <w:drawing>
          <wp:inline distT="0" distB="0" distL="0" distR="0">
            <wp:extent cx="7289800" cy="176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289800" cy="176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Ойық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2- қосымша</w:t>
            </w:r>
          </w:p>
        </w:tc>
      </w:tr>
    </w:tbl>
    <w:bookmarkStart w:name="z969" w:id="533"/>
    <w:p>
      <w:pPr>
        <w:spacing w:after="0"/>
        <w:ind w:left="0"/>
        <w:jc w:val="left"/>
      </w:pPr>
      <w:r>
        <w:rPr>
          <w:rFonts w:ascii="Times New Roman"/>
          <w:b/>
          <w:i w:val="false"/>
          <w:color w:val="000000"/>
        </w:rPr>
        <w:t xml:space="preserve"> Жайылым айналымдарының қолайлы схемалары Бір табын үшін төрт танапты жайылым айналымының схемасы (табындар)</w:t>
      </w:r>
    </w:p>
    <w:bookmarkEnd w:id="53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 көктем- 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Ойық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 xml:space="preserve"> 3- қосымша</w:t>
            </w:r>
          </w:p>
        </w:tc>
      </w:tr>
    </w:tbl>
    <w:bookmarkStart w:name="z975" w:id="534"/>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534"/>
    <w:bookmarkStart w:name="z976" w:id="535"/>
    <w:p>
      <w:pPr>
        <w:spacing w:after="0"/>
        <w:ind w:left="0"/>
        <w:jc w:val="both"/>
      </w:pPr>
      <w:r>
        <w:rPr>
          <w:rFonts w:ascii="Times New Roman"/>
          <w:b w:val="false"/>
          <w:i w:val="false"/>
          <w:color w:val="000000"/>
          <w:sz w:val="28"/>
        </w:rPr>
        <w:t xml:space="preserve">
      </w:t>
      </w:r>
    </w:p>
    <w:bookmarkEnd w:id="535"/>
    <w:p>
      <w:pPr>
        <w:spacing w:after="0"/>
        <w:ind w:left="0"/>
        <w:jc w:val="both"/>
      </w:pPr>
      <w:r>
        <w:drawing>
          <wp:inline distT="0" distB="0" distL="0" distR="0">
            <wp:extent cx="6553200" cy="946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6553200" cy="946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978" w:id="536"/>
    <w:p>
      <w:pPr>
        <w:spacing w:after="0"/>
        <w:ind w:left="0"/>
        <w:jc w:val="both"/>
      </w:pPr>
      <w:r>
        <w:rPr>
          <w:rFonts w:ascii="Times New Roman"/>
          <w:b w:val="false"/>
          <w:i w:val="false"/>
          <w:color w:val="000000"/>
          <w:sz w:val="28"/>
        </w:rPr>
        <w:t xml:space="preserve">
      </w:t>
      </w:r>
    </w:p>
    <w:bookmarkEnd w:id="536"/>
    <w:p>
      <w:pPr>
        <w:spacing w:after="0"/>
        <w:ind w:left="0"/>
        <w:jc w:val="both"/>
      </w:pPr>
      <w:r>
        <w:drawing>
          <wp:inline distT="0" distB="0" distL="0" distR="0">
            <wp:extent cx="7810500" cy="204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204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Ойық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4- қосымша</w:t>
            </w:r>
          </w:p>
        </w:tc>
      </w:tr>
    </w:tbl>
    <w:bookmarkStart w:name="z984" w:id="537"/>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537"/>
    <w:bookmarkStart w:name="z985" w:id="538"/>
    <w:p>
      <w:pPr>
        <w:spacing w:after="0"/>
        <w:ind w:left="0"/>
        <w:jc w:val="both"/>
      </w:pPr>
      <w:r>
        <w:rPr>
          <w:rFonts w:ascii="Times New Roman"/>
          <w:b w:val="false"/>
          <w:i w:val="false"/>
          <w:color w:val="000000"/>
          <w:sz w:val="28"/>
        </w:rPr>
        <w:t xml:space="preserve">
      </w:t>
      </w:r>
    </w:p>
    <w:bookmarkEnd w:id="538"/>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987" w:id="539"/>
    <w:p>
      <w:pPr>
        <w:spacing w:after="0"/>
        <w:ind w:left="0"/>
        <w:jc w:val="both"/>
      </w:pPr>
      <w:r>
        <w:rPr>
          <w:rFonts w:ascii="Times New Roman"/>
          <w:b w:val="false"/>
          <w:i w:val="false"/>
          <w:color w:val="000000"/>
          <w:sz w:val="28"/>
        </w:rPr>
        <w:t xml:space="preserve">
      </w:t>
      </w:r>
    </w:p>
    <w:bookmarkEnd w:id="539"/>
    <w:p>
      <w:pPr>
        <w:spacing w:after="0"/>
        <w:ind w:left="0"/>
        <w:jc w:val="both"/>
      </w:pPr>
      <w:r>
        <w:drawing>
          <wp:inline distT="0" distB="0" distL="0" distR="0">
            <wp:extent cx="7810500" cy="142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142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Ойық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5- қосымша</w:t>
            </w:r>
          </w:p>
        </w:tc>
      </w:tr>
    </w:tbl>
    <w:bookmarkStart w:name="z993" w:id="540"/>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540"/>
    <w:bookmarkStart w:name="z994" w:id="541"/>
    <w:p>
      <w:pPr>
        <w:spacing w:after="0"/>
        <w:ind w:left="0"/>
        <w:jc w:val="both"/>
      </w:pPr>
      <w:r>
        <w:rPr>
          <w:rFonts w:ascii="Times New Roman"/>
          <w:b w:val="false"/>
          <w:i w:val="false"/>
          <w:color w:val="000000"/>
          <w:sz w:val="28"/>
        </w:rPr>
        <w:t xml:space="preserve">
      </w:t>
      </w:r>
    </w:p>
    <w:bookmarkEnd w:id="541"/>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996" w:id="542"/>
    <w:p>
      <w:pPr>
        <w:spacing w:after="0"/>
        <w:ind w:left="0"/>
        <w:jc w:val="both"/>
      </w:pPr>
      <w:r>
        <w:rPr>
          <w:rFonts w:ascii="Times New Roman"/>
          <w:b w:val="false"/>
          <w:i w:val="false"/>
          <w:color w:val="000000"/>
          <w:sz w:val="28"/>
        </w:rPr>
        <w:t xml:space="preserve">
      </w:t>
      </w:r>
    </w:p>
    <w:bookmarkEnd w:id="542"/>
    <w:p>
      <w:pPr>
        <w:spacing w:after="0"/>
        <w:ind w:left="0"/>
        <w:jc w:val="both"/>
      </w:pPr>
      <w:r>
        <w:drawing>
          <wp:inline distT="0" distB="0" distL="0" distR="0">
            <wp:extent cx="7810500" cy="101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101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Ойық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6- қосымша</w:t>
            </w:r>
          </w:p>
        </w:tc>
      </w:tr>
    </w:tbl>
    <w:bookmarkStart w:name="z1002" w:id="543"/>
    <w:p>
      <w:pPr>
        <w:spacing w:after="0"/>
        <w:ind w:left="0"/>
        <w:jc w:val="left"/>
      </w:pPr>
      <w:r>
        <w:rPr>
          <w:rFonts w:ascii="Times New Roman"/>
          <w:b/>
          <w:i w:val="false"/>
          <w:color w:val="000000"/>
        </w:rPr>
        <w:t xml:space="preserve">  Талас ауданының Ойық ауылдық округінде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543"/>
    <w:bookmarkStart w:name="z1003" w:id="544"/>
    <w:p>
      <w:pPr>
        <w:spacing w:after="0"/>
        <w:ind w:left="0"/>
        <w:jc w:val="both"/>
      </w:pPr>
      <w:r>
        <w:rPr>
          <w:rFonts w:ascii="Times New Roman"/>
          <w:b w:val="false"/>
          <w:i w:val="false"/>
          <w:color w:val="000000"/>
          <w:sz w:val="28"/>
        </w:rPr>
        <w:t xml:space="preserve">
      </w:t>
      </w:r>
    </w:p>
    <w:bookmarkEnd w:id="544"/>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04" w:id="545"/>
    <w:p>
      <w:pPr>
        <w:spacing w:after="0"/>
        <w:ind w:left="0"/>
        <w:jc w:val="both"/>
      </w:pPr>
      <w:r>
        <w:rPr>
          <w:rFonts w:ascii="Times New Roman"/>
          <w:b w:val="false"/>
          <w:i w:val="false"/>
          <w:color w:val="000000"/>
          <w:sz w:val="28"/>
        </w:rPr>
        <w:t>
       Шартты белгілері:</w:t>
      </w:r>
    </w:p>
    <w:bookmarkEnd w:id="545"/>
    <w:bookmarkStart w:name="z1005" w:id="546"/>
    <w:p>
      <w:pPr>
        <w:spacing w:after="0"/>
        <w:ind w:left="0"/>
        <w:jc w:val="both"/>
      </w:pPr>
      <w:r>
        <w:rPr>
          <w:rFonts w:ascii="Times New Roman"/>
          <w:b w:val="false"/>
          <w:i w:val="false"/>
          <w:color w:val="000000"/>
          <w:sz w:val="28"/>
        </w:rPr>
        <w:t xml:space="preserve">
      </w:t>
      </w:r>
    </w:p>
    <w:bookmarkEnd w:id="546"/>
    <w:p>
      <w:pPr>
        <w:spacing w:after="0"/>
        <w:ind w:left="0"/>
        <w:jc w:val="both"/>
      </w:pPr>
      <w:r>
        <w:drawing>
          <wp:inline distT="0" distB="0" distL="0" distR="0">
            <wp:extent cx="7810500" cy="101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101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Ойық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7-қосымша</w:t>
            </w:r>
          </w:p>
        </w:tc>
      </w:tr>
    </w:tbl>
    <w:bookmarkStart w:name="z1011" w:id="547"/>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w:t>
      </w:r>
    </w:p>
    <w:bookmarkEnd w:id="54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жануарлардың жайылу мерзімі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жайылымдардан жануарларды қайтару мерзімі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Ойық</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қыркүйек-қазан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Ойық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 xml:space="preserve"> 7-1-қосымша</w:t>
            </w:r>
          </w:p>
        </w:tc>
      </w:tr>
    </w:tbl>
    <w:bookmarkStart w:name="z1017" w:id="548"/>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548"/>
    <w:bookmarkStart w:name="z1018" w:id="549"/>
    <w:p>
      <w:pPr>
        <w:spacing w:after="0"/>
        <w:ind w:left="0"/>
        <w:jc w:val="both"/>
      </w:pPr>
      <w:r>
        <w:rPr>
          <w:rFonts w:ascii="Times New Roman"/>
          <w:b w:val="false"/>
          <w:i w:val="false"/>
          <w:color w:val="000000"/>
          <w:sz w:val="28"/>
        </w:rPr>
        <w:t xml:space="preserve">
      </w:t>
      </w:r>
    </w:p>
    <w:bookmarkEnd w:id="549"/>
    <w:p>
      <w:pPr>
        <w:spacing w:after="0"/>
        <w:ind w:left="0"/>
        <w:jc w:val="both"/>
      </w:pPr>
      <w:r>
        <w:drawing>
          <wp:inline distT="0" distB="0" distL="0" distR="0">
            <wp:extent cx="6959600" cy="1005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6959600" cy="1005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Условные обозначения:</w:t>
      </w:r>
    </w:p>
    <w:bookmarkStart w:name="z1020" w:id="550"/>
    <w:p>
      <w:pPr>
        <w:spacing w:after="0"/>
        <w:ind w:left="0"/>
        <w:jc w:val="both"/>
      </w:pPr>
      <w:r>
        <w:rPr>
          <w:rFonts w:ascii="Times New Roman"/>
          <w:b w:val="false"/>
          <w:i w:val="false"/>
          <w:color w:val="000000"/>
          <w:sz w:val="28"/>
        </w:rPr>
        <w:t xml:space="preserve">
      </w:t>
      </w:r>
    </w:p>
    <w:bookmarkEnd w:id="550"/>
    <w:p>
      <w:pPr>
        <w:spacing w:after="0"/>
        <w:ind w:left="0"/>
        <w:jc w:val="both"/>
      </w:pPr>
      <w:r>
        <w:drawing>
          <wp:inline distT="0" distB="0" distL="0" distR="0">
            <wp:extent cx="6591300" cy="157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6591300" cy="157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21" w:id="551"/>
    <w:p>
      <w:pPr>
        <w:spacing w:after="0"/>
        <w:ind w:left="0"/>
        <w:jc w:val="left"/>
      </w:pPr>
      <w:r>
        <w:rPr>
          <w:rFonts w:ascii="Times New Roman"/>
          <w:b/>
          <w:i w:val="false"/>
          <w:color w:val="000000"/>
        </w:rPr>
        <w:t xml:space="preserve"> </w:t>
      </w:r>
      <w:r>
        <w:rPr>
          <w:rFonts w:ascii="Times New Roman"/>
          <w:b/>
          <w:i w:val="false"/>
          <w:color w:val="000000"/>
        </w:rPr>
        <w:t>Талас ауданының С.Шәкіров ауылдық округінде жайылымдарды басқару және оларды пайдалану жөніндегі 2022-2023 жылдарға арналған жоспары</w:t>
      </w:r>
    </w:p>
    <w:bookmarkEnd w:id="551"/>
    <w:bookmarkStart w:name="z1023" w:id="552"/>
    <w:p>
      <w:pPr>
        <w:spacing w:after="0"/>
        <w:ind w:left="0"/>
        <w:jc w:val="both"/>
      </w:pPr>
      <w:r>
        <w:rPr>
          <w:rFonts w:ascii="Times New Roman"/>
          <w:b w:val="false"/>
          <w:i w:val="false"/>
          <w:color w:val="000000"/>
          <w:sz w:val="28"/>
        </w:rPr>
        <w:t xml:space="preserve">
      Осы Талас ауданының С.Шәкіров ауылдық округінде жайылымдарды басқару және оларды пайдалану жөніндегі 2022-2023 жылдарға арналған жоспары (бұдан әрі- Жоспар) Қазақстан Республикасының "Қазақстан Республикасындағы жергілікті мемлекеттік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Республикасының "Жайылымдар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(Нормативтік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бұйрығына,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бұйрығына сәйкес әзірленді.</w:t>
      </w:r>
    </w:p>
    <w:bookmarkEnd w:id="552"/>
    <w:bookmarkStart w:name="z1024" w:id="553"/>
    <w:p>
      <w:pPr>
        <w:spacing w:after="0"/>
        <w:ind w:left="0"/>
        <w:jc w:val="both"/>
      </w:pPr>
      <w:r>
        <w:rPr>
          <w:rFonts w:ascii="Times New Roman"/>
          <w:b w:val="false"/>
          <w:i w:val="false"/>
          <w:color w:val="000000"/>
          <w:sz w:val="28"/>
        </w:rPr>
        <w:t>
      Жоспар жайылымдарды ұтымды пайдалану, жемшөп қажеттілігін тұрақты қамтамасыз ету және жайылымдардың тозу үрдісін болдырмау мақсатында қабылданады.</w:t>
      </w:r>
    </w:p>
    <w:bookmarkEnd w:id="553"/>
    <w:bookmarkStart w:name="z1025" w:id="554"/>
    <w:p>
      <w:pPr>
        <w:spacing w:after="0"/>
        <w:ind w:left="0"/>
        <w:jc w:val="both"/>
      </w:pPr>
      <w:r>
        <w:rPr>
          <w:rFonts w:ascii="Times New Roman"/>
          <w:b w:val="false"/>
          <w:i w:val="false"/>
          <w:color w:val="000000"/>
          <w:sz w:val="28"/>
        </w:rPr>
        <w:t>
      Жоспар:</w:t>
      </w:r>
    </w:p>
    <w:bookmarkEnd w:id="554"/>
    <w:bookmarkStart w:name="z1026" w:id="555"/>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Талас ауданының Берікқара ауылдық округі аумағында жайылымдардың орналасу схемасын (картасын) (1-қосымша);</w:t>
      </w:r>
    </w:p>
    <w:bookmarkEnd w:id="555"/>
    <w:bookmarkStart w:name="z1027" w:id="556"/>
    <w:p>
      <w:pPr>
        <w:spacing w:after="0"/>
        <w:ind w:left="0"/>
        <w:jc w:val="both"/>
      </w:pPr>
      <w:r>
        <w:rPr>
          <w:rFonts w:ascii="Times New Roman"/>
          <w:b w:val="false"/>
          <w:i w:val="false"/>
          <w:color w:val="000000"/>
          <w:sz w:val="28"/>
        </w:rPr>
        <w:t>
      2) жайылым айналымдарының қолайлы схемаларын (2-қосымша);</w:t>
      </w:r>
    </w:p>
    <w:bookmarkEnd w:id="556"/>
    <w:bookmarkStart w:name="z1028" w:id="557"/>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 (3-қосымша);</w:t>
      </w:r>
    </w:p>
    <w:bookmarkEnd w:id="557"/>
    <w:bookmarkStart w:name="z1029" w:id="558"/>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 (4-қосымша);</w:t>
      </w:r>
    </w:p>
    <w:bookmarkEnd w:id="558"/>
    <w:bookmarkStart w:name="z1030" w:id="559"/>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 (5-қосымша);</w:t>
      </w:r>
    </w:p>
    <w:bookmarkEnd w:id="559"/>
    <w:bookmarkStart w:name="z1031" w:id="560"/>
    <w:p>
      <w:pPr>
        <w:spacing w:after="0"/>
        <w:ind w:left="0"/>
        <w:jc w:val="both"/>
      </w:pPr>
      <w:r>
        <w:rPr>
          <w:rFonts w:ascii="Times New Roman"/>
          <w:b w:val="false"/>
          <w:i w:val="false"/>
          <w:color w:val="000000"/>
          <w:sz w:val="28"/>
        </w:rPr>
        <w:t>
      6) Талас ауданының С.Шәкіров ауылдық округінде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 (6-қосымша);</w:t>
      </w:r>
    </w:p>
    <w:bookmarkEnd w:id="560"/>
    <w:bookmarkStart w:name="z1032" w:id="561"/>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графигін (7-қосымша);</w:t>
      </w:r>
    </w:p>
    <w:bookmarkEnd w:id="561"/>
    <w:bookmarkStart w:name="z1033" w:id="562"/>
    <w:p>
      <w:pPr>
        <w:spacing w:after="0"/>
        <w:ind w:left="0"/>
        <w:jc w:val="both"/>
      </w:pPr>
      <w:r>
        <w:rPr>
          <w:rFonts w:ascii="Times New Roman"/>
          <w:b w:val="false"/>
          <w:i w:val="false"/>
          <w:color w:val="000000"/>
          <w:sz w:val="28"/>
        </w:rPr>
        <w:t>
      7-1)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картаны құрайды.</w:t>
      </w:r>
    </w:p>
    <w:bookmarkEnd w:id="562"/>
    <w:bookmarkStart w:name="z1034" w:id="563"/>
    <w:p>
      <w:pPr>
        <w:spacing w:after="0"/>
        <w:ind w:left="0"/>
        <w:jc w:val="both"/>
      </w:pPr>
      <w:r>
        <w:rPr>
          <w:rFonts w:ascii="Times New Roman"/>
          <w:b w:val="false"/>
          <w:i w:val="false"/>
          <w:color w:val="000000"/>
          <w:sz w:val="28"/>
        </w:rPr>
        <w:t>
      Жоспар жайылымдарды геоботаникалық зерттеп- қараудың жай- 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563"/>
    <w:bookmarkStart w:name="z1035" w:id="564"/>
    <w:p>
      <w:pPr>
        <w:spacing w:after="0"/>
        <w:ind w:left="0"/>
        <w:jc w:val="both"/>
      </w:pPr>
      <w:r>
        <w:rPr>
          <w:rFonts w:ascii="Times New Roman"/>
          <w:b w:val="false"/>
          <w:i w:val="false"/>
          <w:color w:val="000000"/>
          <w:sz w:val="28"/>
        </w:rPr>
        <w:t>
      Әкімшілік- аумақтық бөлінісі бойынша Талас ауданы С.Шәкіров ауылдық округінде 2 елді мекен бар.</w:t>
      </w:r>
    </w:p>
    <w:bookmarkEnd w:id="564"/>
    <w:bookmarkStart w:name="z1036" w:id="565"/>
    <w:p>
      <w:pPr>
        <w:spacing w:after="0"/>
        <w:ind w:left="0"/>
        <w:jc w:val="both"/>
      </w:pPr>
      <w:r>
        <w:rPr>
          <w:rFonts w:ascii="Times New Roman"/>
          <w:b w:val="false"/>
          <w:i w:val="false"/>
          <w:color w:val="000000"/>
          <w:sz w:val="28"/>
        </w:rPr>
        <w:t>
      Талас ауданы, С.Шәкіров ауылдық округі аумағының жалпы ауданы 160473 га, оның ішінде: егістіктер – 1358 га, жайылымдық жерлер – 37157 га.</w:t>
      </w:r>
    </w:p>
    <w:bookmarkEnd w:id="565"/>
    <w:bookmarkStart w:name="z1037" w:id="566"/>
    <w:p>
      <w:pPr>
        <w:spacing w:after="0"/>
        <w:ind w:left="0"/>
        <w:jc w:val="both"/>
      </w:pPr>
      <w:r>
        <w:rPr>
          <w:rFonts w:ascii="Times New Roman"/>
          <w:b w:val="false"/>
          <w:i w:val="false"/>
          <w:color w:val="000000"/>
          <w:sz w:val="28"/>
        </w:rPr>
        <w:t>
      Санаттары бойынша жерлер бөлінеді:</w:t>
      </w:r>
    </w:p>
    <w:bookmarkEnd w:id="566"/>
    <w:bookmarkStart w:name="z1038" w:id="567"/>
    <w:p>
      <w:pPr>
        <w:spacing w:after="0"/>
        <w:ind w:left="0"/>
        <w:jc w:val="both"/>
      </w:pPr>
      <w:r>
        <w:rPr>
          <w:rFonts w:ascii="Times New Roman"/>
          <w:b w:val="false"/>
          <w:i w:val="false"/>
          <w:color w:val="000000"/>
          <w:sz w:val="28"/>
        </w:rPr>
        <w:t>
      ауыл шаруашылығы мақсатындағы жерлер – 33877 га;</w:t>
      </w:r>
    </w:p>
    <w:bookmarkEnd w:id="567"/>
    <w:bookmarkStart w:name="z1039" w:id="568"/>
    <w:p>
      <w:pPr>
        <w:spacing w:after="0"/>
        <w:ind w:left="0"/>
        <w:jc w:val="both"/>
      </w:pPr>
      <w:r>
        <w:rPr>
          <w:rFonts w:ascii="Times New Roman"/>
          <w:b w:val="false"/>
          <w:i w:val="false"/>
          <w:color w:val="000000"/>
          <w:sz w:val="28"/>
        </w:rPr>
        <w:t>
      елді мекендер жерлері – 3121 га;</w:t>
      </w:r>
    </w:p>
    <w:bookmarkEnd w:id="568"/>
    <w:bookmarkStart w:name="z1040" w:id="569"/>
    <w:p>
      <w:pPr>
        <w:spacing w:after="0"/>
        <w:ind w:left="0"/>
        <w:jc w:val="both"/>
      </w:pPr>
      <w:r>
        <w:rPr>
          <w:rFonts w:ascii="Times New Roman"/>
          <w:b w:val="false"/>
          <w:i w:val="false"/>
          <w:color w:val="000000"/>
          <w:sz w:val="28"/>
        </w:rPr>
        <w:t>
      өнеркәсіп, көлік, байланыс, ғарыш қызметі қажеттілігі үшін, қорғаныс, ұлттық қауіпсіздік және ауыл шаруашылығынан өзге мақсатқа арналған жерлер – 1287 га;</w:t>
      </w:r>
    </w:p>
    <w:bookmarkEnd w:id="569"/>
    <w:bookmarkStart w:name="z1041" w:id="570"/>
    <w:p>
      <w:pPr>
        <w:spacing w:after="0"/>
        <w:ind w:left="0"/>
        <w:jc w:val="both"/>
      </w:pPr>
      <w:r>
        <w:rPr>
          <w:rFonts w:ascii="Times New Roman"/>
          <w:b w:val="false"/>
          <w:i w:val="false"/>
          <w:color w:val="000000"/>
          <w:sz w:val="28"/>
        </w:rPr>
        <w:t>
      босалқы жерлер - 2127 га.</w:t>
      </w:r>
    </w:p>
    <w:bookmarkEnd w:id="570"/>
    <w:bookmarkStart w:name="z1042" w:id="571"/>
    <w:p>
      <w:pPr>
        <w:spacing w:after="0"/>
        <w:ind w:left="0"/>
        <w:jc w:val="both"/>
      </w:pPr>
      <w:r>
        <w:rPr>
          <w:rFonts w:ascii="Times New Roman"/>
          <w:b w:val="false"/>
          <w:i w:val="false"/>
          <w:color w:val="000000"/>
          <w:sz w:val="28"/>
        </w:rPr>
        <w:t>
      Талас ауданының С.Шәкіров ауылдық округінің аумағында 1 ветеринарлық пункт бар.</w:t>
      </w:r>
    </w:p>
    <w:bookmarkEnd w:id="571"/>
    <w:bookmarkStart w:name="z1043" w:id="572"/>
    <w:p>
      <w:pPr>
        <w:spacing w:after="0"/>
        <w:ind w:left="0"/>
        <w:jc w:val="both"/>
      </w:pPr>
      <w:r>
        <w:rPr>
          <w:rFonts w:ascii="Times New Roman"/>
          <w:b w:val="false"/>
          <w:i w:val="false"/>
          <w:color w:val="000000"/>
          <w:sz w:val="28"/>
        </w:rPr>
        <w:t>
      2022 жылдың 1 қаңтарына Талас ауданының С.Шәкіров ауылдық округінде (халықтың жеке ауласы және, ШҚ мал басы) ірі қара мал 3656 бас, оның ішінде: төлдейтін (сауынды) мал басы 2207 бас, ұсақ қара мал 35365 бас, жылқылар 814 бас (№ 1 кесте) есептелген.</w:t>
      </w:r>
    </w:p>
    <w:bookmarkEnd w:id="5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және ЖШС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С.Шәкіров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11 868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14 450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2 961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26 318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Тамабек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3 529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9047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1 871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17 386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17 979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2 207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35 365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814</w:t>
            </w:r>
          </w:p>
        </w:tc>
      </w:tr>
    </w:tbl>
    <w:bookmarkStart w:name="z1045" w:id="573"/>
    <w:p>
      <w:pPr>
        <w:spacing w:after="0"/>
        <w:ind w:left="0"/>
        <w:jc w:val="both"/>
      </w:pPr>
      <w:r>
        <w:rPr>
          <w:rFonts w:ascii="Times New Roman"/>
          <w:b w:val="false"/>
          <w:i w:val="false"/>
          <w:color w:val="000000"/>
          <w:sz w:val="28"/>
        </w:rPr>
        <w:t>
      C.Шәкіров ауылдық округі бойынша ауыл шаруашылығы жануарларын жайылымдармен қамтамасыз ету үшін жалпы 37157 га жайылымдық алқаптар бар, елді мекендер шегінде 2771 га есептелген.</w:t>
      </w:r>
    </w:p>
    <w:bookmarkEnd w:id="573"/>
    <w:bookmarkStart w:name="z1046" w:id="574"/>
    <w:p>
      <w:pPr>
        <w:spacing w:after="0"/>
        <w:ind w:left="0"/>
        <w:jc w:val="both"/>
      </w:pPr>
      <w:r>
        <w:rPr>
          <w:rFonts w:ascii="Times New Roman"/>
          <w:b w:val="false"/>
          <w:i w:val="false"/>
          <w:color w:val="000000"/>
          <w:sz w:val="28"/>
        </w:rPr>
        <w:t xml:space="preserve">
      Жоғарыда айтылғандар негізінде, Қазақстан Республикасының "Жайылымдар туралы" Заңының </w:t>
      </w:r>
      <w:r>
        <w:rPr>
          <w:rFonts w:ascii="Times New Roman"/>
          <w:b w:val="false"/>
          <w:i w:val="false"/>
          <w:color w:val="000000"/>
          <w:sz w:val="28"/>
        </w:rPr>
        <w:t>15-бабына</w:t>
      </w:r>
      <w:r>
        <w:rPr>
          <w:rFonts w:ascii="Times New Roman"/>
          <w:b w:val="false"/>
          <w:i w:val="false"/>
          <w:color w:val="000000"/>
          <w:sz w:val="28"/>
        </w:rPr>
        <w:t xml:space="preserve"> сәйкес, С.Шәкіров ауылы бойынша жергілікті халықтың мұқтажы үшін төлдейтін (сауынды) ауыл шаруашылығы жануарларын ұстауға елді мекендерде бар жайылымдық алқаптар 2771 га мөлшерінде, қажеттілік 2550 га (№ 2 кесте) құрайды.</w:t>
      </w:r>
    </w:p>
    <w:bookmarkEnd w:id="57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2 кесте</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Елдімекендер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ауданы,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Артылғаны,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С.Шәкіров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Тамабек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-1807</w:t>
            </w:r>
          </w:p>
        </w:tc>
      </w:tr>
    </w:tbl>
    <w:bookmarkStart w:name="z1047" w:id="575"/>
    <w:p>
      <w:pPr>
        <w:spacing w:after="0"/>
        <w:ind w:left="0"/>
        <w:jc w:val="both"/>
      </w:pPr>
      <w:r>
        <w:rPr>
          <w:rFonts w:ascii="Times New Roman"/>
          <w:b w:val="false"/>
          <w:i w:val="false"/>
          <w:color w:val="000000"/>
          <w:sz w:val="28"/>
        </w:rPr>
        <w:t>
      Жергілікті халықтың басқа ауыл шаруашылығы жануарларының жайылымы ІҚМ басына қалыпты жағдайдағы жүктемесі – 3 га, ұсақ қара мал – 0,5 га, жылқылар – 5 га, сонымен қатар елдімекендер шегінде жүзеге асырылады (№ 3 кесте).</w:t>
      </w:r>
    </w:p>
    <w:bookmarkEnd w:id="5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0" w:type="auto"/>
            <w:gridSpan w:val="1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3 кесте</w:t>
            </w:r>
          </w:p>
        </w:tc>
      </w:tr>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3"/>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С.Шәкіров ауылы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11868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11452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Тамабек ауылы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4414</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17386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8693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15866</w:t>
            </w:r>
          </w:p>
        </w:tc>
      </w:tr>
    </w:tbl>
    <w:bookmarkStart w:name="z1048" w:id="576"/>
    <w:p>
      <w:pPr>
        <w:spacing w:after="0"/>
        <w:ind w:left="0"/>
        <w:jc w:val="both"/>
      </w:pPr>
      <w:r>
        <w:rPr>
          <w:rFonts w:ascii="Times New Roman"/>
          <w:b w:val="false"/>
          <w:i w:val="false"/>
          <w:color w:val="000000"/>
          <w:sz w:val="28"/>
        </w:rPr>
        <w:t>
      Жайылымдық алқаптардың 13095 га мөлшеріндегі қалыптасқан қажеттілікті халықты ауыл шаруашылығы жануарлары жайылымдарының "Табыс", "Абжан", "Есен" шаруа қожалықтарының және орман қорына тиесілі жерлерден толықтыру қажет.</w:t>
      </w:r>
    </w:p>
    <w:bookmarkEnd w:id="576"/>
    <w:bookmarkStart w:name="z1049" w:id="577"/>
    <w:p>
      <w:pPr>
        <w:spacing w:after="0"/>
        <w:ind w:left="0"/>
        <w:jc w:val="both"/>
      </w:pPr>
      <w:r>
        <w:rPr>
          <w:rFonts w:ascii="Times New Roman"/>
          <w:b w:val="false"/>
          <w:i w:val="false"/>
          <w:color w:val="000000"/>
          <w:sz w:val="28"/>
        </w:rPr>
        <w:t>
      С.Шәкіров ауылының жергілікті халқының малын жаю үшін 4 табын ұйымдастырылған: 2 табын – С.Шәкіров ауылынан оңтүстік батысқа қарай, өзен; 2 табын – Тамабек ауылынан оңтүстік батысқа қарай, өзен;</w:t>
      </w:r>
    </w:p>
    <w:bookmarkEnd w:id="577"/>
    <w:bookmarkStart w:name="z1050" w:id="578"/>
    <w:p>
      <w:pPr>
        <w:spacing w:after="0"/>
        <w:ind w:left="0"/>
        <w:jc w:val="both"/>
      </w:pPr>
      <w:r>
        <w:rPr>
          <w:rFonts w:ascii="Times New Roman"/>
          <w:b w:val="false"/>
          <w:i w:val="false"/>
          <w:color w:val="000000"/>
          <w:sz w:val="28"/>
        </w:rPr>
        <w:t>
      С.Шәкіров ауылдық округінің ЖШС, шаруа және фермер қожалықтарындағы мал басы: ірі қара мал 1785 бас, ұсақ қара мал 17979 бас, жылқылар 502 бас құрайды.</w:t>
      </w:r>
    </w:p>
    <w:bookmarkEnd w:id="578"/>
    <w:bookmarkStart w:name="z1051" w:id="579"/>
    <w:p>
      <w:pPr>
        <w:spacing w:after="0"/>
        <w:ind w:left="0"/>
        <w:jc w:val="both"/>
      </w:pPr>
      <w:r>
        <w:rPr>
          <w:rFonts w:ascii="Times New Roman"/>
          <w:b w:val="false"/>
          <w:i w:val="false"/>
          <w:color w:val="000000"/>
          <w:sz w:val="28"/>
        </w:rPr>
        <w:t>
      ЖШС, шаруа және фермер қожалықтарындағы жайылымдар ауданы 32557 га құрайды (№ 4 кесте).</w:t>
      </w:r>
    </w:p>
    <w:bookmarkEnd w:id="57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4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пайдаланушылар</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3" w:id="580"/>
          <w:p>
            <w:pPr>
              <w:spacing w:after="20"/>
              <w:ind w:left="20"/>
              <w:jc w:val="both"/>
            </w:pPr>
            <w:r>
              <w:rPr>
                <w:rFonts w:ascii="Times New Roman"/>
                <w:b w:val="false"/>
                <w:i w:val="false"/>
                <w:color w:val="000000"/>
                <w:sz w:val="20"/>
              </w:rPr>
              <w:t>
Малдың болуы</w:t>
            </w:r>
          </w:p>
          <w:bookmarkEnd w:id="580"/>
          <w:p>
            <w:pPr>
              <w:spacing w:after="20"/>
              <w:ind w:left="20"/>
              <w:jc w:val="both"/>
            </w:pPr>
            <w:r>
              <w:rPr>
                <w:rFonts w:ascii="Times New Roman"/>
                <w:b w:val="false"/>
                <w:i w:val="false"/>
                <w:color w:val="000000"/>
                <w:sz w:val="20"/>
              </w:rPr>
              <w:t>
түрлері бойынша,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"Табыс"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7846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4513</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"Мурат"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"Абжан"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"Мейір"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 ш/қ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5723,1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4458,5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5137,5</w:t>
            </w:r>
          </w:p>
        </w:tc>
      </w:tr>
    </w:tbl>
    <w:bookmarkStart w:name="z1054" w:id="581"/>
    <w:p>
      <w:pPr>
        <w:spacing w:after="0"/>
        <w:ind w:left="0"/>
        <w:jc w:val="both"/>
      </w:pPr>
      <w:r>
        <w:rPr>
          <w:rFonts w:ascii="Times New Roman"/>
          <w:b w:val="false"/>
          <w:i w:val="false"/>
          <w:color w:val="000000"/>
          <w:sz w:val="28"/>
        </w:rPr>
        <w:t>
      "Мурат" шаруа қожалығында қалыптасқан 65 га мөлшеріндегі қажеттілікті "Мейір" шаруа қожалығына берілген жерлердегі ауыл шаруашылығы жануарларының жайылымы есебінен толықтыру қажет.</w:t>
      </w:r>
    </w:p>
    <w:bookmarkEnd w:id="58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С.Шәкіров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1- қосымша</w:t>
            </w:r>
          </w:p>
        </w:tc>
      </w:tr>
    </w:tbl>
    <w:bookmarkStart w:name="z1060" w:id="582"/>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Талас ауданының С.Шәкіров ауылдық округі аумағында жайылымдардың орналасу схемасы (картасы)</w:t>
      </w:r>
    </w:p>
    <w:bookmarkEnd w:id="582"/>
    <w:bookmarkStart w:name="z1061" w:id="583"/>
    <w:p>
      <w:pPr>
        <w:spacing w:after="0"/>
        <w:ind w:left="0"/>
        <w:jc w:val="both"/>
      </w:pPr>
      <w:r>
        <w:rPr>
          <w:rFonts w:ascii="Times New Roman"/>
          <w:b w:val="false"/>
          <w:i w:val="false"/>
          <w:color w:val="000000"/>
          <w:sz w:val="28"/>
        </w:rPr>
        <w:t xml:space="preserve">
      </w:t>
      </w:r>
    </w:p>
    <w:bookmarkEnd w:id="583"/>
    <w:p>
      <w:pPr>
        <w:spacing w:after="0"/>
        <w:ind w:left="0"/>
        <w:jc w:val="both"/>
      </w:pPr>
      <w:r>
        <w:drawing>
          <wp:inline distT="0" distB="0" distL="0" distR="0">
            <wp:extent cx="7162800" cy="1207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162800" cy="1207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Шарты белгілері:</w:t>
      </w:r>
    </w:p>
    <w:bookmarkStart w:name="z1063" w:id="584"/>
    <w:p>
      <w:pPr>
        <w:spacing w:after="0"/>
        <w:ind w:left="0"/>
        <w:jc w:val="both"/>
      </w:pPr>
      <w:r>
        <w:rPr>
          <w:rFonts w:ascii="Times New Roman"/>
          <w:b w:val="false"/>
          <w:i w:val="false"/>
          <w:color w:val="000000"/>
          <w:sz w:val="28"/>
        </w:rPr>
        <w:t xml:space="preserve">
      </w:t>
      </w:r>
    </w:p>
    <w:bookmarkEnd w:id="584"/>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С.Шәкіров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2- қосымша</w:t>
            </w:r>
          </w:p>
        </w:tc>
      </w:tr>
    </w:tbl>
    <w:bookmarkStart w:name="z1069" w:id="585"/>
    <w:p>
      <w:pPr>
        <w:spacing w:after="0"/>
        <w:ind w:left="0"/>
        <w:jc w:val="left"/>
      </w:pPr>
      <w:r>
        <w:rPr>
          <w:rFonts w:ascii="Times New Roman"/>
          <w:b/>
          <w:i w:val="false"/>
          <w:color w:val="000000"/>
        </w:rPr>
        <w:t xml:space="preserve"> Жайылым айналымдарының қолайлы схемалары Бір табын үшін төрт танапты жайылым айналымының схемасы (табындар)</w:t>
      </w:r>
    </w:p>
    <w:bookmarkEnd w:id="58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 көктем- 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С.Шәкіров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3- қосымша</w:t>
            </w:r>
          </w:p>
        </w:tc>
      </w:tr>
    </w:tbl>
    <w:bookmarkStart w:name="z1075" w:id="586"/>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586"/>
    <w:bookmarkStart w:name="z1076" w:id="587"/>
    <w:p>
      <w:pPr>
        <w:spacing w:after="0"/>
        <w:ind w:left="0"/>
        <w:jc w:val="both"/>
      </w:pPr>
      <w:r>
        <w:rPr>
          <w:rFonts w:ascii="Times New Roman"/>
          <w:b w:val="false"/>
          <w:i w:val="false"/>
          <w:color w:val="000000"/>
          <w:sz w:val="28"/>
        </w:rPr>
        <w:t xml:space="preserve">
      </w:t>
      </w:r>
    </w:p>
    <w:bookmarkEnd w:id="587"/>
    <w:p>
      <w:pPr>
        <w:spacing w:after="0"/>
        <w:ind w:left="0"/>
        <w:jc w:val="both"/>
      </w:pPr>
      <w:r>
        <w:drawing>
          <wp:inline distT="0" distB="0" distL="0" distR="0">
            <wp:extent cx="7810500" cy="896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896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77" w:id="588"/>
    <w:p>
      <w:pPr>
        <w:spacing w:after="0"/>
        <w:ind w:left="0"/>
        <w:jc w:val="both"/>
      </w:pPr>
      <w:r>
        <w:rPr>
          <w:rFonts w:ascii="Times New Roman"/>
          <w:b w:val="false"/>
          <w:i w:val="false"/>
          <w:color w:val="000000"/>
          <w:sz w:val="28"/>
        </w:rPr>
        <w:t>
      Шартты белгілері:</w:t>
      </w:r>
    </w:p>
    <w:bookmarkEnd w:id="588"/>
    <w:bookmarkStart w:name="z1078" w:id="589"/>
    <w:p>
      <w:pPr>
        <w:spacing w:after="0"/>
        <w:ind w:left="0"/>
        <w:jc w:val="both"/>
      </w:pPr>
      <w:r>
        <w:rPr>
          <w:rFonts w:ascii="Times New Roman"/>
          <w:b w:val="false"/>
          <w:i w:val="false"/>
          <w:color w:val="000000"/>
          <w:sz w:val="28"/>
        </w:rPr>
        <w:t xml:space="preserve">
      </w:t>
      </w:r>
    </w:p>
    <w:bookmarkEnd w:id="589"/>
    <w:p>
      <w:pPr>
        <w:spacing w:after="0"/>
        <w:ind w:left="0"/>
        <w:jc w:val="both"/>
      </w:pPr>
      <w:r>
        <w:drawing>
          <wp:inline distT="0" distB="0" distL="0" distR="0">
            <wp:extent cx="7124700" cy="288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124700" cy="288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С.Шәкіров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 xml:space="preserve"> 4- қосымша</w:t>
            </w:r>
          </w:p>
        </w:tc>
      </w:tr>
    </w:tbl>
    <w:bookmarkStart w:name="z1084" w:id="590"/>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590"/>
    <w:bookmarkStart w:name="z1085" w:id="591"/>
    <w:p>
      <w:pPr>
        <w:spacing w:after="0"/>
        <w:ind w:left="0"/>
        <w:jc w:val="both"/>
      </w:pPr>
      <w:r>
        <w:rPr>
          <w:rFonts w:ascii="Times New Roman"/>
          <w:b w:val="false"/>
          <w:i w:val="false"/>
          <w:color w:val="000000"/>
          <w:sz w:val="28"/>
        </w:rPr>
        <w:t xml:space="preserve">
      </w:t>
      </w:r>
    </w:p>
    <w:bookmarkEnd w:id="591"/>
    <w:p>
      <w:pPr>
        <w:spacing w:after="0"/>
        <w:ind w:left="0"/>
        <w:jc w:val="both"/>
      </w:pPr>
      <w:r>
        <w:drawing>
          <wp:inline distT="0" distB="0" distL="0" distR="0">
            <wp:extent cx="5562600" cy="937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5562600" cy="937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6" w:id="592"/>
    <w:p>
      <w:pPr>
        <w:spacing w:after="0"/>
        <w:ind w:left="0"/>
        <w:jc w:val="both"/>
      </w:pPr>
      <w:r>
        <w:rPr>
          <w:rFonts w:ascii="Times New Roman"/>
          <w:b w:val="false"/>
          <w:i w:val="false"/>
          <w:color w:val="000000"/>
          <w:sz w:val="28"/>
        </w:rPr>
        <w:t>
      Шартты белгілері</w:t>
      </w:r>
    </w:p>
    <w:bookmarkEnd w:id="592"/>
    <w:bookmarkStart w:name="z1087" w:id="593"/>
    <w:p>
      <w:pPr>
        <w:spacing w:after="0"/>
        <w:ind w:left="0"/>
        <w:jc w:val="both"/>
      </w:pPr>
      <w:r>
        <w:rPr>
          <w:rFonts w:ascii="Times New Roman"/>
          <w:b w:val="false"/>
          <w:i w:val="false"/>
          <w:color w:val="000000"/>
          <w:sz w:val="28"/>
        </w:rPr>
        <w:t xml:space="preserve">
      </w:t>
      </w:r>
    </w:p>
    <w:bookmarkEnd w:id="593"/>
    <w:p>
      <w:pPr>
        <w:spacing w:after="0"/>
        <w:ind w:left="0"/>
        <w:jc w:val="both"/>
      </w:pPr>
      <w:r>
        <w:drawing>
          <wp:inline distT="0" distB="0" distL="0" distR="0">
            <wp:extent cx="7810500" cy="133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133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С.Шәкіров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5- қосымша</w:t>
            </w:r>
          </w:p>
        </w:tc>
      </w:tr>
    </w:tbl>
    <w:bookmarkStart w:name="z1093" w:id="594"/>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594"/>
    <w:bookmarkStart w:name="z1094" w:id="595"/>
    <w:p>
      <w:pPr>
        <w:spacing w:after="0"/>
        <w:ind w:left="0"/>
        <w:jc w:val="both"/>
      </w:pPr>
      <w:r>
        <w:rPr>
          <w:rFonts w:ascii="Times New Roman"/>
          <w:b w:val="false"/>
          <w:i w:val="false"/>
          <w:color w:val="000000"/>
          <w:sz w:val="28"/>
        </w:rPr>
        <w:t xml:space="preserve">
      </w:t>
      </w:r>
    </w:p>
    <w:bookmarkEnd w:id="595"/>
    <w:p>
      <w:pPr>
        <w:spacing w:after="0"/>
        <w:ind w:left="0"/>
        <w:jc w:val="both"/>
      </w:pPr>
      <w:r>
        <w:drawing>
          <wp:inline distT="0" distB="0" distL="0" distR="0">
            <wp:extent cx="4889500" cy="824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4889500" cy="824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5" w:id="596"/>
    <w:p>
      <w:pPr>
        <w:spacing w:after="0"/>
        <w:ind w:left="0"/>
        <w:jc w:val="both"/>
      </w:pPr>
      <w:r>
        <w:rPr>
          <w:rFonts w:ascii="Times New Roman"/>
          <w:b w:val="false"/>
          <w:i w:val="false"/>
          <w:color w:val="000000"/>
          <w:sz w:val="28"/>
        </w:rPr>
        <w:t>
      Шартты белгілері:</w:t>
      </w:r>
    </w:p>
    <w:bookmarkEnd w:id="596"/>
    <w:bookmarkStart w:name="z1096" w:id="597"/>
    <w:p>
      <w:pPr>
        <w:spacing w:after="0"/>
        <w:ind w:left="0"/>
        <w:jc w:val="both"/>
      </w:pPr>
      <w:r>
        <w:rPr>
          <w:rFonts w:ascii="Times New Roman"/>
          <w:b w:val="false"/>
          <w:i w:val="false"/>
          <w:color w:val="000000"/>
          <w:sz w:val="28"/>
        </w:rPr>
        <w:t xml:space="preserve">
      </w:t>
      </w:r>
    </w:p>
    <w:bookmarkEnd w:id="597"/>
    <w:p>
      <w:pPr>
        <w:spacing w:after="0"/>
        <w:ind w:left="0"/>
        <w:jc w:val="both"/>
      </w:pPr>
      <w:r>
        <w:drawing>
          <wp:inline distT="0" distB="0" distL="0" distR="0">
            <wp:extent cx="7810500" cy="107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107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С.Шәкіров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6- қосымша</w:t>
            </w:r>
          </w:p>
        </w:tc>
      </w:tr>
    </w:tbl>
    <w:bookmarkStart w:name="z1102" w:id="598"/>
    <w:p>
      <w:pPr>
        <w:spacing w:after="0"/>
        <w:ind w:left="0"/>
        <w:jc w:val="left"/>
      </w:pPr>
      <w:r>
        <w:rPr>
          <w:rFonts w:ascii="Times New Roman"/>
          <w:b/>
          <w:i w:val="false"/>
          <w:color w:val="000000"/>
        </w:rPr>
        <w:t xml:space="preserve"> Талас ауданының С.Шәкіров ауылдық округінде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598"/>
    <w:bookmarkStart w:name="z1103" w:id="599"/>
    <w:p>
      <w:pPr>
        <w:spacing w:after="0"/>
        <w:ind w:left="0"/>
        <w:jc w:val="both"/>
      </w:pPr>
      <w:r>
        <w:rPr>
          <w:rFonts w:ascii="Times New Roman"/>
          <w:b w:val="false"/>
          <w:i w:val="false"/>
          <w:color w:val="000000"/>
          <w:sz w:val="28"/>
        </w:rPr>
        <w:t xml:space="preserve">
      </w:t>
      </w:r>
    </w:p>
    <w:bookmarkEnd w:id="599"/>
    <w:p>
      <w:pPr>
        <w:spacing w:after="0"/>
        <w:ind w:left="0"/>
        <w:jc w:val="both"/>
      </w:pPr>
      <w:r>
        <w:drawing>
          <wp:inline distT="0" distB="0" distL="0" distR="0">
            <wp:extent cx="67437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67437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04" w:id="600"/>
    <w:p>
      <w:pPr>
        <w:spacing w:after="0"/>
        <w:ind w:left="0"/>
        <w:jc w:val="both"/>
      </w:pPr>
      <w:r>
        <w:rPr>
          <w:rFonts w:ascii="Times New Roman"/>
          <w:b w:val="false"/>
          <w:i w:val="false"/>
          <w:color w:val="000000"/>
          <w:sz w:val="28"/>
        </w:rPr>
        <w:t>
      Шартты белгілері:</w:t>
      </w:r>
    </w:p>
    <w:bookmarkEnd w:id="600"/>
    <w:bookmarkStart w:name="z1105" w:id="601"/>
    <w:p>
      <w:pPr>
        <w:spacing w:after="0"/>
        <w:ind w:left="0"/>
        <w:jc w:val="both"/>
      </w:pPr>
      <w:r>
        <w:rPr>
          <w:rFonts w:ascii="Times New Roman"/>
          <w:b w:val="false"/>
          <w:i w:val="false"/>
          <w:color w:val="000000"/>
          <w:sz w:val="28"/>
        </w:rPr>
        <w:t xml:space="preserve">
      </w:t>
      </w:r>
    </w:p>
    <w:bookmarkEnd w:id="601"/>
    <w:p>
      <w:pPr>
        <w:spacing w:after="0"/>
        <w:ind w:left="0"/>
        <w:jc w:val="both"/>
      </w:pPr>
      <w:r>
        <w:drawing>
          <wp:inline distT="0" distB="0" distL="0" distR="0">
            <wp:extent cx="7810500" cy="107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107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С.Шәкіров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7-қосымша</w:t>
            </w:r>
          </w:p>
        </w:tc>
      </w:tr>
    </w:tbl>
    <w:bookmarkStart w:name="z1111" w:id="602"/>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6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жануарлардың жайылу мерзімі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жайылымдардан жануарларды қайтару мерзімі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Берікқара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қыркүйек-қазан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С.Шәкіров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7-1-қосымша</w:t>
            </w:r>
          </w:p>
        </w:tc>
      </w:tr>
    </w:tbl>
    <w:bookmarkStart w:name="z1117" w:id="603"/>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603"/>
    <w:bookmarkStart w:name="z1118" w:id="604"/>
    <w:p>
      <w:pPr>
        <w:spacing w:after="0"/>
        <w:ind w:left="0"/>
        <w:jc w:val="both"/>
      </w:pPr>
      <w:r>
        <w:rPr>
          <w:rFonts w:ascii="Times New Roman"/>
          <w:b w:val="false"/>
          <w:i w:val="false"/>
          <w:color w:val="000000"/>
          <w:sz w:val="28"/>
        </w:rPr>
        <w:t xml:space="preserve">
      </w:t>
      </w:r>
    </w:p>
    <w:bookmarkEnd w:id="604"/>
    <w:p>
      <w:pPr>
        <w:spacing w:after="0"/>
        <w:ind w:left="0"/>
        <w:jc w:val="both"/>
      </w:pPr>
      <w:r>
        <w:drawing>
          <wp:inline distT="0" distB="0" distL="0" distR="0">
            <wp:extent cx="65659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65659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белгілері:</w:t>
      </w:r>
    </w:p>
    <w:bookmarkStart w:name="z1120" w:id="605"/>
    <w:p>
      <w:pPr>
        <w:spacing w:after="0"/>
        <w:ind w:left="0"/>
        <w:jc w:val="both"/>
      </w:pPr>
      <w:r>
        <w:rPr>
          <w:rFonts w:ascii="Times New Roman"/>
          <w:b w:val="false"/>
          <w:i w:val="false"/>
          <w:color w:val="000000"/>
          <w:sz w:val="28"/>
        </w:rPr>
        <w:t xml:space="preserve">
      </w:t>
      </w:r>
    </w:p>
    <w:bookmarkEnd w:id="605"/>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21" w:id="606"/>
    <w:p>
      <w:pPr>
        <w:spacing w:after="0"/>
        <w:ind w:left="0"/>
        <w:jc w:val="left"/>
      </w:pPr>
      <w:r>
        <w:rPr>
          <w:rFonts w:ascii="Times New Roman"/>
          <w:b/>
          <w:i w:val="false"/>
          <w:color w:val="000000"/>
        </w:rPr>
        <w:t xml:space="preserve"> Талас ауданының Үшарал ауылдық округінде жайылымдарды басқару және оларды пайдалану жөніндегі 2022-2023 жылдарға арналған жоспары</w:t>
      </w:r>
    </w:p>
    <w:bookmarkEnd w:id="606"/>
    <w:bookmarkStart w:name="z1122" w:id="607"/>
    <w:p>
      <w:pPr>
        <w:spacing w:after="0"/>
        <w:ind w:left="0"/>
        <w:jc w:val="both"/>
      </w:pPr>
      <w:r>
        <w:rPr>
          <w:rFonts w:ascii="Times New Roman"/>
          <w:b w:val="false"/>
          <w:i w:val="false"/>
          <w:color w:val="000000"/>
          <w:sz w:val="28"/>
        </w:rPr>
        <w:t xml:space="preserve">
      Осы Талас ауданының Үшарал ауылдық округінде жайылымдарды басқару және оларды пайдалану жөніндегі 2022-2023 жылдарға арналған жоспары (бұдан әрі- Жоспар) Қазақстан Республикасының "Қазақстан Республикасындағы жергілікті мемлекеттік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Республикасының "Жайылымдар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(Нормативтік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бұйрығына, Қазақстан Республикасы Ауылшаруашылығы министрінің 2015 жылғы 14 сәуірдегі № 3-3/332 "Жайылымдардың жалпы алаңына түсетін жүктеменің шекті рұқсат етілетін нормасын бекіту туралы" (Нормативтік құқықтық актілерді мемлекеттік тіркеут 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бұйрығына сәйкес әзірленді.</w:t>
      </w:r>
    </w:p>
    <w:bookmarkEnd w:id="607"/>
    <w:bookmarkStart w:name="z1123" w:id="608"/>
    <w:p>
      <w:pPr>
        <w:spacing w:after="0"/>
        <w:ind w:left="0"/>
        <w:jc w:val="both"/>
      </w:pPr>
      <w:r>
        <w:rPr>
          <w:rFonts w:ascii="Times New Roman"/>
          <w:b w:val="false"/>
          <w:i w:val="false"/>
          <w:color w:val="000000"/>
          <w:sz w:val="28"/>
        </w:rPr>
        <w:t>
      Жоспар жайылымдарды ұтымды пайдалану, жем шөп қажеттілігін тұрақты қамтамасыз ету және жайылымдардың тозу үрдісін болдырмау мақсатында қабылданады.</w:t>
      </w:r>
    </w:p>
    <w:bookmarkEnd w:id="608"/>
    <w:bookmarkStart w:name="z1124" w:id="609"/>
    <w:p>
      <w:pPr>
        <w:spacing w:after="0"/>
        <w:ind w:left="0"/>
        <w:jc w:val="both"/>
      </w:pPr>
      <w:r>
        <w:rPr>
          <w:rFonts w:ascii="Times New Roman"/>
          <w:b w:val="false"/>
          <w:i w:val="false"/>
          <w:color w:val="000000"/>
          <w:sz w:val="28"/>
        </w:rPr>
        <w:t>
      Жоспар:</w:t>
      </w:r>
    </w:p>
    <w:bookmarkEnd w:id="609"/>
    <w:bookmarkStart w:name="z1125" w:id="610"/>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Талас ауданының Үшарал ауылдық округі аумағында жайылымдардың орналасу схемасын (картасын) (1-қосымша);</w:t>
      </w:r>
    </w:p>
    <w:bookmarkEnd w:id="610"/>
    <w:bookmarkStart w:name="z1126" w:id="611"/>
    <w:p>
      <w:pPr>
        <w:spacing w:after="0"/>
        <w:ind w:left="0"/>
        <w:jc w:val="both"/>
      </w:pPr>
      <w:r>
        <w:rPr>
          <w:rFonts w:ascii="Times New Roman"/>
          <w:b w:val="false"/>
          <w:i w:val="false"/>
          <w:color w:val="000000"/>
          <w:sz w:val="28"/>
        </w:rPr>
        <w:t>
      2) жайылым айналымдарының қолайлы схемаларын (2-қосымша);</w:t>
      </w:r>
    </w:p>
    <w:bookmarkEnd w:id="611"/>
    <w:bookmarkStart w:name="z1127" w:id="612"/>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шекараларыменалаңдары, жайылымдық инфрақұрылым объектілері белгіленген картаны (3-қосымша);</w:t>
      </w:r>
    </w:p>
    <w:bookmarkEnd w:id="612"/>
    <w:bookmarkStart w:name="z1128" w:id="613"/>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 (4-қосымша);</w:t>
      </w:r>
    </w:p>
    <w:bookmarkEnd w:id="613"/>
    <w:bookmarkStart w:name="z1129" w:id="614"/>
    <w:p>
      <w:pPr>
        <w:spacing w:after="0"/>
        <w:ind w:left="0"/>
        <w:jc w:val="both"/>
      </w:pPr>
      <w:r>
        <w:rPr>
          <w:rFonts w:ascii="Times New Roman"/>
          <w:b w:val="false"/>
          <w:i w:val="false"/>
          <w:color w:val="000000"/>
          <w:sz w:val="28"/>
        </w:rPr>
        <w:t>
      5) жайылымы жоқ жеке және (немесе) заңды тұлғалардың ауылшаруашылығы жануарларының малбасын орналастыру үшін жайылымдарды қайта бөлу және оны берілетін жайылымдарға ауыстыру схемасын (5-қосымша);</w:t>
      </w:r>
    </w:p>
    <w:bookmarkEnd w:id="614"/>
    <w:bookmarkStart w:name="z1130" w:id="615"/>
    <w:p>
      <w:pPr>
        <w:spacing w:after="0"/>
        <w:ind w:left="0"/>
        <w:jc w:val="both"/>
      </w:pPr>
      <w:r>
        <w:rPr>
          <w:rFonts w:ascii="Times New Roman"/>
          <w:b w:val="false"/>
          <w:i w:val="false"/>
          <w:color w:val="000000"/>
          <w:sz w:val="28"/>
        </w:rPr>
        <w:t>
      6) Талас ауданының Үшарал ауылдық округінде орналасқан жайылымдар мен қамтамасыз етілмеген жеке және (немесе) заңды тұлғалардың ауылшаруашылығы жануарларының малбасын шалғайдағы жайылымдарға орналастыру схемасын (6-қосымша);</w:t>
      </w:r>
    </w:p>
    <w:bookmarkEnd w:id="615"/>
    <w:bookmarkStart w:name="z1131" w:id="616"/>
    <w:p>
      <w:pPr>
        <w:spacing w:after="0"/>
        <w:ind w:left="0"/>
        <w:jc w:val="both"/>
      </w:pPr>
      <w:r>
        <w:rPr>
          <w:rFonts w:ascii="Times New Roman"/>
          <w:b w:val="false"/>
          <w:i w:val="false"/>
          <w:color w:val="000000"/>
          <w:sz w:val="28"/>
        </w:rPr>
        <w:t>
      7) ауылшаруашылығы жануарларын жаюдың және айдаудың маусымдық маршруттарын белгілейтін жайылымдардып айдалану жөніндегі күнтізбелік графигін (7-қосымша);</w:t>
      </w:r>
    </w:p>
    <w:bookmarkEnd w:id="616"/>
    <w:bookmarkStart w:name="z1132" w:id="617"/>
    <w:p>
      <w:pPr>
        <w:spacing w:after="0"/>
        <w:ind w:left="0"/>
        <w:jc w:val="both"/>
      </w:pPr>
      <w:r>
        <w:rPr>
          <w:rFonts w:ascii="Times New Roman"/>
          <w:b w:val="false"/>
          <w:i w:val="false"/>
          <w:color w:val="000000"/>
          <w:sz w:val="28"/>
        </w:rPr>
        <w:t>
      7-1) жергілікті жағдайлармен ерекшеліктерге қарай жеке ауладағы ауылшаруашылығы жануарларын жаюға халық мұқтажын қанағаттандыру үшін қажетті жайылымдардың сыртқы менішкі шекаралары және алаңдары белгіленген картаны құрайды.</w:t>
      </w:r>
    </w:p>
    <w:bookmarkEnd w:id="617"/>
    <w:bookmarkStart w:name="z1133" w:id="618"/>
    <w:p>
      <w:pPr>
        <w:spacing w:after="0"/>
        <w:ind w:left="0"/>
        <w:jc w:val="both"/>
      </w:pPr>
      <w:r>
        <w:rPr>
          <w:rFonts w:ascii="Times New Roman"/>
          <w:b w:val="false"/>
          <w:i w:val="false"/>
          <w:color w:val="000000"/>
          <w:sz w:val="28"/>
        </w:rPr>
        <w:t>
      Жоспар жайылымдарды геоботаникалық зерттеп- қараудың жай- 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ауылшаруашылығы жануарлары мал басының саны туралы деректер, ауылшаруашылығы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ауылшаруашылығы жануарларының малбасын қалыптастыру туралы мәліметтер, екпе және аридтік жайылымдарда ауылшаруашылығы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өзгеде деректер ескеріле отырып қабылданды.</w:t>
      </w:r>
    </w:p>
    <w:bookmarkEnd w:id="618"/>
    <w:bookmarkStart w:name="z1134" w:id="619"/>
    <w:p>
      <w:pPr>
        <w:spacing w:after="0"/>
        <w:ind w:left="0"/>
        <w:jc w:val="both"/>
      </w:pPr>
      <w:r>
        <w:rPr>
          <w:rFonts w:ascii="Times New Roman"/>
          <w:b w:val="false"/>
          <w:i w:val="false"/>
          <w:color w:val="000000"/>
          <w:sz w:val="28"/>
        </w:rPr>
        <w:t>
      Әкімшілік- аумақтық бөлінісі бойынша Талас ауданының Үшарал ауылдық округінде 3 елді мекен бар.</w:t>
      </w:r>
    </w:p>
    <w:bookmarkEnd w:id="619"/>
    <w:bookmarkStart w:name="z1135" w:id="620"/>
    <w:p>
      <w:pPr>
        <w:spacing w:after="0"/>
        <w:ind w:left="0"/>
        <w:jc w:val="both"/>
      </w:pPr>
      <w:r>
        <w:rPr>
          <w:rFonts w:ascii="Times New Roman"/>
          <w:b w:val="false"/>
          <w:i w:val="false"/>
          <w:color w:val="000000"/>
          <w:sz w:val="28"/>
        </w:rPr>
        <w:t>
      Талас ауданының Үшарал ауылдық округі аумағының жалпы ауданы 184921 га, оның ішінде: егістіктер – 1679 га, жайылымдық жерлер – 38454 га.</w:t>
      </w:r>
    </w:p>
    <w:bookmarkEnd w:id="620"/>
    <w:bookmarkStart w:name="z1136" w:id="621"/>
    <w:p>
      <w:pPr>
        <w:spacing w:after="0"/>
        <w:ind w:left="0"/>
        <w:jc w:val="both"/>
      </w:pPr>
      <w:r>
        <w:rPr>
          <w:rFonts w:ascii="Times New Roman"/>
          <w:b w:val="false"/>
          <w:i w:val="false"/>
          <w:color w:val="000000"/>
          <w:sz w:val="28"/>
        </w:rPr>
        <w:t>
      Санаттары бойынша жерлер бөлінеді:</w:t>
      </w:r>
    </w:p>
    <w:bookmarkEnd w:id="621"/>
    <w:bookmarkStart w:name="z1137" w:id="622"/>
    <w:p>
      <w:pPr>
        <w:spacing w:after="0"/>
        <w:ind w:left="0"/>
        <w:jc w:val="both"/>
      </w:pPr>
      <w:r>
        <w:rPr>
          <w:rFonts w:ascii="Times New Roman"/>
          <w:b w:val="false"/>
          <w:i w:val="false"/>
          <w:color w:val="000000"/>
          <w:sz w:val="28"/>
        </w:rPr>
        <w:t>
      ауыл шаруашылығы мақсатындағы жерлер – 35913 га;</w:t>
      </w:r>
    </w:p>
    <w:bookmarkEnd w:id="622"/>
    <w:bookmarkStart w:name="z1138" w:id="623"/>
    <w:p>
      <w:pPr>
        <w:spacing w:after="0"/>
        <w:ind w:left="0"/>
        <w:jc w:val="both"/>
      </w:pPr>
      <w:r>
        <w:rPr>
          <w:rFonts w:ascii="Times New Roman"/>
          <w:b w:val="false"/>
          <w:i w:val="false"/>
          <w:color w:val="000000"/>
          <w:sz w:val="28"/>
        </w:rPr>
        <w:t>
      елді мекендер жерлері – 7840 га;</w:t>
      </w:r>
    </w:p>
    <w:bookmarkEnd w:id="623"/>
    <w:bookmarkStart w:name="z1139" w:id="624"/>
    <w:p>
      <w:pPr>
        <w:spacing w:after="0"/>
        <w:ind w:left="0"/>
        <w:jc w:val="both"/>
      </w:pPr>
      <w:r>
        <w:rPr>
          <w:rFonts w:ascii="Times New Roman"/>
          <w:b w:val="false"/>
          <w:i w:val="false"/>
          <w:color w:val="000000"/>
          <w:sz w:val="28"/>
        </w:rPr>
        <w:t>
      өнеркәсіп, көлік, байланыс, ғарыш қызметі қажеттілігі үшін, қорғаныс, ұлттық қауіпсіздік және ауыл шаруашылығынан өзге мақсатқа арналған жерлер – 1863 га;</w:t>
      </w:r>
    </w:p>
    <w:bookmarkEnd w:id="624"/>
    <w:bookmarkStart w:name="z1140" w:id="625"/>
    <w:p>
      <w:pPr>
        <w:spacing w:after="0"/>
        <w:ind w:left="0"/>
        <w:jc w:val="both"/>
      </w:pPr>
      <w:r>
        <w:rPr>
          <w:rFonts w:ascii="Times New Roman"/>
          <w:b w:val="false"/>
          <w:i w:val="false"/>
          <w:color w:val="000000"/>
          <w:sz w:val="28"/>
        </w:rPr>
        <w:t>
      қордағы жерлер –1606 га</w:t>
      </w:r>
    </w:p>
    <w:bookmarkEnd w:id="625"/>
    <w:bookmarkStart w:name="z1141" w:id="626"/>
    <w:p>
      <w:pPr>
        <w:spacing w:after="0"/>
        <w:ind w:left="0"/>
        <w:jc w:val="both"/>
      </w:pPr>
      <w:r>
        <w:rPr>
          <w:rFonts w:ascii="Times New Roman"/>
          <w:b w:val="false"/>
          <w:i w:val="false"/>
          <w:color w:val="000000"/>
          <w:sz w:val="28"/>
        </w:rPr>
        <w:t>
      Талас ауданының Үшарал ауылдық округінің аумағында 1 ветеринарлық пункт және 1 мал қорымы бар.</w:t>
      </w:r>
    </w:p>
    <w:bookmarkEnd w:id="626"/>
    <w:bookmarkStart w:name="z1142" w:id="627"/>
    <w:p>
      <w:pPr>
        <w:spacing w:after="0"/>
        <w:ind w:left="0"/>
        <w:jc w:val="both"/>
      </w:pPr>
      <w:r>
        <w:rPr>
          <w:rFonts w:ascii="Times New Roman"/>
          <w:b w:val="false"/>
          <w:i w:val="false"/>
          <w:color w:val="000000"/>
          <w:sz w:val="28"/>
        </w:rPr>
        <w:t>
      2022 жылдың 1 қаңтарына Талас ауданының Үшарал ауылдық округінде (халықтың жеке ауласы және ЖШС, ШҚ мал басы) ірі қара мал 5005 бас, оның ішінде: төлдейтін (сауынды) мал басы 3402 бас, ұсақ қара мал 42460 бас, жылқылар 2933 бас (№ 1 кесте) есептелген.</w:t>
      </w:r>
    </w:p>
    <w:bookmarkEnd w:id="62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20"/>
        <w:gridCol w:w="820"/>
        <w:gridCol w:w="820"/>
        <w:gridCol w:w="820"/>
        <w:gridCol w:w="820"/>
        <w:gridCol w:w="820"/>
        <w:gridCol w:w="820"/>
        <w:gridCol w:w="820"/>
        <w:gridCol w:w="820"/>
        <w:gridCol w:w="820"/>
        <w:gridCol w:w="820"/>
        <w:gridCol w:w="820"/>
        <w:gridCol w:w="820"/>
        <w:gridCol w:w="820"/>
        <w:gridCol w:w="820"/>
      </w:tblGrid>
      <w:tr>
        <w:trPr>
          <w:trHeight w:val="30" w:hRule="atLeast"/>
        </w:trPr>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 кесте</w:t>
            </w:r>
          </w:p>
        </w:tc>
      </w:tr>
      <w:tr>
        <w:trPr>
          <w:trHeight w:val="30" w:hRule="atLeast"/>
        </w:trPr>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Елдімекендер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және ЖШС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Іріқарамал</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Ұсаққа рамал</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Іріқарамал</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Ұсаққарамал</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Іріқарамал</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Ұсаққарамал</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 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 десауынды</w:t>
            </w: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оныңішінде 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Үшарал ауылы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12 455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1 462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14 527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2 090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26 982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1 704</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Қайыр ауылы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2 545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6 240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8 785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Арал ауылы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3 203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6 693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18 203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24 914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3 402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42 460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2 933</w:t>
            </w:r>
          </w:p>
        </w:tc>
      </w:tr>
    </w:tbl>
    <w:bookmarkStart w:name="z1143" w:id="628"/>
    <w:p>
      <w:pPr>
        <w:spacing w:after="0"/>
        <w:ind w:left="0"/>
        <w:jc w:val="both"/>
      </w:pPr>
      <w:r>
        <w:rPr>
          <w:rFonts w:ascii="Times New Roman"/>
          <w:b w:val="false"/>
          <w:i w:val="false"/>
          <w:color w:val="000000"/>
          <w:sz w:val="28"/>
        </w:rPr>
        <w:t>
      Үшарал ауылдық округі бойынша ауылшаруашылығы жануарларын жайылымдармен қамтамасыз ету үшін жалпы 38454 га жайылымды қалқаптарбар, елді мекен дершегінде 7506 га есептелген.</w:t>
      </w:r>
    </w:p>
    <w:bookmarkEnd w:id="628"/>
    <w:bookmarkStart w:name="z1144" w:id="629"/>
    <w:p>
      <w:pPr>
        <w:spacing w:after="0"/>
        <w:ind w:left="0"/>
        <w:jc w:val="both"/>
      </w:pPr>
      <w:r>
        <w:rPr>
          <w:rFonts w:ascii="Times New Roman"/>
          <w:b w:val="false"/>
          <w:i w:val="false"/>
          <w:color w:val="000000"/>
          <w:sz w:val="28"/>
        </w:rPr>
        <w:t xml:space="preserve">
      Жоғарыда айтылғандар негізінде, Қазақстан Республикасының "Жайылымдар туралы" Заңының </w:t>
      </w:r>
      <w:r>
        <w:rPr>
          <w:rFonts w:ascii="Times New Roman"/>
          <w:b w:val="false"/>
          <w:i w:val="false"/>
          <w:color w:val="000000"/>
          <w:sz w:val="28"/>
        </w:rPr>
        <w:t>15-бабына</w:t>
      </w:r>
      <w:r>
        <w:rPr>
          <w:rFonts w:ascii="Times New Roman"/>
          <w:b w:val="false"/>
          <w:i w:val="false"/>
          <w:color w:val="000000"/>
          <w:sz w:val="28"/>
        </w:rPr>
        <w:t xml:space="preserve"> сәйкес, Үшаралауылдық округі бойынша жергілікті халықтың мұқтажы үшін төлдейтін (сауынды) ауылшаруашылығы жануарлары нұстауға елдімекендерде бар жайылымды қалқаптар 7506 га мөлшерінде, қажеттілік 2640 га (№ 2 кесте) құрайды.</w:t>
      </w:r>
    </w:p>
    <w:bookmarkEnd w:id="6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2 кесте</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Елдімекендер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Жайылымдарауданы,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Сауынсиырлардыңболуы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басқақажеттінормасы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Жайылымдарменқамтамасызетілмеген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Артылғаны,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Үшаралауылы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Қайыр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Арал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-4866</w:t>
            </w:r>
          </w:p>
        </w:tc>
      </w:tr>
    </w:tbl>
    <w:bookmarkStart w:name="z1145" w:id="630"/>
    <w:p>
      <w:pPr>
        <w:spacing w:after="0"/>
        <w:ind w:left="0"/>
        <w:jc w:val="both"/>
      </w:pPr>
      <w:r>
        <w:rPr>
          <w:rFonts w:ascii="Times New Roman"/>
          <w:b w:val="false"/>
          <w:i w:val="false"/>
          <w:color w:val="000000"/>
          <w:sz w:val="28"/>
        </w:rPr>
        <w:t>
      Жергілікті халықтың басқа ауылшаруашылығы жануарларының жайылымы ІҚМ басына қалыпты жағдайдағы жүктемесі – 3га, ұсақ қара мал – 0,5га, жылқылар – 5 га, сонымен қатар елді мекендер шегінде жүзеге асырылады (№ 3 кесте).</w:t>
      </w:r>
    </w:p>
    <w:bookmarkEnd w:id="6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Елдімекендер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 тілігі,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Іріқарамал</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Ұсаққарамал</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3"/>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Ұсаққарамал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Ұсаққарамал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Үшаралауылы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12 455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6227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12 525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Қайыр ауылы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1951</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Арал ауылы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18 203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16 925</w:t>
            </w:r>
          </w:p>
        </w:tc>
      </w:tr>
    </w:tbl>
    <w:bookmarkStart w:name="z1147" w:id="631"/>
    <w:p>
      <w:pPr>
        <w:spacing w:after="0"/>
        <w:ind w:left="0"/>
        <w:jc w:val="both"/>
      </w:pPr>
      <w:r>
        <w:rPr>
          <w:rFonts w:ascii="Times New Roman"/>
          <w:b w:val="false"/>
          <w:i w:val="false"/>
          <w:color w:val="000000"/>
          <w:sz w:val="28"/>
        </w:rPr>
        <w:t>
      Жайылымдықалаптарынақалыптасқанқажеттілікжоқ.</w:t>
      </w:r>
    </w:p>
    <w:bookmarkEnd w:id="631"/>
    <w:bookmarkStart w:name="z1148" w:id="632"/>
    <w:p>
      <w:pPr>
        <w:spacing w:after="0"/>
        <w:ind w:left="0"/>
        <w:jc w:val="both"/>
      </w:pPr>
      <w:r>
        <w:rPr>
          <w:rFonts w:ascii="Times New Roman"/>
          <w:b w:val="false"/>
          <w:i w:val="false"/>
          <w:color w:val="000000"/>
          <w:sz w:val="28"/>
        </w:rPr>
        <w:t>
      Үшарал ауылының жергілікті халқының малын жаю үшін 1 табын ұйымдастырылған: Үшарал ауылынан оңтүстікке қарай, суат – Аса өзені.</w:t>
      </w:r>
    </w:p>
    <w:bookmarkEnd w:id="632"/>
    <w:bookmarkStart w:name="z1149" w:id="633"/>
    <w:p>
      <w:pPr>
        <w:spacing w:after="0"/>
        <w:ind w:left="0"/>
        <w:jc w:val="both"/>
      </w:pPr>
      <w:r>
        <w:rPr>
          <w:rFonts w:ascii="Times New Roman"/>
          <w:b w:val="false"/>
          <w:i w:val="false"/>
          <w:color w:val="000000"/>
          <w:sz w:val="28"/>
        </w:rPr>
        <w:t>
      Үшарал ауылдық округінің ЖШС, шаруа және фермер қожалықтарындағы мал басы: ірі қара мал 3750 бас, ұсақ қара мал 24257 бас, жылқылар 2121 бас құрайды.</w:t>
      </w:r>
    </w:p>
    <w:bookmarkEnd w:id="633"/>
    <w:bookmarkStart w:name="z1150" w:id="634"/>
    <w:p>
      <w:pPr>
        <w:spacing w:after="0"/>
        <w:ind w:left="0"/>
        <w:jc w:val="both"/>
      </w:pPr>
      <w:r>
        <w:rPr>
          <w:rFonts w:ascii="Times New Roman"/>
          <w:b w:val="false"/>
          <w:i w:val="false"/>
          <w:color w:val="000000"/>
          <w:sz w:val="28"/>
        </w:rPr>
        <w:t>
      ЖШС, шаруа және фермер қожалықтарындағы жайылымдар ауданы 32200 га құрайды (№ 4 кесте).</w:t>
      </w:r>
    </w:p>
    <w:bookmarkEnd w:id="63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4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жерпайдаланушылар</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Малдыңболуы</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(га)</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түрлерібойынша, (бас)</w:t>
            </w:r>
          </w:p>
        </w:tc>
        <w:tc>
          <w:tcPr>
            <w:tcW w:w="0" w:type="auto"/>
            <w:gridSpan w:val="3"/>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Байымбет баба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Ризық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Әбдінұр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Әбдір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Бегман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Бауыржан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Бақберген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Жасұлан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Қыдырбай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Қуаныш</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Рауан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Спабек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Ақниет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Төлеген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Олжас-Жарас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Заурбек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Қайыр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Бекзат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Қыдыр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Адият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Жансерік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Айболат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r>
    </w:tbl>
    <w:bookmarkStart w:name="z1152" w:id="635"/>
    <w:p>
      <w:pPr>
        <w:spacing w:after="0"/>
        <w:ind w:left="0"/>
        <w:jc w:val="both"/>
      </w:pPr>
      <w:r>
        <w:rPr>
          <w:rFonts w:ascii="Times New Roman"/>
          <w:b w:val="false"/>
          <w:i w:val="false"/>
          <w:color w:val="000000"/>
          <w:sz w:val="28"/>
        </w:rPr>
        <w:t>
      "Ақбас", "Әден", "Ризық", "Бегман", "Рауан", "Ақниет", "Қайыр" шаруа қожалықтарында қалыптасқан қажеттілікті орман қорына берілген жерлердегі ауылшаруашылығы жануарларының жайылымы есебінен толықтыру қажет.</w:t>
      </w:r>
    </w:p>
    <w:bookmarkEnd w:id="6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Үшарал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1- қосымша</w:t>
            </w:r>
          </w:p>
        </w:tc>
      </w:tr>
    </w:tbl>
    <w:bookmarkStart w:name="z1158" w:id="636"/>
    <w:p>
      <w:pPr>
        <w:spacing w:after="0"/>
        <w:ind w:left="0"/>
        <w:jc w:val="left"/>
      </w:pPr>
      <w:r>
        <w:rPr>
          <w:rFonts w:ascii="Times New Roman"/>
          <w:b/>
          <w:i w:val="false"/>
          <w:color w:val="000000"/>
        </w:rPr>
        <w:t xml:space="preserve"> Құқық белгілейтін құжаттар негізінде жер санаттары, жеручаскелерінің меншік иелері және жер пайдаланушылар бөлінісінде Талас ауданының Үшарал ауылдық округі аумағында жайылымдардың орналасус хемасы (картасы)</w:t>
      </w:r>
    </w:p>
    <w:bookmarkEnd w:id="636"/>
    <w:bookmarkStart w:name="z1159" w:id="637"/>
    <w:p>
      <w:pPr>
        <w:spacing w:after="0"/>
        <w:ind w:left="0"/>
        <w:jc w:val="both"/>
      </w:pPr>
      <w:r>
        <w:rPr>
          <w:rFonts w:ascii="Times New Roman"/>
          <w:b w:val="false"/>
          <w:i w:val="false"/>
          <w:color w:val="000000"/>
          <w:sz w:val="28"/>
        </w:rPr>
        <w:t xml:space="preserve">
      </w:t>
      </w:r>
    </w:p>
    <w:bookmarkEnd w:id="637"/>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60" w:id="638"/>
    <w:p>
      <w:pPr>
        <w:spacing w:after="0"/>
        <w:ind w:left="0"/>
        <w:jc w:val="both"/>
      </w:pPr>
      <w:r>
        <w:rPr>
          <w:rFonts w:ascii="Times New Roman"/>
          <w:b w:val="false"/>
          <w:i w:val="false"/>
          <w:color w:val="000000"/>
          <w:sz w:val="28"/>
        </w:rPr>
        <w:t>
      Шарты белгілері:</w:t>
      </w:r>
    </w:p>
    <w:bookmarkEnd w:id="63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Үшарал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2- қосымша</w:t>
            </w:r>
          </w:p>
        </w:tc>
      </w:tr>
    </w:tbl>
    <w:bookmarkStart w:name="z1166" w:id="639"/>
    <w:p>
      <w:pPr>
        <w:spacing w:after="0"/>
        <w:ind w:left="0"/>
        <w:jc w:val="left"/>
      </w:pPr>
      <w:r>
        <w:rPr>
          <w:rFonts w:ascii="Times New Roman"/>
          <w:b/>
          <w:i w:val="false"/>
          <w:color w:val="000000"/>
        </w:rPr>
        <w:t xml:space="preserve"> Жайылым айналымдарының қолайлы схемалары Бір табын үшін төрт танапты жайылым айналымының схемасы (табындар)</w:t>
      </w:r>
    </w:p>
    <w:bookmarkEnd w:id="63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 көктем- 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Үшарал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3- қосымша</w:t>
            </w:r>
          </w:p>
        </w:tc>
      </w:tr>
    </w:tbl>
    <w:bookmarkStart w:name="z1172" w:id="640"/>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640"/>
    <w:bookmarkStart w:name="z1173" w:id="641"/>
    <w:p>
      <w:pPr>
        <w:spacing w:after="0"/>
        <w:ind w:left="0"/>
        <w:jc w:val="both"/>
      </w:pPr>
      <w:r>
        <w:rPr>
          <w:rFonts w:ascii="Times New Roman"/>
          <w:b w:val="false"/>
          <w:i w:val="false"/>
          <w:color w:val="000000"/>
          <w:sz w:val="28"/>
        </w:rPr>
        <w:t xml:space="preserve">
      </w:t>
      </w:r>
    </w:p>
    <w:bookmarkEnd w:id="641"/>
    <w:p>
      <w:pPr>
        <w:spacing w:after="0"/>
        <w:ind w:left="0"/>
        <w:jc w:val="both"/>
      </w:pPr>
      <w:r>
        <w:drawing>
          <wp:inline distT="0" distB="0" distL="0" distR="0">
            <wp:extent cx="7810500" cy="394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394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74" w:id="642"/>
    <w:p>
      <w:pPr>
        <w:spacing w:after="0"/>
        <w:ind w:left="0"/>
        <w:jc w:val="both"/>
      </w:pPr>
      <w:r>
        <w:rPr>
          <w:rFonts w:ascii="Times New Roman"/>
          <w:b w:val="false"/>
          <w:i w:val="false"/>
          <w:color w:val="000000"/>
          <w:sz w:val="28"/>
        </w:rPr>
        <w:t>
      Шартты белгілері:</w:t>
      </w:r>
    </w:p>
    <w:bookmarkEnd w:id="642"/>
    <w:bookmarkStart w:name="z1175" w:id="643"/>
    <w:p>
      <w:pPr>
        <w:spacing w:after="0"/>
        <w:ind w:left="0"/>
        <w:jc w:val="both"/>
      </w:pPr>
      <w:r>
        <w:rPr>
          <w:rFonts w:ascii="Times New Roman"/>
          <w:b w:val="false"/>
          <w:i w:val="false"/>
          <w:color w:val="000000"/>
          <w:sz w:val="28"/>
        </w:rPr>
        <w:t xml:space="preserve">
      </w:t>
      </w:r>
    </w:p>
    <w:bookmarkEnd w:id="643"/>
    <w:p>
      <w:pPr>
        <w:spacing w:after="0"/>
        <w:ind w:left="0"/>
        <w:jc w:val="both"/>
      </w:pPr>
      <w:r>
        <w:drawing>
          <wp:inline distT="0" distB="0" distL="0" distR="0">
            <wp:extent cx="7124700" cy="288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124700" cy="288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Үшарал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4- қосымша</w:t>
            </w:r>
          </w:p>
        </w:tc>
      </w:tr>
    </w:tbl>
    <w:bookmarkStart w:name="z1181" w:id="64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644"/>
    <w:bookmarkStart w:name="z1182" w:id="645"/>
    <w:p>
      <w:pPr>
        <w:spacing w:after="0"/>
        <w:ind w:left="0"/>
        <w:jc w:val="both"/>
      </w:pPr>
      <w:r>
        <w:rPr>
          <w:rFonts w:ascii="Times New Roman"/>
          <w:b w:val="false"/>
          <w:i w:val="false"/>
          <w:color w:val="000000"/>
          <w:sz w:val="28"/>
        </w:rPr>
        <w:t xml:space="preserve">
      </w:t>
      </w:r>
    </w:p>
    <w:bookmarkEnd w:id="645"/>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83" w:id="646"/>
    <w:p>
      <w:pPr>
        <w:spacing w:after="0"/>
        <w:ind w:left="0"/>
        <w:jc w:val="both"/>
      </w:pPr>
      <w:r>
        <w:rPr>
          <w:rFonts w:ascii="Times New Roman"/>
          <w:b w:val="false"/>
          <w:i w:val="false"/>
          <w:color w:val="000000"/>
          <w:sz w:val="28"/>
        </w:rPr>
        <w:t>
      Шартты белгілері</w:t>
      </w:r>
    </w:p>
    <w:bookmarkEnd w:id="646"/>
    <w:bookmarkStart w:name="z1184" w:id="647"/>
    <w:p>
      <w:pPr>
        <w:spacing w:after="0"/>
        <w:ind w:left="0"/>
        <w:jc w:val="both"/>
      </w:pPr>
      <w:r>
        <w:rPr>
          <w:rFonts w:ascii="Times New Roman"/>
          <w:b w:val="false"/>
          <w:i w:val="false"/>
          <w:color w:val="000000"/>
          <w:sz w:val="28"/>
        </w:rPr>
        <w:t xml:space="preserve">
      </w:t>
      </w:r>
    </w:p>
    <w:bookmarkEnd w:id="647"/>
    <w:p>
      <w:pPr>
        <w:spacing w:after="0"/>
        <w:ind w:left="0"/>
        <w:jc w:val="both"/>
      </w:pPr>
      <w:r>
        <w:drawing>
          <wp:inline distT="0" distB="0" distL="0" distR="0">
            <wp:extent cx="7810500" cy="133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133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Үшарал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 xml:space="preserve"> 5- қосымша</w:t>
            </w:r>
          </w:p>
        </w:tc>
      </w:tr>
    </w:tbl>
    <w:bookmarkStart w:name="z1190" w:id="648"/>
    <w:p>
      <w:pPr>
        <w:spacing w:after="0"/>
        <w:ind w:left="0"/>
        <w:jc w:val="left"/>
      </w:pPr>
      <w:r>
        <w:rPr>
          <w:rFonts w:ascii="Times New Roman"/>
          <w:b/>
          <w:i w:val="false"/>
          <w:color w:val="000000"/>
        </w:rPr>
        <w:t xml:space="preserve"> Жайылымы жоқ жеке және (немесе) заңды тұлғалардың ауылшаруашылығы жануарларының малбасын орналастыру үшін жайылымдарды қайта бөлу және оны берілетін жайылымдарға ауыстыру схемасы</w:t>
      </w:r>
    </w:p>
    <w:bookmarkEnd w:id="648"/>
    <w:bookmarkStart w:name="z1191" w:id="649"/>
    <w:p>
      <w:pPr>
        <w:spacing w:after="0"/>
        <w:ind w:left="0"/>
        <w:jc w:val="both"/>
      </w:pPr>
      <w:r>
        <w:rPr>
          <w:rFonts w:ascii="Times New Roman"/>
          <w:b w:val="false"/>
          <w:i w:val="false"/>
          <w:color w:val="000000"/>
          <w:sz w:val="28"/>
        </w:rPr>
        <w:t xml:space="preserve">
      </w:t>
      </w:r>
    </w:p>
    <w:bookmarkEnd w:id="649"/>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92" w:id="650"/>
    <w:p>
      <w:pPr>
        <w:spacing w:after="0"/>
        <w:ind w:left="0"/>
        <w:jc w:val="both"/>
      </w:pPr>
      <w:r>
        <w:rPr>
          <w:rFonts w:ascii="Times New Roman"/>
          <w:b w:val="false"/>
          <w:i w:val="false"/>
          <w:color w:val="000000"/>
          <w:sz w:val="28"/>
        </w:rPr>
        <w:t>
      Шартты белгілері:</w:t>
      </w:r>
    </w:p>
    <w:bookmarkEnd w:id="650"/>
    <w:bookmarkStart w:name="z1193" w:id="651"/>
    <w:p>
      <w:pPr>
        <w:spacing w:after="0"/>
        <w:ind w:left="0"/>
        <w:jc w:val="both"/>
      </w:pPr>
      <w:r>
        <w:rPr>
          <w:rFonts w:ascii="Times New Roman"/>
          <w:b w:val="false"/>
          <w:i w:val="false"/>
          <w:color w:val="000000"/>
          <w:sz w:val="28"/>
        </w:rPr>
        <w:t xml:space="preserve">
      </w:t>
      </w:r>
    </w:p>
    <w:bookmarkEnd w:id="651"/>
    <w:p>
      <w:pPr>
        <w:spacing w:after="0"/>
        <w:ind w:left="0"/>
        <w:jc w:val="both"/>
      </w:pPr>
      <w:r>
        <w:drawing>
          <wp:inline distT="0" distB="0" distL="0" distR="0">
            <wp:extent cx="7810500" cy="107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107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Үшарал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6- қосымша</w:t>
            </w:r>
          </w:p>
        </w:tc>
      </w:tr>
    </w:tbl>
    <w:bookmarkStart w:name="z1199" w:id="652"/>
    <w:p>
      <w:pPr>
        <w:spacing w:after="0"/>
        <w:ind w:left="0"/>
        <w:jc w:val="left"/>
      </w:pPr>
      <w:r>
        <w:rPr>
          <w:rFonts w:ascii="Times New Roman"/>
          <w:b/>
          <w:i w:val="false"/>
          <w:color w:val="000000"/>
        </w:rPr>
        <w:t xml:space="preserve"> Талас ауданының Үшарал ауылдық округінде орналасқан жайылымдармен қамтамасыз етілмеген жеке және (немесе) заңды тұлғалардың ауылшаруашылығы жануарларының малбасын шалғайдағы жайылымдарға орналастыру схемасы</w:t>
      </w:r>
    </w:p>
    <w:bookmarkEnd w:id="652"/>
    <w:bookmarkStart w:name="z1200" w:id="653"/>
    <w:p>
      <w:pPr>
        <w:spacing w:after="0"/>
        <w:ind w:left="0"/>
        <w:jc w:val="both"/>
      </w:pPr>
      <w:r>
        <w:rPr>
          <w:rFonts w:ascii="Times New Roman"/>
          <w:b w:val="false"/>
          <w:i w:val="false"/>
          <w:color w:val="000000"/>
          <w:sz w:val="28"/>
        </w:rPr>
        <w:t xml:space="preserve">
      </w:t>
      </w:r>
    </w:p>
    <w:bookmarkEnd w:id="653"/>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01" w:id="654"/>
    <w:p>
      <w:pPr>
        <w:spacing w:after="0"/>
        <w:ind w:left="0"/>
        <w:jc w:val="both"/>
      </w:pPr>
      <w:r>
        <w:rPr>
          <w:rFonts w:ascii="Times New Roman"/>
          <w:b w:val="false"/>
          <w:i w:val="false"/>
          <w:color w:val="000000"/>
          <w:sz w:val="28"/>
        </w:rPr>
        <w:t>
      Шартты белгілері:</w:t>
      </w:r>
    </w:p>
    <w:bookmarkEnd w:id="654"/>
    <w:bookmarkStart w:name="z1202" w:id="655"/>
    <w:p>
      <w:pPr>
        <w:spacing w:after="0"/>
        <w:ind w:left="0"/>
        <w:jc w:val="both"/>
      </w:pPr>
      <w:r>
        <w:rPr>
          <w:rFonts w:ascii="Times New Roman"/>
          <w:b w:val="false"/>
          <w:i w:val="false"/>
          <w:color w:val="000000"/>
          <w:sz w:val="28"/>
        </w:rPr>
        <w:t xml:space="preserve">
      </w:t>
      </w:r>
    </w:p>
    <w:bookmarkEnd w:id="655"/>
    <w:p>
      <w:pPr>
        <w:spacing w:after="0"/>
        <w:ind w:left="0"/>
        <w:jc w:val="both"/>
      </w:pPr>
      <w:r>
        <w:drawing>
          <wp:inline distT="0" distB="0" distL="0" distR="0">
            <wp:extent cx="7810500" cy="107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107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Үшарал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7-қосымша</w:t>
            </w:r>
          </w:p>
        </w:tc>
      </w:tr>
    </w:tbl>
    <w:bookmarkStart w:name="z1208" w:id="656"/>
    <w:p>
      <w:pPr>
        <w:spacing w:after="0"/>
        <w:ind w:left="0"/>
        <w:jc w:val="left"/>
      </w:pPr>
      <w:r>
        <w:rPr>
          <w:rFonts w:ascii="Times New Roman"/>
          <w:b/>
          <w:i w:val="false"/>
          <w:color w:val="000000"/>
        </w:rPr>
        <w:t xml:space="preserve"> Ауылшаруашылығы жануарларын жаюдың және айдаудың маусымдық маршруттарын белгілейтін жайылымдарды пайдалану жөніндегі күнтізбелік графигі</w:t>
      </w:r>
    </w:p>
    <w:bookmarkEnd w:id="6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жануарлардың жайылу мерзімі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жайылымдардан жануарларды қайтару мерзімі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Үшарал</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қыркүйек-қазан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Үшарал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7-1-қосымша</w:t>
            </w:r>
          </w:p>
        </w:tc>
      </w:tr>
    </w:tbl>
    <w:bookmarkStart w:name="z1214" w:id="657"/>
    <w:p>
      <w:pPr>
        <w:spacing w:after="0"/>
        <w:ind w:left="0"/>
        <w:jc w:val="left"/>
      </w:pPr>
      <w:r>
        <w:rPr>
          <w:rFonts w:ascii="Times New Roman"/>
          <w:b/>
          <w:i w:val="false"/>
          <w:color w:val="000000"/>
        </w:rPr>
        <w:t xml:space="preserve"> Жергілікті жағдайлармен ерекшеліктерге қарай жеке ауладағы ауылшаруашылығы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657"/>
    <w:bookmarkStart w:name="z1215" w:id="658"/>
    <w:p>
      <w:pPr>
        <w:spacing w:after="0"/>
        <w:ind w:left="0"/>
        <w:jc w:val="both"/>
      </w:pPr>
      <w:r>
        <w:rPr>
          <w:rFonts w:ascii="Times New Roman"/>
          <w:b w:val="false"/>
          <w:i w:val="false"/>
          <w:color w:val="000000"/>
          <w:sz w:val="28"/>
        </w:rPr>
        <w:t xml:space="preserve">
      </w:t>
      </w:r>
    </w:p>
    <w:bookmarkEnd w:id="658"/>
    <w:p>
      <w:pPr>
        <w:spacing w:after="0"/>
        <w:ind w:left="0"/>
        <w:jc w:val="both"/>
      </w:pPr>
      <w:r>
        <w:drawing>
          <wp:inline distT="0" distB="0" distL="0" distR="0">
            <wp:extent cx="7810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16" w:id="659"/>
    <w:p>
      <w:pPr>
        <w:spacing w:after="0"/>
        <w:ind w:left="0"/>
        <w:jc w:val="both"/>
      </w:pPr>
      <w:r>
        <w:rPr>
          <w:rFonts w:ascii="Times New Roman"/>
          <w:b w:val="false"/>
          <w:i w:val="false"/>
          <w:color w:val="000000"/>
          <w:sz w:val="28"/>
        </w:rPr>
        <w:t>
       Шартты белгілері:</w:t>
      </w:r>
    </w:p>
    <w:bookmarkEnd w:id="659"/>
    <w:bookmarkStart w:name="z1217" w:id="660"/>
    <w:p>
      <w:pPr>
        <w:spacing w:after="0"/>
        <w:ind w:left="0"/>
        <w:jc w:val="both"/>
      </w:pPr>
      <w:r>
        <w:rPr>
          <w:rFonts w:ascii="Times New Roman"/>
          <w:b w:val="false"/>
          <w:i w:val="false"/>
          <w:color w:val="000000"/>
          <w:sz w:val="28"/>
        </w:rPr>
        <w:t xml:space="preserve">
      </w:t>
      </w:r>
    </w:p>
    <w:bookmarkEnd w:id="660"/>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18" w:id="661"/>
    <w:p>
      <w:pPr>
        <w:spacing w:after="0"/>
        <w:ind w:left="0"/>
        <w:jc w:val="left"/>
      </w:pPr>
      <w:r>
        <w:rPr>
          <w:rFonts w:ascii="Times New Roman"/>
          <w:b/>
          <w:i w:val="false"/>
          <w:color w:val="000000"/>
        </w:rPr>
        <w:t xml:space="preserve"> Талас ауданы Көктал ауылдық округінде жайылымдарды басқару және оларды пайдалану жөніндегі 2022-2023 жылдарға арналған жоспары</w:t>
      </w:r>
    </w:p>
    <w:bookmarkEnd w:id="661"/>
    <w:bookmarkStart w:name="z1219" w:id="662"/>
    <w:p>
      <w:pPr>
        <w:spacing w:after="0"/>
        <w:ind w:left="0"/>
        <w:jc w:val="both"/>
      </w:pPr>
      <w:r>
        <w:rPr>
          <w:rFonts w:ascii="Times New Roman"/>
          <w:b w:val="false"/>
          <w:i w:val="false"/>
          <w:color w:val="000000"/>
          <w:sz w:val="28"/>
        </w:rPr>
        <w:t xml:space="preserve">
      Осы Талас ауданы Көктал ауылдық округінде жайылымдарды басқару және оларды пайдалану жөніндегі 2022-2023 жылдарға арналған жоспары (бұдан әрі- Жоспар) Қазақстан Республикасының "Қазақстан Республикасындағы жергілікті мемлекеттік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Республикасының "Жайылымдар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Ауылшаруашылығы министрінің 2017 жылғы 24 сәуірдегі № 173 "Жайылымдарды ұтымды пайдалану қағидаларын бекіту туралы" (Нормативтік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бұйрығына, Қазақстан Республикасы Ауылшаруашылығы министрінің 2015 жылғы 14 сәуірдегі № 3-3/332 "Жайылымдардың жалпы алаңына түсетін жүктеменің шекті рұқсат етілетін нормасын бекіту туралы"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бұйрығына сәйкес әзірленді.</w:t>
      </w:r>
    </w:p>
    <w:bookmarkEnd w:id="662"/>
    <w:bookmarkStart w:name="z1220" w:id="663"/>
    <w:p>
      <w:pPr>
        <w:spacing w:after="0"/>
        <w:ind w:left="0"/>
        <w:jc w:val="both"/>
      </w:pPr>
      <w:r>
        <w:rPr>
          <w:rFonts w:ascii="Times New Roman"/>
          <w:b w:val="false"/>
          <w:i w:val="false"/>
          <w:color w:val="000000"/>
          <w:sz w:val="28"/>
        </w:rPr>
        <w:t>
      Жоспар жайылымдарды ұтымды пайдалану, жем шөп қажеттілігін тұрақты қамтамасыз ету және жайылымдардың тозу үрдісін болдырмау мақсатында қабылданады.</w:t>
      </w:r>
    </w:p>
    <w:bookmarkEnd w:id="663"/>
    <w:bookmarkStart w:name="z1221" w:id="664"/>
    <w:p>
      <w:pPr>
        <w:spacing w:after="0"/>
        <w:ind w:left="0"/>
        <w:jc w:val="both"/>
      </w:pPr>
      <w:r>
        <w:rPr>
          <w:rFonts w:ascii="Times New Roman"/>
          <w:b w:val="false"/>
          <w:i w:val="false"/>
          <w:color w:val="000000"/>
          <w:sz w:val="28"/>
        </w:rPr>
        <w:t>
      Жоспар:</w:t>
      </w:r>
    </w:p>
    <w:bookmarkEnd w:id="664"/>
    <w:bookmarkStart w:name="z1222" w:id="665"/>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Талас ауданы Көктал ауылдық округі аумағында жайылымдардың орналасу схемасын (картасын) (1-қосымша);</w:t>
      </w:r>
    </w:p>
    <w:bookmarkEnd w:id="665"/>
    <w:bookmarkStart w:name="z1223" w:id="666"/>
    <w:p>
      <w:pPr>
        <w:spacing w:after="0"/>
        <w:ind w:left="0"/>
        <w:jc w:val="both"/>
      </w:pPr>
      <w:r>
        <w:rPr>
          <w:rFonts w:ascii="Times New Roman"/>
          <w:b w:val="false"/>
          <w:i w:val="false"/>
          <w:color w:val="000000"/>
          <w:sz w:val="28"/>
        </w:rPr>
        <w:t>
      2) жайылым айналымдарының қолайлы схемаларын (2-қосымша);</w:t>
      </w:r>
    </w:p>
    <w:bookmarkEnd w:id="666"/>
    <w:bookmarkStart w:name="z1224" w:id="667"/>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шекараларымен алаңдары, жайылымдық инфрақұрылым объектілері белгіленген картаны (3-қосымша);</w:t>
      </w:r>
    </w:p>
    <w:bookmarkEnd w:id="667"/>
    <w:bookmarkStart w:name="z1225" w:id="668"/>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 (4-қосымша);</w:t>
      </w:r>
    </w:p>
    <w:bookmarkEnd w:id="668"/>
    <w:bookmarkStart w:name="z1226" w:id="669"/>
    <w:p>
      <w:pPr>
        <w:spacing w:after="0"/>
        <w:ind w:left="0"/>
        <w:jc w:val="both"/>
      </w:pPr>
      <w:r>
        <w:rPr>
          <w:rFonts w:ascii="Times New Roman"/>
          <w:b w:val="false"/>
          <w:i w:val="false"/>
          <w:color w:val="000000"/>
          <w:sz w:val="28"/>
        </w:rPr>
        <w:t>
      5) жайылымы жоқ жеке және (немесе) заңды тұлғалардың ауылшаруашылығы жануарларының малбасын орналастыру үшін жайылымдарды қайта бөлу және оны берілетін жайылымдарға ауыстыру схемасын (5-қосымша);</w:t>
      </w:r>
    </w:p>
    <w:bookmarkEnd w:id="669"/>
    <w:bookmarkStart w:name="z1227" w:id="670"/>
    <w:p>
      <w:pPr>
        <w:spacing w:after="0"/>
        <w:ind w:left="0"/>
        <w:jc w:val="both"/>
      </w:pPr>
      <w:r>
        <w:rPr>
          <w:rFonts w:ascii="Times New Roman"/>
          <w:b w:val="false"/>
          <w:i w:val="false"/>
          <w:color w:val="000000"/>
          <w:sz w:val="28"/>
        </w:rPr>
        <w:t>
      7) ауылшаруашылығы жануарларын жаюдың және айдаудың маусымдық маршруттарын белгілейтін жайылымдарды пайдалану жөніндегі күнтізбелік графигін (7-қосымша);</w:t>
      </w:r>
    </w:p>
    <w:bookmarkEnd w:id="670"/>
    <w:bookmarkStart w:name="z1228" w:id="671"/>
    <w:p>
      <w:pPr>
        <w:spacing w:after="0"/>
        <w:ind w:left="0"/>
        <w:jc w:val="both"/>
      </w:pPr>
      <w:r>
        <w:rPr>
          <w:rFonts w:ascii="Times New Roman"/>
          <w:b w:val="false"/>
          <w:i w:val="false"/>
          <w:color w:val="000000"/>
          <w:sz w:val="28"/>
        </w:rPr>
        <w:t>
      7-1) жергілікті жағдайлармен ерекшеліктерге қарай жеке ауладағы ауылшаруашылығы жануарларын жаюға халық мұқтажын қанағаттандыру үшін қажетті жайылымдардың сыртқы мен ішкі шекаралары және алаңдары белгіленген картаны құрайды.</w:t>
      </w:r>
    </w:p>
    <w:bookmarkEnd w:id="671"/>
    <w:bookmarkStart w:name="z1229" w:id="672"/>
    <w:p>
      <w:pPr>
        <w:spacing w:after="0"/>
        <w:ind w:left="0"/>
        <w:jc w:val="both"/>
      </w:pPr>
      <w:r>
        <w:rPr>
          <w:rFonts w:ascii="Times New Roman"/>
          <w:b w:val="false"/>
          <w:i w:val="false"/>
          <w:color w:val="000000"/>
          <w:sz w:val="28"/>
        </w:rPr>
        <w:t>
      Жоспар жайылымдарды геоботаникалық зерттеп- қараудың жай- 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ауылшаруашылығы жануарлары мал басының саны туралы деректер, ауылшаруашылығы жануарларының түрлерімен жыныстық жас топтары бойынша қалыптастырылған үйірлердің, отарлардың, табындардың саны туралы деректер, шалғайдағы жайылымдарда жаю үшін ауылшаруашылығы жануарларының малбасын қалыптастыру туралы мәліметтер, екпе және аридтік жайылымдарда ауылшаруашылығы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өзгеде деректер ескеріле отырып қабылданды.</w:t>
      </w:r>
    </w:p>
    <w:bookmarkEnd w:id="672"/>
    <w:bookmarkStart w:name="z1230" w:id="673"/>
    <w:p>
      <w:pPr>
        <w:spacing w:after="0"/>
        <w:ind w:left="0"/>
        <w:jc w:val="both"/>
      </w:pPr>
      <w:r>
        <w:rPr>
          <w:rFonts w:ascii="Times New Roman"/>
          <w:b w:val="false"/>
          <w:i w:val="false"/>
          <w:color w:val="000000"/>
          <w:sz w:val="28"/>
        </w:rPr>
        <w:t>
      Әкімшілік- аумақтық бөлінісі бойынша Талас ауданы Көктал ауылдық округінде 1 елді мекен бар.</w:t>
      </w:r>
    </w:p>
    <w:bookmarkEnd w:id="673"/>
    <w:bookmarkStart w:name="z1231" w:id="674"/>
    <w:p>
      <w:pPr>
        <w:spacing w:after="0"/>
        <w:ind w:left="0"/>
        <w:jc w:val="both"/>
      </w:pPr>
      <w:r>
        <w:rPr>
          <w:rFonts w:ascii="Times New Roman"/>
          <w:b w:val="false"/>
          <w:i w:val="false"/>
          <w:color w:val="000000"/>
          <w:sz w:val="28"/>
        </w:rPr>
        <w:t>
      Талас ауданы Көктал ауылдық округі аумағының жалпы ауданы 3399 га, оның ішінде: егістіктер – 8га, жайылымдық жерлер – 3311га.</w:t>
      </w:r>
    </w:p>
    <w:bookmarkEnd w:id="674"/>
    <w:bookmarkStart w:name="z1232" w:id="675"/>
    <w:p>
      <w:pPr>
        <w:spacing w:after="0"/>
        <w:ind w:left="0"/>
        <w:jc w:val="both"/>
      </w:pPr>
      <w:r>
        <w:rPr>
          <w:rFonts w:ascii="Times New Roman"/>
          <w:b w:val="false"/>
          <w:i w:val="false"/>
          <w:color w:val="000000"/>
          <w:sz w:val="28"/>
        </w:rPr>
        <w:t>
      Санаттары бойынша жерлер бөлінеді:</w:t>
      </w:r>
    </w:p>
    <w:bookmarkEnd w:id="675"/>
    <w:bookmarkStart w:name="z1233" w:id="676"/>
    <w:p>
      <w:pPr>
        <w:spacing w:after="0"/>
        <w:ind w:left="0"/>
        <w:jc w:val="both"/>
      </w:pPr>
      <w:r>
        <w:rPr>
          <w:rFonts w:ascii="Times New Roman"/>
          <w:b w:val="false"/>
          <w:i w:val="false"/>
          <w:color w:val="000000"/>
          <w:sz w:val="28"/>
        </w:rPr>
        <w:t>
      ауылшаруашылығы мақсатындағы жерлер – 0га;</w:t>
      </w:r>
    </w:p>
    <w:bookmarkEnd w:id="676"/>
    <w:bookmarkStart w:name="z1234" w:id="677"/>
    <w:p>
      <w:pPr>
        <w:spacing w:after="0"/>
        <w:ind w:left="0"/>
        <w:jc w:val="both"/>
      </w:pPr>
      <w:r>
        <w:rPr>
          <w:rFonts w:ascii="Times New Roman"/>
          <w:b w:val="false"/>
          <w:i w:val="false"/>
          <w:color w:val="000000"/>
          <w:sz w:val="28"/>
        </w:rPr>
        <w:t>
      елді мекендер жерлері – 3399га;</w:t>
      </w:r>
    </w:p>
    <w:bookmarkEnd w:id="677"/>
    <w:bookmarkStart w:name="z1235" w:id="678"/>
    <w:p>
      <w:pPr>
        <w:spacing w:after="0"/>
        <w:ind w:left="0"/>
        <w:jc w:val="both"/>
      </w:pPr>
      <w:r>
        <w:rPr>
          <w:rFonts w:ascii="Times New Roman"/>
          <w:b w:val="false"/>
          <w:i w:val="false"/>
          <w:color w:val="000000"/>
          <w:sz w:val="28"/>
        </w:rPr>
        <w:t>
      өнеркәсіп, көлік, байланыс, ғарыш қызметі қажеттілігі үшін, қорғаныс, ұлттық қауіпсіздік және ауылшаруашылығынан өзге мақсатқа арналған жерлер – 0га;</w:t>
      </w:r>
    </w:p>
    <w:bookmarkEnd w:id="678"/>
    <w:bookmarkStart w:name="z1236" w:id="679"/>
    <w:p>
      <w:pPr>
        <w:spacing w:after="0"/>
        <w:ind w:left="0"/>
        <w:jc w:val="both"/>
      </w:pPr>
      <w:r>
        <w:rPr>
          <w:rFonts w:ascii="Times New Roman"/>
          <w:b w:val="false"/>
          <w:i w:val="false"/>
          <w:color w:val="000000"/>
          <w:sz w:val="28"/>
        </w:rPr>
        <w:t>
      босалқы жерлер - 0га.</w:t>
      </w:r>
    </w:p>
    <w:bookmarkEnd w:id="679"/>
    <w:bookmarkStart w:name="z1237" w:id="680"/>
    <w:p>
      <w:pPr>
        <w:spacing w:after="0"/>
        <w:ind w:left="0"/>
        <w:jc w:val="both"/>
      </w:pPr>
      <w:r>
        <w:rPr>
          <w:rFonts w:ascii="Times New Roman"/>
          <w:b w:val="false"/>
          <w:i w:val="false"/>
          <w:color w:val="000000"/>
          <w:sz w:val="28"/>
        </w:rPr>
        <w:t>
      Талас ауданы Көктал ауылдық округінің аумағында1 ветеринарлық пункт бар.</w:t>
      </w:r>
    </w:p>
    <w:bookmarkEnd w:id="680"/>
    <w:bookmarkStart w:name="z1238" w:id="681"/>
    <w:p>
      <w:pPr>
        <w:spacing w:after="0"/>
        <w:ind w:left="0"/>
        <w:jc w:val="both"/>
      </w:pPr>
      <w:r>
        <w:rPr>
          <w:rFonts w:ascii="Times New Roman"/>
          <w:b w:val="false"/>
          <w:i w:val="false"/>
          <w:color w:val="000000"/>
          <w:sz w:val="28"/>
        </w:rPr>
        <w:t>
      2022 жылдың 1 қаңтарына Талас ауданы Көктал ауылдық округінде (халықтың жеке ауласы мал басы) іріқара мал 206 бас, оның ішінде: төлдейтін (сауынды) мал басы 130 бас, ұсақ қара мал 2859 бас, жылқылар114 бас (№ 1 кесте) есептелген.</w:t>
      </w:r>
    </w:p>
    <w:bookmarkEnd w:id="68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20"/>
        <w:gridCol w:w="820"/>
        <w:gridCol w:w="820"/>
        <w:gridCol w:w="820"/>
        <w:gridCol w:w="820"/>
        <w:gridCol w:w="820"/>
        <w:gridCol w:w="820"/>
        <w:gridCol w:w="820"/>
        <w:gridCol w:w="820"/>
        <w:gridCol w:w="820"/>
        <w:gridCol w:w="820"/>
        <w:gridCol w:w="820"/>
        <w:gridCol w:w="820"/>
        <w:gridCol w:w="820"/>
        <w:gridCol w:w="820"/>
      </w:tblGrid>
      <w:tr>
        <w:trPr>
          <w:trHeight w:val="30" w:hRule="atLeast"/>
        </w:trPr>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 кесте</w:t>
            </w:r>
          </w:p>
        </w:tc>
      </w:tr>
      <w:tr>
        <w:trPr>
          <w:trHeight w:val="30" w:hRule="atLeast"/>
        </w:trPr>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Елдімекендер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және ЖШС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Іріқарамал</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Ұсаққарамал</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Іріқарамал</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Ұсаққарамал</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Іріқарамал</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Ұсаққарамал</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оныңішіндесауынды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оныңішіндесауынды</w:t>
            </w: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оныңішіндесауынды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Көкталауылы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r>
    </w:tbl>
    <w:bookmarkStart w:name="z1239" w:id="682"/>
    <w:p>
      <w:pPr>
        <w:spacing w:after="0"/>
        <w:ind w:left="0"/>
        <w:jc w:val="both"/>
      </w:pPr>
      <w:r>
        <w:rPr>
          <w:rFonts w:ascii="Times New Roman"/>
          <w:b w:val="false"/>
          <w:i w:val="false"/>
          <w:color w:val="000000"/>
          <w:sz w:val="28"/>
        </w:rPr>
        <w:t>
      Көктал ауылдық округі бойынша ауылшаруашылығы жануарларын жайылымдармен қамтамасыз ету үшін жалпы 3311га жайылымдық алқаптар бар, елді мекендер шегінде 3311га есептелген.</w:t>
      </w:r>
    </w:p>
    <w:bookmarkEnd w:id="682"/>
    <w:bookmarkStart w:name="z1240" w:id="683"/>
    <w:p>
      <w:pPr>
        <w:spacing w:after="0"/>
        <w:ind w:left="0"/>
        <w:jc w:val="both"/>
      </w:pPr>
      <w:r>
        <w:rPr>
          <w:rFonts w:ascii="Times New Roman"/>
          <w:b w:val="false"/>
          <w:i w:val="false"/>
          <w:color w:val="000000"/>
          <w:sz w:val="28"/>
        </w:rPr>
        <w:t xml:space="preserve">
      Жоғарыда айтылғандар негізінде, Қазақстан Республикасының "Жайылымдар туралы" Заңының </w:t>
      </w:r>
      <w:r>
        <w:rPr>
          <w:rFonts w:ascii="Times New Roman"/>
          <w:b w:val="false"/>
          <w:i w:val="false"/>
          <w:color w:val="000000"/>
          <w:sz w:val="28"/>
        </w:rPr>
        <w:t>15-бабына</w:t>
      </w:r>
      <w:r>
        <w:rPr>
          <w:rFonts w:ascii="Times New Roman"/>
          <w:b w:val="false"/>
          <w:i w:val="false"/>
          <w:color w:val="000000"/>
          <w:sz w:val="28"/>
        </w:rPr>
        <w:t xml:space="preserve"> сәйкес, Көктал ауылы бойынш ажергілікті халықтың мұқтажы үшін төлдейтін (сауынды) ауылшаруашылығы жануарларын ұстауға елді мекендерде бар жайылымдық алқаптар 3311 га мөлшерінде, қажеттілік 390га (№ 2 кесте) құрайды.</w:t>
      </w:r>
    </w:p>
    <w:bookmarkEnd w:id="68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2 кесте</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Елдімекендер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ауданы,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 нормасы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Артылғаны,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Көкталауылы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2921</w:t>
            </w:r>
          </w:p>
        </w:tc>
      </w:tr>
    </w:tbl>
    <w:bookmarkStart w:name="z1241" w:id="684"/>
    <w:p>
      <w:pPr>
        <w:spacing w:after="0"/>
        <w:ind w:left="0"/>
        <w:jc w:val="both"/>
      </w:pPr>
      <w:r>
        <w:rPr>
          <w:rFonts w:ascii="Times New Roman"/>
          <w:b w:val="false"/>
          <w:i w:val="false"/>
          <w:color w:val="000000"/>
          <w:sz w:val="28"/>
        </w:rPr>
        <w:t>
      Жергілікті халықтың басқа ауылшаруашылығы жануарларының жайылымы ІҚМ басына қалыпты жағдайдағы жүктемесі – 3 га, ұсаққ арамал – 0,5га, жылқылар – 5 га, сонымен қатар елді мекендер шегінде жүзегеа сырылады (№ 3 кесте).</w:t>
      </w:r>
    </w:p>
    <w:bookmarkEnd w:id="68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3 кесте</w:t>
            </w:r>
          </w:p>
        </w:tc>
      </w:tr>
      <w:tr>
        <w:trPr>
          <w:trHeight w:val="30" w:hRule="atLeast"/>
        </w:trPr>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Елдімекендер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басқақажеттінормасы (га)</w:t>
            </w:r>
          </w:p>
        </w:tc>
        <w:tc>
          <w:tcPr>
            <w:tcW w:w="0" w:type="auto"/>
            <w:gridSpan w:val="5"/>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Жайылымдарқажеттілігі,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Іріқарамал</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Ұсаққарамал</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3"/>
            <w:vMerge/>
            <w:tcBorders>
              <w:top w:val="nil"/>
              <w:left w:val="single" w:color="cfcfcf" w:sz="5"/>
              <w:bottom w:val="single" w:color="cfcfcf" w:sz="5"/>
              <w:right w:val="single" w:color="cfcfcf" w:sz="5"/>
            </w:tcBorders>
          </w:tcPr>
          <w:p/>
        </w:tc>
        <w:tc>
          <w:tcPr>
            <w:tcW w:w="0" w:type="auto"/>
            <w:gridSpan w:val="5"/>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Ұсаққарамал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Іріқарамал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Ұсаққарамал</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Көкталауылы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2617</w:t>
            </w:r>
          </w:p>
        </w:tc>
      </w:tr>
    </w:tbl>
    <w:bookmarkStart w:name="z1242" w:id="685"/>
    <w:p>
      <w:pPr>
        <w:spacing w:after="0"/>
        <w:ind w:left="0"/>
        <w:jc w:val="both"/>
      </w:pPr>
      <w:r>
        <w:rPr>
          <w:rFonts w:ascii="Times New Roman"/>
          <w:b w:val="false"/>
          <w:i w:val="false"/>
          <w:color w:val="000000"/>
          <w:sz w:val="28"/>
        </w:rPr>
        <w:t>
      Жайылымдық алқаптардың қажеттілік жоқ.</w:t>
      </w:r>
    </w:p>
    <w:bookmarkEnd w:id="685"/>
    <w:bookmarkStart w:name="z1243" w:id="686"/>
    <w:p>
      <w:pPr>
        <w:spacing w:after="0"/>
        <w:ind w:left="0"/>
        <w:jc w:val="both"/>
      </w:pPr>
      <w:r>
        <w:rPr>
          <w:rFonts w:ascii="Times New Roman"/>
          <w:b w:val="false"/>
          <w:i w:val="false"/>
          <w:color w:val="000000"/>
          <w:sz w:val="28"/>
        </w:rPr>
        <w:t>
      Көктал ауылының жергілікті халқының малын жаю үшін 3 табын ұйымдастырылған: 1 табын -–Көктал ауылынан шығысқа қарай, суат-бұлақтар; 1табын – Көктал ауылынан оңтүстік-шығысқа қарай, суат-бұлақтар; 1 табын – Көктал ауылынан батысқа қарай, суат-бұлақтар.</w:t>
      </w:r>
    </w:p>
    <w:bookmarkEnd w:id="686"/>
    <w:bookmarkStart w:name="z1244" w:id="687"/>
    <w:p>
      <w:pPr>
        <w:spacing w:after="0"/>
        <w:ind w:left="0"/>
        <w:jc w:val="both"/>
      </w:pPr>
      <w:r>
        <w:rPr>
          <w:rFonts w:ascii="Times New Roman"/>
          <w:b w:val="false"/>
          <w:i w:val="false"/>
          <w:color w:val="000000"/>
          <w:sz w:val="28"/>
        </w:rPr>
        <w:t>
      Көктал ауылдық округінің ЖШС, шаруа және фермер қожалықтар тіркелмеген.</w:t>
      </w:r>
    </w:p>
    <w:bookmarkEnd w:id="68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Көктал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1- қосымша</w:t>
            </w:r>
          </w:p>
        </w:tc>
      </w:tr>
    </w:tbl>
    <w:bookmarkStart w:name="z1250" w:id="688"/>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Талас ауданы Көктал ауылдық округі аумағында жайылымдардың орналасу схемасы (картасы)</w:t>
      </w:r>
    </w:p>
    <w:bookmarkEnd w:id="688"/>
    <w:bookmarkStart w:name="z1251" w:id="689"/>
    <w:p>
      <w:pPr>
        <w:spacing w:after="0"/>
        <w:ind w:left="0"/>
        <w:jc w:val="both"/>
      </w:pPr>
      <w:r>
        <w:rPr>
          <w:rFonts w:ascii="Times New Roman"/>
          <w:b w:val="false"/>
          <w:i w:val="false"/>
          <w:color w:val="000000"/>
          <w:sz w:val="28"/>
        </w:rPr>
        <w:t xml:space="preserve">
      </w:t>
      </w:r>
    </w:p>
    <w:bookmarkEnd w:id="689"/>
    <w:p>
      <w:pPr>
        <w:spacing w:after="0"/>
        <w:ind w:left="0"/>
        <w:jc w:val="both"/>
      </w:pPr>
      <w:r>
        <w:drawing>
          <wp:inline distT="0" distB="0" distL="0" distR="0">
            <wp:extent cx="65913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65913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52" w:id="690"/>
    <w:p>
      <w:pPr>
        <w:spacing w:after="0"/>
        <w:ind w:left="0"/>
        <w:jc w:val="both"/>
      </w:pPr>
      <w:r>
        <w:rPr>
          <w:rFonts w:ascii="Times New Roman"/>
          <w:b w:val="false"/>
          <w:i w:val="false"/>
          <w:color w:val="000000"/>
          <w:sz w:val="28"/>
        </w:rPr>
        <w:t>
      Шарты белгілері:</w:t>
      </w:r>
    </w:p>
    <w:bookmarkEnd w:id="690"/>
    <w:bookmarkStart w:name="z1253" w:id="691"/>
    <w:p>
      <w:pPr>
        <w:spacing w:after="0"/>
        <w:ind w:left="0"/>
        <w:jc w:val="both"/>
      </w:pPr>
      <w:r>
        <w:rPr>
          <w:rFonts w:ascii="Times New Roman"/>
          <w:b w:val="false"/>
          <w:i w:val="false"/>
          <w:color w:val="000000"/>
          <w:sz w:val="28"/>
        </w:rPr>
        <w:t xml:space="preserve">
      </w:t>
      </w:r>
    </w:p>
    <w:bookmarkEnd w:id="691"/>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Таласау данының Көктал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 xml:space="preserve"> 2- қосымша</w:t>
            </w:r>
          </w:p>
        </w:tc>
      </w:tr>
    </w:tbl>
    <w:bookmarkStart w:name="z1259" w:id="692"/>
    <w:p>
      <w:pPr>
        <w:spacing w:after="0"/>
        <w:ind w:left="0"/>
        <w:jc w:val="left"/>
      </w:pPr>
      <w:r>
        <w:rPr>
          <w:rFonts w:ascii="Times New Roman"/>
          <w:b/>
          <w:i w:val="false"/>
          <w:color w:val="000000"/>
        </w:rPr>
        <w:t xml:space="preserve"> Жайылым айналымдарының қолайлы схемалары Біртабын үшін төрт танапты жайылым айналымының схемасы (табындар)</w:t>
      </w:r>
    </w:p>
    <w:bookmarkEnd w:id="6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(К-Ж-К) көктем- 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Көктал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3- қосымша</w:t>
            </w:r>
          </w:p>
        </w:tc>
      </w:tr>
    </w:tbl>
    <w:bookmarkStart w:name="z1265" w:id="693"/>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693"/>
    <w:bookmarkStart w:name="z1266" w:id="694"/>
    <w:p>
      <w:pPr>
        <w:spacing w:after="0"/>
        <w:ind w:left="0"/>
        <w:jc w:val="both"/>
      </w:pPr>
      <w:r>
        <w:rPr>
          <w:rFonts w:ascii="Times New Roman"/>
          <w:b w:val="false"/>
          <w:i w:val="false"/>
          <w:color w:val="000000"/>
          <w:sz w:val="28"/>
        </w:rPr>
        <w:t xml:space="preserve">
      </w:t>
      </w:r>
    </w:p>
    <w:bookmarkEnd w:id="694"/>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67" w:id="695"/>
    <w:p>
      <w:pPr>
        <w:spacing w:after="0"/>
        <w:ind w:left="0"/>
        <w:jc w:val="both"/>
      </w:pPr>
      <w:r>
        <w:rPr>
          <w:rFonts w:ascii="Times New Roman"/>
          <w:b w:val="false"/>
          <w:i w:val="false"/>
          <w:color w:val="000000"/>
          <w:sz w:val="28"/>
        </w:rPr>
        <w:t>
      Шартты белгілері:</w:t>
      </w:r>
    </w:p>
    <w:bookmarkEnd w:id="695"/>
    <w:bookmarkStart w:name="z1268" w:id="696"/>
    <w:p>
      <w:pPr>
        <w:spacing w:after="0"/>
        <w:ind w:left="0"/>
        <w:jc w:val="both"/>
      </w:pPr>
      <w:r>
        <w:rPr>
          <w:rFonts w:ascii="Times New Roman"/>
          <w:b w:val="false"/>
          <w:i w:val="false"/>
          <w:color w:val="000000"/>
          <w:sz w:val="28"/>
        </w:rPr>
        <w:t xml:space="preserve">
      </w:t>
      </w:r>
    </w:p>
    <w:bookmarkEnd w:id="696"/>
    <w:p>
      <w:pPr>
        <w:spacing w:after="0"/>
        <w:ind w:left="0"/>
        <w:jc w:val="both"/>
      </w:pPr>
      <w:r>
        <w:drawing>
          <wp:inline distT="0" distB="0" distL="0" distR="0">
            <wp:extent cx="7124700" cy="288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124700" cy="288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Көктал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4- қосымша</w:t>
            </w:r>
          </w:p>
        </w:tc>
      </w:tr>
    </w:tbl>
    <w:bookmarkStart w:name="z1274" w:id="697"/>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697"/>
    <w:bookmarkStart w:name="z1275" w:id="698"/>
    <w:p>
      <w:pPr>
        <w:spacing w:after="0"/>
        <w:ind w:left="0"/>
        <w:jc w:val="both"/>
      </w:pPr>
      <w:r>
        <w:rPr>
          <w:rFonts w:ascii="Times New Roman"/>
          <w:b w:val="false"/>
          <w:i w:val="false"/>
          <w:color w:val="000000"/>
          <w:sz w:val="28"/>
        </w:rPr>
        <w:t xml:space="preserve">
      </w:t>
      </w:r>
    </w:p>
    <w:bookmarkEnd w:id="698"/>
    <w:p>
      <w:pPr>
        <w:spacing w:after="0"/>
        <w:ind w:left="0"/>
        <w:jc w:val="both"/>
      </w:pPr>
      <w:r>
        <w:drawing>
          <wp:inline distT="0" distB="0" distL="0" distR="0">
            <wp:extent cx="6705600" cy="760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6705600" cy="760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76" w:id="699"/>
    <w:p>
      <w:pPr>
        <w:spacing w:after="0"/>
        <w:ind w:left="0"/>
        <w:jc w:val="both"/>
      </w:pPr>
      <w:r>
        <w:rPr>
          <w:rFonts w:ascii="Times New Roman"/>
          <w:b w:val="false"/>
          <w:i w:val="false"/>
          <w:color w:val="000000"/>
          <w:sz w:val="28"/>
        </w:rPr>
        <w:t>
      Шартты белгілері</w:t>
      </w:r>
    </w:p>
    <w:bookmarkEnd w:id="699"/>
    <w:bookmarkStart w:name="z1277" w:id="700"/>
    <w:p>
      <w:pPr>
        <w:spacing w:after="0"/>
        <w:ind w:left="0"/>
        <w:jc w:val="both"/>
      </w:pPr>
      <w:r>
        <w:rPr>
          <w:rFonts w:ascii="Times New Roman"/>
          <w:b w:val="false"/>
          <w:i w:val="false"/>
          <w:color w:val="000000"/>
          <w:sz w:val="28"/>
        </w:rPr>
        <w:t xml:space="preserve">
      </w:t>
      </w:r>
    </w:p>
    <w:bookmarkEnd w:id="700"/>
    <w:p>
      <w:pPr>
        <w:spacing w:after="0"/>
        <w:ind w:left="0"/>
        <w:jc w:val="both"/>
      </w:pPr>
      <w:r>
        <w:drawing>
          <wp:inline distT="0" distB="0" distL="0" distR="0">
            <wp:extent cx="7810500" cy="133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133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Көктал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5- қосымша</w:t>
            </w:r>
          </w:p>
        </w:tc>
      </w:tr>
    </w:tbl>
    <w:bookmarkStart w:name="z1283" w:id="701"/>
    <w:p>
      <w:pPr>
        <w:spacing w:after="0"/>
        <w:ind w:left="0"/>
        <w:jc w:val="left"/>
      </w:pPr>
      <w:r>
        <w:rPr>
          <w:rFonts w:ascii="Times New Roman"/>
          <w:b/>
          <w:i w:val="false"/>
          <w:color w:val="000000"/>
        </w:rPr>
        <w:t xml:space="preserve"> Талас ауданының Көктал ауылдық округінде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701"/>
    <w:bookmarkStart w:name="z1284" w:id="702"/>
    <w:p>
      <w:pPr>
        <w:spacing w:after="0"/>
        <w:ind w:left="0"/>
        <w:jc w:val="both"/>
      </w:pPr>
      <w:r>
        <w:rPr>
          <w:rFonts w:ascii="Times New Roman"/>
          <w:b w:val="false"/>
          <w:i w:val="false"/>
          <w:color w:val="000000"/>
          <w:sz w:val="28"/>
        </w:rPr>
        <w:t xml:space="preserve">
      </w:t>
      </w:r>
    </w:p>
    <w:bookmarkEnd w:id="702"/>
    <w:p>
      <w:pPr>
        <w:spacing w:after="0"/>
        <w:ind w:left="0"/>
        <w:jc w:val="both"/>
      </w:pPr>
      <w:r>
        <w:drawing>
          <wp:inline distT="0" distB="0" distL="0" distR="0">
            <wp:extent cx="67564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67564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85" w:id="703"/>
    <w:p>
      <w:pPr>
        <w:spacing w:after="0"/>
        <w:ind w:left="0"/>
        <w:jc w:val="both"/>
      </w:pPr>
      <w:r>
        <w:rPr>
          <w:rFonts w:ascii="Times New Roman"/>
          <w:b w:val="false"/>
          <w:i w:val="false"/>
          <w:color w:val="000000"/>
          <w:sz w:val="28"/>
        </w:rPr>
        <w:t>
      Шартты белгілері:</w:t>
      </w:r>
    </w:p>
    <w:bookmarkEnd w:id="703"/>
    <w:bookmarkStart w:name="z1286" w:id="704"/>
    <w:p>
      <w:pPr>
        <w:spacing w:after="0"/>
        <w:ind w:left="0"/>
        <w:jc w:val="both"/>
      </w:pPr>
      <w:r>
        <w:rPr>
          <w:rFonts w:ascii="Times New Roman"/>
          <w:b w:val="false"/>
          <w:i w:val="false"/>
          <w:color w:val="000000"/>
          <w:sz w:val="28"/>
        </w:rPr>
        <w:t xml:space="preserve">
      </w:t>
      </w:r>
    </w:p>
    <w:bookmarkEnd w:id="704"/>
    <w:p>
      <w:pPr>
        <w:spacing w:after="0"/>
        <w:ind w:left="0"/>
        <w:jc w:val="both"/>
      </w:pPr>
      <w:r>
        <w:drawing>
          <wp:inline distT="0" distB="0" distL="0" distR="0">
            <wp:extent cx="7810500" cy="107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107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Көктал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 xml:space="preserve"> 6-қосымша</w:t>
            </w:r>
          </w:p>
        </w:tc>
      </w:tr>
    </w:tbl>
    <w:bookmarkStart w:name="z1292" w:id="705"/>
    <w:p>
      <w:pPr>
        <w:spacing w:after="0"/>
        <w:ind w:left="0"/>
        <w:jc w:val="left"/>
      </w:pPr>
      <w:r>
        <w:rPr>
          <w:rFonts w:ascii="Times New Roman"/>
          <w:b/>
          <w:i w:val="false"/>
          <w:color w:val="000000"/>
        </w:rPr>
        <w:t xml:space="preserve"> Ауылшаруашылығы жануарларын жаюдың және айдаудың маусымдық маршруттарын белгілейтін жайылымдарды пайдалану жөніндегі күнтізбелік графигі</w:t>
      </w:r>
    </w:p>
    <w:bookmarkEnd w:id="70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 ғажану арлардың жайылу мерзімі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жайылымдардан жануарларды қайтару мерзімі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Көктал</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қыркүйек-қазан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Талас ауданының Көктал </w:t>
            </w:r>
            <w:r>
              <w:br/>
            </w:r>
            <w:r>
              <w:rPr>
                <w:rFonts w:ascii="Times New Roman"/>
                <w:b w:val="false"/>
                <w:i w:val="false"/>
                <w:color w:val="000000"/>
                <w:sz w:val="20"/>
              </w:rPr>
              <w:t xml:space="preserve"> ауылдық округінде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 xml:space="preserve">жөніндегі 2022-2023 жылдарға </w:t>
            </w:r>
            <w:r>
              <w:br/>
            </w:r>
            <w:r>
              <w:rPr>
                <w:rFonts w:ascii="Times New Roman"/>
                <w:b w:val="false"/>
                <w:i w:val="false"/>
                <w:color w:val="000000"/>
                <w:sz w:val="20"/>
              </w:rPr>
              <w:t>арналған жоспарына</w:t>
            </w:r>
            <w:r>
              <w:br/>
            </w:r>
            <w:r>
              <w:rPr>
                <w:rFonts w:ascii="Times New Roman"/>
                <w:b w:val="false"/>
                <w:i w:val="false"/>
                <w:color w:val="000000"/>
                <w:sz w:val="20"/>
              </w:rPr>
              <w:t>7-қосымша</w:t>
            </w:r>
          </w:p>
        </w:tc>
      </w:tr>
    </w:tbl>
    <w:bookmarkStart w:name="z1298" w:id="706"/>
    <w:p>
      <w:pPr>
        <w:spacing w:after="0"/>
        <w:ind w:left="0"/>
        <w:jc w:val="left"/>
      </w:pPr>
      <w:r>
        <w:rPr>
          <w:rFonts w:ascii="Times New Roman"/>
          <w:b/>
          <w:i w:val="false"/>
          <w:color w:val="000000"/>
        </w:rPr>
        <w:t xml:space="preserve"> Жергілікті жағдайлармен ерекшеліктерге қарай жеке ауладағы ауылшаруашылығы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706"/>
    <w:bookmarkStart w:name="z1299" w:id="707"/>
    <w:p>
      <w:pPr>
        <w:spacing w:after="0"/>
        <w:ind w:left="0"/>
        <w:jc w:val="both"/>
      </w:pPr>
      <w:r>
        <w:rPr>
          <w:rFonts w:ascii="Times New Roman"/>
          <w:b w:val="false"/>
          <w:i w:val="false"/>
          <w:color w:val="000000"/>
          <w:sz w:val="28"/>
        </w:rPr>
        <w:t xml:space="preserve">
      </w:t>
      </w:r>
    </w:p>
    <w:bookmarkEnd w:id="707"/>
    <w:p>
      <w:pPr>
        <w:spacing w:after="0"/>
        <w:ind w:left="0"/>
        <w:jc w:val="both"/>
      </w:pPr>
      <w:r>
        <w:drawing>
          <wp:inline distT="0" distB="0" distL="0" distR="0">
            <wp:extent cx="65913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65913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00" w:id="708"/>
    <w:p>
      <w:pPr>
        <w:spacing w:after="0"/>
        <w:ind w:left="0"/>
        <w:jc w:val="both"/>
      </w:pPr>
      <w:r>
        <w:rPr>
          <w:rFonts w:ascii="Times New Roman"/>
          <w:b w:val="false"/>
          <w:i w:val="false"/>
          <w:color w:val="000000"/>
          <w:sz w:val="28"/>
        </w:rPr>
        <w:t>
      Шартты белгілері:</w:t>
      </w:r>
    </w:p>
    <w:bookmarkEnd w:id="708"/>
    <w:bookmarkStart w:name="z1301" w:id="709"/>
    <w:p>
      <w:pPr>
        <w:spacing w:after="0"/>
        <w:ind w:left="0"/>
        <w:jc w:val="both"/>
      </w:pPr>
      <w:r>
        <w:rPr>
          <w:rFonts w:ascii="Times New Roman"/>
          <w:b w:val="false"/>
          <w:i w:val="false"/>
          <w:color w:val="000000"/>
          <w:sz w:val="28"/>
        </w:rPr>
        <w:t xml:space="preserve">
      </w:t>
      </w:r>
    </w:p>
    <w:bookmarkEnd w:id="709"/>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