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5fe7ed" w14:textId="55fe7e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2022-2024 жылдарға арналған Ақсуат ауданы Сатпаев ауылдық округінің бюджеті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Абай облысы Ақсуат аудандық мәслихатының 2022 жылғы 9 қарашадағы № 10/9-VII шешімі</w:t>
      </w:r>
    </w:p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Қазақстан Республикасының Бюджет кодексіне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6-бабының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1-тармағының 1) тармақшасына, Қазақстан Республикасы Президентінің 2022 жылғы 3 мамырдағы № 887 "Қазақстан Республикасының әкімшілік-аумақтық құрылысының кейбір мәселелері туралы" </w:t>
      </w:r>
      <w:r>
        <w:rPr>
          <w:rFonts w:ascii="Times New Roman"/>
          <w:b w:val="false"/>
          <w:i w:val="false"/>
          <w:color w:val="000000"/>
          <w:sz w:val="28"/>
        </w:rPr>
        <w:t>Жарлығына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Ақсуат ауданы мәслихаты ШЕШТІ: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2022-2024 жылдарға арналған Ақсуат ауданы Сатпаев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соның ішінде 2022 жылға келесі көлемдерде бекітілсін: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43 750,7 мың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2 638,0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41 112,7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43 987,2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0,0 мың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-236,5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236,5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пайдаланатын қалдықтары – 236,5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1-тармақ жаңа редакцияда - Абай облысы Ақсуат аудандық мәслихатының 12.12.2022 </w:t>
      </w:r>
      <w:r>
        <w:rPr>
          <w:rFonts w:ascii="Times New Roman"/>
          <w:b w:val="false"/>
          <w:i w:val="false"/>
          <w:color w:val="000000"/>
          <w:sz w:val="28"/>
        </w:rPr>
        <w:t>№ 12/9-VII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(01.01.2022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2022 жылға арналған Ақсуат ауданы Сатпаев ауылдық округ бюджетіне аудандық бюджеттен берілетін субвенция көлемі 23 567,0 мың теңге сомасында белгіленгені ескерілсін.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2022 жылға арналған Ақсуат ауданы Сатпаев ауылдық округ бюджетіне аудандық бюджеттен 16 381,7 мың теңге көлемінде нысаналы трансферттер көзделгені ескерілсін.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3-тармақ жаңа редакцияда - Абай облысы Ақсуат аудандық мәслихатының 12.12.2022 </w:t>
      </w:r>
      <w:r>
        <w:rPr>
          <w:rFonts w:ascii="Times New Roman"/>
          <w:b w:val="false"/>
          <w:i w:val="false"/>
          <w:color w:val="000000"/>
          <w:sz w:val="28"/>
        </w:rPr>
        <w:t>№ 12/9-VII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(01.01.2022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2022 жылға арналған Ақсуат ауданы Сатпаев ауылдық округ бюджетіне республикалық бюджеттен 1 164,0 мың теңге көлемінде нысаналы трансферттер көзделгені ескерілсін.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236,5 мың теңге бюджет қаражатының пайдаланатын қалдықтары осы шешімнің </w:t>
      </w:r>
      <w:r>
        <w:rPr>
          <w:rFonts w:ascii="Times New Roman"/>
          <w:b w:val="false"/>
          <w:i w:val="false"/>
          <w:color w:val="000000"/>
          <w:sz w:val="28"/>
        </w:rPr>
        <w:t>4-қосымшасына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бөлінсін.</w:t>
      </w:r>
    </w:p>
    <w:bookmarkEnd w:id="4"/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Осы шешім 2022 жылғы 1 қаңтардан бастап қолданысқа енгізіледі.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Ақсуат ауданы мәслихатының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Қ. Ильясов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Ақсуат ауданы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2022 жылғы 9 қарашадағы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10/9-VII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2022 жылға арналған Сатпаев ауылдық округінің бюджеті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1-қосымша жаңа редакцияда - Абай облысы Ақсуат аудандық мәслихатының 12.12.2022 </w:t>
      </w:r>
      <w:r>
        <w:rPr>
          <w:rFonts w:ascii="Times New Roman"/>
          <w:b w:val="false"/>
          <w:i w:val="false"/>
          <w:color w:val="ff0000"/>
          <w:sz w:val="28"/>
        </w:rPr>
        <w:t>№ 12/9-VII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(01.01.2022 бастап қолданысқа енгізіледі).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КIРICТЕР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43 750,7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2 638,0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2 638,0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2 213,0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41 112,7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41 112,7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41 112,7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Функционалдық кіші топ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Бюджеттік бағдарламалардың әкімшісі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Бағдарлама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43 987,2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38 719,0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38 719,0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38 719,0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38 719,0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886,5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886,5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886,5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4 281,7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4 281,7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4 281,7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4 281,7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ЖАСАЛАТЫН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-236,5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236,5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Ақсуат ауданы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2022 жылғы 9 қарашадағы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10/9-VII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2023 жылға арналған Сатпаев ауылдық округінің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КIРICТЕР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29 876,0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3 532,0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2 443,0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2 018,0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26 344,0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26 344,0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26 344,0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Функционалдық кіші топ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Бюджеттік бағдарламалардың әкімшісі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Бағдарлама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29 876,0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29 621,0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29 621,0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29 621,0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29 621,0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ЖАСАЛАТЫН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Ақсуат ауданы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2022 жылғы 9 қарашадағы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10/9-VII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2024 жылға арналған Сатпаев ауылдық округінің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КIРICТЕР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30 564,0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3 640,0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2 451,0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2 026,0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26 924,0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26 924,0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26 924,0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Функционалдық кіші топ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Бюджеттік бағдарламалардың әкімшісі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Бағдарлама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30 564,0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30 302,0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30 302,0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30 302,0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30 302,0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ЖАСАЛАТЫН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Ақсуат ауданы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2022 жылғы 9 қарашадағы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10/9-VII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қаражаты бос қалдықтарының пайдалануы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Шығындар 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236,5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