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cdff5" w14:textId="3bcdf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ауданы әкімдігінің 2022 жылғы 18 мамырдағы № 170 қаулысы. Күші жойылды - Алматы облысы Іле ауданы әкімдігінің 2022 жылғы 21 қарашадағы № 475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Іле ауданы әкімдігінің 21.11.2022 </w:t>
      </w:r>
      <w:r>
        <w:rPr>
          <w:rFonts w:ascii="Times New Roman"/>
          <w:b w:val="false"/>
          <w:i w:val="false"/>
          <w:color w:val="ff0000"/>
          <w:sz w:val="28"/>
        </w:rPr>
        <w:t>№ 475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-баптарға және "Халықты жұмыспен қамту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7), 8) тармақшаларына,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w:t>
      </w:r>
      <w:r>
        <w:rPr>
          <w:rFonts w:ascii="Times New Roman"/>
          <w:b w:val="false"/>
          <w:i w:val="false"/>
          <w:color w:val="000000"/>
          <w:sz w:val="28"/>
        </w:rPr>
        <w:t>№ 412</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адамдарды,пробация қызметінің есебінде тұрған адамдарды жұмысқа орналастыру үшін жұмыс орындарын квоталау қағидаларын бекіту туралы" бұйрығына (Нормативтік құқықтық актілерді мемлекеттік тіркеу тізілімінде № 13898 болып тіркелген) сәйкес, Іле ауданының әкімдігі ҚАУЛЫ ЕТЕДІ:</w:t>
      </w:r>
    </w:p>
    <w:bookmarkStart w:name="z8" w:id="1"/>
    <w:p>
      <w:pPr>
        <w:spacing w:after="0"/>
        <w:ind w:left="0"/>
        <w:jc w:val="both"/>
      </w:pPr>
      <w:r>
        <w:rPr>
          <w:rFonts w:ascii="Times New Roman"/>
          <w:b w:val="false"/>
          <w:i w:val="false"/>
          <w:color w:val="000000"/>
          <w:sz w:val="28"/>
        </w:rPr>
        <w:t>
      1. Меншік түріне және меншіктің ұйымдастырушылық-құқықтық нысанына қарамастан ұйымдарда жұмыс орындары квота белгіленсін:</w:t>
      </w:r>
    </w:p>
    <w:bookmarkEnd w:id="1"/>
    <w:bookmarkStart w:name="z9" w:id="2"/>
    <w:p>
      <w:pPr>
        <w:spacing w:after="0"/>
        <w:ind w:left="0"/>
        <w:jc w:val="both"/>
      </w:pPr>
      <w:r>
        <w:rPr>
          <w:rFonts w:ascii="Times New Roman"/>
          <w:b w:val="false"/>
          <w:i w:val="false"/>
          <w:color w:val="000000"/>
          <w:sz w:val="28"/>
        </w:rPr>
        <w:t xml:space="preserve">
      1) пробация қызметінің есебінде тұрған азаматтарды жұмысқа орналастыру үшін квота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2"/>
    <w:bookmarkStart w:name="z10" w:id="3"/>
    <w:p>
      <w:pPr>
        <w:spacing w:after="0"/>
        <w:ind w:left="0"/>
        <w:jc w:val="both"/>
      </w:pPr>
      <w:r>
        <w:rPr>
          <w:rFonts w:ascii="Times New Roman"/>
          <w:b w:val="false"/>
          <w:i w:val="false"/>
          <w:color w:val="000000"/>
          <w:sz w:val="28"/>
        </w:rPr>
        <w:t xml:space="preserve">
      2) бас бостандығынан айыру орындарынан босатылған азаматтарды жұмысқа орналастыру үшін квота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3"/>
    <w:bookmarkStart w:name="z11" w:id="4"/>
    <w:p>
      <w:pPr>
        <w:spacing w:after="0"/>
        <w:ind w:left="0"/>
        <w:jc w:val="both"/>
      </w:pPr>
      <w:r>
        <w:rPr>
          <w:rFonts w:ascii="Times New Roman"/>
          <w:b w:val="false"/>
          <w:i w:val="false"/>
          <w:color w:val="000000"/>
          <w:sz w:val="28"/>
        </w:rPr>
        <w:t xml:space="preserve">
      2. Іле ауданы әкімдігінің 2017 жылғы 12 қаңтардағы №12 "Пробация қызметінің есебінде тұрған адамдарды, бас бостандығынан айыру орындарынан босатылған адамдарды,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қаулысының күші жойылды деп танылсын. (Алматы облысының Әділет департаментінде 2017 жылғы 1 ақпанда </w:t>
      </w:r>
      <w:r>
        <w:rPr>
          <w:rFonts w:ascii="Times New Roman"/>
          <w:b w:val="false"/>
          <w:i w:val="false"/>
          <w:color w:val="000000"/>
          <w:sz w:val="28"/>
        </w:rPr>
        <w:t>№ 4087</w:t>
      </w:r>
      <w:r>
        <w:rPr>
          <w:rFonts w:ascii="Times New Roman"/>
          <w:b w:val="false"/>
          <w:i w:val="false"/>
          <w:color w:val="000000"/>
          <w:sz w:val="28"/>
        </w:rPr>
        <w:t xml:space="preserve"> болып тіркелді).</w:t>
      </w:r>
    </w:p>
    <w:bookmarkEnd w:id="4"/>
    <w:bookmarkStart w:name="z12" w:id="5"/>
    <w:p>
      <w:pPr>
        <w:spacing w:after="0"/>
        <w:ind w:left="0"/>
        <w:jc w:val="both"/>
      </w:pPr>
      <w:r>
        <w:rPr>
          <w:rFonts w:ascii="Times New Roman"/>
          <w:b w:val="false"/>
          <w:i w:val="false"/>
          <w:color w:val="000000"/>
          <w:sz w:val="28"/>
        </w:rPr>
        <w:t>
       3. "Іле ауданы әкімдігінің халықты жұмыспен қамту орталығы" коммуналдык мемлекеттік мекемесі пробация қызметiнiң есебiнде тұрған адамдарды, бас бостандығынан айыру орындарынан босатылған азаматтарды белгілінген квота бойынша жұмысқа орналастыруын қамтамасыз етсін.</w:t>
      </w:r>
    </w:p>
    <w:bookmarkEnd w:id="5"/>
    <w:bookmarkStart w:name="z13" w:id="6"/>
    <w:p>
      <w:pPr>
        <w:spacing w:after="0"/>
        <w:ind w:left="0"/>
        <w:jc w:val="both"/>
      </w:pPr>
      <w:r>
        <w:rPr>
          <w:rFonts w:ascii="Times New Roman"/>
          <w:b w:val="false"/>
          <w:i w:val="false"/>
          <w:color w:val="000000"/>
          <w:sz w:val="28"/>
        </w:rPr>
        <w:t>
      4. Осы қаулының орындалуын бақылау жетекшілік ететін аудан әкімінің орынбасарына жүктелсін.</w:t>
      </w:r>
    </w:p>
    <w:bookmarkEnd w:id="6"/>
    <w:bookmarkStart w:name="z14" w:id="7"/>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2022 жылғы "18" мамыр № 170 қаулысына 1-қосымша</w:t>
            </w:r>
          </w:p>
        </w:tc>
      </w:tr>
    </w:tbl>
    <w:bookmarkStart w:name="z17" w:id="8"/>
    <w:p>
      <w:pPr>
        <w:spacing w:after="0"/>
        <w:ind w:left="0"/>
        <w:jc w:val="left"/>
      </w:pPr>
      <w:r>
        <w:rPr>
          <w:rFonts w:ascii="Times New Roman"/>
          <w:b/>
          <w:i w:val="false"/>
          <w:color w:val="000000"/>
        </w:rPr>
        <w:t xml:space="preserve"> Іле ауданы бойынша мекемелер мен кәсіпорындарда пробация қызметiнiң есебiнде тұрған адамдарды жұмысқа орналастыру бойынша квота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кәсіпорын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"Райымбек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"Тау адмирал"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"Тангенс"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"Медиатекс"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"Первомайские деликатесы"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"Эпсилон Продукт"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Акционерлық қоғамы "Алатау Күс"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"Алюминий оф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Акционерлық қоғамы "Galanz Botllers"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"Первый пивзавод"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Акционерлық қоғамы "Алель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"QazaqGlassCompany"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"Боралдай 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"Ремстройтехника"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2022 жылғы "18" мамыр № 170 қаулысына 2-қосымша</w:t>
            </w:r>
          </w:p>
        </w:tc>
      </w:tr>
    </w:tbl>
    <w:bookmarkStart w:name="z19" w:id="9"/>
    <w:p>
      <w:pPr>
        <w:spacing w:after="0"/>
        <w:ind w:left="0"/>
        <w:jc w:val="left"/>
      </w:pPr>
      <w:r>
        <w:rPr>
          <w:rFonts w:ascii="Times New Roman"/>
          <w:b/>
          <w:i w:val="false"/>
          <w:color w:val="000000"/>
        </w:rPr>
        <w:t xml:space="preserve"> Іле ауданы бойынша мекемелер мен кәсіпорындарда бас бостандығынан айыру орындарынан босатылған адамдарды, жұмысқа орналастыру бойынша квота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адам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өлшемі (қызметкерлердің жалпы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орындардың саны (бірлік)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"Медиатекс"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"Первомайские деликатесы"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"Эпсилон Продукт"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Акционерлық қоғамы "Алатау Күс"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"Первый пивзавод"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Акционерлық қоғамы "Алель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"QazaqGlassCompany"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"Боралдай 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"Ремстройтехника"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